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CE9E300" w14:textId="73AAE8F4" w:rsidR="00FB000B" w:rsidRPr="0047131D" w:rsidRDefault="000F14C7" w:rsidP="00F90167">
      <w:pPr>
        <w:pStyle w:val="Heading2"/>
        <w:keepNext w:val="0"/>
        <w:keepLines w:val="0"/>
        <w:widowControl w:val="0"/>
        <w:spacing w:line="276" w:lineRule="auto"/>
        <w:jc w:val="center"/>
        <w:rPr>
          <w:color w:val="FF0000"/>
          <w:sz w:val="24"/>
          <w:szCs w:val="24"/>
        </w:rPr>
      </w:pPr>
      <w:r w:rsidRPr="0047131D">
        <w:rPr>
          <w:color w:val="FF0000"/>
          <w:sz w:val="24"/>
          <w:szCs w:val="24"/>
        </w:rPr>
        <w:t>PHẦN I: LÝ THUYẾT</w:t>
      </w:r>
    </w:p>
    <w:p w14:paraId="47241711" w14:textId="5B377C1A" w:rsidR="00FB000B" w:rsidRPr="0047131D" w:rsidRDefault="00FB000B" w:rsidP="00F90167">
      <w:pPr>
        <w:pStyle w:val="Heading2"/>
        <w:keepNext w:val="0"/>
        <w:keepLines w:val="0"/>
        <w:widowControl w:val="0"/>
        <w:spacing w:line="276" w:lineRule="auto"/>
        <w:jc w:val="center"/>
        <w:rPr>
          <w:color w:val="auto"/>
          <w:sz w:val="24"/>
          <w:szCs w:val="24"/>
        </w:rPr>
      </w:pPr>
      <w:r w:rsidRPr="0047131D">
        <w:rPr>
          <w:noProof/>
          <w:color w:val="auto"/>
          <w:sz w:val="24"/>
          <w:szCs w:val="24"/>
        </w:rPr>
        <mc:AlternateContent>
          <mc:Choice Requires="wpg">
            <w:drawing>
              <wp:inline distT="0" distB="0" distL="0" distR="0" wp14:anchorId="74DF031D" wp14:editId="2A87761C">
                <wp:extent cx="6299835" cy="440055"/>
                <wp:effectExtent l="0" t="0" r="24765" b="36195"/>
                <wp:docPr id="4951" name="Group 29" descr="n404 fb Linh Linh"/>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99835" cy="440055"/>
                          <a:chOff x="0" y="-285"/>
                          <a:chExt cx="63000" cy="4417"/>
                        </a:xfrm>
                      </wpg:grpSpPr>
                      <wpg:grpSp>
                        <wpg:cNvPr id="4952" name="Group 18"/>
                        <wpg:cNvGrpSpPr>
                          <a:grpSpLocks/>
                        </wpg:cNvGrpSpPr>
                        <wpg:grpSpPr bwMode="auto">
                          <a:xfrm>
                            <a:off x="0" y="-285"/>
                            <a:ext cx="63000" cy="4417"/>
                            <a:chOff x="0" y="-285"/>
                            <a:chExt cx="63000" cy="4418"/>
                          </a:xfrm>
                        </wpg:grpSpPr>
                        <wpg:grpSp>
                          <wpg:cNvPr id="4953" name="Group 2"/>
                          <wpg:cNvGrpSpPr>
                            <a:grpSpLocks/>
                          </wpg:cNvGrpSpPr>
                          <wpg:grpSpPr bwMode="auto">
                            <a:xfrm>
                              <a:off x="0" y="0"/>
                              <a:ext cx="63000" cy="4133"/>
                              <a:chOff x="0" y="0"/>
                              <a:chExt cx="63000" cy="4133"/>
                            </a:xfrm>
                          </wpg:grpSpPr>
                          <wps:wsp>
                            <wps:cNvPr id="4954" name="Rectangle: Rounded Corners 4981"/>
                            <wps:cNvSpPr>
                              <a:spLocks noChangeArrowheads="1"/>
                            </wps:cNvSpPr>
                            <wps:spPr bwMode="auto">
                              <a:xfrm>
                                <a:off x="0" y="95"/>
                                <a:ext cx="63000" cy="4038"/>
                              </a:xfrm>
                              <a:prstGeom prst="roundRect">
                                <a:avLst>
                                  <a:gd name="adj" fmla="val 16667"/>
                                </a:avLst>
                              </a:prstGeom>
                              <a:solidFill>
                                <a:srgbClr val="E0FBFC"/>
                              </a:solidFill>
                              <a:ln w="12700">
                                <a:solidFill>
                                  <a:srgbClr val="98C1D9"/>
                                </a:solidFill>
                                <a:miter lim="800000"/>
                                <a:headEnd/>
                                <a:tailEnd/>
                              </a:ln>
                            </wps:spPr>
                            <wps:bodyPr rot="0" vert="horz" wrap="square" lIns="91440" tIns="45720" rIns="91440" bIns="45720" anchor="ctr" anchorCtr="0" upright="1">
                              <a:noAutofit/>
                            </wps:bodyPr>
                          </wps:wsp>
                          <wps:wsp>
                            <wps:cNvPr id="4955" name="Text Box 2"/>
                            <wps:cNvSpPr txBox="1">
                              <a:spLocks noChangeArrowheads="1"/>
                            </wps:cNvSpPr>
                            <wps:spPr bwMode="auto">
                              <a:xfrm>
                                <a:off x="190" y="0"/>
                                <a:ext cx="10142" cy="35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F3517E" w14:textId="77777777" w:rsidR="00FB000B" w:rsidRPr="000E6020" w:rsidRDefault="00FB000B" w:rsidP="00FB000B">
                                  <w:pPr>
                                    <w:rPr>
                                      <w:rFonts w:ascii="UTM Avo" w:hAnsi="UTM Avo"/>
                                      <w:b/>
                                      <w:bCs/>
                                      <w:color w:val="293241"/>
                                    </w:rPr>
                                  </w:pPr>
                                  <w:r>
                                    <w:rPr>
                                      <w:rFonts w:ascii="UTM Avo" w:hAnsi="UTM Avo"/>
                                      <w:b/>
                                      <w:bCs/>
                                      <w:color w:val="293241"/>
                                    </w:rPr>
                                    <w:t xml:space="preserve">Chủ đề </w:t>
                                  </w:r>
                                </w:p>
                              </w:txbxContent>
                            </wps:txbx>
                            <wps:bodyPr rot="0" vert="horz" wrap="square" lIns="91440" tIns="45720" rIns="91440" bIns="45720" anchor="t" anchorCtr="0" upright="1">
                              <a:noAutofit/>
                            </wps:bodyPr>
                          </wps:wsp>
                          <wps:wsp>
                            <wps:cNvPr id="4956" name="Flowchart: Off-page Connector 4983"/>
                            <wps:cNvSpPr>
                              <a:spLocks noChangeArrowheads="1"/>
                            </wps:cNvSpPr>
                            <wps:spPr bwMode="auto">
                              <a:xfrm>
                                <a:off x="9254" y="95"/>
                                <a:ext cx="3960" cy="4000"/>
                              </a:xfrm>
                              <a:prstGeom prst="flowChartOffpageConnector">
                                <a:avLst/>
                              </a:prstGeom>
                              <a:solidFill>
                                <a:srgbClr val="3D5A80"/>
                              </a:solidFill>
                              <a:ln w="12700">
                                <a:solidFill>
                                  <a:srgbClr val="98C1D9"/>
                                </a:solidFill>
                                <a:miter lim="800000"/>
                                <a:headEnd/>
                                <a:tailEnd/>
                              </a:ln>
                            </wps:spPr>
                            <wps:bodyPr rot="0" vert="horz" wrap="square" lIns="91440" tIns="45720" rIns="91440" bIns="45720" anchor="ctr" anchorCtr="0" upright="1">
                              <a:noAutofit/>
                            </wps:bodyPr>
                          </wps:wsp>
                          <wps:wsp>
                            <wps:cNvPr id="4957" name="Flowchart: Connector 4984"/>
                            <wps:cNvSpPr>
                              <a:spLocks noChangeArrowheads="1"/>
                            </wps:cNvSpPr>
                            <wps:spPr bwMode="auto">
                              <a:xfrm>
                                <a:off x="9860" y="356"/>
                                <a:ext cx="2896" cy="2880"/>
                              </a:xfrm>
                              <a:prstGeom prst="flowChartConnector">
                                <a:avLst/>
                              </a:prstGeom>
                              <a:solidFill>
                                <a:srgbClr val="FF660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s:wsp>
                          <wps:cNvPr id="4958" name="Text Box 2"/>
                          <wps:cNvSpPr txBox="1">
                            <a:spLocks noChangeArrowheads="1"/>
                          </wps:cNvSpPr>
                          <wps:spPr bwMode="auto">
                            <a:xfrm>
                              <a:off x="9058" y="-285"/>
                              <a:ext cx="4508" cy="38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CC51A6" w14:textId="77777777" w:rsidR="00FB000B" w:rsidRPr="0001515B" w:rsidRDefault="00FB000B" w:rsidP="00FB000B">
                                <w:pPr>
                                  <w:jc w:val="center"/>
                                  <w:rPr>
                                    <w:rFonts w:ascii="UTM Avo" w:hAnsi="UTM Avo"/>
                                    <w:b/>
                                    <w:bCs/>
                                    <w:color w:val="FFFFFF" w:themeColor="background1"/>
                                  </w:rPr>
                                </w:pPr>
                                <w:r>
                                  <w:rPr>
                                    <w:rFonts w:ascii="UTM Avo" w:hAnsi="UTM Avo"/>
                                    <w:b/>
                                    <w:bCs/>
                                    <w:color w:val="FFFFFF" w:themeColor="background1"/>
                                  </w:rPr>
                                  <w:t>1</w:t>
                                </w:r>
                              </w:p>
                            </w:txbxContent>
                          </wps:txbx>
                          <wps:bodyPr rot="0" vert="horz" wrap="square" lIns="91440" tIns="45720" rIns="91440" bIns="45720" anchor="t" anchorCtr="0" upright="1">
                            <a:noAutofit/>
                          </wps:bodyPr>
                        </wps:wsp>
                      </wpg:grpSp>
                      <wps:wsp>
                        <wps:cNvPr id="4959" name="Text Box 2"/>
                        <wps:cNvSpPr txBox="1">
                          <a:spLocks noChangeArrowheads="1"/>
                        </wps:cNvSpPr>
                        <wps:spPr bwMode="auto">
                          <a:xfrm>
                            <a:off x="15214" y="95"/>
                            <a:ext cx="41617" cy="3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F4A41C" w14:textId="77777777" w:rsidR="00FB000B" w:rsidRPr="000E6020" w:rsidRDefault="00FB000B" w:rsidP="00FB000B">
                              <w:pPr>
                                <w:jc w:val="center"/>
                                <w:rPr>
                                  <w:rFonts w:ascii="UTM Avo" w:hAnsi="UTM Avo"/>
                                  <w:b/>
                                  <w:bCs/>
                                  <w:color w:val="293241"/>
                                </w:rPr>
                              </w:pPr>
                              <w:r w:rsidRPr="00445CFB">
                                <w:rPr>
                                  <w:rFonts w:ascii="UTM Avo" w:hAnsi="UTM Avo"/>
                                  <w:b/>
                                  <w:bCs/>
                                  <w:color w:val="293241"/>
                                </w:rPr>
                                <w:t>DAO ĐỘNG ĐI</w:t>
                              </w:r>
                              <w:r>
                                <w:rPr>
                                  <w:rFonts w:ascii="UTM Avo" w:hAnsi="UTM Avo"/>
                                  <w:b/>
                                  <w:bCs/>
                                  <w:color w:val="293241"/>
                                </w:rPr>
                                <w:t>Ề</w:t>
                              </w:r>
                              <w:r w:rsidRPr="00445CFB">
                                <w:rPr>
                                  <w:rFonts w:ascii="UTM Avo" w:hAnsi="UTM Avo"/>
                                  <w:b/>
                                  <w:bCs/>
                                  <w:color w:val="293241"/>
                                </w:rPr>
                                <w:t>U HÒA</w:t>
                              </w:r>
                            </w:p>
                          </w:txbxContent>
                        </wps:txbx>
                        <wps:bodyPr rot="0" vert="horz" wrap="square" lIns="91440" tIns="45720" rIns="91440" bIns="45720" anchor="t" anchorCtr="0" upright="1">
                          <a:noAutofit/>
                        </wps:bodyPr>
                      </wps:wsp>
                    </wpg:wgp>
                  </a:graphicData>
                </a:graphic>
              </wp:inline>
            </w:drawing>
          </mc:Choice>
          <mc:Fallback>
            <w:pict>
              <v:group w14:anchorId="74DF031D" id="Group 29" o:spid="_x0000_s1026" alt="n404 fb Linh Linh" style="width:496.05pt;height:34.65pt;mso-position-horizontal-relative:char;mso-position-vertical-relative:line" coordorigin=",-285" coordsize="63000,44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">
                <v:group id="Group 18" o:spid="_x0000_s1027" style="position:absolute;top:-285;width:63000;height:4417" coordorigin=",-285" coordsize="63000,4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">
                  <v:group id="Group 2" o:spid="_x0000_s1028" style="position:absolute;width:63000;height:4133" coordsize="63000,4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">
                    <v:roundrect id="Rectangle: Rounded Corners 4981" o:spid="_x0000_s1029" style="position:absolute;top:95;width:63000;height:403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" fillcolor="#e0fbfc" strokecolor="#98c1d9" strokeweight="1pt">
                      <v:stroke joinstyle="miter"/>
                    </v:roundrect>
                    <v:shapetype id="_x0000_t202" coordsize="21600,21600" o:spt="202" path="m,l,21600r21600,l21600,xe">
                      <v:stroke joinstyle="miter"/>
                      <v:path gradientshapeok="t" o:connecttype="rect"/>
                    </v:shapetype>
                    <v:shape id="Text Box 2" o:spid="_x0000_s1030" type="#_x0000_t202" style="position:absolute;left:190;width:10142;height:3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" filled="f" stroked="f">
                      <v:textbox>
                        <w:txbxContent>
                          <w:p w14:paraId="40F3517E" w14:textId="77777777" w:rsidR="00FB000B" w:rsidRPr="000E6020" w:rsidRDefault="00FB000B" w:rsidP="00FB000B">
                            <w:pPr>
                              <w:rPr>
                                <w:rFonts w:ascii="UTM Avo" w:hAnsi="UTM Avo"/>
                                <w:b/>
                                <w:bCs/>
                                <w:color w:val="293241"/>
                              </w:rPr>
                            </w:pPr>
                            <w:r>
                              <w:rPr>
                                <w:rFonts w:ascii="UTM Avo" w:hAnsi="UTM Avo"/>
                                <w:b/>
                                <w:bCs/>
                                <w:color w:val="293241"/>
                              </w:rPr>
                              <w:t xml:space="preserve">Chủ đề </w:t>
                            </w:r>
                          </w:p>
                        </w:txbxContent>
                      </v:textbox>
                    </v:shape>
                    <v:shapetype id="_x0000_t177" coordsize="21600,21600" o:spt="177" path="m,l21600,r,17255l10800,21600,,17255xe">
                      <v:stroke joinstyle="miter"/>
                      <v:path gradientshapeok="t" o:connecttype="rect" textboxrect="0,0,21600,17255"/>
                    </v:shapetype>
                    <v:shape id="Flowchart: Off-page Connector 4983" o:spid="_x0000_s1031" type="#_x0000_t177" style="position:absolute;left:9254;top:95;width:3960;height:4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" fillcolor="#3d5a80" strokecolor="#98c1d9" strokeweight="1pt"/>
                    <v:shapetype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4984" o:spid="_x0000_s1032" type="#_x0000_t120" style="position:absolute;left:9860;top:356;width:2896;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" fillcolor="#f60" stroked="f" strokeweight="1pt">
                      <v:stroke joinstyle="miter"/>
                    </v:shape>
                  </v:group>
                  <v:shape id="Text Box 2" o:spid="_x0000_s1033" type="#_x0000_t202" style="position:absolute;left:9058;top:-285;width:4508;height:38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" filled="f" stroked="f">
                    <v:textbox>
                      <w:txbxContent>
                        <w:p w14:paraId="3ACC51A6" w14:textId="77777777" w:rsidR="00FB000B" w:rsidRPr="0001515B" w:rsidRDefault="00FB000B" w:rsidP="00FB000B">
                          <w:pPr>
                            <w:jc w:val="center"/>
                            <w:rPr>
                              <w:rFonts w:ascii="UTM Avo" w:hAnsi="UTM Avo"/>
                              <w:b/>
                              <w:bCs/>
                              <w:color w:val="FFFFFF" w:themeColor="background1"/>
                            </w:rPr>
                          </w:pPr>
                          <w:r>
                            <w:rPr>
                              <w:rFonts w:ascii="UTM Avo" w:hAnsi="UTM Avo"/>
                              <w:b/>
                              <w:bCs/>
                              <w:color w:val="FFFFFF" w:themeColor="background1"/>
                            </w:rPr>
                            <w:t>1</w:t>
                          </w:r>
                        </w:p>
                      </w:txbxContent>
                    </v:textbox>
                  </v:shape>
                </v:group>
                <v:shape id="Text Box 2" o:spid="_x0000_s1034" type="#_x0000_t202" style="position:absolute;left:15214;top:95;width:41617;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" filled="f" stroked="f">
                  <v:textbox>
                    <w:txbxContent>
                      <w:p w14:paraId="02F4A41C" w14:textId="77777777" w:rsidR="00FB000B" w:rsidRPr="000E6020" w:rsidRDefault="00FB000B" w:rsidP="00FB000B">
                        <w:pPr>
                          <w:jc w:val="center"/>
                          <w:rPr>
                            <w:rFonts w:ascii="UTM Avo" w:hAnsi="UTM Avo"/>
                            <w:b/>
                            <w:bCs/>
                            <w:color w:val="293241"/>
                          </w:rPr>
                        </w:pPr>
                        <w:r w:rsidRPr="00445CFB">
                          <w:rPr>
                            <w:rFonts w:ascii="UTM Avo" w:hAnsi="UTM Avo"/>
                            <w:b/>
                            <w:bCs/>
                            <w:color w:val="293241"/>
                          </w:rPr>
                          <w:t>DAO ĐỘNG ĐI</w:t>
                        </w:r>
                        <w:r>
                          <w:rPr>
                            <w:rFonts w:ascii="UTM Avo" w:hAnsi="UTM Avo"/>
                            <w:b/>
                            <w:bCs/>
                            <w:color w:val="293241"/>
                          </w:rPr>
                          <w:t>Ề</w:t>
                        </w:r>
                        <w:r w:rsidRPr="00445CFB">
                          <w:rPr>
                            <w:rFonts w:ascii="UTM Avo" w:hAnsi="UTM Avo"/>
                            <w:b/>
                            <w:bCs/>
                            <w:color w:val="293241"/>
                          </w:rPr>
                          <w:t>U HÒA</w:t>
                        </w:r>
                      </w:p>
                    </w:txbxContent>
                  </v:textbox>
                </v:shape>
                <w10:anchorlock/>
              </v:group>
            </w:pict>
          </mc:Fallback>
        </mc:AlternateContent>
      </w:r>
    </w:p>
    <w:p w14:paraId="713C120F" w14:textId="77777777" w:rsidR="00AC138A" w:rsidRPr="0047131D" w:rsidRDefault="00AC138A" w:rsidP="00F90167">
      <w:pPr>
        <w:spacing w:line="276" w:lineRule="auto"/>
        <w:rPr>
          <w:color w:val="auto"/>
          <w:sz w:val="24"/>
          <w:szCs w:val="24"/>
        </w:rPr>
      </w:pPr>
      <w:r w:rsidRPr="0047131D">
        <w:rPr>
          <w:noProof/>
          <w:color w:val="auto"/>
          <w:sz w:val="24"/>
          <w:szCs w:val="24"/>
        </w:rPr>
        <mc:AlternateContent>
          <mc:Choice Requires="wpg">
            <w:drawing>
              <wp:inline distT="0" distB="0" distL="0" distR="0" wp14:anchorId="30BB5123" wp14:editId="1D248315">
                <wp:extent cx="2410460" cy="330200"/>
                <wp:effectExtent l="0" t="0" r="8890" b="0"/>
                <wp:docPr id="925584119" name="Group 34" descr="n404 fb Linh Linh"/>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10460" cy="330200"/>
                          <a:chOff x="0" y="0"/>
                          <a:chExt cx="24114" cy="3320"/>
                        </a:xfrm>
                      </wpg:grpSpPr>
                      <wpg:grpSp>
                        <wpg:cNvPr id="1846448245" name="Group 35"/>
                        <wpg:cNvGrpSpPr>
                          <a:grpSpLocks/>
                        </wpg:cNvGrpSpPr>
                        <wpg:grpSpPr bwMode="auto">
                          <a:xfrm>
                            <a:off x="0" y="0"/>
                            <a:ext cx="24114" cy="3320"/>
                            <a:chOff x="0" y="0"/>
                            <a:chExt cx="24114" cy="3320"/>
                          </a:xfrm>
                        </wpg:grpSpPr>
                        <wpg:grpSp>
                          <wpg:cNvPr id="1681565257" name="Group 36"/>
                          <wpg:cNvGrpSpPr>
                            <a:grpSpLocks/>
                          </wpg:cNvGrpSpPr>
                          <wpg:grpSpPr bwMode="auto">
                            <a:xfrm>
                              <a:off x="0" y="0"/>
                              <a:ext cx="24114" cy="3256"/>
                              <a:chOff x="0" y="0"/>
                              <a:chExt cx="23290" cy="3258"/>
                            </a:xfrm>
                          </wpg:grpSpPr>
                          <wps:wsp>
                            <wps:cNvPr id="1967921256" name="Flowchart: Alternate Process 37"/>
                            <wps:cNvSpPr>
                              <a:spLocks noChangeArrowheads="1"/>
                            </wps:cNvSpPr>
                            <wps:spPr bwMode="auto">
                              <a:xfrm>
                                <a:off x="1026" y="0"/>
                                <a:ext cx="22264" cy="3227"/>
                              </a:xfrm>
                              <a:prstGeom prst="flowChartAlternateProcess">
                                <a:avLst/>
                              </a:prstGeom>
                              <a:solidFill>
                                <a:srgbClr val="3D5A80">
                                  <a:alpha val="79999"/>
                                </a:srgb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121086998" name="Hexagon 38"/>
                            <wps:cNvSpPr>
                              <a:spLocks noChangeArrowheads="1"/>
                            </wps:cNvSpPr>
                            <wps:spPr bwMode="auto">
                              <a:xfrm>
                                <a:off x="391" y="0"/>
                                <a:ext cx="3825" cy="3258"/>
                              </a:xfrm>
                              <a:prstGeom prst="hexagon">
                                <a:avLst>
                                  <a:gd name="adj" fmla="val 25003"/>
                                  <a:gd name="vf" fmla="val 115470"/>
                                </a:avLst>
                              </a:prstGeom>
                              <a:solidFill>
                                <a:srgbClr val="FF660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982175885" name="Hexagon 39"/>
                            <wps:cNvSpPr>
                              <a:spLocks noChangeArrowheads="1"/>
                            </wps:cNvSpPr>
                            <wps:spPr bwMode="auto">
                              <a:xfrm>
                                <a:off x="0" y="0"/>
                                <a:ext cx="3825" cy="3252"/>
                              </a:xfrm>
                              <a:prstGeom prst="hexagon">
                                <a:avLst>
                                  <a:gd name="adj" fmla="val 25000"/>
                                  <a:gd name="vf" fmla="val 115470"/>
                                </a:avLst>
                              </a:prstGeom>
                              <a:solidFill>
                                <a:srgbClr val="293241"/>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s:wsp>
                          <wps:cNvPr id="1555233584" name="WordArt 192"/>
                          <wps:cNvSpPr txBox="1">
                            <a:spLocks noChangeArrowheads="1" noChangeShapeType="1"/>
                          </wps:cNvSpPr>
                          <wps:spPr bwMode="auto">
                            <a:xfrm>
                              <a:off x="4226" y="62"/>
                              <a:ext cx="19693" cy="3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CB73400" w14:textId="77777777" w:rsidR="00AC138A" w:rsidRPr="009111E4" w:rsidRDefault="00AC138A" w:rsidP="00AC138A">
                                <w:pPr>
                                  <w:pStyle w:val="NormalWeb"/>
                                  <w:ind w:firstLine="0"/>
                                  <w:rPr>
                                    <w:b/>
                                    <w:color w:val="FFFFFF" w:themeColor="background1"/>
                                    <w:sz w:val="32"/>
                                    <w:szCs w:val="32"/>
                                  </w:rPr>
                                </w:pPr>
                                <w:r w:rsidRPr="009111E4">
                                  <w:rPr>
                                    <w:b/>
                                    <w:bCs/>
                                    <w:color w:val="FFFFFF" w:themeColor="background1"/>
                                    <w:sz w:val="32"/>
                                    <w:szCs w:val="32"/>
                                  </w:rPr>
                                  <w:t>Tóm tắt lý thuyết</w:t>
                                </w:r>
                              </w:p>
                            </w:txbxContent>
                          </wps:txbx>
                          <wps:bodyPr rot="0" vert="horz" wrap="square" lIns="91440" tIns="45720" rIns="91440" bIns="45720" anchor="t" anchorCtr="0" upright="1">
                            <a:noAutofit/>
                          </wps:bodyPr>
                        </wps:wsp>
                      </wpg:grpSp>
                      <wps:wsp>
                        <wps:cNvPr id="653114043" name="WordArt 192"/>
                        <wps:cNvSpPr txBox="1">
                          <a:spLocks noChangeArrowheads="1" noChangeShapeType="1"/>
                        </wps:cNvSpPr>
                        <wps:spPr bwMode="auto">
                          <a:xfrm>
                            <a:off x="634" y="123"/>
                            <a:ext cx="2521" cy="2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B52B453" w14:textId="77777777" w:rsidR="00AC138A" w:rsidRPr="009111E4" w:rsidRDefault="00AC138A" w:rsidP="00AC138A">
                              <w:pPr>
                                <w:pStyle w:val="NormalWeb"/>
                                <w:ind w:firstLine="0"/>
                                <w:jc w:val="center"/>
                                <w:rPr>
                                  <w:b/>
                                  <w:bCs/>
                                  <w:color w:val="FFFFFF" w:themeColor="background1"/>
                                  <w:sz w:val="32"/>
                                  <w:szCs w:val="32"/>
                                </w:rPr>
                              </w:pPr>
                              <w:r w:rsidRPr="009111E4">
                                <w:rPr>
                                  <w:b/>
                                  <w:bCs/>
                                  <w:color w:val="FFFFFF" w:themeColor="background1"/>
                                  <w:sz w:val="32"/>
                                  <w:szCs w:val="32"/>
                                </w:rPr>
                                <w:t>I</w:t>
                              </w:r>
                            </w:p>
                          </w:txbxContent>
                        </wps:txbx>
                        <wps:bodyPr rot="0" vert="horz" wrap="square" lIns="91440" tIns="45720" rIns="91440" bIns="45720" anchor="t" anchorCtr="0" upright="1">
                          <a:noAutofit/>
                        </wps:bodyPr>
                      </wps:wsp>
                    </wpg:wgp>
                  </a:graphicData>
                </a:graphic>
              </wp:inline>
            </w:drawing>
          </mc:Choice>
          <mc:Fallback>
            <w:pict>
              <v:group w14:anchorId="30BB5123" id="Group 34" o:spid="_x0000_s1035" alt="n404 fb Linh Linh" style="width:189.8pt;height:26pt;mso-position-horizontal-relative:char;mso-position-vertical-relative:line" coordsize="24114,3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">
                <v:group id="Group 35" o:spid="_x0000_s1036" style="position:absolute;width:24114;height:3320" coordsize="24114,3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">
                  <v:group id="Group 36" o:spid="_x0000_s1037" style="position:absolute;width:24114;height:3256" coordsize="23290,3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">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37" o:spid="_x0000_s1038" type="#_x0000_t176" style="position:absolute;left:1026;width:22264;height:3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" fillcolor="#3d5a80" stroked="f" strokeweight="1pt">
                      <v:fill opacity="52428f"/>
                    </v:shape>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 38" o:spid="_x0000_s1039" type="#_x0000_t9" style="position:absolute;left:391;width:3825;height:32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" adj="4600" fillcolor="#f60" stroked="f" strokeweight="1pt"/>
                    <v:shape id="Hexagon 39" o:spid="_x0000_s1040" type="#_x0000_t9" style="position:absolute;width:3825;height:32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" adj="4591" fillcolor="#293241" stroked="f" strokeweight="1pt"/>
                  </v:group>
                  <v:shape id="WordArt 192" o:spid="_x0000_s1041" type="#_x0000_t202" style="position:absolute;left:4226;top:62;width:19693;height:3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" filled="f" stroked="f">
                    <v:stroke joinstyle="round"/>
                    <o:lock v:ext="edit" shapetype="t"/>
                    <v:textbox>
                      <w:txbxContent>
                        <w:p w14:paraId="4CB73400" w14:textId="77777777" w:rsidR="00AC138A" w:rsidRPr="009111E4" w:rsidRDefault="00AC138A" w:rsidP="00AC138A">
                          <w:pPr>
                            <w:pStyle w:val="NormalWeb"/>
                            <w:ind w:firstLine="0"/>
                            <w:rPr>
                              <w:b/>
                              <w:color w:val="FFFFFF" w:themeColor="background1"/>
                              <w:sz w:val="32"/>
                              <w:szCs w:val="32"/>
                            </w:rPr>
                          </w:pPr>
                          <w:r w:rsidRPr="009111E4">
                            <w:rPr>
                              <w:b/>
                              <w:bCs/>
                              <w:color w:val="FFFFFF" w:themeColor="background1"/>
                              <w:sz w:val="32"/>
                              <w:szCs w:val="32"/>
                            </w:rPr>
                            <w:t>Tóm tắt lý thuyết</w:t>
                          </w:r>
                        </w:p>
                      </w:txbxContent>
                    </v:textbox>
                  </v:shape>
                </v:group>
                <v:shape id="WordArt 192" o:spid="_x0000_s1042" type="#_x0000_t202" style="position:absolute;left:634;top:123;width:2521;height:2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" filled="f" stroked="f">
                  <v:stroke joinstyle="round"/>
                  <o:lock v:ext="edit" shapetype="t"/>
                  <v:textbox>
                    <w:txbxContent>
                      <w:p w14:paraId="2B52B453" w14:textId="77777777" w:rsidR="00AC138A" w:rsidRPr="009111E4" w:rsidRDefault="00AC138A" w:rsidP="00AC138A">
                        <w:pPr>
                          <w:pStyle w:val="NormalWeb"/>
                          <w:ind w:firstLine="0"/>
                          <w:jc w:val="center"/>
                          <w:rPr>
                            <w:b/>
                            <w:bCs/>
                            <w:color w:val="FFFFFF" w:themeColor="background1"/>
                            <w:sz w:val="32"/>
                            <w:szCs w:val="32"/>
                          </w:rPr>
                        </w:pPr>
                        <w:r w:rsidRPr="009111E4">
                          <w:rPr>
                            <w:b/>
                            <w:bCs/>
                            <w:color w:val="FFFFFF" w:themeColor="background1"/>
                            <w:sz w:val="32"/>
                            <w:szCs w:val="32"/>
                          </w:rPr>
                          <w:t>I</w:t>
                        </w:r>
                      </w:p>
                    </w:txbxContent>
                  </v:textbox>
                </v:shape>
                <w10:anchorlock/>
              </v:group>
            </w:pict>
          </mc:Fallback>
        </mc:AlternateContent>
      </w:r>
    </w:p>
    <w:p w14:paraId="288DB5B9" w14:textId="77777777" w:rsidR="00AC138A" w:rsidRPr="0047131D" w:rsidRDefault="00AC138A" w:rsidP="00F90167">
      <w:pPr>
        <w:spacing w:line="276" w:lineRule="auto"/>
        <w:rPr>
          <w:color w:val="auto"/>
          <w:sz w:val="24"/>
          <w:szCs w:val="24"/>
        </w:rPr>
      </w:pPr>
      <w:r w:rsidRPr="0047131D">
        <w:rPr>
          <w:noProof/>
          <w:color w:val="auto"/>
          <w:sz w:val="24"/>
          <w:szCs w:val="24"/>
        </w:rPr>
        <mc:AlternateContent>
          <mc:Choice Requires="wpg">
            <w:drawing>
              <wp:inline distT="0" distB="0" distL="0" distR="0" wp14:anchorId="1CC58E87" wp14:editId="61F998F9">
                <wp:extent cx="3887035" cy="324009"/>
                <wp:effectExtent l="0" t="0" r="0" b="0"/>
                <wp:docPr id="4928" name="Group 42" descr="n404 fb Linh Linh"/>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87035" cy="324009"/>
                          <a:chOff x="95" y="-1"/>
                          <a:chExt cx="38878" cy="3265"/>
                        </a:xfrm>
                      </wpg:grpSpPr>
                      <wpg:grpSp>
                        <wpg:cNvPr id="4929" name="Group 44"/>
                        <wpg:cNvGrpSpPr>
                          <a:grpSpLocks/>
                        </wpg:cNvGrpSpPr>
                        <wpg:grpSpPr bwMode="auto">
                          <a:xfrm>
                            <a:off x="95" y="-1"/>
                            <a:ext cx="38878" cy="3265"/>
                            <a:chOff x="95" y="-1"/>
                            <a:chExt cx="38877" cy="3265"/>
                          </a:xfrm>
                        </wpg:grpSpPr>
                        <wpg:grpSp>
                          <wpg:cNvPr id="4930" name="Group 45"/>
                          <wpg:cNvGrpSpPr>
                            <a:grpSpLocks/>
                          </wpg:cNvGrpSpPr>
                          <wpg:grpSpPr bwMode="auto">
                            <a:xfrm>
                              <a:off x="95" y="0"/>
                              <a:ext cx="38877" cy="3225"/>
                              <a:chOff x="92" y="0"/>
                              <a:chExt cx="37548" cy="3227"/>
                            </a:xfrm>
                          </wpg:grpSpPr>
                          <wps:wsp>
                            <wps:cNvPr id="4931" name="Flowchart: Alternate Process 46"/>
                            <wps:cNvSpPr>
                              <a:spLocks noChangeArrowheads="1"/>
                            </wps:cNvSpPr>
                            <wps:spPr bwMode="auto">
                              <a:xfrm>
                                <a:off x="1026" y="0"/>
                                <a:ext cx="36614" cy="3227"/>
                              </a:xfrm>
                              <a:prstGeom prst="flowChartAlternateProcess">
                                <a:avLst/>
                              </a:prstGeom>
                              <a:solidFill>
                                <a:srgbClr val="98C1D9">
                                  <a:alpha val="79999"/>
                                </a:srgb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4932" name="Hexagon 47"/>
                            <wps:cNvSpPr>
                              <a:spLocks noChangeArrowheads="1"/>
                            </wps:cNvSpPr>
                            <wps:spPr bwMode="auto">
                              <a:xfrm>
                                <a:off x="391" y="0"/>
                                <a:ext cx="4058" cy="3225"/>
                              </a:xfrm>
                              <a:prstGeom prst="hexagon">
                                <a:avLst>
                                  <a:gd name="adj" fmla="val 25003"/>
                                  <a:gd name="vf" fmla="val 115470"/>
                                </a:avLst>
                              </a:prstGeom>
                              <a:solidFill>
                                <a:srgbClr val="FF660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4933" name="Hexagon 48"/>
                            <wps:cNvSpPr>
                              <a:spLocks noChangeArrowheads="1"/>
                            </wps:cNvSpPr>
                            <wps:spPr bwMode="auto">
                              <a:xfrm>
                                <a:off x="92" y="0"/>
                                <a:ext cx="4058" cy="3225"/>
                              </a:xfrm>
                              <a:prstGeom prst="hexagon">
                                <a:avLst>
                                  <a:gd name="adj" fmla="val 25003"/>
                                  <a:gd name="vf" fmla="val 115470"/>
                                </a:avLst>
                              </a:prstGeom>
                              <a:solidFill>
                                <a:srgbClr val="3D5A8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s:wsp>
                          <wps:cNvPr id="4934" name="WordArt 192"/>
                          <wps:cNvSpPr txBox="1">
                            <a:spLocks noChangeArrowheads="1" noChangeShapeType="1"/>
                          </wps:cNvSpPr>
                          <wps:spPr bwMode="auto">
                            <a:xfrm>
                              <a:off x="4857" y="-1"/>
                              <a:ext cx="14540" cy="3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EDCA334" w14:textId="77777777" w:rsidR="00AC138A" w:rsidRPr="009111E4" w:rsidRDefault="00AC138A" w:rsidP="00AC138A">
                                <w:pPr>
                                  <w:pStyle w:val="NormalWeb"/>
                                  <w:spacing w:line="240" w:lineRule="auto"/>
                                  <w:ind w:firstLine="0"/>
                                  <w:rPr>
                                    <w:b/>
                                    <w:color w:val="FFFFFF" w:themeColor="background1"/>
                                    <w:sz w:val="32"/>
                                    <w:szCs w:val="32"/>
                                  </w:rPr>
                                </w:pPr>
                                <w:r w:rsidRPr="009111E4">
                                  <w:rPr>
                                    <w:b/>
                                    <w:bCs/>
                                    <w:color w:val="FFFFFF" w:themeColor="background1"/>
                                    <w:sz w:val="32"/>
                                    <w:szCs w:val="32"/>
                                  </w:rPr>
                                  <w:t>Dao động cơ</w:t>
                                </w:r>
                              </w:p>
                            </w:txbxContent>
                          </wps:txbx>
                          <wps:bodyPr rot="0" vert="horz" wrap="square" lIns="91440" tIns="45720" rIns="91440" bIns="45720" anchor="t" anchorCtr="0" upright="1">
                            <a:noAutofit/>
                          </wps:bodyPr>
                        </wps:wsp>
                      </wpg:grpSp>
                      <wps:wsp>
                        <wps:cNvPr id="4935" name="WordArt 192"/>
                        <wps:cNvSpPr txBox="1">
                          <a:spLocks noChangeArrowheads="1" noChangeShapeType="1"/>
                        </wps:cNvSpPr>
                        <wps:spPr bwMode="auto">
                          <a:xfrm>
                            <a:off x="729" y="0"/>
                            <a:ext cx="2966" cy="3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16DCD92" w14:textId="77777777" w:rsidR="00AC138A" w:rsidRPr="009111E4" w:rsidRDefault="00AC138A" w:rsidP="00AC138A">
                              <w:pPr>
                                <w:pStyle w:val="NormalWeb"/>
                                <w:ind w:firstLine="0"/>
                                <w:rPr>
                                  <w:b/>
                                  <w:bCs/>
                                  <w:color w:val="FFFFFF" w:themeColor="background1"/>
                                  <w:sz w:val="32"/>
                                  <w:szCs w:val="32"/>
                                </w:rPr>
                              </w:pPr>
                              <w:r w:rsidRPr="009111E4">
                                <w:rPr>
                                  <w:rFonts w:ascii="Font Awesome 5 Free Solid" w:hAnsi="Font Awesome 5 Free Solid"/>
                                  <w:b/>
                                  <w:bCs/>
                                  <w:color w:val="FFFFFF" w:themeColor="background1"/>
                                  <w:sz w:val="32"/>
                                  <w:szCs w:val="32"/>
                                </w:rPr>
                                <w:t>1</w:t>
                              </w:r>
                            </w:p>
                          </w:txbxContent>
                        </wps:txbx>
                        <wps:bodyPr rot="0" vert="horz" wrap="square" lIns="91440" tIns="45720" rIns="91440" bIns="45720" anchor="t" anchorCtr="0" upright="1">
                          <a:noAutofit/>
                        </wps:bodyPr>
                      </wps:wsp>
                    </wpg:wgp>
                  </a:graphicData>
                </a:graphic>
              </wp:inline>
            </w:drawing>
          </mc:Choice>
          <mc:Fallback>
            <w:pict>
              <v:group w14:anchorId="1CC58E87" id="Group 42" o:spid="_x0000_s1043" alt="n404 fb Linh Linh" style="width:306.05pt;height:25.5pt;mso-position-horizontal-relative:char;mso-position-vertical-relative:line" coordorigin="95,-1" coordsize="38878,32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">
                <v:group id="Group 44" o:spid="_x0000_s1044" style="position:absolute;left:95;top:-1;width:38878;height:3265" coordorigin="95,-1" coordsize="38877,3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">
                  <v:group id="Group 45" o:spid="_x0000_s1045" style="position:absolute;left:95;width:38877;height:3225" coordorigin="92" coordsize="37548,3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">
                    <v:shape id="Flowchart: Alternate Process 46" o:spid="_x0000_s1046" type="#_x0000_t176" style="position:absolute;left:1026;width:36614;height:3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" fillcolor="#98c1d9" stroked="f" strokeweight="1pt">
                      <v:fill opacity="52428f"/>
                    </v:shape>
                    <v:shape id="Hexagon 47" o:spid="_x0000_s1047" type="#_x0000_t9" style="position:absolute;left:391;width:4058;height:3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" adj="4292" fillcolor="#f60" stroked="f" strokeweight="1pt"/>
                    <v:shape id="Hexagon 48" o:spid="_x0000_s1048" type="#_x0000_t9" style="position:absolute;left:92;width:4058;height:3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" adj="4292" fillcolor="#3d5a80" stroked="f" strokeweight="1pt"/>
                  </v:group>
                  <v:shape id="WordArt 192" o:spid="_x0000_s1049" type="#_x0000_t202" style="position:absolute;left:4857;top:-1;width:14540;height:3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" filled="f" stroked="f">
                    <v:stroke joinstyle="round"/>
                    <o:lock v:ext="edit" shapetype="t"/>
                    <v:textbox>
                      <w:txbxContent>
                        <w:p w14:paraId="1EDCA334" w14:textId="77777777" w:rsidR="00AC138A" w:rsidRPr="009111E4" w:rsidRDefault="00AC138A" w:rsidP="00AC138A">
                          <w:pPr>
                            <w:pStyle w:val="NormalWeb"/>
                            <w:spacing w:line="240" w:lineRule="auto"/>
                            <w:ind w:firstLine="0"/>
                            <w:rPr>
                              <w:b/>
                              <w:color w:val="FFFFFF" w:themeColor="background1"/>
                              <w:sz w:val="32"/>
                              <w:szCs w:val="32"/>
                            </w:rPr>
                          </w:pPr>
                          <w:r w:rsidRPr="009111E4">
                            <w:rPr>
                              <w:b/>
                              <w:bCs/>
                              <w:color w:val="FFFFFF" w:themeColor="background1"/>
                              <w:sz w:val="32"/>
                              <w:szCs w:val="32"/>
                            </w:rPr>
                            <w:t>Dao động cơ</w:t>
                          </w:r>
                        </w:p>
                      </w:txbxContent>
                    </v:textbox>
                  </v:shape>
                </v:group>
                <v:shape id="WordArt 192" o:spid="_x0000_s1050" type="#_x0000_t202" style="position:absolute;left:729;width:2966;height:3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" filled="f" stroked="f">
                  <v:stroke joinstyle="round"/>
                  <o:lock v:ext="edit" shapetype="t"/>
                  <v:textbox>
                    <w:txbxContent>
                      <w:p w14:paraId="116DCD92" w14:textId="77777777" w:rsidR="00AC138A" w:rsidRPr="009111E4" w:rsidRDefault="00AC138A" w:rsidP="00AC138A">
                        <w:pPr>
                          <w:pStyle w:val="NormalWeb"/>
                          <w:ind w:firstLine="0"/>
                          <w:rPr>
                            <w:b/>
                            <w:bCs/>
                            <w:color w:val="FFFFFF" w:themeColor="background1"/>
                            <w:sz w:val="32"/>
                            <w:szCs w:val="32"/>
                          </w:rPr>
                        </w:pPr>
                        <w:r w:rsidRPr="009111E4">
                          <w:rPr>
                            <w:rFonts w:ascii="Font Awesome 5 Free Solid" w:hAnsi="Font Awesome 5 Free Solid"/>
                            <w:b/>
                            <w:bCs/>
                            <w:color w:val="FFFFFF" w:themeColor="background1"/>
                            <w:sz w:val="32"/>
                            <w:szCs w:val="32"/>
                          </w:rPr>
                          <w:t>1</w:t>
                        </w:r>
                      </w:p>
                    </w:txbxContent>
                  </v:textbox>
                </v:shape>
                <w10:anchorlock/>
              </v:group>
            </w:pict>
          </mc:Fallback>
        </mc:AlternateContent>
      </w:r>
    </w:p>
    <w:tbl>
      <w:tblPr>
        <w:tblStyle w:val="TableGrid"/>
        <w:tblW w:w="102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n404 fb Linh Linh"/>
        <w:tblDescription w:val="n404 fb Linh Linh"/>
      </w:tblPr>
      <w:tblGrid>
        <w:gridCol w:w="9810"/>
        <w:gridCol w:w="450"/>
      </w:tblGrid>
      <w:tr w:rsidR="00AC138A" w:rsidRPr="0047131D" w14:paraId="701CB7D0" w14:textId="77777777" w:rsidTr="00A83C1D">
        <w:tc>
          <w:tcPr>
            <w:tcW w:w="9810" w:type="dxa"/>
            <w:vAlign w:val="center"/>
          </w:tcPr>
          <w:p w14:paraId="5F813FD0" w14:textId="77777777" w:rsidR="00AC138A" w:rsidRPr="0047131D" w:rsidRDefault="00AC138A" w:rsidP="00F90167">
            <w:pPr>
              <w:spacing w:line="276" w:lineRule="auto"/>
              <w:jc w:val="both"/>
              <w:rPr>
                <w:rFonts w:eastAsia="Calibri"/>
                <w:color w:val="auto"/>
                <w:sz w:val="24"/>
                <w:szCs w:val="24"/>
              </w:rPr>
            </w:pPr>
            <w:r w:rsidRPr="0047131D">
              <w:rPr>
                <w:rFonts w:eastAsia="Calibri"/>
                <w:color w:val="auto"/>
                <w:sz w:val="24"/>
                <w:szCs w:val="24"/>
              </w:rPr>
              <w:t xml:space="preserve">- Dao </w:t>
            </w:r>
            <w:proofErr w:type="spellStart"/>
            <w:r w:rsidRPr="0047131D">
              <w:rPr>
                <w:rFonts w:eastAsia="Calibri"/>
                <w:color w:val="auto"/>
                <w:sz w:val="24"/>
                <w:szCs w:val="24"/>
              </w:rPr>
              <w:t>động</w:t>
            </w:r>
            <w:proofErr w:type="spellEnd"/>
            <w:r w:rsidRPr="0047131D">
              <w:rPr>
                <w:rFonts w:eastAsia="Calibri"/>
                <w:color w:val="auto"/>
                <w:sz w:val="24"/>
                <w:szCs w:val="24"/>
              </w:rPr>
              <w:t xml:space="preserve"> </w:t>
            </w:r>
            <w:proofErr w:type="spellStart"/>
            <w:r w:rsidRPr="0047131D">
              <w:rPr>
                <w:rFonts w:eastAsia="Calibri"/>
                <w:color w:val="auto"/>
                <w:sz w:val="24"/>
                <w:szCs w:val="24"/>
              </w:rPr>
              <w:t>cơ</w:t>
            </w:r>
            <w:proofErr w:type="spellEnd"/>
            <w:r w:rsidRPr="0047131D">
              <w:rPr>
                <w:rFonts w:eastAsia="Calibri"/>
                <w:color w:val="auto"/>
                <w:sz w:val="24"/>
                <w:szCs w:val="24"/>
              </w:rPr>
              <w:t xml:space="preserve"> </w:t>
            </w:r>
            <w:proofErr w:type="spellStart"/>
            <w:r w:rsidRPr="0047131D">
              <w:rPr>
                <w:rFonts w:eastAsia="Calibri"/>
                <w:color w:val="auto"/>
                <w:sz w:val="24"/>
                <w:szCs w:val="24"/>
              </w:rPr>
              <w:t>học</w:t>
            </w:r>
            <w:proofErr w:type="spellEnd"/>
            <w:r w:rsidRPr="0047131D">
              <w:rPr>
                <w:rFonts w:eastAsia="Calibri"/>
                <w:color w:val="auto"/>
                <w:sz w:val="24"/>
                <w:szCs w:val="24"/>
              </w:rPr>
              <w:t xml:space="preserve"> </w:t>
            </w:r>
            <w:proofErr w:type="spellStart"/>
            <w:r w:rsidRPr="0047131D">
              <w:rPr>
                <w:rFonts w:eastAsia="Calibri"/>
                <w:color w:val="auto"/>
                <w:sz w:val="24"/>
                <w:szCs w:val="24"/>
              </w:rPr>
              <w:t>nói</w:t>
            </w:r>
            <w:proofErr w:type="spellEnd"/>
            <w:r w:rsidRPr="0047131D">
              <w:rPr>
                <w:rFonts w:eastAsia="Calibri"/>
                <w:color w:val="auto"/>
                <w:sz w:val="24"/>
                <w:szCs w:val="24"/>
              </w:rPr>
              <w:t xml:space="preserve"> </w:t>
            </w:r>
            <w:proofErr w:type="spellStart"/>
            <w:r w:rsidRPr="0047131D">
              <w:rPr>
                <w:rFonts w:eastAsia="Calibri"/>
                <w:color w:val="auto"/>
                <w:sz w:val="24"/>
                <w:szCs w:val="24"/>
              </w:rPr>
              <w:t>chung</w:t>
            </w:r>
            <w:proofErr w:type="spellEnd"/>
            <w:r w:rsidRPr="0047131D">
              <w:rPr>
                <w:rFonts w:eastAsia="Calibri"/>
                <w:color w:val="auto"/>
                <w:sz w:val="24"/>
                <w:szCs w:val="24"/>
              </w:rPr>
              <w:t xml:space="preserve"> </w:t>
            </w:r>
            <w:proofErr w:type="spellStart"/>
            <w:r w:rsidRPr="0047131D">
              <w:rPr>
                <w:rFonts w:eastAsia="Calibri"/>
                <w:color w:val="auto"/>
                <w:sz w:val="24"/>
                <w:szCs w:val="24"/>
              </w:rPr>
              <w:t>là</w:t>
            </w:r>
            <w:proofErr w:type="spellEnd"/>
            <w:r w:rsidRPr="0047131D">
              <w:rPr>
                <w:rFonts w:eastAsia="Calibri"/>
                <w:color w:val="auto"/>
                <w:sz w:val="24"/>
                <w:szCs w:val="24"/>
              </w:rPr>
              <w:t xml:space="preserve"> </w:t>
            </w:r>
            <w:proofErr w:type="spellStart"/>
            <w:r w:rsidRPr="0047131D">
              <w:rPr>
                <w:rFonts w:eastAsia="Calibri"/>
                <w:color w:val="auto"/>
                <w:sz w:val="24"/>
                <w:szCs w:val="24"/>
              </w:rPr>
              <w:t>chuyển</w:t>
            </w:r>
            <w:proofErr w:type="spellEnd"/>
            <w:r w:rsidRPr="0047131D">
              <w:rPr>
                <w:rFonts w:eastAsia="Calibri"/>
                <w:color w:val="auto"/>
                <w:sz w:val="24"/>
                <w:szCs w:val="24"/>
              </w:rPr>
              <w:t xml:space="preserve"> </w:t>
            </w:r>
            <w:proofErr w:type="spellStart"/>
            <w:r w:rsidRPr="0047131D">
              <w:rPr>
                <w:rFonts w:eastAsia="Calibri"/>
                <w:color w:val="auto"/>
                <w:sz w:val="24"/>
                <w:szCs w:val="24"/>
              </w:rPr>
              <w:t>động</w:t>
            </w:r>
            <w:proofErr w:type="spellEnd"/>
            <w:r w:rsidRPr="0047131D">
              <w:rPr>
                <w:rFonts w:eastAsia="Calibri"/>
                <w:color w:val="auto"/>
                <w:sz w:val="24"/>
                <w:szCs w:val="24"/>
              </w:rPr>
              <w:t xml:space="preserve"> </w:t>
            </w:r>
            <w:proofErr w:type="spellStart"/>
            <w:r w:rsidRPr="0047131D">
              <w:rPr>
                <w:rFonts w:eastAsia="Calibri"/>
                <w:color w:val="auto"/>
                <w:sz w:val="24"/>
                <w:szCs w:val="24"/>
              </w:rPr>
              <w:t>có</w:t>
            </w:r>
            <w:proofErr w:type="spellEnd"/>
            <w:r w:rsidRPr="0047131D">
              <w:rPr>
                <w:rFonts w:eastAsia="Calibri"/>
                <w:color w:val="auto"/>
                <w:sz w:val="24"/>
                <w:szCs w:val="24"/>
              </w:rPr>
              <w:t xml:space="preserve"> </w:t>
            </w:r>
            <w:proofErr w:type="spellStart"/>
            <w:r w:rsidRPr="0047131D">
              <w:rPr>
                <w:rFonts w:eastAsia="Calibri"/>
                <w:color w:val="auto"/>
                <w:sz w:val="24"/>
                <w:szCs w:val="24"/>
              </w:rPr>
              <w:t>giới</w:t>
            </w:r>
            <w:proofErr w:type="spellEnd"/>
            <w:r w:rsidRPr="0047131D">
              <w:rPr>
                <w:rFonts w:eastAsia="Calibri"/>
                <w:color w:val="auto"/>
                <w:sz w:val="24"/>
                <w:szCs w:val="24"/>
              </w:rPr>
              <w:t xml:space="preserve"> </w:t>
            </w:r>
            <w:proofErr w:type="spellStart"/>
            <w:r w:rsidRPr="0047131D">
              <w:rPr>
                <w:rFonts w:eastAsia="Calibri"/>
                <w:color w:val="auto"/>
                <w:sz w:val="24"/>
                <w:szCs w:val="24"/>
              </w:rPr>
              <w:t>hạn</w:t>
            </w:r>
            <w:proofErr w:type="spellEnd"/>
            <w:r w:rsidRPr="0047131D">
              <w:rPr>
                <w:rFonts w:eastAsia="Calibri"/>
                <w:color w:val="auto"/>
                <w:sz w:val="24"/>
                <w:szCs w:val="24"/>
              </w:rPr>
              <w:t xml:space="preserve"> </w:t>
            </w:r>
            <w:proofErr w:type="spellStart"/>
            <w:r w:rsidRPr="0047131D">
              <w:rPr>
                <w:rFonts w:eastAsia="Calibri"/>
                <w:color w:val="auto"/>
                <w:sz w:val="24"/>
                <w:szCs w:val="24"/>
              </w:rPr>
              <w:t>trong</w:t>
            </w:r>
            <w:proofErr w:type="spellEnd"/>
            <w:r w:rsidRPr="0047131D">
              <w:rPr>
                <w:rFonts w:eastAsia="Calibri"/>
                <w:color w:val="auto"/>
                <w:sz w:val="24"/>
                <w:szCs w:val="24"/>
              </w:rPr>
              <w:t xml:space="preserve"> </w:t>
            </w:r>
            <w:proofErr w:type="spellStart"/>
            <w:r w:rsidRPr="0047131D">
              <w:rPr>
                <w:rFonts w:eastAsia="Calibri"/>
                <w:color w:val="auto"/>
                <w:sz w:val="24"/>
                <w:szCs w:val="24"/>
              </w:rPr>
              <w:t>không</w:t>
            </w:r>
            <w:proofErr w:type="spellEnd"/>
            <w:r w:rsidRPr="0047131D">
              <w:rPr>
                <w:rFonts w:eastAsia="Calibri"/>
                <w:color w:val="auto"/>
                <w:sz w:val="24"/>
                <w:szCs w:val="24"/>
              </w:rPr>
              <w:t xml:space="preserve"> </w:t>
            </w:r>
            <w:proofErr w:type="spellStart"/>
            <w:r w:rsidRPr="0047131D">
              <w:rPr>
                <w:rFonts w:eastAsia="Calibri"/>
                <w:color w:val="auto"/>
                <w:sz w:val="24"/>
                <w:szCs w:val="24"/>
              </w:rPr>
              <w:t>gian</w:t>
            </w:r>
            <w:proofErr w:type="spellEnd"/>
            <w:r w:rsidRPr="0047131D">
              <w:rPr>
                <w:rFonts w:eastAsia="Calibri"/>
                <w:color w:val="auto"/>
                <w:sz w:val="24"/>
                <w:szCs w:val="24"/>
              </w:rPr>
              <w:t xml:space="preserve">, </w:t>
            </w:r>
            <w:proofErr w:type="spellStart"/>
            <w:r w:rsidRPr="0047131D">
              <w:rPr>
                <w:rFonts w:eastAsia="Calibri"/>
                <w:color w:val="auto"/>
                <w:sz w:val="24"/>
                <w:szCs w:val="24"/>
              </w:rPr>
              <w:t>lặp</w:t>
            </w:r>
            <w:proofErr w:type="spellEnd"/>
            <w:r w:rsidRPr="0047131D">
              <w:rPr>
                <w:rFonts w:eastAsia="Calibri"/>
                <w:color w:val="auto"/>
                <w:sz w:val="24"/>
                <w:szCs w:val="24"/>
              </w:rPr>
              <w:t xml:space="preserve"> </w:t>
            </w:r>
            <w:proofErr w:type="spellStart"/>
            <w:r w:rsidRPr="0047131D">
              <w:rPr>
                <w:rFonts w:eastAsia="Calibri"/>
                <w:color w:val="auto"/>
                <w:sz w:val="24"/>
                <w:szCs w:val="24"/>
              </w:rPr>
              <w:t>lại</w:t>
            </w:r>
            <w:proofErr w:type="spellEnd"/>
            <w:r w:rsidRPr="0047131D">
              <w:rPr>
                <w:rFonts w:eastAsia="Calibri"/>
                <w:color w:val="auto"/>
                <w:sz w:val="24"/>
                <w:szCs w:val="24"/>
              </w:rPr>
              <w:t xml:space="preserve"> </w:t>
            </w:r>
            <w:proofErr w:type="spellStart"/>
            <w:r w:rsidRPr="0047131D">
              <w:rPr>
                <w:rFonts w:eastAsia="Calibri"/>
                <w:color w:val="auto"/>
                <w:sz w:val="24"/>
                <w:szCs w:val="24"/>
              </w:rPr>
              <w:t>nhiều</w:t>
            </w:r>
            <w:proofErr w:type="spellEnd"/>
            <w:r w:rsidRPr="0047131D">
              <w:rPr>
                <w:rFonts w:eastAsia="Calibri"/>
                <w:color w:val="auto"/>
                <w:sz w:val="24"/>
                <w:szCs w:val="24"/>
              </w:rPr>
              <w:t xml:space="preserve"> </w:t>
            </w:r>
            <w:proofErr w:type="spellStart"/>
            <w:r w:rsidRPr="0047131D">
              <w:rPr>
                <w:rFonts w:eastAsia="Calibri"/>
                <w:color w:val="auto"/>
                <w:sz w:val="24"/>
                <w:szCs w:val="24"/>
              </w:rPr>
              <w:t>lần</w:t>
            </w:r>
            <w:proofErr w:type="spellEnd"/>
            <w:r w:rsidRPr="0047131D">
              <w:rPr>
                <w:rFonts w:eastAsia="Calibri"/>
                <w:color w:val="auto"/>
                <w:sz w:val="24"/>
                <w:szCs w:val="24"/>
              </w:rPr>
              <w:t xml:space="preserve"> </w:t>
            </w:r>
            <w:proofErr w:type="spellStart"/>
            <w:r w:rsidRPr="0047131D">
              <w:rPr>
                <w:rFonts w:eastAsia="Calibri"/>
                <w:color w:val="auto"/>
                <w:sz w:val="24"/>
                <w:szCs w:val="24"/>
              </w:rPr>
              <w:t>quanh</w:t>
            </w:r>
            <w:proofErr w:type="spellEnd"/>
            <w:r w:rsidRPr="0047131D">
              <w:rPr>
                <w:rFonts w:eastAsia="Calibri"/>
                <w:color w:val="auto"/>
                <w:sz w:val="24"/>
                <w:szCs w:val="24"/>
              </w:rPr>
              <w:t xml:space="preserve"> </w:t>
            </w:r>
            <w:proofErr w:type="spellStart"/>
            <w:r w:rsidRPr="0047131D">
              <w:rPr>
                <w:rFonts w:eastAsia="Calibri"/>
                <w:color w:val="auto"/>
                <w:sz w:val="24"/>
                <w:szCs w:val="24"/>
              </w:rPr>
              <w:t>một</w:t>
            </w:r>
            <w:proofErr w:type="spellEnd"/>
            <w:r w:rsidRPr="0047131D">
              <w:rPr>
                <w:rFonts w:eastAsia="Calibri"/>
                <w:color w:val="auto"/>
                <w:sz w:val="24"/>
                <w:szCs w:val="24"/>
              </w:rPr>
              <w:t xml:space="preserve"> </w:t>
            </w:r>
            <w:proofErr w:type="spellStart"/>
            <w:r w:rsidRPr="0047131D">
              <w:rPr>
                <w:rFonts w:eastAsia="Calibri"/>
                <w:color w:val="auto"/>
                <w:sz w:val="24"/>
                <w:szCs w:val="24"/>
              </w:rPr>
              <w:t>vị</w:t>
            </w:r>
            <w:proofErr w:type="spellEnd"/>
            <w:r w:rsidRPr="0047131D">
              <w:rPr>
                <w:rFonts w:eastAsia="Calibri"/>
                <w:color w:val="auto"/>
                <w:sz w:val="24"/>
                <w:szCs w:val="24"/>
              </w:rPr>
              <w:t xml:space="preserve"> </w:t>
            </w:r>
            <w:proofErr w:type="spellStart"/>
            <w:r w:rsidRPr="0047131D">
              <w:rPr>
                <w:rFonts w:eastAsia="Calibri"/>
                <w:color w:val="auto"/>
                <w:sz w:val="24"/>
                <w:szCs w:val="24"/>
              </w:rPr>
              <w:t>trí</w:t>
            </w:r>
            <w:proofErr w:type="spellEnd"/>
            <w:r w:rsidRPr="0047131D">
              <w:rPr>
                <w:rFonts w:eastAsia="Calibri"/>
                <w:color w:val="auto"/>
                <w:sz w:val="24"/>
                <w:szCs w:val="24"/>
              </w:rPr>
              <w:t xml:space="preserve"> </w:t>
            </w:r>
            <w:proofErr w:type="spellStart"/>
            <w:r w:rsidRPr="0047131D">
              <w:rPr>
                <w:rFonts w:eastAsia="Calibri"/>
                <w:color w:val="auto"/>
                <w:sz w:val="24"/>
                <w:szCs w:val="24"/>
              </w:rPr>
              <w:t>cân</w:t>
            </w:r>
            <w:proofErr w:type="spellEnd"/>
            <w:r w:rsidRPr="0047131D">
              <w:rPr>
                <w:rFonts w:eastAsia="Calibri"/>
                <w:color w:val="auto"/>
                <w:sz w:val="24"/>
                <w:szCs w:val="24"/>
              </w:rPr>
              <w:t xml:space="preserve"> </w:t>
            </w:r>
            <w:proofErr w:type="spellStart"/>
            <w:r w:rsidRPr="0047131D">
              <w:rPr>
                <w:rFonts w:eastAsia="Calibri"/>
                <w:color w:val="auto"/>
                <w:sz w:val="24"/>
                <w:szCs w:val="24"/>
              </w:rPr>
              <w:t>bằng</w:t>
            </w:r>
            <w:proofErr w:type="spellEnd"/>
            <w:r w:rsidRPr="0047131D">
              <w:rPr>
                <w:rFonts w:eastAsia="Calibri"/>
                <w:color w:val="auto"/>
                <w:sz w:val="24"/>
                <w:szCs w:val="24"/>
              </w:rPr>
              <w:t xml:space="preserve"> </w:t>
            </w:r>
            <w:proofErr w:type="spellStart"/>
            <w:r w:rsidRPr="0047131D">
              <w:rPr>
                <w:rFonts w:eastAsia="Calibri"/>
                <w:color w:val="auto"/>
                <w:sz w:val="24"/>
                <w:szCs w:val="24"/>
              </w:rPr>
              <w:t>xác</w:t>
            </w:r>
            <w:proofErr w:type="spellEnd"/>
            <w:r w:rsidRPr="0047131D">
              <w:rPr>
                <w:rFonts w:eastAsia="Calibri"/>
                <w:color w:val="auto"/>
                <w:sz w:val="24"/>
                <w:szCs w:val="24"/>
              </w:rPr>
              <w:t xml:space="preserve"> </w:t>
            </w:r>
            <w:proofErr w:type="spellStart"/>
            <w:r w:rsidRPr="0047131D">
              <w:rPr>
                <w:rFonts w:eastAsia="Calibri"/>
                <w:color w:val="auto"/>
                <w:sz w:val="24"/>
                <w:szCs w:val="24"/>
              </w:rPr>
              <w:t>định</w:t>
            </w:r>
            <w:proofErr w:type="spellEnd"/>
            <w:r w:rsidRPr="0047131D">
              <w:rPr>
                <w:rFonts w:eastAsia="Calibri"/>
                <w:color w:val="auto"/>
                <w:sz w:val="24"/>
                <w:szCs w:val="24"/>
              </w:rPr>
              <w:t>.</w:t>
            </w:r>
          </w:p>
        </w:tc>
        <w:tc>
          <w:tcPr>
            <w:tcW w:w="450" w:type="dxa"/>
          </w:tcPr>
          <w:p w14:paraId="7C7A04F2" w14:textId="57890F23" w:rsidR="00AC138A" w:rsidRPr="0047131D" w:rsidRDefault="00AC138A" w:rsidP="00F90167">
            <w:pPr>
              <w:spacing w:line="276" w:lineRule="auto"/>
              <w:jc w:val="both"/>
              <w:rPr>
                <w:rFonts w:eastAsia="Calibri"/>
                <w:color w:val="auto"/>
                <w:sz w:val="24"/>
                <w:szCs w:val="24"/>
              </w:rPr>
            </w:pPr>
            <w:r w:rsidRPr="0047131D">
              <w:rPr>
                <w:color w:val="auto"/>
                <w:sz w:val="24"/>
                <w:szCs w:val="24"/>
              </w:rPr>
              <w:t xml:space="preserve">  </w:t>
            </w:r>
          </w:p>
        </w:tc>
      </w:tr>
      <w:tr w:rsidR="00AC138A" w:rsidRPr="0047131D" w14:paraId="69E08CB9" w14:textId="77777777" w:rsidTr="00A83C1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989"/>
        </w:trPr>
        <w:tc>
          <w:tcPr>
            <w:tcW w:w="9810" w:type="dxa"/>
            <w:tcBorders>
              <w:top w:val="nil"/>
              <w:left w:val="nil"/>
              <w:bottom w:val="nil"/>
              <w:right w:val="nil"/>
            </w:tcBorders>
            <w:vAlign w:val="center"/>
          </w:tcPr>
          <w:p w14:paraId="18C4A92A" w14:textId="18024420" w:rsidR="00AC138A" w:rsidRPr="0047131D" w:rsidRDefault="00AC138A" w:rsidP="00F90167">
            <w:pPr>
              <w:spacing w:line="276" w:lineRule="auto"/>
              <w:jc w:val="both"/>
              <w:rPr>
                <w:rFonts w:eastAsia="Calibri"/>
                <w:color w:val="auto"/>
                <w:sz w:val="24"/>
                <w:szCs w:val="24"/>
                <w:lang w:val="vi-VN"/>
              </w:rPr>
            </w:pPr>
            <w:r w:rsidRPr="0047131D">
              <w:rPr>
                <w:rFonts w:eastAsia="Calibri"/>
                <w:color w:val="auto"/>
                <w:sz w:val="24"/>
                <w:szCs w:val="24"/>
                <w:lang w:val="vi-VN"/>
              </w:rPr>
              <w:t xml:space="preserve">- </w:t>
            </w:r>
            <w:r w:rsidRPr="0047131D">
              <w:rPr>
                <w:rFonts w:eastAsia="Calibri"/>
                <w:color w:val="auto"/>
                <w:sz w:val="24"/>
                <w:szCs w:val="24"/>
              </w:rPr>
              <w:t xml:space="preserve">Dao </w:t>
            </w:r>
            <w:proofErr w:type="spellStart"/>
            <w:r w:rsidRPr="0047131D">
              <w:rPr>
                <w:rFonts w:eastAsia="Calibri"/>
                <w:color w:val="auto"/>
                <w:sz w:val="24"/>
                <w:szCs w:val="24"/>
              </w:rPr>
              <w:t>động</w:t>
            </w:r>
            <w:proofErr w:type="spellEnd"/>
            <w:r w:rsidRPr="0047131D">
              <w:rPr>
                <w:rFonts w:eastAsia="Calibri"/>
                <w:color w:val="auto"/>
                <w:sz w:val="24"/>
                <w:szCs w:val="24"/>
              </w:rPr>
              <w:t xml:space="preserve"> </w:t>
            </w:r>
            <w:proofErr w:type="spellStart"/>
            <w:r w:rsidRPr="0047131D">
              <w:rPr>
                <w:rFonts w:eastAsia="Calibri"/>
                <w:color w:val="auto"/>
                <w:sz w:val="24"/>
                <w:szCs w:val="24"/>
              </w:rPr>
              <w:t>tuần</w:t>
            </w:r>
            <w:proofErr w:type="spellEnd"/>
            <w:r w:rsidRPr="0047131D">
              <w:rPr>
                <w:rFonts w:eastAsia="Calibri"/>
                <w:color w:val="auto"/>
                <w:sz w:val="24"/>
                <w:szCs w:val="24"/>
              </w:rPr>
              <w:t xml:space="preserve"> </w:t>
            </w:r>
            <w:proofErr w:type="spellStart"/>
            <w:r w:rsidRPr="0047131D">
              <w:rPr>
                <w:rFonts w:eastAsia="Calibri"/>
                <w:color w:val="auto"/>
                <w:sz w:val="24"/>
                <w:szCs w:val="24"/>
              </w:rPr>
              <w:t>hoàn</w:t>
            </w:r>
            <w:proofErr w:type="spellEnd"/>
            <w:r w:rsidRPr="0047131D">
              <w:rPr>
                <w:rFonts w:eastAsia="Calibri"/>
                <w:color w:val="auto"/>
                <w:sz w:val="24"/>
                <w:szCs w:val="24"/>
              </w:rPr>
              <w:t xml:space="preserve"> </w:t>
            </w:r>
            <w:proofErr w:type="spellStart"/>
            <w:r w:rsidRPr="0047131D">
              <w:rPr>
                <w:rFonts w:eastAsia="Calibri"/>
                <w:color w:val="auto"/>
                <w:sz w:val="24"/>
                <w:szCs w:val="24"/>
              </w:rPr>
              <w:t>là</w:t>
            </w:r>
            <w:proofErr w:type="spellEnd"/>
            <w:r w:rsidRPr="0047131D">
              <w:rPr>
                <w:rFonts w:eastAsia="Calibri"/>
                <w:color w:val="auto"/>
                <w:sz w:val="24"/>
                <w:szCs w:val="24"/>
              </w:rPr>
              <w:t xml:space="preserve"> dao </w:t>
            </w:r>
            <w:proofErr w:type="spellStart"/>
            <w:r w:rsidRPr="0047131D">
              <w:rPr>
                <w:rFonts w:eastAsia="Calibri"/>
                <w:color w:val="auto"/>
                <w:sz w:val="24"/>
                <w:szCs w:val="24"/>
              </w:rPr>
              <w:t>động</w:t>
            </w:r>
            <w:proofErr w:type="spellEnd"/>
            <w:r w:rsidRPr="0047131D">
              <w:rPr>
                <w:rFonts w:eastAsia="Calibri"/>
                <w:color w:val="auto"/>
                <w:sz w:val="24"/>
                <w:szCs w:val="24"/>
              </w:rPr>
              <w:t xml:space="preserve"> </w:t>
            </w:r>
            <w:proofErr w:type="spellStart"/>
            <w:r w:rsidRPr="0047131D">
              <w:rPr>
                <w:rFonts w:eastAsia="Calibri"/>
                <w:color w:val="auto"/>
                <w:sz w:val="24"/>
                <w:szCs w:val="24"/>
              </w:rPr>
              <w:t>cơ</w:t>
            </w:r>
            <w:proofErr w:type="spellEnd"/>
            <w:r w:rsidRPr="0047131D">
              <w:rPr>
                <w:rFonts w:eastAsia="Calibri"/>
                <w:color w:val="auto"/>
                <w:sz w:val="24"/>
                <w:szCs w:val="24"/>
              </w:rPr>
              <w:t xml:space="preserve"> </w:t>
            </w:r>
            <w:proofErr w:type="spellStart"/>
            <w:r w:rsidRPr="0047131D">
              <w:rPr>
                <w:rFonts w:eastAsia="Calibri"/>
                <w:color w:val="auto"/>
                <w:sz w:val="24"/>
                <w:szCs w:val="24"/>
              </w:rPr>
              <w:t>mà</w:t>
            </w:r>
            <w:proofErr w:type="spellEnd"/>
            <w:r w:rsidRPr="0047131D">
              <w:rPr>
                <w:rFonts w:eastAsia="Calibri"/>
                <w:color w:val="auto"/>
                <w:sz w:val="24"/>
                <w:szCs w:val="24"/>
              </w:rPr>
              <w:t xml:space="preserve"> </w:t>
            </w:r>
            <w:proofErr w:type="spellStart"/>
            <w:r w:rsidRPr="0047131D">
              <w:rPr>
                <w:rFonts w:eastAsia="Calibri"/>
                <w:color w:val="auto"/>
                <w:sz w:val="24"/>
                <w:szCs w:val="24"/>
              </w:rPr>
              <w:t>sau</w:t>
            </w:r>
            <w:proofErr w:type="spellEnd"/>
            <w:r w:rsidRPr="0047131D">
              <w:rPr>
                <w:rFonts w:eastAsia="Calibri"/>
                <w:color w:val="auto"/>
                <w:sz w:val="24"/>
                <w:szCs w:val="24"/>
              </w:rPr>
              <w:t xml:space="preserve"> </w:t>
            </w:r>
            <w:proofErr w:type="spellStart"/>
            <w:r w:rsidRPr="0047131D">
              <w:rPr>
                <w:rFonts w:eastAsia="Calibri"/>
                <w:color w:val="auto"/>
                <w:sz w:val="24"/>
                <w:szCs w:val="24"/>
              </w:rPr>
              <w:t>những</w:t>
            </w:r>
            <w:proofErr w:type="spellEnd"/>
            <w:r w:rsidRPr="0047131D">
              <w:rPr>
                <w:rFonts w:eastAsia="Calibri"/>
                <w:color w:val="auto"/>
                <w:sz w:val="24"/>
                <w:szCs w:val="24"/>
              </w:rPr>
              <w:t xml:space="preserve"> </w:t>
            </w:r>
            <w:proofErr w:type="spellStart"/>
            <w:r w:rsidRPr="0047131D">
              <w:rPr>
                <w:rFonts w:eastAsia="Calibri"/>
                <w:color w:val="auto"/>
                <w:sz w:val="24"/>
                <w:szCs w:val="24"/>
              </w:rPr>
              <w:t>khoảng</w:t>
            </w:r>
            <w:proofErr w:type="spellEnd"/>
            <w:r w:rsidRPr="0047131D">
              <w:rPr>
                <w:rFonts w:eastAsia="Calibri"/>
                <w:color w:val="auto"/>
                <w:sz w:val="24"/>
                <w:szCs w:val="24"/>
              </w:rPr>
              <w:t xml:space="preserve"> </w:t>
            </w:r>
            <w:proofErr w:type="spellStart"/>
            <w:r w:rsidRPr="0047131D">
              <w:rPr>
                <w:rFonts w:eastAsia="Calibri"/>
                <w:color w:val="auto"/>
                <w:sz w:val="24"/>
                <w:szCs w:val="24"/>
              </w:rPr>
              <w:t>thời</w:t>
            </w:r>
            <w:proofErr w:type="spellEnd"/>
            <w:r w:rsidRPr="0047131D">
              <w:rPr>
                <w:rFonts w:eastAsia="Calibri"/>
                <w:color w:val="auto"/>
                <w:sz w:val="24"/>
                <w:szCs w:val="24"/>
              </w:rPr>
              <w:t xml:space="preserve"> </w:t>
            </w:r>
            <w:proofErr w:type="spellStart"/>
            <w:r w:rsidRPr="0047131D">
              <w:rPr>
                <w:rFonts w:eastAsia="Calibri"/>
                <w:color w:val="auto"/>
                <w:sz w:val="24"/>
                <w:szCs w:val="24"/>
              </w:rPr>
              <w:t>gian</w:t>
            </w:r>
            <w:proofErr w:type="spellEnd"/>
            <w:r w:rsidRPr="0047131D">
              <w:rPr>
                <w:rFonts w:eastAsia="Calibri"/>
                <w:color w:val="auto"/>
                <w:sz w:val="24"/>
                <w:szCs w:val="24"/>
              </w:rPr>
              <w:t xml:space="preserve"> </w:t>
            </w:r>
            <w:proofErr w:type="spellStart"/>
            <w:r w:rsidRPr="0047131D">
              <w:rPr>
                <w:rFonts w:eastAsia="Calibri"/>
                <w:color w:val="auto"/>
                <w:sz w:val="24"/>
                <w:szCs w:val="24"/>
              </w:rPr>
              <w:t>bằng</w:t>
            </w:r>
            <w:proofErr w:type="spellEnd"/>
            <w:r w:rsidRPr="0047131D">
              <w:rPr>
                <w:rFonts w:eastAsia="Calibri"/>
                <w:color w:val="auto"/>
                <w:sz w:val="24"/>
                <w:szCs w:val="24"/>
              </w:rPr>
              <w:t xml:space="preserve"> </w:t>
            </w:r>
            <w:proofErr w:type="spellStart"/>
            <w:r w:rsidRPr="0047131D">
              <w:rPr>
                <w:rFonts w:eastAsia="Calibri"/>
                <w:color w:val="auto"/>
                <w:sz w:val="24"/>
                <w:szCs w:val="24"/>
              </w:rPr>
              <w:t>nhau</w:t>
            </w:r>
            <w:proofErr w:type="spellEnd"/>
            <w:r w:rsidRPr="0047131D">
              <w:rPr>
                <w:rFonts w:eastAsia="Calibri"/>
                <w:color w:val="auto"/>
                <w:sz w:val="24"/>
                <w:szCs w:val="24"/>
              </w:rPr>
              <w:t xml:space="preserve"> </w:t>
            </w:r>
            <w:proofErr w:type="spellStart"/>
            <w:r w:rsidRPr="0047131D">
              <w:rPr>
                <w:rFonts w:eastAsia="Calibri"/>
                <w:color w:val="auto"/>
                <w:sz w:val="24"/>
                <w:szCs w:val="24"/>
              </w:rPr>
              <w:t>vật</w:t>
            </w:r>
            <w:proofErr w:type="spellEnd"/>
            <w:r w:rsidRPr="0047131D">
              <w:rPr>
                <w:rFonts w:eastAsia="Calibri"/>
                <w:color w:val="auto"/>
                <w:sz w:val="24"/>
                <w:szCs w:val="24"/>
              </w:rPr>
              <w:t xml:space="preserve"> </w:t>
            </w:r>
            <w:proofErr w:type="spellStart"/>
            <w:r w:rsidRPr="0047131D">
              <w:rPr>
                <w:rFonts w:eastAsia="Calibri"/>
                <w:color w:val="auto"/>
                <w:sz w:val="24"/>
                <w:szCs w:val="24"/>
              </w:rPr>
              <w:t>trở</w:t>
            </w:r>
            <w:proofErr w:type="spellEnd"/>
            <w:r w:rsidRPr="0047131D">
              <w:rPr>
                <w:rFonts w:eastAsia="Calibri"/>
                <w:color w:val="auto"/>
                <w:sz w:val="24"/>
                <w:szCs w:val="24"/>
              </w:rPr>
              <w:t xml:space="preserve"> </w:t>
            </w:r>
            <w:proofErr w:type="spellStart"/>
            <w:r w:rsidRPr="0047131D">
              <w:rPr>
                <w:rFonts w:eastAsia="Calibri"/>
                <w:color w:val="auto"/>
                <w:sz w:val="24"/>
                <w:szCs w:val="24"/>
              </w:rPr>
              <w:t>lại</w:t>
            </w:r>
            <w:proofErr w:type="spellEnd"/>
            <w:r w:rsidRPr="0047131D">
              <w:rPr>
                <w:rFonts w:eastAsia="Calibri"/>
                <w:color w:val="auto"/>
                <w:sz w:val="24"/>
                <w:szCs w:val="24"/>
              </w:rPr>
              <w:t xml:space="preserve"> </w:t>
            </w:r>
            <w:proofErr w:type="spellStart"/>
            <w:r w:rsidRPr="0047131D">
              <w:rPr>
                <w:rFonts w:eastAsia="Calibri"/>
                <w:color w:val="auto"/>
                <w:sz w:val="24"/>
                <w:szCs w:val="24"/>
              </w:rPr>
              <w:t>vị</w:t>
            </w:r>
            <w:proofErr w:type="spellEnd"/>
            <w:r w:rsidRPr="0047131D">
              <w:rPr>
                <w:rFonts w:eastAsia="Calibri"/>
                <w:color w:val="auto"/>
                <w:sz w:val="24"/>
                <w:szCs w:val="24"/>
              </w:rPr>
              <w:t xml:space="preserve"> </w:t>
            </w:r>
            <w:proofErr w:type="spellStart"/>
            <w:r w:rsidRPr="0047131D">
              <w:rPr>
                <w:rFonts w:eastAsia="Calibri"/>
                <w:color w:val="auto"/>
                <w:sz w:val="24"/>
                <w:szCs w:val="24"/>
              </w:rPr>
              <w:t>trí</w:t>
            </w:r>
            <w:proofErr w:type="spellEnd"/>
            <w:r w:rsidRPr="0047131D">
              <w:rPr>
                <w:rFonts w:eastAsia="Calibri"/>
                <w:color w:val="auto"/>
                <w:sz w:val="24"/>
                <w:szCs w:val="24"/>
              </w:rPr>
              <w:t xml:space="preserve"> </w:t>
            </w:r>
            <w:proofErr w:type="spellStart"/>
            <w:r w:rsidRPr="0047131D">
              <w:rPr>
                <w:rFonts w:eastAsia="Calibri"/>
                <w:color w:val="auto"/>
                <w:sz w:val="24"/>
                <w:szCs w:val="24"/>
              </w:rPr>
              <w:t>cũ</w:t>
            </w:r>
            <w:proofErr w:type="spellEnd"/>
            <w:r w:rsidRPr="0047131D">
              <w:rPr>
                <w:rFonts w:eastAsia="Calibri"/>
                <w:color w:val="auto"/>
                <w:sz w:val="24"/>
                <w:szCs w:val="24"/>
              </w:rPr>
              <w:t xml:space="preserve"> </w:t>
            </w:r>
            <w:proofErr w:type="spellStart"/>
            <w:r w:rsidRPr="0047131D">
              <w:rPr>
                <w:rFonts w:eastAsia="Calibri"/>
                <w:color w:val="auto"/>
                <w:sz w:val="24"/>
                <w:szCs w:val="24"/>
              </w:rPr>
              <w:t>theo</w:t>
            </w:r>
            <w:proofErr w:type="spellEnd"/>
            <w:r w:rsidRPr="0047131D">
              <w:rPr>
                <w:rFonts w:eastAsia="Calibri"/>
                <w:color w:val="auto"/>
                <w:sz w:val="24"/>
                <w:szCs w:val="24"/>
              </w:rPr>
              <w:t xml:space="preserve"> </w:t>
            </w:r>
            <w:proofErr w:type="spellStart"/>
            <w:r w:rsidRPr="0047131D">
              <w:rPr>
                <w:rFonts w:eastAsia="Calibri"/>
                <w:color w:val="auto"/>
                <w:sz w:val="24"/>
                <w:szCs w:val="24"/>
              </w:rPr>
              <w:t>hướng</w:t>
            </w:r>
            <w:proofErr w:type="spellEnd"/>
            <w:r w:rsidRPr="0047131D">
              <w:rPr>
                <w:rFonts w:eastAsia="Calibri"/>
                <w:color w:val="auto"/>
                <w:sz w:val="24"/>
                <w:szCs w:val="24"/>
              </w:rPr>
              <w:t xml:space="preserve"> </w:t>
            </w:r>
            <w:proofErr w:type="spellStart"/>
            <w:r w:rsidRPr="0047131D">
              <w:rPr>
                <w:rFonts w:eastAsia="Calibri"/>
                <w:color w:val="auto"/>
                <w:sz w:val="24"/>
                <w:szCs w:val="24"/>
              </w:rPr>
              <w:t>cũ</w:t>
            </w:r>
            <w:proofErr w:type="spellEnd"/>
            <w:r w:rsidRPr="0047131D">
              <w:rPr>
                <w:rFonts w:eastAsia="Calibri"/>
                <w:color w:val="auto"/>
                <w:sz w:val="24"/>
                <w:szCs w:val="24"/>
                <w:lang w:val="vi-VN"/>
              </w:rPr>
              <w:t>.</w:t>
            </w:r>
          </w:p>
          <w:p w14:paraId="4B9A7AD0" w14:textId="77777777" w:rsidR="00AC138A" w:rsidRPr="0047131D" w:rsidRDefault="00AC138A" w:rsidP="00F90167">
            <w:pPr>
              <w:spacing w:line="276" w:lineRule="auto"/>
              <w:jc w:val="both"/>
              <w:rPr>
                <w:rFonts w:eastAsia="Calibri"/>
                <w:color w:val="auto"/>
                <w:sz w:val="24"/>
                <w:szCs w:val="24"/>
              </w:rPr>
            </w:pPr>
            <w:r w:rsidRPr="0047131D">
              <w:rPr>
                <w:rFonts w:eastAsia="Calibri"/>
                <w:color w:val="auto"/>
                <w:sz w:val="24"/>
                <w:szCs w:val="24"/>
              </w:rPr>
              <w:t xml:space="preserve">- Dao </w:t>
            </w:r>
            <w:proofErr w:type="spellStart"/>
            <w:r w:rsidRPr="0047131D">
              <w:rPr>
                <w:rFonts w:eastAsia="Calibri"/>
                <w:color w:val="auto"/>
                <w:sz w:val="24"/>
                <w:szCs w:val="24"/>
              </w:rPr>
              <w:t>động</w:t>
            </w:r>
            <w:proofErr w:type="spellEnd"/>
            <w:r w:rsidRPr="0047131D">
              <w:rPr>
                <w:rFonts w:eastAsia="Calibri"/>
                <w:color w:val="auto"/>
                <w:sz w:val="24"/>
                <w:szCs w:val="24"/>
              </w:rPr>
              <w:t xml:space="preserve"> </w:t>
            </w:r>
            <w:proofErr w:type="spellStart"/>
            <w:r w:rsidRPr="0047131D">
              <w:rPr>
                <w:rFonts w:eastAsia="Calibri"/>
                <w:color w:val="auto"/>
                <w:sz w:val="24"/>
                <w:szCs w:val="24"/>
              </w:rPr>
              <w:t>tuần</w:t>
            </w:r>
            <w:proofErr w:type="spellEnd"/>
            <w:r w:rsidRPr="0047131D">
              <w:rPr>
                <w:rFonts w:eastAsia="Calibri"/>
                <w:color w:val="auto"/>
                <w:sz w:val="24"/>
                <w:szCs w:val="24"/>
              </w:rPr>
              <w:t xml:space="preserve"> </w:t>
            </w:r>
            <w:proofErr w:type="spellStart"/>
            <w:r w:rsidRPr="0047131D">
              <w:rPr>
                <w:rFonts w:eastAsia="Calibri"/>
                <w:color w:val="auto"/>
                <w:sz w:val="24"/>
                <w:szCs w:val="24"/>
              </w:rPr>
              <w:t>hoàn</w:t>
            </w:r>
            <w:proofErr w:type="spellEnd"/>
            <w:r w:rsidRPr="0047131D">
              <w:rPr>
                <w:rFonts w:eastAsia="Calibri"/>
                <w:color w:val="auto"/>
                <w:sz w:val="24"/>
                <w:szCs w:val="24"/>
              </w:rPr>
              <w:t xml:space="preserve"> </w:t>
            </w:r>
            <w:proofErr w:type="spellStart"/>
            <w:r w:rsidRPr="0047131D">
              <w:rPr>
                <w:rFonts w:eastAsia="Calibri"/>
                <w:color w:val="auto"/>
                <w:sz w:val="24"/>
                <w:szCs w:val="24"/>
              </w:rPr>
              <w:t>có</w:t>
            </w:r>
            <w:proofErr w:type="spellEnd"/>
            <w:r w:rsidRPr="0047131D">
              <w:rPr>
                <w:rFonts w:eastAsia="Calibri"/>
                <w:color w:val="auto"/>
                <w:sz w:val="24"/>
                <w:szCs w:val="24"/>
              </w:rPr>
              <w:t xml:space="preserve"> </w:t>
            </w:r>
            <w:proofErr w:type="spellStart"/>
            <w:r w:rsidRPr="0047131D">
              <w:rPr>
                <w:rFonts w:eastAsia="Calibri"/>
                <w:color w:val="auto"/>
                <w:sz w:val="24"/>
                <w:szCs w:val="24"/>
              </w:rPr>
              <w:t>thể</w:t>
            </w:r>
            <w:proofErr w:type="spellEnd"/>
            <w:r w:rsidRPr="0047131D">
              <w:rPr>
                <w:rFonts w:eastAsia="Calibri"/>
                <w:color w:val="auto"/>
                <w:sz w:val="24"/>
                <w:szCs w:val="24"/>
              </w:rPr>
              <w:t xml:space="preserve"> </w:t>
            </w:r>
            <w:proofErr w:type="spellStart"/>
            <w:r w:rsidRPr="0047131D">
              <w:rPr>
                <w:rFonts w:eastAsia="Calibri"/>
                <w:color w:val="auto"/>
                <w:sz w:val="24"/>
                <w:szCs w:val="24"/>
              </w:rPr>
              <w:t>có</w:t>
            </w:r>
            <w:proofErr w:type="spellEnd"/>
            <w:r w:rsidRPr="0047131D">
              <w:rPr>
                <w:rFonts w:eastAsia="Calibri"/>
                <w:color w:val="auto"/>
                <w:sz w:val="24"/>
                <w:szCs w:val="24"/>
              </w:rPr>
              <w:t xml:space="preserve"> </w:t>
            </w:r>
            <w:proofErr w:type="spellStart"/>
            <w:r w:rsidRPr="0047131D">
              <w:rPr>
                <w:rFonts w:eastAsia="Calibri"/>
                <w:color w:val="auto"/>
                <w:sz w:val="24"/>
                <w:szCs w:val="24"/>
              </w:rPr>
              <w:t>mức</w:t>
            </w:r>
            <w:proofErr w:type="spellEnd"/>
            <w:r w:rsidRPr="0047131D">
              <w:rPr>
                <w:rFonts w:eastAsia="Calibri"/>
                <w:color w:val="auto"/>
                <w:sz w:val="24"/>
                <w:szCs w:val="24"/>
              </w:rPr>
              <w:t xml:space="preserve"> </w:t>
            </w:r>
            <w:proofErr w:type="spellStart"/>
            <w:r w:rsidRPr="0047131D">
              <w:rPr>
                <w:rFonts w:eastAsia="Calibri"/>
                <w:color w:val="auto"/>
                <w:sz w:val="24"/>
                <w:szCs w:val="24"/>
              </w:rPr>
              <w:t>độ</w:t>
            </w:r>
            <w:proofErr w:type="spellEnd"/>
            <w:r w:rsidRPr="0047131D">
              <w:rPr>
                <w:rFonts w:eastAsia="Calibri"/>
                <w:color w:val="auto"/>
                <w:sz w:val="24"/>
                <w:szCs w:val="24"/>
              </w:rPr>
              <w:t xml:space="preserve"> </w:t>
            </w:r>
            <w:proofErr w:type="spellStart"/>
            <w:r w:rsidRPr="0047131D">
              <w:rPr>
                <w:rFonts w:eastAsia="Calibri"/>
                <w:color w:val="auto"/>
                <w:sz w:val="24"/>
                <w:szCs w:val="24"/>
              </w:rPr>
              <w:t>phức</w:t>
            </w:r>
            <w:proofErr w:type="spellEnd"/>
            <w:r w:rsidRPr="0047131D">
              <w:rPr>
                <w:rFonts w:eastAsia="Calibri"/>
                <w:color w:val="auto"/>
                <w:sz w:val="24"/>
                <w:szCs w:val="24"/>
              </w:rPr>
              <w:t xml:space="preserve"> </w:t>
            </w:r>
            <w:proofErr w:type="spellStart"/>
            <w:r w:rsidRPr="0047131D">
              <w:rPr>
                <w:rFonts w:eastAsia="Calibri"/>
                <w:color w:val="auto"/>
                <w:sz w:val="24"/>
                <w:szCs w:val="24"/>
              </w:rPr>
              <w:t>tạp</w:t>
            </w:r>
            <w:proofErr w:type="spellEnd"/>
            <w:r w:rsidRPr="0047131D">
              <w:rPr>
                <w:rFonts w:eastAsia="Calibri"/>
                <w:color w:val="auto"/>
                <w:sz w:val="24"/>
                <w:szCs w:val="24"/>
              </w:rPr>
              <w:t xml:space="preserve"> </w:t>
            </w:r>
            <w:proofErr w:type="spellStart"/>
            <w:r w:rsidRPr="0047131D">
              <w:rPr>
                <w:rFonts w:eastAsia="Calibri"/>
                <w:color w:val="auto"/>
                <w:sz w:val="24"/>
                <w:szCs w:val="24"/>
              </w:rPr>
              <w:t>khác</w:t>
            </w:r>
            <w:proofErr w:type="spellEnd"/>
            <w:r w:rsidRPr="0047131D">
              <w:rPr>
                <w:rFonts w:eastAsia="Calibri"/>
                <w:color w:val="auto"/>
                <w:sz w:val="24"/>
                <w:szCs w:val="24"/>
              </w:rPr>
              <w:t xml:space="preserve"> </w:t>
            </w:r>
            <w:proofErr w:type="spellStart"/>
            <w:r w:rsidRPr="0047131D">
              <w:rPr>
                <w:rFonts w:eastAsia="Calibri"/>
                <w:color w:val="auto"/>
                <w:sz w:val="24"/>
                <w:szCs w:val="24"/>
              </w:rPr>
              <w:t>nhau</w:t>
            </w:r>
            <w:proofErr w:type="spellEnd"/>
            <w:r w:rsidRPr="0047131D">
              <w:rPr>
                <w:rFonts w:eastAsia="Calibri"/>
                <w:color w:val="auto"/>
                <w:sz w:val="24"/>
                <w:szCs w:val="24"/>
              </w:rPr>
              <w:t xml:space="preserve"> </w:t>
            </w:r>
            <w:proofErr w:type="spellStart"/>
            <w:r w:rsidRPr="0047131D">
              <w:rPr>
                <w:rFonts w:eastAsia="Calibri"/>
                <w:color w:val="auto"/>
                <w:sz w:val="24"/>
                <w:szCs w:val="24"/>
              </w:rPr>
              <w:t>tùy</w:t>
            </w:r>
            <w:proofErr w:type="spellEnd"/>
            <w:r w:rsidRPr="0047131D">
              <w:rPr>
                <w:rFonts w:eastAsia="Calibri"/>
                <w:color w:val="auto"/>
                <w:sz w:val="24"/>
                <w:szCs w:val="24"/>
              </w:rPr>
              <w:t xml:space="preserve"> </w:t>
            </w:r>
            <w:proofErr w:type="spellStart"/>
            <w:r w:rsidRPr="0047131D">
              <w:rPr>
                <w:rFonts w:eastAsia="Calibri"/>
                <w:color w:val="auto"/>
                <w:sz w:val="24"/>
                <w:szCs w:val="24"/>
              </w:rPr>
              <w:t>theo</w:t>
            </w:r>
            <w:proofErr w:type="spellEnd"/>
            <w:r w:rsidRPr="0047131D">
              <w:rPr>
                <w:rFonts w:eastAsia="Calibri"/>
                <w:color w:val="auto"/>
                <w:sz w:val="24"/>
                <w:szCs w:val="24"/>
              </w:rPr>
              <w:t xml:space="preserve"> </w:t>
            </w:r>
            <w:proofErr w:type="spellStart"/>
            <w:r w:rsidRPr="0047131D">
              <w:rPr>
                <w:rFonts w:eastAsia="Calibri"/>
                <w:color w:val="auto"/>
                <w:sz w:val="24"/>
                <w:szCs w:val="24"/>
              </w:rPr>
              <w:t>vật</w:t>
            </w:r>
            <w:proofErr w:type="spellEnd"/>
            <w:r w:rsidRPr="0047131D">
              <w:rPr>
                <w:rFonts w:eastAsia="Calibri"/>
                <w:color w:val="auto"/>
                <w:sz w:val="24"/>
                <w:szCs w:val="24"/>
              </w:rPr>
              <w:t xml:space="preserve"> hay </w:t>
            </w:r>
            <w:proofErr w:type="spellStart"/>
            <w:r w:rsidRPr="0047131D">
              <w:rPr>
                <w:rFonts w:eastAsia="Calibri"/>
                <w:color w:val="auto"/>
                <w:sz w:val="24"/>
                <w:szCs w:val="24"/>
              </w:rPr>
              <w:t>hệ</w:t>
            </w:r>
            <w:proofErr w:type="spellEnd"/>
            <w:r w:rsidRPr="0047131D">
              <w:rPr>
                <w:rFonts w:eastAsia="Calibri"/>
                <w:color w:val="auto"/>
                <w:sz w:val="24"/>
                <w:szCs w:val="24"/>
              </w:rPr>
              <w:t xml:space="preserve"> </w:t>
            </w:r>
            <w:proofErr w:type="spellStart"/>
            <w:r w:rsidRPr="0047131D">
              <w:rPr>
                <w:rFonts w:eastAsia="Calibri"/>
                <w:color w:val="auto"/>
                <w:sz w:val="24"/>
                <w:szCs w:val="24"/>
              </w:rPr>
              <w:t>vật</w:t>
            </w:r>
            <w:proofErr w:type="spellEnd"/>
            <w:r w:rsidRPr="0047131D">
              <w:rPr>
                <w:rFonts w:eastAsia="Calibri"/>
                <w:color w:val="auto"/>
                <w:sz w:val="24"/>
                <w:szCs w:val="24"/>
              </w:rPr>
              <w:t xml:space="preserve"> dao </w:t>
            </w:r>
            <w:proofErr w:type="spellStart"/>
            <w:r w:rsidRPr="0047131D">
              <w:rPr>
                <w:rFonts w:eastAsia="Calibri"/>
                <w:color w:val="auto"/>
                <w:sz w:val="24"/>
                <w:szCs w:val="24"/>
              </w:rPr>
              <w:t>động</w:t>
            </w:r>
            <w:proofErr w:type="spellEnd"/>
            <w:r w:rsidRPr="0047131D">
              <w:rPr>
                <w:rFonts w:eastAsia="Calibri"/>
                <w:color w:val="auto"/>
                <w:sz w:val="24"/>
                <w:szCs w:val="24"/>
              </w:rPr>
              <w:t xml:space="preserve">. Dao </w:t>
            </w:r>
            <w:proofErr w:type="spellStart"/>
            <w:r w:rsidRPr="0047131D">
              <w:rPr>
                <w:rFonts w:eastAsia="Calibri"/>
                <w:color w:val="auto"/>
                <w:sz w:val="24"/>
                <w:szCs w:val="24"/>
              </w:rPr>
              <w:t>động</w:t>
            </w:r>
            <w:proofErr w:type="spellEnd"/>
            <w:r w:rsidRPr="0047131D">
              <w:rPr>
                <w:rFonts w:eastAsia="Calibri"/>
                <w:color w:val="auto"/>
                <w:sz w:val="24"/>
                <w:szCs w:val="24"/>
              </w:rPr>
              <w:t xml:space="preserve"> </w:t>
            </w:r>
            <w:proofErr w:type="spellStart"/>
            <w:r w:rsidRPr="0047131D">
              <w:rPr>
                <w:rFonts w:eastAsia="Calibri"/>
                <w:color w:val="auto"/>
                <w:sz w:val="24"/>
                <w:szCs w:val="24"/>
              </w:rPr>
              <w:t>tuần</w:t>
            </w:r>
            <w:proofErr w:type="spellEnd"/>
            <w:r w:rsidRPr="0047131D">
              <w:rPr>
                <w:rFonts w:eastAsia="Calibri"/>
                <w:color w:val="auto"/>
                <w:sz w:val="24"/>
                <w:szCs w:val="24"/>
              </w:rPr>
              <w:t xml:space="preserve"> </w:t>
            </w:r>
            <w:proofErr w:type="spellStart"/>
            <w:r w:rsidRPr="0047131D">
              <w:rPr>
                <w:rFonts w:eastAsia="Calibri"/>
                <w:color w:val="auto"/>
                <w:sz w:val="24"/>
                <w:szCs w:val="24"/>
              </w:rPr>
              <w:t>hoàn</w:t>
            </w:r>
            <w:proofErr w:type="spellEnd"/>
            <w:r w:rsidRPr="0047131D">
              <w:rPr>
                <w:rFonts w:eastAsia="Calibri"/>
                <w:color w:val="auto"/>
                <w:sz w:val="24"/>
                <w:szCs w:val="24"/>
              </w:rPr>
              <w:t xml:space="preserve"> </w:t>
            </w:r>
            <w:proofErr w:type="spellStart"/>
            <w:r w:rsidRPr="0047131D">
              <w:rPr>
                <w:rFonts w:eastAsia="Calibri"/>
                <w:color w:val="auto"/>
                <w:sz w:val="24"/>
                <w:szCs w:val="24"/>
              </w:rPr>
              <w:t>đơn</w:t>
            </w:r>
            <w:proofErr w:type="spellEnd"/>
            <w:r w:rsidRPr="0047131D">
              <w:rPr>
                <w:rFonts w:eastAsia="Calibri"/>
                <w:color w:val="auto"/>
                <w:sz w:val="24"/>
                <w:szCs w:val="24"/>
              </w:rPr>
              <w:t xml:space="preserve"> </w:t>
            </w:r>
            <w:proofErr w:type="spellStart"/>
            <w:r w:rsidRPr="0047131D">
              <w:rPr>
                <w:rFonts w:eastAsia="Calibri"/>
                <w:color w:val="auto"/>
                <w:sz w:val="24"/>
                <w:szCs w:val="24"/>
              </w:rPr>
              <w:t>giản</w:t>
            </w:r>
            <w:proofErr w:type="spellEnd"/>
            <w:r w:rsidRPr="0047131D">
              <w:rPr>
                <w:rFonts w:eastAsia="Calibri"/>
                <w:color w:val="auto"/>
                <w:sz w:val="24"/>
                <w:szCs w:val="24"/>
              </w:rPr>
              <w:t xml:space="preserve"> </w:t>
            </w:r>
            <w:proofErr w:type="spellStart"/>
            <w:r w:rsidRPr="0047131D">
              <w:rPr>
                <w:rFonts w:eastAsia="Calibri"/>
                <w:color w:val="auto"/>
                <w:sz w:val="24"/>
                <w:szCs w:val="24"/>
              </w:rPr>
              <w:t>nhất</w:t>
            </w:r>
            <w:proofErr w:type="spellEnd"/>
            <w:r w:rsidRPr="0047131D">
              <w:rPr>
                <w:rFonts w:eastAsia="Calibri"/>
                <w:color w:val="auto"/>
                <w:sz w:val="24"/>
                <w:szCs w:val="24"/>
              </w:rPr>
              <w:t xml:space="preserve"> </w:t>
            </w:r>
            <w:proofErr w:type="spellStart"/>
            <w:r w:rsidRPr="0047131D">
              <w:rPr>
                <w:rFonts w:eastAsia="Calibri"/>
                <w:color w:val="auto"/>
                <w:sz w:val="24"/>
                <w:szCs w:val="24"/>
              </w:rPr>
              <w:t>là</w:t>
            </w:r>
            <w:proofErr w:type="spellEnd"/>
            <w:r w:rsidRPr="0047131D">
              <w:rPr>
                <w:rFonts w:eastAsia="Calibri"/>
                <w:color w:val="auto"/>
                <w:sz w:val="24"/>
                <w:szCs w:val="24"/>
              </w:rPr>
              <w:t xml:space="preserve"> </w:t>
            </w:r>
            <w:r w:rsidRPr="0047131D">
              <w:rPr>
                <w:rFonts w:eastAsia="Calibri"/>
                <w:b/>
                <w:color w:val="auto"/>
                <w:sz w:val="24"/>
                <w:szCs w:val="24"/>
              </w:rPr>
              <w:t xml:space="preserve">dao </w:t>
            </w:r>
            <w:proofErr w:type="spellStart"/>
            <w:r w:rsidRPr="0047131D">
              <w:rPr>
                <w:rFonts w:eastAsia="Calibri"/>
                <w:b/>
                <w:color w:val="auto"/>
                <w:sz w:val="24"/>
                <w:szCs w:val="24"/>
              </w:rPr>
              <w:t>động</w:t>
            </w:r>
            <w:proofErr w:type="spellEnd"/>
            <w:r w:rsidRPr="0047131D">
              <w:rPr>
                <w:rFonts w:eastAsia="Calibri"/>
                <w:b/>
                <w:color w:val="auto"/>
                <w:sz w:val="24"/>
                <w:szCs w:val="24"/>
              </w:rPr>
              <w:t xml:space="preserve"> </w:t>
            </w:r>
            <w:proofErr w:type="spellStart"/>
            <w:r w:rsidRPr="0047131D">
              <w:rPr>
                <w:rFonts w:eastAsia="Calibri"/>
                <w:b/>
                <w:color w:val="auto"/>
                <w:sz w:val="24"/>
                <w:szCs w:val="24"/>
              </w:rPr>
              <w:t>điều</w:t>
            </w:r>
            <w:proofErr w:type="spellEnd"/>
            <w:r w:rsidRPr="0047131D">
              <w:rPr>
                <w:rFonts w:eastAsia="Calibri"/>
                <w:b/>
                <w:color w:val="auto"/>
                <w:sz w:val="24"/>
                <w:szCs w:val="24"/>
              </w:rPr>
              <w:t xml:space="preserve"> </w:t>
            </w:r>
            <w:proofErr w:type="spellStart"/>
            <w:r w:rsidRPr="0047131D">
              <w:rPr>
                <w:rFonts w:eastAsia="Calibri"/>
                <w:b/>
                <w:color w:val="auto"/>
                <w:sz w:val="24"/>
                <w:szCs w:val="24"/>
              </w:rPr>
              <w:t>hòa</w:t>
            </w:r>
            <w:proofErr w:type="spellEnd"/>
            <w:r w:rsidRPr="0047131D">
              <w:rPr>
                <w:rFonts w:eastAsia="Calibri"/>
                <w:color w:val="auto"/>
                <w:sz w:val="24"/>
                <w:szCs w:val="24"/>
              </w:rPr>
              <w:t>.</w:t>
            </w:r>
          </w:p>
          <w:p w14:paraId="33E6AD28" w14:textId="77777777" w:rsidR="00AC138A" w:rsidRPr="0047131D" w:rsidRDefault="00AC138A" w:rsidP="00F90167">
            <w:pPr>
              <w:spacing w:line="276" w:lineRule="auto"/>
              <w:jc w:val="both"/>
              <w:rPr>
                <w:rFonts w:eastAsia="Calibri"/>
                <w:color w:val="auto"/>
                <w:sz w:val="24"/>
                <w:szCs w:val="24"/>
              </w:rPr>
            </w:pPr>
            <w:r w:rsidRPr="0047131D">
              <w:rPr>
                <w:rFonts w:eastAsia="Calibri"/>
                <w:color w:val="auto"/>
                <w:sz w:val="24"/>
                <w:szCs w:val="24"/>
              </w:rPr>
              <w:t xml:space="preserve">- Dao </w:t>
            </w:r>
            <w:proofErr w:type="spellStart"/>
            <w:r w:rsidRPr="0047131D">
              <w:rPr>
                <w:rFonts w:eastAsia="Calibri"/>
                <w:color w:val="auto"/>
                <w:sz w:val="24"/>
                <w:szCs w:val="24"/>
              </w:rPr>
              <w:t>động</w:t>
            </w:r>
            <w:proofErr w:type="spellEnd"/>
            <w:r w:rsidRPr="0047131D">
              <w:rPr>
                <w:rFonts w:eastAsia="Calibri"/>
                <w:color w:val="auto"/>
                <w:sz w:val="24"/>
                <w:szCs w:val="24"/>
              </w:rPr>
              <w:t xml:space="preserve"> </w:t>
            </w:r>
            <w:proofErr w:type="spellStart"/>
            <w:r w:rsidRPr="0047131D">
              <w:rPr>
                <w:rFonts w:eastAsia="Calibri"/>
                <w:color w:val="auto"/>
                <w:sz w:val="24"/>
                <w:szCs w:val="24"/>
              </w:rPr>
              <w:t>tự</w:t>
            </w:r>
            <w:proofErr w:type="spellEnd"/>
            <w:r w:rsidRPr="0047131D">
              <w:rPr>
                <w:rFonts w:eastAsia="Calibri"/>
                <w:color w:val="auto"/>
                <w:sz w:val="24"/>
                <w:szCs w:val="24"/>
              </w:rPr>
              <w:t xml:space="preserve"> do: Dao </w:t>
            </w:r>
            <w:proofErr w:type="spellStart"/>
            <w:r w:rsidRPr="0047131D">
              <w:rPr>
                <w:rFonts w:eastAsia="Calibri"/>
                <w:color w:val="auto"/>
                <w:sz w:val="24"/>
                <w:szCs w:val="24"/>
              </w:rPr>
              <w:t>động</w:t>
            </w:r>
            <w:proofErr w:type="spellEnd"/>
            <w:r w:rsidRPr="0047131D">
              <w:rPr>
                <w:rFonts w:eastAsia="Calibri"/>
                <w:color w:val="auto"/>
                <w:sz w:val="24"/>
                <w:szCs w:val="24"/>
              </w:rPr>
              <w:t xml:space="preserve"> </w:t>
            </w:r>
            <w:proofErr w:type="spellStart"/>
            <w:r w:rsidRPr="0047131D">
              <w:rPr>
                <w:rFonts w:eastAsia="Calibri"/>
                <w:color w:val="auto"/>
                <w:sz w:val="24"/>
                <w:szCs w:val="24"/>
              </w:rPr>
              <w:t>của</w:t>
            </w:r>
            <w:proofErr w:type="spellEnd"/>
            <w:r w:rsidRPr="0047131D">
              <w:rPr>
                <w:rFonts w:eastAsia="Calibri"/>
                <w:color w:val="auto"/>
                <w:sz w:val="24"/>
                <w:szCs w:val="24"/>
              </w:rPr>
              <w:t xml:space="preserve"> </w:t>
            </w:r>
            <w:proofErr w:type="spellStart"/>
            <w:r w:rsidRPr="0047131D">
              <w:rPr>
                <w:rFonts w:eastAsia="Calibri"/>
                <w:color w:val="auto"/>
                <w:sz w:val="24"/>
                <w:szCs w:val="24"/>
              </w:rPr>
              <w:t>hệ</w:t>
            </w:r>
            <w:proofErr w:type="spellEnd"/>
            <w:r w:rsidRPr="0047131D">
              <w:rPr>
                <w:rFonts w:eastAsia="Calibri"/>
                <w:color w:val="auto"/>
                <w:sz w:val="24"/>
                <w:szCs w:val="24"/>
              </w:rPr>
              <w:t xml:space="preserve"> </w:t>
            </w:r>
            <w:proofErr w:type="spellStart"/>
            <w:r w:rsidRPr="0047131D">
              <w:rPr>
                <w:rFonts w:eastAsia="Calibri"/>
                <w:color w:val="auto"/>
                <w:sz w:val="24"/>
                <w:szCs w:val="24"/>
              </w:rPr>
              <w:t>xảy</w:t>
            </w:r>
            <w:proofErr w:type="spellEnd"/>
            <w:r w:rsidRPr="0047131D">
              <w:rPr>
                <w:rFonts w:eastAsia="Calibri"/>
                <w:color w:val="auto"/>
                <w:sz w:val="24"/>
                <w:szCs w:val="24"/>
              </w:rPr>
              <w:t xml:space="preserve"> </w:t>
            </w:r>
            <w:proofErr w:type="spellStart"/>
            <w:r w:rsidRPr="0047131D">
              <w:rPr>
                <w:rFonts w:eastAsia="Calibri"/>
                <w:color w:val="auto"/>
                <w:sz w:val="24"/>
                <w:szCs w:val="24"/>
              </w:rPr>
              <w:t>ra</w:t>
            </w:r>
            <w:proofErr w:type="spellEnd"/>
            <w:r w:rsidRPr="0047131D">
              <w:rPr>
                <w:rFonts w:eastAsia="Calibri"/>
                <w:color w:val="auto"/>
                <w:sz w:val="24"/>
                <w:szCs w:val="24"/>
              </w:rPr>
              <w:t xml:space="preserve"> </w:t>
            </w:r>
            <w:proofErr w:type="spellStart"/>
            <w:r w:rsidRPr="0047131D">
              <w:rPr>
                <w:rFonts w:eastAsia="Calibri"/>
                <w:color w:val="auto"/>
                <w:sz w:val="24"/>
                <w:szCs w:val="24"/>
              </w:rPr>
              <w:t>dưới</w:t>
            </w:r>
            <w:proofErr w:type="spellEnd"/>
            <w:r w:rsidRPr="0047131D">
              <w:rPr>
                <w:rFonts w:eastAsia="Calibri"/>
                <w:color w:val="auto"/>
                <w:sz w:val="24"/>
                <w:szCs w:val="24"/>
              </w:rPr>
              <w:t xml:space="preserve"> </w:t>
            </w:r>
            <w:proofErr w:type="spellStart"/>
            <w:r w:rsidRPr="0047131D">
              <w:rPr>
                <w:rFonts w:eastAsia="Calibri"/>
                <w:color w:val="auto"/>
                <w:sz w:val="24"/>
                <w:szCs w:val="24"/>
              </w:rPr>
              <w:t>tác</w:t>
            </w:r>
            <w:proofErr w:type="spellEnd"/>
            <w:r w:rsidRPr="0047131D">
              <w:rPr>
                <w:rFonts w:eastAsia="Calibri"/>
                <w:color w:val="auto"/>
                <w:sz w:val="24"/>
                <w:szCs w:val="24"/>
              </w:rPr>
              <w:t xml:space="preserve"> </w:t>
            </w:r>
            <w:proofErr w:type="spellStart"/>
            <w:r w:rsidRPr="0047131D">
              <w:rPr>
                <w:rFonts w:eastAsia="Calibri"/>
                <w:color w:val="auto"/>
                <w:sz w:val="24"/>
                <w:szCs w:val="24"/>
              </w:rPr>
              <w:t>dụng</w:t>
            </w:r>
            <w:proofErr w:type="spellEnd"/>
            <w:r w:rsidRPr="0047131D">
              <w:rPr>
                <w:rFonts w:eastAsia="Calibri"/>
                <w:color w:val="auto"/>
                <w:sz w:val="24"/>
                <w:szCs w:val="24"/>
              </w:rPr>
              <w:t xml:space="preserve"> </w:t>
            </w:r>
            <w:proofErr w:type="spellStart"/>
            <w:r w:rsidRPr="0047131D">
              <w:rPr>
                <w:rFonts w:eastAsia="Calibri"/>
                <w:color w:val="auto"/>
                <w:sz w:val="24"/>
                <w:szCs w:val="24"/>
              </w:rPr>
              <w:t>chỉ</w:t>
            </w:r>
            <w:proofErr w:type="spellEnd"/>
            <w:r w:rsidRPr="0047131D">
              <w:rPr>
                <w:rFonts w:eastAsia="Calibri"/>
                <w:color w:val="auto"/>
                <w:sz w:val="24"/>
                <w:szCs w:val="24"/>
              </w:rPr>
              <w:t xml:space="preserve"> </w:t>
            </w:r>
            <w:proofErr w:type="spellStart"/>
            <w:r w:rsidRPr="0047131D">
              <w:rPr>
                <w:rFonts w:eastAsia="Calibri"/>
                <w:color w:val="auto"/>
                <w:sz w:val="24"/>
                <w:szCs w:val="24"/>
              </w:rPr>
              <w:t>của</w:t>
            </w:r>
            <w:proofErr w:type="spellEnd"/>
            <w:r w:rsidRPr="0047131D">
              <w:rPr>
                <w:rFonts w:eastAsia="Calibri"/>
                <w:color w:val="auto"/>
                <w:sz w:val="24"/>
                <w:szCs w:val="24"/>
              </w:rPr>
              <w:t xml:space="preserve"> </w:t>
            </w:r>
            <w:proofErr w:type="spellStart"/>
            <w:r w:rsidRPr="0047131D">
              <w:rPr>
                <w:rFonts w:eastAsia="Calibri"/>
                <w:color w:val="auto"/>
                <w:sz w:val="24"/>
                <w:szCs w:val="24"/>
              </w:rPr>
              <w:t>nội</w:t>
            </w:r>
            <w:proofErr w:type="spellEnd"/>
            <w:r w:rsidRPr="0047131D">
              <w:rPr>
                <w:rFonts w:eastAsia="Calibri"/>
                <w:color w:val="auto"/>
                <w:sz w:val="24"/>
                <w:szCs w:val="24"/>
              </w:rPr>
              <w:t xml:space="preserve"> </w:t>
            </w:r>
            <w:proofErr w:type="spellStart"/>
            <w:r w:rsidRPr="0047131D">
              <w:rPr>
                <w:rFonts w:eastAsia="Calibri"/>
                <w:color w:val="auto"/>
                <w:sz w:val="24"/>
                <w:szCs w:val="24"/>
              </w:rPr>
              <w:t>lực</w:t>
            </w:r>
            <w:proofErr w:type="spellEnd"/>
            <w:r w:rsidRPr="0047131D">
              <w:rPr>
                <w:rFonts w:eastAsia="Calibri"/>
                <w:color w:val="auto"/>
                <w:sz w:val="24"/>
                <w:szCs w:val="24"/>
              </w:rPr>
              <w:t xml:space="preserve"> (dao </w:t>
            </w:r>
            <w:proofErr w:type="spellStart"/>
            <w:r w:rsidRPr="0047131D">
              <w:rPr>
                <w:rFonts w:eastAsia="Calibri"/>
                <w:color w:val="auto"/>
                <w:sz w:val="24"/>
                <w:szCs w:val="24"/>
              </w:rPr>
              <w:t>động</w:t>
            </w:r>
            <w:proofErr w:type="spellEnd"/>
            <w:r w:rsidRPr="0047131D">
              <w:rPr>
                <w:rFonts w:eastAsia="Calibri"/>
                <w:color w:val="auto"/>
                <w:sz w:val="24"/>
                <w:szCs w:val="24"/>
              </w:rPr>
              <w:t xml:space="preserve"> </w:t>
            </w:r>
            <w:proofErr w:type="spellStart"/>
            <w:r w:rsidRPr="0047131D">
              <w:rPr>
                <w:rFonts w:eastAsia="Calibri"/>
                <w:color w:val="auto"/>
                <w:sz w:val="24"/>
                <w:szCs w:val="24"/>
              </w:rPr>
              <w:t>riêng</w:t>
            </w:r>
            <w:proofErr w:type="spellEnd"/>
            <w:r w:rsidRPr="0047131D">
              <w:rPr>
                <w:rFonts w:eastAsia="Calibri"/>
                <w:color w:val="auto"/>
                <w:sz w:val="24"/>
                <w:szCs w:val="24"/>
              </w:rPr>
              <w:t>)</w:t>
            </w:r>
          </w:p>
          <w:p w14:paraId="00664D24" w14:textId="77777777" w:rsidR="00D84F19" w:rsidRPr="0047131D" w:rsidRDefault="00D84F19" w:rsidP="00F90167">
            <w:pPr>
              <w:spacing w:line="276" w:lineRule="auto"/>
              <w:jc w:val="both"/>
              <w:rPr>
                <w:rFonts w:eastAsia="Calibri"/>
                <w:color w:val="auto"/>
                <w:sz w:val="24"/>
                <w:szCs w:val="24"/>
              </w:rPr>
            </w:pPr>
          </w:p>
        </w:tc>
        <w:tc>
          <w:tcPr>
            <w:tcW w:w="450" w:type="dxa"/>
            <w:tcBorders>
              <w:top w:val="nil"/>
              <w:left w:val="nil"/>
              <w:bottom w:val="nil"/>
              <w:right w:val="nil"/>
            </w:tcBorders>
            <w:vAlign w:val="center"/>
          </w:tcPr>
          <w:p w14:paraId="6FAA0DCE" w14:textId="76A086D8" w:rsidR="00AC138A" w:rsidRPr="0047131D" w:rsidRDefault="00AC138A" w:rsidP="00A83C1D">
            <w:pPr>
              <w:spacing w:line="276" w:lineRule="auto"/>
              <w:ind w:right="3278"/>
              <w:jc w:val="center"/>
              <w:rPr>
                <w:rFonts w:eastAsia="Calibri"/>
                <w:color w:val="auto"/>
                <w:sz w:val="24"/>
                <w:szCs w:val="24"/>
                <w:lang w:val="vi-VN"/>
              </w:rPr>
            </w:pPr>
          </w:p>
        </w:tc>
      </w:tr>
    </w:tbl>
    <w:p w14:paraId="66838B38" w14:textId="77777777" w:rsidR="00AC138A" w:rsidRPr="0047131D" w:rsidRDefault="00AC138A" w:rsidP="00F90167">
      <w:pPr>
        <w:spacing w:line="276" w:lineRule="auto"/>
        <w:jc w:val="both"/>
        <w:rPr>
          <w:color w:val="auto"/>
          <w:sz w:val="24"/>
          <w:szCs w:val="24"/>
        </w:rPr>
      </w:pPr>
      <w:r w:rsidRPr="0047131D">
        <w:rPr>
          <w:noProof/>
          <w:color w:val="auto"/>
          <w:sz w:val="24"/>
          <w:szCs w:val="24"/>
        </w:rPr>
        <mc:AlternateContent>
          <mc:Choice Requires="wpg">
            <w:drawing>
              <wp:inline distT="0" distB="0" distL="0" distR="0" wp14:anchorId="3FDA8130" wp14:editId="3C9AE953">
                <wp:extent cx="3886935" cy="340995"/>
                <wp:effectExtent l="0" t="0" r="0" b="1905"/>
                <wp:docPr id="952" name="Group 51" descr="n404 fb Linh Linh"/>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86935" cy="340995"/>
                          <a:chOff x="95" y="0"/>
                          <a:chExt cx="38877" cy="3433"/>
                        </a:xfrm>
                      </wpg:grpSpPr>
                      <wpg:grpSp>
                        <wpg:cNvPr id="953" name="Group 52"/>
                        <wpg:cNvGrpSpPr>
                          <a:grpSpLocks/>
                        </wpg:cNvGrpSpPr>
                        <wpg:grpSpPr bwMode="auto">
                          <a:xfrm>
                            <a:off x="95" y="0"/>
                            <a:ext cx="38877" cy="3433"/>
                            <a:chOff x="95" y="0"/>
                            <a:chExt cx="38876" cy="3433"/>
                          </a:xfrm>
                        </wpg:grpSpPr>
                        <wpg:grpSp>
                          <wpg:cNvPr id="954" name="Group 53"/>
                          <wpg:cNvGrpSpPr>
                            <a:grpSpLocks/>
                          </wpg:cNvGrpSpPr>
                          <wpg:grpSpPr bwMode="auto">
                            <a:xfrm>
                              <a:off x="95" y="0"/>
                              <a:ext cx="38877" cy="3225"/>
                              <a:chOff x="92" y="0"/>
                              <a:chExt cx="37548" cy="3227"/>
                            </a:xfrm>
                          </wpg:grpSpPr>
                          <wps:wsp>
                            <wps:cNvPr id="955" name="Flowchart: Alternate Process 54"/>
                            <wps:cNvSpPr>
                              <a:spLocks noChangeArrowheads="1"/>
                            </wps:cNvSpPr>
                            <wps:spPr bwMode="auto">
                              <a:xfrm>
                                <a:off x="1026" y="0"/>
                                <a:ext cx="36614" cy="3227"/>
                              </a:xfrm>
                              <a:prstGeom prst="flowChartAlternateProcess">
                                <a:avLst/>
                              </a:prstGeom>
                              <a:solidFill>
                                <a:srgbClr val="98C1D9">
                                  <a:alpha val="79999"/>
                                </a:srgb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956" name="Hexagon 55"/>
                            <wps:cNvSpPr>
                              <a:spLocks noChangeArrowheads="1"/>
                            </wps:cNvSpPr>
                            <wps:spPr bwMode="auto">
                              <a:xfrm>
                                <a:off x="391" y="0"/>
                                <a:ext cx="4058" cy="3225"/>
                              </a:xfrm>
                              <a:prstGeom prst="hexagon">
                                <a:avLst>
                                  <a:gd name="adj" fmla="val 25003"/>
                                  <a:gd name="vf" fmla="val 115470"/>
                                </a:avLst>
                              </a:prstGeom>
                              <a:solidFill>
                                <a:srgbClr val="FF660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957" name="Hexagon 56"/>
                            <wps:cNvSpPr>
                              <a:spLocks noChangeArrowheads="1"/>
                            </wps:cNvSpPr>
                            <wps:spPr bwMode="auto">
                              <a:xfrm>
                                <a:off x="92" y="0"/>
                                <a:ext cx="4058" cy="3225"/>
                              </a:xfrm>
                              <a:prstGeom prst="hexagon">
                                <a:avLst>
                                  <a:gd name="adj" fmla="val 25003"/>
                                  <a:gd name="vf" fmla="val 115470"/>
                                </a:avLst>
                              </a:prstGeom>
                              <a:solidFill>
                                <a:srgbClr val="3D5A8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s:wsp>
                          <wps:cNvPr id="958" name="WordArt 192"/>
                          <wps:cNvSpPr txBox="1">
                            <a:spLocks noChangeArrowheads="1" noChangeShapeType="1"/>
                          </wps:cNvSpPr>
                          <wps:spPr bwMode="auto">
                            <a:xfrm>
                              <a:off x="4857" y="168"/>
                              <a:ext cx="22913" cy="3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C741F0C" w14:textId="77777777" w:rsidR="00AC138A" w:rsidRPr="009111E4" w:rsidRDefault="00AC138A" w:rsidP="00AC138A">
                                <w:pPr>
                                  <w:pStyle w:val="NormalWeb"/>
                                  <w:ind w:firstLine="0"/>
                                  <w:jc w:val="left"/>
                                  <w:rPr>
                                    <w:b/>
                                    <w:color w:val="FFFFFF" w:themeColor="background1"/>
                                    <w:sz w:val="32"/>
                                    <w:szCs w:val="32"/>
                                  </w:rPr>
                                </w:pPr>
                                <w:r w:rsidRPr="009111E4">
                                  <w:rPr>
                                    <w:b/>
                                    <w:bCs/>
                                    <w:color w:val="FFFFFF" w:themeColor="background1"/>
                                    <w:sz w:val="32"/>
                                    <w:szCs w:val="32"/>
                                  </w:rPr>
                                  <w:t>Dao động điều hòa</w:t>
                                </w:r>
                              </w:p>
                            </w:txbxContent>
                          </wps:txbx>
                          <wps:bodyPr rot="0" vert="horz" wrap="square" lIns="91440" tIns="45720" rIns="91440" bIns="45720" anchor="t" anchorCtr="0" upright="1">
                            <a:noAutofit/>
                          </wps:bodyPr>
                        </wps:wsp>
                      </wpg:grpSp>
                      <wps:wsp>
                        <wps:cNvPr id="959" name="WordArt 192"/>
                        <wps:cNvSpPr txBox="1">
                          <a:spLocks noChangeArrowheads="1" noChangeShapeType="1"/>
                        </wps:cNvSpPr>
                        <wps:spPr bwMode="auto">
                          <a:xfrm>
                            <a:off x="814" y="0"/>
                            <a:ext cx="2881" cy="2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DD7F45D" w14:textId="77777777" w:rsidR="00AC138A" w:rsidRPr="009111E4" w:rsidRDefault="00AC138A" w:rsidP="00AC138A">
                              <w:pPr>
                                <w:pStyle w:val="NormalWeb"/>
                                <w:ind w:firstLine="0"/>
                                <w:rPr>
                                  <w:b/>
                                  <w:bCs/>
                                  <w:color w:val="FFFFFF" w:themeColor="background1"/>
                                  <w:sz w:val="32"/>
                                  <w:szCs w:val="32"/>
                                </w:rPr>
                              </w:pPr>
                              <w:r w:rsidRPr="009111E4">
                                <w:rPr>
                                  <w:rFonts w:ascii="Font Awesome 5 Free Solid" w:hAnsi="Font Awesome 5 Free Solid"/>
                                  <w:b/>
                                  <w:bCs/>
                                  <w:color w:val="FFFFFF" w:themeColor="background1"/>
                                  <w:sz w:val="32"/>
                                  <w:szCs w:val="32"/>
                                </w:rPr>
                                <w:t>2</w:t>
                              </w:r>
                            </w:p>
                          </w:txbxContent>
                        </wps:txbx>
                        <wps:bodyPr rot="0" vert="horz" wrap="square" lIns="91440" tIns="45720" rIns="91440" bIns="45720" anchor="t" anchorCtr="0" upright="1">
                          <a:noAutofit/>
                        </wps:bodyPr>
                      </wps:wsp>
                    </wpg:wgp>
                  </a:graphicData>
                </a:graphic>
              </wp:inline>
            </w:drawing>
          </mc:Choice>
          <mc:Fallback>
            <w:pict>
              <v:group w14:anchorId="3FDA8130" id="Group 51" o:spid="_x0000_s1051" alt="n404 fb Linh Linh" style="width:306.05pt;height:26.85pt;mso-position-horizontal-relative:char;mso-position-vertical-relative:line" coordorigin="95" coordsize="38877,3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">
                <v:group id="Group 52" o:spid="_x0000_s1052" style="position:absolute;left:95;width:38877;height:3433" coordorigin="95" coordsize="38876,3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">
                  <v:group id="Group 53" o:spid="_x0000_s1053" style="position:absolute;left:95;width:38877;height:3225" coordorigin="92" coordsize="37548,3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">
                    <v:shape id="Flowchart: Alternate Process 54" o:spid="_x0000_s1054" type="#_x0000_t176" style="position:absolute;left:1026;width:36614;height:3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" fillcolor="#98c1d9" stroked="f" strokeweight="1pt">
                      <v:fill opacity="52428f"/>
                    </v:shape>
                    <v:shape id="Hexagon 55" o:spid="_x0000_s1055" type="#_x0000_t9" style="position:absolute;left:391;width:4058;height:3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" adj="4292" fillcolor="#f60" stroked="f" strokeweight="1pt"/>
                    <v:shape id="Hexagon 56" o:spid="_x0000_s1056" type="#_x0000_t9" style="position:absolute;left:92;width:4058;height:3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" adj="4292" fillcolor="#3d5a80" stroked="f" strokeweight="1pt"/>
                  </v:group>
                  <v:shape id="WordArt 192" o:spid="_x0000_s1057" type="#_x0000_t202" style="position:absolute;left:4857;top:168;width:22913;height:3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" filled="f" stroked="f">
                    <v:stroke joinstyle="round"/>
                    <o:lock v:ext="edit" shapetype="t"/>
                    <v:textbox>
                      <w:txbxContent>
                        <w:p w14:paraId="3C741F0C" w14:textId="77777777" w:rsidR="00AC138A" w:rsidRPr="009111E4" w:rsidRDefault="00AC138A" w:rsidP="00AC138A">
                          <w:pPr>
                            <w:pStyle w:val="NormalWeb"/>
                            <w:ind w:firstLine="0"/>
                            <w:jc w:val="left"/>
                            <w:rPr>
                              <w:b/>
                              <w:color w:val="FFFFFF" w:themeColor="background1"/>
                              <w:sz w:val="32"/>
                              <w:szCs w:val="32"/>
                            </w:rPr>
                          </w:pPr>
                          <w:r w:rsidRPr="009111E4">
                            <w:rPr>
                              <w:b/>
                              <w:bCs/>
                              <w:color w:val="FFFFFF" w:themeColor="background1"/>
                              <w:sz w:val="32"/>
                              <w:szCs w:val="32"/>
                            </w:rPr>
                            <w:t>Dao động điều hòa</w:t>
                          </w:r>
                        </w:p>
                      </w:txbxContent>
                    </v:textbox>
                  </v:shape>
                </v:group>
                <v:shape id="WordArt 192" o:spid="_x0000_s1058" type="#_x0000_t202" style="position:absolute;left:814;width:2881;height:2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" filled="f" stroked="f">
                  <v:stroke joinstyle="round"/>
                  <o:lock v:ext="edit" shapetype="t"/>
                  <v:textbox>
                    <w:txbxContent>
                      <w:p w14:paraId="4DD7F45D" w14:textId="77777777" w:rsidR="00AC138A" w:rsidRPr="009111E4" w:rsidRDefault="00AC138A" w:rsidP="00AC138A">
                        <w:pPr>
                          <w:pStyle w:val="NormalWeb"/>
                          <w:ind w:firstLine="0"/>
                          <w:rPr>
                            <w:b/>
                            <w:bCs/>
                            <w:color w:val="FFFFFF" w:themeColor="background1"/>
                            <w:sz w:val="32"/>
                            <w:szCs w:val="32"/>
                          </w:rPr>
                        </w:pPr>
                        <w:r w:rsidRPr="009111E4">
                          <w:rPr>
                            <w:rFonts w:ascii="Font Awesome 5 Free Solid" w:hAnsi="Font Awesome 5 Free Solid"/>
                            <w:b/>
                            <w:bCs/>
                            <w:color w:val="FFFFFF" w:themeColor="background1"/>
                            <w:sz w:val="32"/>
                            <w:szCs w:val="32"/>
                          </w:rPr>
                          <w:t>2</w:t>
                        </w:r>
                      </w:p>
                    </w:txbxContent>
                  </v:textbox>
                </v:shape>
                <w10:anchorlock/>
              </v:group>
            </w:pict>
          </mc:Fallback>
        </mc:AlternateContent>
      </w:r>
    </w:p>
    <w:tbl>
      <w:tblPr>
        <w:tblStyle w:val="TableGrid"/>
        <w:tblW w:w="10566"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n404 fb Linh Linh"/>
        <w:tblDescription w:val="n404 fb Linh Linh"/>
      </w:tblPr>
      <w:tblGrid>
        <w:gridCol w:w="108"/>
        <w:gridCol w:w="5490"/>
        <w:gridCol w:w="4961"/>
        <w:gridCol w:w="7"/>
      </w:tblGrid>
      <w:tr w:rsidR="00AC138A" w:rsidRPr="0047131D" w14:paraId="714C423C" w14:textId="77777777" w:rsidTr="00A83C1D">
        <w:trPr>
          <w:gridBefore w:val="1"/>
          <w:wBefore w:w="108" w:type="dxa"/>
        </w:trPr>
        <w:tc>
          <w:tcPr>
            <w:tcW w:w="5490" w:type="dxa"/>
          </w:tcPr>
          <w:p w14:paraId="5F80C067" w14:textId="77777777" w:rsidR="00AC138A" w:rsidRPr="0047131D" w:rsidRDefault="00AC138A" w:rsidP="00F90167">
            <w:pPr>
              <w:spacing w:line="276" w:lineRule="auto"/>
              <w:jc w:val="both"/>
              <w:rPr>
                <w:color w:val="auto"/>
                <w:sz w:val="24"/>
                <w:szCs w:val="24"/>
              </w:rPr>
            </w:pPr>
            <w:r w:rsidRPr="0047131D">
              <w:rPr>
                <w:color w:val="auto"/>
                <w:sz w:val="24"/>
                <w:szCs w:val="24"/>
              </w:rPr>
              <w:t xml:space="preserve">- </w:t>
            </w:r>
            <w:r w:rsidRPr="0047131D">
              <w:rPr>
                <w:rFonts w:eastAsia="Calibri"/>
                <w:color w:val="auto"/>
                <w:sz w:val="24"/>
                <w:szCs w:val="24"/>
              </w:rPr>
              <w:t xml:space="preserve">Dao </w:t>
            </w:r>
            <w:proofErr w:type="spellStart"/>
            <w:r w:rsidRPr="0047131D">
              <w:rPr>
                <w:rFonts w:eastAsia="Calibri"/>
                <w:color w:val="auto"/>
                <w:sz w:val="24"/>
                <w:szCs w:val="24"/>
              </w:rPr>
              <w:t>động</w:t>
            </w:r>
            <w:proofErr w:type="spellEnd"/>
            <w:r w:rsidRPr="0047131D">
              <w:rPr>
                <w:rFonts w:eastAsia="Calibri"/>
                <w:color w:val="auto"/>
                <w:sz w:val="24"/>
                <w:szCs w:val="24"/>
              </w:rPr>
              <w:t xml:space="preserve"> </w:t>
            </w:r>
            <w:proofErr w:type="spellStart"/>
            <w:r w:rsidRPr="0047131D">
              <w:rPr>
                <w:rFonts w:eastAsia="Calibri"/>
                <w:color w:val="auto"/>
                <w:sz w:val="24"/>
                <w:szCs w:val="24"/>
              </w:rPr>
              <w:t>điều</w:t>
            </w:r>
            <w:proofErr w:type="spellEnd"/>
            <w:r w:rsidRPr="0047131D">
              <w:rPr>
                <w:rFonts w:eastAsia="Calibri"/>
                <w:color w:val="auto"/>
                <w:sz w:val="24"/>
                <w:szCs w:val="24"/>
              </w:rPr>
              <w:t xml:space="preserve"> </w:t>
            </w:r>
            <w:proofErr w:type="spellStart"/>
            <w:r w:rsidRPr="0047131D">
              <w:rPr>
                <w:rFonts w:eastAsia="Calibri"/>
                <w:color w:val="auto"/>
                <w:sz w:val="24"/>
                <w:szCs w:val="24"/>
              </w:rPr>
              <w:t>hòa</w:t>
            </w:r>
            <w:proofErr w:type="spellEnd"/>
            <w:r w:rsidRPr="0047131D">
              <w:rPr>
                <w:rFonts w:eastAsia="Calibri"/>
                <w:color w:val="auto"/>
                <w:sz w:val="24"/>
                <w:szCs w:val="24"/>
              </w:rPr>
              <w:t xml:space="preserve"> </w:t>
            </w:r>
            <w:proofErr w:type="spellStart"/>
            <w:r w:rsidRPr="0047131D">
              <w:rPr>
                <w:rFonts w:eastAsia="Calibri"/>
                <w:color w:val="auto"/>
                <w:sz w:val="24"/>
                <w:szCs w:val="24"/>
              </w:rPr>
              <w:t>là</w:t>
            </w:r>
            <w:proofErr w:type="spellEnd"/>
            <w:r w:rsidRPr="0047131D">
              <w:rPr>
                <w:rFonts w:eastAsia="Calibri"/>
                <w:color w:val="auto"/>
                <w:sz w:val="24"/>
                <w:szCs w:val="24"/>
              </w:rPr>
              <w:t xml:space="preserve"> dao </w:t>
            </w:r>
            <w:proofErr w:type="spellStart"/>
            <w:r w:rsidRPr="0047131D">
              <w:rPr>
                <w:rFonts w:eastAsia="Calibri"/>
                <w:color w:val="auto"/>
                <w:sz w:val="24"/>
                <w:szCs w:val="24"/>
              </w:rPr>
              <w:t>động</w:t>
            </w:r>
            <w:proofErr w:type="spellEnd"/>
            <w:r w:rsidRPr="0047131D">
              <w:rPr>
                <w:rFonts w:eastAsia="Calibri"/>
                <w:color w:val="auto"/>
                <w:sz w:val="24"/>
                <w:szCs w:val="24"/>
              </w:rPr>
              <w:t xml:space="preserve"> </w:t>
            </w:r>
            <w:proofErr w:type="spellStart"/>
            <w:r w:rsidRPr="0047131D">
              <w:rPr>
                <w:rFonts w:eastAsia="Calibri"/>
                <w:color w:val="auto"/>
                <w:sz w:val="24"/>
                <w:szCs w:val="24"/>
              </w:rPr>
              <w:t>trong</w:t>
            </w:r>
            <w:proofErr w:type="spellEnd"/>
            <w:r w:rsidRPr="0047131D">
              <w:rPr>
                <w:rFonts w:eastAsia="Calibri"/>
                <w:color w:val="auto"/>
                <w:sz w:val="24"/>
                <w:szCs w:val="24"/>
              </w:rPr>
              <w:t xml:space="preserve"> </w:t>
            </w:r>
            <w:proofErr w:type="spellStart"/>
            <w:r w:rsidRPr="0047131D">
              <w:rPr>
                <w:rFonts w:eastAsia="Calibri"/>
                <w:color w:val="auto"/>
                <w:sz w:val="24"/>
                <w:szCs w:val="24"/>
              </w:rPr>
              <w:t>đó</w:t>
            </w:r>
            <w:proofErr w:type="spellEnd"/>
            <w:r w:rsidRPr="0047131D">
              <w:rPr>
                <w:rFonts w:eastAsia="Calibri"/>
                <w:color w:val="auto"/>
                <w:sz w:val="24"/>
                <w:szCs w:val="24"/>
              </w:rPr>
              <w:t xml:space="preserve"> li </w:t>
            </w:r>
            <w:proofErr w:type="spellStart"/>
            <w:r w:rsidRPr="0047131D">
              <w:rPr>
                <w:rFonts w:eastAsia="Calibri"/>
                <w:color w:val="auto"/>
                <w:sz w:val="24"/>
                <w:szCs w:val="24"/>
              </w:rPr>
              <w:t>độ</w:t>
            </w:r>
            <w:proofErr w:type="spellEnd"/>
            <w:r w:rsidRPr="0047131D">
              <w:rPr>
                <w:rFonts w:eastAsia="Calibri"/>
                <w:color w:val="auto"/>
                <w:sz w:val="24"/>
                <w:szCs w:val="24"/>
              </w:rPr>
              <w:t xml:space="preserve"> </w:t>
            </w:r>
            <w:proofErr w:type="spellStart"/>
            <w:r w:rsidRPr="0047131D">
              <w:rPr>
                <w:rFonts w:eastAsia="Calibri"/>
                <w:color w:val="auto"/>
                <w:sz w:val="24"/>
                <w:szCs w:val="24"/>
              </w:rPr>
              <w:t>của</w:t>
            </w:r>
            <w:proofErr w:type="spellEnd"/>
            <w:r w:rsidRPr="0047131D">
              <w:rPr>
                <w:rFonts w:eastAsia="Calibri"/>
                <w:color w:val="auto"/>
                <w:sz w:val="24"/>
                <w:szCs w:val="24"/>
              </w:rPr>
              <w:t xml:space="preserve"> </w:t>
            </w:r>
            <w:proofErr w:type="spellStart"/>
            <w:r w:rsidRPr="0047131D">
              <w:rPr>
                <w:rFonts w:eastAsia="Calibri"/>
                <w:color w:val="auto"/>
                <w:sz w:val="24"/>
                <w:szCs w:val="24"/>
              </w:rPr>
              <w:t>vật</w:t>
            </w:r>
            <w:proofErr w:type="spellEnd"/>
            <w:r w:rsidRPr="0047131D">
              <w:rPr>
                <w:rFonts w:eastAsia="Calibri"/>
                <w:color w:val="auto"/>
                <w:sz w:val="24"/>
                <w:szCs w:val="24"/>
              </w:rPr>
              <w:t xml:space="preserve"> </w:t>
            </w:r>
            <w:proofErr w:type="spellStart"/>
            <w:r w:rsidRPr="0047131D">
              <w:rPr>
                <w:rFonts w:eastAsia="Calibri"/>
                <w:color w:val="auto"/>
                <w:sz w:val="24"/>
                <w:szCs w:val="24"/>
              </w:rPr>
              <w:t>là</w:t>
            </w:r>
            <w:proofErr w:type="spellEnd"/>
            <w:r w:rsidRPr="0047131D">
              <w:rPr>
                <w:rFonts w:eastAsia="Calibri"/>
                <w:color w:val="auto"/>
                <w:sz w:val="24"/>
                <w:szCs w:val="24"/>
              </w:rPr>
              <w:t xml:space="preserve"> </w:t>
            </w:r>
            <w:proofErr w:type="spellStart"/>
            <w:r w:rsidRPr="0047131D">
              <w:rPr>
                <w:rFonts w:eastAsia="Calibri"/>
                <w:color w:val="auto"/>
                <w:sz w:val="24"/>
                <w:szCs w:val="24"/>
              </w:rPr>
              <w:t>một</w:t>
            </w:r>
            <w:proofErr w:type="spellEnd"/>
            <w:r w:rsidRPr="0047131D">
              <w:rPr>
                <w:rFonts w:eastAsia="Calibri"/>
                <w:color w:val="auto"/>
                <w:sz w:val="24"/>
                <w:szCs w:val="24"/>
              </w:rPr>
              <w:t xml:space="preserve"> </w:t>
            </w:r>
            <w:proofErr w:type="spellStart"/>
            <w:r w:rsidRPr="0047131D">
              <w:rPr>
                <w:rFonts w:eastAsia="Calibri"/>
                <w:color w:val="auto"/>
                <w:sz w:val="24"/>
                <w:szCs w:val="24"/>
              </w:rPr>
              <w:t>hàm</w:t>
            </w:r>
            <w:proofErr w:type="spellEnd"/>
            <w:r w:rsidRPr="0047131D">
              <w:rPr>
                <w:rFonts w:eastAsia="Calibri"/>
                <w:color w:val="auto"/>
                <w:sz w:val="24"/>
                <w:szCs w:val="24"/>
              </w:rPr>
              <w:t xml:space="preserve"> </w:t>
            </w:r>
            <w:proofErr w:type="spellStart"/>
            <w:r w:rsidRPr="0047131D">
              <w:rPr>
                <w:rFonts w:eastAsia="Calibri"/>
                <w:color w:val="auto"/>
                <w:sz w:val="24"/>
                <w:szCs w:val="24"/>
              </w:rPr>
              <w:t>côssin</w:t>
            </w:r>
            <w:proofErr w:type="spellEnd"/>
            <w:r w:rsidRPr="0047131D">
              <w:rPr>
                <w:rFonts w:eastAsia="Calibri"/>
                <w:color w:val="auto"/>
                <w:sz w:val="24"/>
                <w:szCs w:val="24"/>
              </w:rPr>
              <w:t xml:space="preserve"> (hay sin) </w:t>
            </w:r>
            <w:proofErr w:type="spellStart"/>
            <w:r w:rsidRPr="0047131D">
              <w:rPr>
                <w:rFonts w:eastAsia="Calibri"/>
                <w:color w:val="auto"/>
                <w:sz w:val="24"/>
                <w:szCs w:val="24"/>
              </w:rPr>
              <w:t>theo</w:t>
            </w:r>
            <w:proofErr w:type="spellEnd"/>
            <w:r w:rsidRPr="0047131D">
              <w:rPr>
                <w:rFonts w:eastAsia="Calibri"/>
                <w:color w:val="auto"/>
                <w:sz w:val="24"/>
                <w:szCs w:val="24"/>
              </w:rPr>
              <w:t xml:space="preserve"> </w:t>
            </w:r>
            <w:proofErr w:type="spellStart"/>
            <w:r w:rsidRPr="0047131D">
              <w:rPr>
                <w:rFonts w:eastAsia="Calibri"/>
                <w:color w:val="auto"/>
                <w:sz w:val="24"/>
                <w:szCs w:val="24"/>
              </w:rPr>
              <w:t>thời</w:t>
            </w:r>
            <w:proofErr w:type="spellEnd"/>
            <w:r w:rsidRPr="0047131D">
              <w:rPr>
                <w:rFonts w:eastAsia="Calibri"/>
                <w:color w:val="auto"/>
                <w:sz w:val="24"/>
                <w:szCs w:val="24"/>
              </w:rPr>
              <w:t xml:space="preserve"> </w:t>
            </w:r>
            <w:proofErr w:type="spellStart"/>
            <w:r w:rsidRPr="0047131D">
              <w:rPr>
                <w:rFonts w:eastAsia="Calibri"/>
                <w:color w:val="auto"/>
                <w:sz w:val="24"/>
                <w:szCs w:val="24"/>
              </w:rPr>
              <w:t>gian</w:t>
            </w:r>
            <w:proofErr w:type="spellEnd"/>
            <w:r w:rsidRPr="0047131D">
              <w:rPr>
                <w:rFonts w:eastAsia="Calibri"/>
                <w:color w:val="auto"/>
                <w:sz w:val="24"/>
                <w:szCs w:val="24"/>
              </w:rPr>
              <w:t>.</w:t>
            </w:r>
          </w:p>
          <w:p w14:paraId="6962202F" w14:textId="77777777" w:rsidR="00AC138A" w:rsidRPr="0047131D" w:rsidRDefault="00AC138A" w:rsidP="00F90167">
            <w:pPr>
              <w:spacing w:line="276" w:lineRule="auto"/>
              <w:jc w:val="both"/>
              <w:rPr>
                <w:color w:val="auto"/>
                <w:sz w:val="24"/>
                <w:szCs w:val="24"/>
              </w:rPr>
            </w:pPr>
            <w:r w:rsidRPr="0047131D">
              <w:rPr>
                <w:color w:val="auto"/>
                <w:sz w:val="24"/>
                <w:szCs w:val="24"/>
              </w:rPr>
              <w:t xml:space="preserve">- </w:t>
            </w:r>
            <w:r w:rsidRPr="0047131D">
              <w:rPr>
                <w:rFonts w:eastAsia="Calibri"/>
                <w:color w:val="auto"/>
                <w:sz w:val="24"/>
                <w:szCs w:val="24"/>
              </w:rPr>
              <w:t xml:space="preserve">Phương </w:t>
            </w:r>
            <w:proofErr w:type="spellStart"/>
            <w:r w:rsidRPr="0047131D">
              <w:rPr>
                <w:rFonts w:eastAsia="Calibri"/>
                <w:color w:val="auto"/>
                <w:sz w:val="24"/>
                <w:szCs w:val="24"/>
              </w:rPr>
              <w:t>trình</w:t>
            </w:r>
            <w:proofErr w:type="spellEnd"/>
            <w:r w:rsidRPr="0047131D">
              <w:rPr>
                <w:rFonts w:eastAsia="Calibri"/>
                <w:color w:val="auto"/>
                <w:sz w:val="24"/>
                <w:szCs w:val="24"/>
              </w:rPr>
              <w:t xml:space="preserve"> </w:t>
            </w:r>
            <m:oMath>
              <m:r>
                <w:rPr>
                  <w:rFonts w:ascii="Cambria Math" w:hAnsi="Cambria Math"/>
                  <w:color w:val="auto"/>
                  <w:sz w:val="24"/>
                  <w:szCs w:val="24"/>
                </w:rPr>
                <m:t>x=A</m:t>
              </m:r>
              <m:func>
                <m:funcPr>
                  <m:ctrlPr>
                    <w:rPr>
                      <w:rFonts w:ascii="Cambria Math" w:hAnsi="Cambria Math"/>
                      <w:i/>
                      <w:color w:val="auto"/>
                      <w:sz w:val="24"/>
                      <w:szCs w:val="24"/>
                    </w:rPr>
                  </m:ctrlPr>
                </m:funcPr>
                <m:fName>
                  <m:r>
                    <w:rPr>
                      <w:rFonts w:ascii="Cambria Math" w:hAnsi="Cambria Math"/>
                      <w:color w:val="auto"/>
                      <w:sz w:val="24"/>
                      <w:szCs w:val="24"/>
                    </w:rPr>
                    <m:t>cos</m:t>
                  </m:r>
                </m:fName>
                <m:e>
                  <m:d>
                    <m:dPr>
                      <m:ctrlPr>
                        <w:rPr>
                          <w:rFonts w:ascii="Cambria Math" w:hAnsi="Cambria Math"/>
                          <w:i/>
                          <w:color w:val="auto"/>
                          <w:sz w:val="24"/>
                          <w:szCs w:val="24"/>
                        </w:rPr>
                      </m:ctrlPr>
                    </m:dPr>
                    <m:e>
                      <m:r>
                        <w:rPr>
                          <w:rFonts w:ascii="Cambria Math" w:hAnsi="Cambria Math"/>
                          <w:color w:val="auto"/>
                          <w:sz w:val="24"/>
                          <w:szCs w:val="24"/>
                        </w:rPr>
                        <m:t>ωt+φ</m:t>
                      </m:r>
                    </m:e>
                  </m:d>
                </m:e>
              </m:func>
            </m:oMath>
            <w:r w:rsidRPr="0047131D">
              <w:rPr>
                <w:rFonts w:eastAsia="Calibri"/>
                <w:color w:val="auto"/>
                <w:sz w:val="24"/>
                <w:szCs w:val="24"/>
              </w:rPr>
              <w:t xml:space="preserve"> đư</w:t>
            </w:r>
            <w:proofErr w:type="spellStart"/>
            <w:r w:rsidRPr="0047131D">
              <w:rPr>
                <w:rFonts w:eastAsia="Calibri"/>
                <w:color w:val="auto"/>
                <w:sz w:val="24"/>
                <w:szCs w:val="24"/>
              </w:rPr>
              <w:t>ợc</w:t>
            </w:r>
            <w:proofErr w:type="spellEnd"/>
            <w:r w:rsidRPr="0047131D">
              <w:rPr>
                <w:rFonts w:eastAsia="Calibri"/>
                <w:color w:val="auto"/>
                <w:sz w:val="24"/>
                <w:szCs w:val="24"/>
              </w:rPr>
              <w:t xml:space="preserve"> </w:t>
            </w:r>
            <w:proofErr w:type="spellStart"/>
            <w:r w:rsidRPr="0047131D">
              <w:rPr>
                <w:rFonts w:eastAsia="Calibri"/>
                <w:color w:val="auto"/>
                <w:sz w:val="24"/>
                <w:szCs w:val="24"/>
              </w:rPr>
              <w:t>gọi</w:t>
            </w:r>
            <w:proofErr w:type="spellEnd"/>
            <w:r w:rsidRPr="0047131D">
              <w:rPr>
                <w:rFonts w:eastAsia="Calibri"/>
                <w:color w:val="auto"/>
                <w:sz w:val="24"/>
                <w:szCs w:val="24"/>
              </w:rPr>
              <w:t xml:space="preserve"> </w:t>
            </w:r>
            <w:proofErr w:type="spellStart"/>
            <w:r w:rsidRPr="0047131D">
              <w:rPr>
                <w:rFonts w:eastAsia="Calibri"/>
                <w:color w:val="auto"/>
                <w:sz w:val="24"/>
                <w:szCs w:val="24"/>
              </w:rPr>
              <w:t>là</w:t>
            </w:r>
            <w:proofErr w:type="spellEnd"/>
            <w:r w:rsidRPr="0047131D">
              <w:rPr>
                <w:rFonts w:eastAsia="Calibri"/>
                <w:color w:val="auto"/>
                <w:sz w:val="24"/>
                <w:szCs w:val="24"/>
              </w:rPr>
              <w:t xml:space="preserve"> </w:t>
            </w:r>
            <w:proofErr w:type="spellStart"/>
            <w:r w:rsidRPr="0047131D">
              <w:rPr>
                <w:rFonts w:eastAsia="Calibri"/>
                <w:color w:val="auto"/>
                <w:sz w:val="24"/>
                <w:szCs w:val="24"/>
              </w:rPr>
              <w:t>phương</w:t>
            </w:r>
            <w:proofErr w:type="spellEnd"/>
            <w:r w:rsidRPr="0047131D">
              <w:rPr>
                <w:rFonts w:eastAsia="Calibri"/>
                <w:color w:val="auto"/>
                <w:sz w:val="24"/>
                <w:szCs w:val="24"/>
              </w:rPr>
              <w:t xml:space="preserve"> </w:t>
            </w:r>
            <w:proofErr w:type="spellStart"/>
            <w:r w:rsidRPr="0047131D">
              <w:rPr>
                <w:rFonts w:eastAsia="Calibri"/>
                <w:color w:val="auto"/>
                <w:sz w:val="24"/>
                <w:szCs w:val="24"/>
              </w:rPr>
              <w:t>trình</w:t>
            </w:r>
            <w:proofErr w:type="spellEnd"/>
            <w:r w:rsidRPr="0047131D">
              <w:rPr>
                <w:rFonts w:eastAsia="Calibri"/>
                <w:color w:val="auto"/>
                <w:sz w:val="24"/>
                <w:szCs w:val="24"/>
              </w:rPr>
              <w:t xml:space="preserve"> dao </w:t>
            </w:r>
            <w:proofErr w:type="spellStart"/>
            <w:r w:rsidRPr="0047131D">
              <w:rPr>
                <w:rFonts w:eastAsia="Calibri"/>
                <w:color w:val="auto"/>
                <w:sz w:val="24"/>
                <w:szCs w:val="24"/>
              </w:rPr>
              <w:t>động</w:t>
            </w:r>
            <w:proofErr w:type="spellEnd"/>
            <w:r w:rsidRPr="0047131D">
              <w:rPr>
                <w:rFonts w:eastAsia="Calibri"/>
                <w:color w:val="auto"/>
                <w:sz w:val="24"/>
                <w:szCs w:val="24"/>
              </w:rPr>
              <w:t xml:space="preserve"> </w:t>
            </w:r>
            <w:proofErr w:type="spellStart"/>
            <w:r w:rsidRPr="0047131D">
              <w:rPr>
                <w:rFonts w:eastAsia="Calibri"/>
                <w:color w:val="auto"/>
                <w:sz w:val="24"/>
                <w:szCs w:val="24"/>
              </w:rPr>
              <w:t>điều</w:t>
            </w:r>
            <w:proofErr w:type="spellEnd"/>
            <w:r w:rsidRPr="0047131D">
              <w:rPr>
                <w:rFonts w:eastAsia="Calibri"/>
                <w:color w:val="auto"/>
                <w:sz w:val="24"/>
                <w:szCs w:val="24"/>
              </w:rPr>
              <w:t xml:space="preserve"> </w:t>
            </w:r>
            <w:proofErr w:type="spellStart"/>
            <w:r w:rsidRPr="0047131D">
              <w:rPr>
                <w:rFonts w:eastAsia="Calibri"/>
                <w:color w:val="auto"/>
                <w:sz w:val="24"/>
                <w:szCs w:val="24"/>
              </w:rPr>
              <w:t>hòa</w:t>
            </w:r>
            <w:proofErr w:type="spellEnd"/>
            <w:r w:rsidRPr="0047131D">
              <w:rPr>
                <w:rFonts w:eastAsia="Calibri"/>
                <w:color w:val="auto"/>
                <w:sz w:val="24"/>
                <w:szCs w:val="24"/>
              </w:rPr>
              <w:t>.</w:t>
            </w:r>
          </w:p>
          <w:p w14:paraId="74799312" w14:textId="77777777" w:rsidR="00AC138A" w:rsidRPr="0047131D" w:rsidRDefault="00AC138A" w:rsidP="00F90167">
            <w:pPr>
              <w:spacing w:line="276" w:lineRule="auto"/>
              <w:rPr>
                <w:color w:val="auto"/>
                <w:sz w:val="24"/>
                <w:szCs w:val="24"/>
                <w:lang w:val="nl-NL"/>
              </w:rPr>
            </w:pPr>
            <w:r w:rsidRPr="0047131D">
              <w:rPr>
                <w:color w:val="auto"/>
                <w:sz w:val="24"/>
                <w:szCs w:val="24"/>
                <w:lang w:val="nl-NL"/>
              </w:rPr>
              <w:t xml:space="preserve">Với: </w:t>
            </w:r>
            <w:r w:rsidRPr="0047131D">
              <w:rPr>
                <w:color w:val="auto"/>
                <w:sz w:val="24"/>
                <w:szCs w:val="24"/>
                <w:lang w:val="nl-NL"/>
              </w:rPr>
              <w:tab/>
              <w:t>x: Li độ (m hoặc cm)</w:t>
            </w:r>
          </w:p>
          <w:p w14:paraId="770C1E3C" w14:textId="59C241D8" w:rsidR="00AC138A" w:rsidRPr="0047131D" w:rsidRDefault="00AC138A" w:rsidP="00F90167">
            <w:pPr>
              <w:spacing w:line="276" w:lineRule="auto"/>
              <w:rPr>
                <w:color w:val="auto"/>
                <w:sz w:val="24"/>
                <w:szCs w:val="24"/>
                <w:lang w:val="nl-NL"/>
              </w:rPr>
            </w:pPr>
            <w:r w:rsidRPr="0047131D">
              <w:rPr>
                <w:color w:val="auto"/>
                <w:sz w:val="24"/>
                <w:szCs w:val="24"/>
                <w:lang w:val="vi-VN"/>
              </w:rPr>
              <w:t xml:space="preserve">  </w:t>
            </w:r>
            <w:r w:rsidRPr="0047131D">
              <w:rPr>
                <w:color w:val="auto"/>
                <w:sz w:val="24"/>
                <w:szCs w:val="24"/>
                <w:lang w:val="vi-VN"/>
              </w:rPr>
              <w:tab/>
            </w:r>
            <w:r w:rsidRPr="0047131D">
              <w:rPr>
                <w:color w:val="auto"/>
                <w:sz w:val="24"/>
                <w:szCs w:val="24"/>
                <w:lang w:val="nl-NL"/>
              </w:rPr>
              <w:t>A: Biên độ (m hoặc cm)</w:t>
            </w:r>
            <w:r w:rsidR="00620546" w:rsidRPr="0047131D">
              <w:rPr>
                <w:color w:val="auto"/>
                <w:sz w:val="24"/>
                <w:szCs w:val="24"/>
                <w:lang w:val="nl-NL"/>
              </w:rPr>
              <w:t>; A</w:t>
            </w:r>
            <w:r w:rsidR="00422340" w:rsidRPr="0047131D">
              <w:rPr>
                <w:color w:val="auto"/>
                <w:sz w:val="24"/>
                <w:szCs w:val="24"/>
                <w:lang w:val="nl-NL"/>
              </w:rPr>
              <w:t xml:space="preserve"> </w:t>
            </w:r>
            <w:r w:rsidR="00620546" w:rsidRPr="0047131D">
              <w:rPr>
                <w:color w:val="auto"/>
                <w:sz w:val="24"/>
                <w:szCs w:val="24"/>
                <w:lang w:val="nl-NL"/>
              </w:rPr>
              <w:t>&gt;</w:t>
            </w:r>
            <w:r w:rsidR="00422340" w:rsidRPr="0047131D">
              <w:rPr>
                <w:color w:val="auto"/>
                <w:sz w:val="24"/>
                <w:szCs w:val="24"/>
                <w:lang w:val="nl-NL"/>
              </w:rPr>
              <w:t xml:space="preserve"> </w:t>
            </w:r>
            <w:r w:rsidR="00620546" w:rsidRPr="0047131D">
              <w:rPr>
                <w:color w:val="auto"/>
                <w:sz w:val="24"/>
                <w:szCs w:val="24"/>
                <w:lang w:val="nl-NL"/>
              </w:rPr>
              <w:t>0</w:t>
            </w:r>
          </w:p>
          <w:p w14:paraId="55479224" w14:textId="77777777" w:rsidR="00A83C1D" w:rsidRPr="0047131D" w:rsidRDefault="00620546" w:rsidP="00F90167">
            <w:pPr>
              <w:spacing w:line="276" w:lineRule="auto"/>
              <w:ind w:firstLine="720"/>
              <w:rPr>
                <w:color w:val="auto"/>
                <w:sz w:val="24"/>
                <w:szCs w:val="24"/>
              </w:rPr>
            </w:pPr>
            <w:r w:rsidRPr="0047131D">
              <w:rPr>
                <w:color w:val="000000" w:themeColor="text1"/>
                <w:position w:val="-10"/>
                <w:sz w:val="24"/>
                <w:szCs w:val="24"/>
              </w:rPr>
              <w:object w:dxaOrig="1100" w:dyaOrig="300" w14:anchorId="1475271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n404 fb Linh Linh" style="width:57.75pt;height:14.25pt" o:ole="">
                  <v:imagedata r:id="rId9" o:title=""/>
                </v:shape>
                <o:OLEObject Type="Embed" ProgID="Equation.DSMT4" ShapeID="_x0000_i1025" DrawAspect="Content" ObjectID="_1826434452" r:id="rId10"/>
              </w:object>
            </w:r>
            <w:r w:rsidRPr="0047131D">
              <w:rPr>
                <w:color w:val="000000" w:themeColor="text1"/>
                <w:sz w:val="24"/>
                <w:szCs w:val="24"/>
              </w:rPr>
              <w:t xml:space="preserve">: </w:t>
            </w:r>
            <w:r w:rsidR="00AC138A" w:rsidRPr="0047131D">
              <w:rPr>
                <w:color w:val="auto"/>
                <w:sz w:val="24"/>
                <w:szCs w:val="24"/>
                <w:lang w:val="nl-NL"/>
              </w:rPr>
              <w:t xml:space="preserve">Pha dao động (rad).   </w:t>
            </w:r>
            <w:r w:rsidR="00AC138A" w:rsidRPr="0047131D">
              <w:rPr>
                <w:color w:val="auto"/>
                <w:sz w:val="24"/>
                <w:szCs w:val="24"/>
                <w:lang w:val="vi-VN"/>
              </w:rPr>
              <w:t xml:space="preserve">    </w:t>
            </w:r>
            <w:r w:rsidR="00AC138A" w:rsidRPr="0047131D">
              <w:rPr>
                <w:color w:val="auto"/>
                <w:sz w:val="24"/>
                <w:szCs w:val="24"/>
                <w:lang w:val="vi-VN"/>
              </w:rPr>
              <w:tab/>
            </w:r>
          </w:p>
          <w:p w14:paraId="26F0D803" w14:textId="0945C948" w:rsidR="00AC138A" w:rsidRPr="0047131D" w:rsidRDefault="00AC138A" w:rsidP="00F90167">
            <w:pPr>
              <w:spacing w:line="276" w:lineRule="auto"/>
              <w:ind w:firstLine="720"/>
              <w:rPr>
                <w:color w:val="auto"/>
                <w:sz w:val="24"/>
                <w:szCs w:val="24"/>
                <w:lang w:val="nl-NL"/>
              </w:rPr>
            </w:pPr>
            <w:r w:rsidRPr="0047131D">
              <w:rPr>
                <w:color w:val="auto"/>
                <w:sz w:val="24"/>
                <w:szCs w:val="24"/>
              </w:rPr>
              <w:sym w:font="Symbol" w:char="F06A"/>
            </w:r>
            <w:r w:rsidRPr="0047131D">
              <w:rPr>
                <w:color w:val="auto"/>
                <w:sz w:val="24"/>
                <w:szCs w:val="24"/>
                <w:lang w:val="nl-NL"/>
              </w:rPr>
              <w:t>: Pha ban đầu (rad)</w:t>
            </w:r>
            <w:r w:rsidR="00620546" w:rsidRPr="0047131D">
              <w:rPr>
                <w:color w:val="auto"/>
                <w:sz w:val="24"/>
                <w:szCs w:val="24"/>
                <w:lang w:val="nl-NL"/>
              </w:rPr>
              <w:t xml:space="preserve">; </w:t>
            </w:r>
            <w:r w:rsidR="00620546" w:rsidRPr="0047131D">
              <w:rPr>
                <w:color w:val="auto"/>
                <w:position w:val="-10"/>
                <w:sz w:val="24"/>
                <w:szCs w:val="24"/>
                <w:lang w:val="nl-NL"/>
              </w:rPr>
              <w:object w:dxaOrig="1140" w:dyaOrig="300" w14:anchorId="30CEB3E6">
                <v:shape id="_x0000_i1026" type="#_x0000_t75" alt="n404 fb Linh Linh" style="width:57.75pt;height:14.25pt" o:ole="">
                  <v:imagedata r:id="rId11" o:title=""/>
                </v:shape>
                <o:OLEObject Type="Embed" ProgID="Equation.DSMT4" ShapeID="_x0000_i1026" DrawAspect="Content" ObjectID="_1826434453" r:id="rId12"/>
              </w:object>
            </w:r>
          </w:p>
        </w:tc>
        <w:tc>
          <w:tcPr>
            <w:tcW w:w="4968" w:type="dxa"/>
            <w:gridSpan w:val="2"/>
            <w:vAlign w:val="center"/>
          </w:tcPr>
          <w:p w14:paraId="009BBA71" w14:textId="77777777" w:rsidR="00AC138A" w:rsidRPr="0047131D" w:rsidRDefault="00AC138A" w:rsidP="00F90167">
            <w:pPr>
              <w:spacing w:line="276" w:lineRule="auto"/>
              <w:jc w:val="center"/>
              <w:rPr>
                <w:color w:val="auto"/>
                <w:sz w:val="24"/>
                <w:szCs w:val="24"/>
              </w:rPr>
            </w:pPr>
            <w:r w:rsidRPr="0047131D">
              <w:rPr>
                <w:noProof/>
                <w:color w:val="auto"/>
                <w:sz w:val="24"/>
                <w:szCs w:val="24"/>
              </w:rPr>
              <w:drawing>
                <wp:inline distT="0" distB="0" distL="0" distR="0" wp14:anchorId="1DF5FBA8" wp14:editId="101D0A19">
                  <wp:extent cx="3075738" cy="1203960"/>
                  <wp:effectExtent l="0" t="0" r="0" b="0"/>
                  <wp:docPr id="14" name="Picture 14" descr="n404 fb Linh Li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n404 fb Linh Linh"/>
                          <pic:cNvPicPr>
                            <a:picLocks noChangeAspect="1" noChangeArrowheads="1"/>
                          </pic:cNvPicPr>
                        </pic:nvPicPr>
                        <pic:blipFill>
                          <a:blip r:embed="rId13">
                            <a:extLst>
                              <a:ext uri="{BEBA8EAE-BF5A-486C-A8C5-ECC9F3942E4B}">
                                <a14:imgProps xmlns:a14="http://schemas.microsoft.com/office/drawing/2010/main">
                                  <a14:imgLayer r:embed="rId14">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083359" cy="1206943"/>
                          </a:xfrm>
                          <a:prstGeom prst="rect">
                            <a:avLst/>
                          </a:prstGeom>
                          <a:noFill/>
                          <a:ln>
                            <a:noFill/>
                          </a:ln>
                        </pic:spPr>
                      </pic:pic>
                    </a:graphicData>
                  </a:graphic>
                </wp:inline>
              </w:drawing>
            </w:r>
          </w:p>
        </w:tc>
      </w:tr>
      <w:tr w:rsidR="00D84F19" w:rsidRPr="0047131D" w14:paraId="73F75E56" w14:textId="77777777" w:rsidTr="00A83C1D">
        <w:trPr>
          <w:gridAfter w:val="1"/>
          <w:wAfter w:w="7" w:type="dxa"/>
        </w:trPr>
        <w:tc>
          <w:tcPr>
            <w:tcW w:w="10559" w:type="dxa"/>
            <w:gridSpan w:val="3"/>
          </w:tcPr>
          <w:p w14:paraId="7E012401" w14:textId="77777777" w:rsidR="00D84F19" w:rsidRPr="0047131D" w:rsidRDefault="00D84F19" w:rsidP="00205158">
            <w:pPr>
              <w:spacing w:line="276" w:lineRule="auto"/>
              <w:jc w:val="both"/>
              <w:rPr>
                <w:color w:val="auto"/>
                <w:sz w:val="24"/>
                <w:szCs w:val="24"/>
              </w:rPr>
            </w:pPr>
            <w:r w:rsidRPr="0047131D">
              <w:rPr>
                <w:b/>
                <w:bCs/>
                <w:color w:val="auto"/>
                <w:sz w:val="24"/>
                <w:szCs w:val="24"/>
              </w:rPr>
              <w:t>*</w:t>
            </w:r>
            <w:proofErr w:type="spellStart"/>
            <w:r w:rsidRPr="0047131D">
              <w:rPr>
                <w:b/>
                <w:bCs/>
                <w:color w:val="auto"/>
                <w:sz w:val="24"/>
                <w:szCs w:val="24"/>
              </w:rPr>
              <w:t>Chú</w:t>
            </w:r>
            <w:proofErr w:type="spellEnd"/>
            <w:r w:rsidRPr="0047131D">
              <w:rPr>
                <w:b/>
                <w:bCs/>
                <w:color w:val="auto"/>
                <w:sz w:val="24"/>
                <w:szCs w:val="24"/>
              </w:rPr>
              <w:t xml:space="preserve"> ý:</w:t>
            </w:r>
            <w:r w:rsidRPr="0047131D">
              <w:rPr>
                <w:color w:val="auto"/>
                <w:sz w:val="24"/>
                <w:szCs w:val="24"/>
              </w:rPr>
              <w:t xml:space="preserve"> </w:t>
            </w:r>
            <w:proofErr w:type="spellStart"/>
            <w:r w:rsidRPr="0047131D">
              <w:rPr>
                <w:color w:val="auto"/>
                <w:sz w:val="24"/>
                <w:szCs w:val="24"/>
              </w:rPr>
              <w:t>Vật</w:t>
            </w:r>
            <w:proofErr w:type="spellEnd"/>
            <w:r w:rsidRPr="0047131D">
              <w:rPr>
                <w:color w:val="auto"/>
                <w:sz w:val="24"/>
                <w:szCs w:val="24"/>
              </w:rPr>
              <w:t xml:space="preserve"> dao </w:t>
            </w:r>
            <w:proofErr w:type="spellStart"/>
            <w:r w:rsidRPr="0047131D">
              <w:rPr>
                <w:color w:val="auto"/>
                <w:sz w:val="24"/>
                <w:szCs w:val="24"/>
              </w:rPr>
              <w:t>động</w:t>
            </w:r>
            <w:proofErr w:type="spellEnd"/>
            <w:r w:rsidRPr="0047131D">
              <w:rPr>
                <w:color w:val="auto"/>
                <w:sz w:val="24"/>
                <w:szCs w:val="24"/>
              </w:rPr>
              <w:t xml:space="preserve"> </w:t>
            </w:r>
            <w:proofErr w:type="spellStart"/>
            <w:r w:rsidRPr="0047131D">
              <w:rPr>
                <w:color w:val="auto"/>
                <w:sz w:val="24"/>
                <w:szCs w:val="24"/>
              </w:rPr>
              <w:t>điều</w:t>
            </w:r>
            <w:proofErr w:type="spellEnd"/>
            <w:r w:rsidRPr="0047131D">
              <w:rPr>
                <w:color w:val="auto"/>
                <w:sz w:val="24"/>
                <w:szCs w:val="24"/>
              </w:rPr>
              <w:t xml:space="preserve"> </w:t>
            </w:r>
            <w:proofErr w:type="spellStart"/>
            <w:r w:rsidRPr="0047131D">
              <w:rPr>
                <w:color w:val="auto"/>
                <w:sz w:val="24"/>
                <w:szCs w:val="24"/>
              </w:rPr>
              <w:t>hòa</w:t>
            </w:r>
            <w:proofErr w:type="spellEnd"/>
            <w:r w:rsidRPr="0047131D">
              <w:rPr>
                <w:color w:val="auto"/>
                <w:sz w:val="24"/>
                <w:szCs w:val="24"/>
              </w:rPr>
              <w:t xml:space="preserve"> </w:t>
            </w:r>
            <w:proofErr w:type="spellStart"/>
            <w:r w:rsidRPr="0047131D">
              <w:rPr>
                <w:color w:val="auto"/>
                <w:sz w:val="24"/>
                <w:szCs w:val="24"/>
              </w:rPr>
              <w:t>có</w:t>
            </w:r>
            <w:proofErr w:type="spellEnd"/>
            <w:r w:rsidRPr="0047131D">
              <w:rPr>
                <w:color w:val="auto"/>
                <w:sz w:val="24"/>
                <w:szCs w:val="24"/>
              </w:rPr>
              <w:t xml:space="preserve"> </w:t>
            </w:r>
            <w:proofErr w:type="spellStart"/>
            <w:r w:rsidRPr="0047131D">
              <w:rPr>
                <w:color w:val="auto"/>
                <w:sz w:val="24"/>
                <w:szCs w:val="24"/>
              </w:rPr>
              <w:t>quỹ</w:t>
            </w:r>
            <w:proofErr w:type="spellEnd"/>
            <w:r w:rsidRPr="0047131D">
              <w:rPr>
                <w:color w:val="auto"/>
                <w:sz w:val="24"/>
                <w:szCs w:val="24"/>
              </w:rPr>
              <w:t xml:space="preserve"> </w:t>
            </w:r>
            <w:proofErr w:type="spellStart"/>
            <w:r w:rsidRPr="0047131D">
              <w:rPr>
                <w:color w:val="auto"/>
                <w:sz w:val="24"/>
                <w:szCs w:val="24"/>
              </w:rPr>
              <w:t>đạo</w:t>
            </w:r>
            <w:proofErr w:type="spellEnd"/>
            <w:r w:rsidRPr="0047131D">
              <w:rPr>
                <w:color w:val="auto"/>
                <w:sz w:val="24"/>
                <w:szCs w:val="24"/>
              </w:rPr>
              <w:t xml:space="preserve"> </w:t>
            </w:r>
            <w:proofErr w:type="spellStart"/>
            <w:r w:rsidRPr="0047131D">
              <w:rPr>
                <w:color w:val="auto"/>
                <w:sz w:val="24"/>
                <w:szCs w:val="24"/>
              </w:rPr>
              <w:t>là</w:t>
            </w:r>
            <w:proofErr w:type="spellEnd"/>
            <w:r w:rsidRPr="0047131D">
              <w:rPr>
                <w:color w:val="auto"/>
                <w:sz w:val="24"/>
                <w:szCs w:val="24"/>
              </w:rPr>
              <w:t xml:space="preserve"> </w:t>
            </w:r>
            <w:proofErr w:type="spellStart"/>
            <w:r w:rsidRPr="0047131D">
              <w:rPr>
                <w:color w:val="auto"/>
                <w:sz w:val="24"/>
                <w:szCs w:val="24"/>
              </w:rPr>
              <w:t>một</w:t>
            </w:r>
            <w:proofErr w:type="spellEnd"/>
            <w:r w:rsidRPr="0047131D">
              <w:rPr>
                <w:color w:val="auto"/>
                <w:sz w:val="24"/>
                <w:szCs w:val="24"/>
              </w:rPr>
              <w:t xml:space="preserve"> </w:t>
            </w:r>
            <w:proofErr w:type="spellStart"/>
            <w:r w:rsidRPr="0047131D">
              <w:rPr>
                <w:color w:val="auto"/>
                <w:sz w:val="24"/>
                <w:szCs w:val="24"/>
              </w:rPr>
              <w:t>đoạn</w:t>
            </w:r>
            <w:proofErr w:type="spellEnd"/>
            <w:r w:rsidRPr="0047131D">
              <w:rPr>
                <w:color w:val="auto"/>
                <w:sz w:val="24"/>
                <w:szCs w:val="24"/>
              </w:rPr>
              <w:t xml:space="preserve"> </w:t>
            </w:r>
            <w:proofErr w:type="spellStart"/>
            <w:r w:rsidRPr="0047131D">
              <w:rPr>
                <w:color w:val="auto"/>
                <w:sz w:val="24"/>
                <w:szCs w:val="24"/>
              </w:rPr>
              <w:t>thẳng</w:t>
            </w:r>
            <w:proofErr w:type="spellEnd"/>
            <w:r w:rsidRPr="0047131D">
              <w:rPr>
                <w:color w:val="auto"/>
                <w:sz w:val="24"/>
                <w:szCs w:val="24"/>
              </w:rPr>
              <w:t xml:space="preserve"> </w:t>
            </w:r>
            <w:proofErr w:type="spellStart"/>
            <w:r w:rsidRPr="0047131D">
              <w:rPr>
                <w:color w:val="auto"/>
                <w:sz w:val="24"/>
                <w:szCs w:val="24"/>
              </w:rPr>
              <w:t>dài</w:t>
            </w:r>
            <w:proofErr w:type="spellEnd"/>
            <w:r w:rsidRPr="0047131D">
              <w:rPr>
                <w:color w:val="auto"/>
                <w:sz w:val="24"/>
                <w:szCs w:val="24"/>
              </w:rPr>
              <w:t xml:space="preserve"> L = 2A.</w:t>
            </w:r>
          </w:p>
          <w:p w14:paraId="5A1486A3" w14:textId="77777777" w:rsidR="00D84F19" w:rsidRPr="0047131D" w:rsidRDefault="00D84F19" w:rsidP="00D84F19">
            <w:pPr>
              <w:spacing w:line="276" w:lineRule="auto"/>
              <w:jc w:val="both"/>
              <w:rPr>
                <w:color w:val="auto"/>
                <w:sz w:val="24"/>
                <w:szCs w:val="24"/>
              </w:rPr>
            </w:pPr>
            <w:proofErr w:type="spellStart"/>
            <w:r w:rsidRPr="0047131D">
              <w:rPr>
                <w:color w:val="auto"/>
                <w:sz w:val="24"/>
                <w:szCs w:val="24"/>
              </w:rPr>
              <w:t>Quãng</w:t>
            </w:r>
            <w:proofErr w:type="spellEnd"/>
            <w:r w:rsidRPr="0047131D">
              <w:rPr>
                <w:color w:val="auto"/>
                <w:sz w:val="24"/>
                <w:szCs w:val="24"/>
              </w:rPr>
              <w:t xml:space="preserve"> </w:t>
            </w:r>
            <w:proofErr w:type="spellStart"/>
            <w:r w:rsidRPr="0047131D">
              <w:rPr>
                <w:color w:val="auto"/>
                <w:sz w:val="24"/>
                <w:szCs w:val="24"/>
              </w:rPr>
              <w:t>đường</w:t>
            </w:r>
            <w:proofErr w:type="spellEnd"/>
            <w:r w:rsidRPr="0047131D">
              <w:rPr>
                <w:color w:val="auto"/>
                <w:sz w:val="24"/>
                <w:szCs w:val="24"/>
              </w:rPr>
              <w:t xml:space="preserve"> </w:t>
            </w:r>
            <w:proofErr w:type="spellStart"/>
            <w:r w:rsidRPr="0047131D">
              <w:rPr>
                <w:color w:val="auto"/>
                <w:sz w:val="24"/>
                <w:szCs w:val="24"/>
              </w:rPr>
              <w:t>vật</w:t>
            </w:r>
            <w:proofErr w:type="spellEnd"/>
            <w:r w:rsidRPr="0047131D">
              <w:rPr>
                <w:color w:val="auto"/>
                <w:sz w:val="24"/>
                <w:szCs w:val="24"/>
              </w:rPr>
              <w:t xml:space="preserve"> dao </w:t>
            </w:r>
            <w:proofErr w:type="spellStart"/>
            <w:r w:rsidRPr="0047131D">
              <w:rPr>
                <w:color w:val="auto"/>
                <w:sz w:val="24"/>
                <w:szCs w:val="24"/>
              </w:rPr>
              <w:t>động</w:t>
            </w:r>
            <w:proofErr w:type="spellEnd"/>
            <w:r w:rsidRPr="0047131D">
              <w:rPr>
                <w:color w:val="auto"/>
                <w:sz w:val="24"/>
                <w:szCs w:val="24"/>
              </w:rPr>
              <w:t xml:space="preserve"> </w:t>
            </w:r>
            <w:proofErr w:type="spellStart"/>
            <w:r w:rsidRPr="0047131D">
              <w:rPr>
                <w:color w:val="auto"/>
                <w:sz w:val="24"/>
                <w:szCs w:val="24"/>
              </w:rPr>
              <w:t>đi</w:t>
            </w:r>
            <w:proofErr w:type="spellEnd"/>
            <w:r w:rsidRPr="0047131D">
              <w:rPr>
                <w:color w:val="auto"/>
                <w:sz w:val="24"/>
                <w:szCs w:val="24"/>
              </w:rPr>
              <w:t xml:space="preserve"> </w:t>
            </w:r>
            <w:proofErr w:type="spellStart"/>
            <w:r w:rsidRPr="0047131D">
              <w:rPr>
                <w:color w:val="auto"/>
                <w:sz w:val="24"/>
                <w:szCs w:val="24"/>
              </w:rPr>
              <w:t>được</w:t>
            </w:r>
            <w:proofErr w:type="spellEnd"/>
            <w:r w:rsidRPr="0047131D">
              <w:rPr>
                <w:color w:val="auto"/>
                <w:sz w:val="24"/>
                <w:szCs w:val="24"/>
              </w:rPr>
              <w:t xml:space="preserve"> </w:t>
            </w:r>
            <w:proofErr w:type="spellStart"/>
            <w:r w:rsidRPr="0047131D">
              <w:rPr>
                <w:color w:val="auto"/>
                <w:sz w:val="24"/>
                <w:szCs w:val="24"/>
              </w:rPr>
              <w:t>sau</w:t>
            </w:r>
            <w:proofErr w:type="spellEnd"/>
            <w:r w:rsidRPr="0047131D">
              <w:rPr>
                <w:color w:val="auto"/>
                <w:sz w:val="24"/>
                <w:szCs w:val="24"/>
              </w:rPr>
              <w:t xml:space="preserve"> 1 dao </w:t>
            </w:r>
            <w:proofErr w:type="spellStart"/>
            <w:r w:rsidRPr="0047131D">
              <w:rPr>
                <w:color w:val="auto"/>
                <w:sz w:val="24"/>
                <w:szCs w:val="24"/>
              </w:rPr>
              <w:t>động</w:t>
            </w:r>
            <w:proofErr w:type="spellEnd"/>
            <w:r w:rsidRPr="0047131D">
              <w:rPr>
                <w:color w:val="auto"/>
                <w:sz w:val="24"/>
                <w:szCs w:val="24"/>
              </w:rPr>
              <w:t xml:space="preserve"> </w:t>
            </w:r>
            <w:proofErr w:type="spellStart"/>
            <w:r w:rsidRPr="0047131D">
              <w:rPr>
                <w:color w:val="auto"/>
                <w:sz w:val="24"/>
                <w:szCs w:val="24"/>
              </w:rPr>
              <w:t>là</w:t>
            </w:r>
            <w:proofErr w:type="spellEnd"/>
            <w:r w:rsidRPr="0047131D">
              <w:rPr>
                <w:color w:val="auto"/>
                <w:sz w:val="24"/>
                <w:szCs w:val="24"/>
              </w:rPr>
              <w:t xml:space="preserve"> S = 4A</w:t>
            </w:r>
          </w:p>
          <w:p w14:paraId="0420A8C6" w14:textId="5B1B8EFD" w:rsidR="00D84F19" w:rsidRPr="0047131D" w:rsidRDefault="00D84F19" w:rsidP="00D84F19">
            <w:pPr>
              <w:spacing w:line="276" w:lineRule="auto"/>
              <w:jc w:val="both"/>
              <w:rPr>
                <w:sz w:val="24"/>
                <w:szCs w:val="24"/>
              </w:rPr>
            </w:pPr>
          </w:p>
        </w:tc>
      </w:tr>
    </w:tbl>
    <w:p w14:paraId="1595F90D" w14:textId="543E1DC9" w:rsidR="00AC138A" w:rsidRPr="0047131D" w:rsidRDefault="00AC138A" w:rsidP="00F90167">
      <w:pPr>
        <w:spacing w:line="276" w:lineRule="auto"/>
        <w:jc w:val="both"/>
        <w:rPr>
          <w:color w:val="auto"/>
          <w:sz w:val="24"/>
          <w:szCs w:val="24"/>
        </w:rPr>
      </w:pPr>
      <w:r w:rsidRPr="0047131D">
        <w:rPr>
          <w:noProof/>
          <w:color w:val="auto"/>
          <w:sz w:val="24"/>
          <w:szCs w:val="24"/>
        </w:rPr>
        <mc:AlternateContent>
          <mc:Choice Requires="wpg">
            <w:drawing>
              <wp:inline distT="0" distB="0" distL="0" distR="0" wp14:anchorId="7F5C9FD2" wp14:editId="1F6C48D5">
                <wp:extent cx="4043680" cy="340360"/>
                <wp:effectExtent l="0" t="0" r="0" b="2540"/>
                <wp:docPr id="944" name="Group 4948" descr="n404 fb Linh Linh"/>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43680" cy="340360"/>
                          <a:chOff x="95" y="0"/>
                          <a:chExt cx="40448" cy="3433"/>
                        </a:xfrm>
                      </wpg:grpSpPr>
                      <wpg:grpSp>
                        <wpg:cNvPr id="945" name="Group 4949"/>
                        <wpg:cNvGrpSpPr>
                          <a:grpSpLocks/>
                        </wpg:cNvGrpSpPr>
                        <wpg:grpSpPr bwMode="auto">
                          <a:xfrm>
                            <a:off x="95" y="0"/>
                            <a:ext cx="40448" cy="3433"/>
                            <a:chOff x="95" y="0"/>
                            <a:chExt cx="40448" cy="3433"/>
                          </a:xfrm>
                        </wpg:grpSpPr>
                        <wpg:grpSp>
                          <wpg:cNvPr id="946" name="Group 4950"/>
                          <wpg:cNvGrpSpPr>
                            <a:grpSpLocks/>
                          </wpg:cNvGrpSpPr>
                          <wpg:grpSpPr bwMode="auto">
                            <a:xfrm>
                              <a:off x="95" y="0"/>
                              <a:ext cx="40448" cy="3225"/>
                              <a:chOff x="92" y="0"/>
                              <a:chExt cx="39066" cy="3227"/>
                            </a:xfrm>
                          </wpg:grpSpPr>
                          <wps:wsp>
                            <wps:cNvPr id="947" name="Flowchart: Alternate Process 4954"/>
                            <wps:cNvSpPr>
                              <a:spLocks noChangeArrowheads="1"/>
                            </wps:cNvSpPr>
                            <wps:spPr bwMode="auto">
                              <a:xfrm>
                                <a:off x="1026" y="0"/>
                                <a:ext cx="38132" cy="3227"/>
                              </a:xfrm>
                              <a:prstGeom prst="flowChartAlternateProcess">
                                <a:avLst/>
                              </a:prstGeom>
                              <a:solidFill>
                                <a:srgbClr val="98C1D9">
                                  <a:alpha val="79999"/>
                                </a:srgb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948" name="Hexagon 4955"/>
                            <wps:cNvSpPr>
                              <a:spLocks noChangeArrowheads="1"/>
                            </wps:cNvSpPr>
                            <wps:spPr bwMode="auto">
                              <a:xfrm>
                                <a:off x="391" y="0"/>
                                <a:ext cx="4058" cy="3225"/>
                              </a:xfrm>
                              <a:prstGeom prst="hexagon">
                                <a:avLst>
                                  <a:gd name="adj" fmla="val 25003"/>
                                  <a:gd name="vf" fmla="val 115470"/>
                                </a:avLst>
                              </a:prstGeom>
                              <a:solidFill>
                                <a:srgbClr val="FF660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949" name="Hexagon 4956"/>
                            <wps:cNvSpPr>
                              <a:spLocks noChangeArrowheads="1"/>
                            </wps:cNvSpPr>
                            <wps:spPr bwMode="auto">
                              <a:xfrm>
                                <a:off x="92" y="0"/>
                                <a:ext cx="4058" cy="3225"/>
                              </a:xfrm>
                              <a:prstGeom prst="hexagon">
                                <a:avLst>
                                  <a:gd name="adj" fmla="val 25003"/>
                                  <a:gd name="vf" fmla="val 115470"/>
                                </a:avLst>
                              </a:prstGeom>
                              <a:solidFill>
                                <a:srgbClr val="3D5A8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s:wsp>
                          <wps:cNvPr id="950" name="WordArt 192"/>
                          <wps:cNvSpPr txBox="1">
                            <a:spLocks noChangeArrowheads="1" noChangeShapeType="1"/>
                          </wps:cNvSpPr>
                          <wps:spPr bwMode="auto">
                            <a:xfrm>
                              <a:off x="4857" y="167"/>
                              <a:ext cx="30278" cy="3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0C667ED" w14:textId="77777777" w:rsidR="00AC138A" w:rsidRPr="009111E4" w:rsidRDefault="00AC138A" w:rsidP="00AC138A">
                                <w:pPr>
                                  <w:pStyle w:val="NormalWeb"/>
                                  <w:ind w:firstLine="0"/>
                                  <w:rPr>
                                    <w:b/>
                                    <w:color w:val="FFFFFF" w:themeColor="background1"/>
                                    <w:sz w:val="32"/>
                                    <w:szCs w:val="32"/>
                                  </w:rPr>
                                </w:pPr>
                                <w:r w:rsidRPr="009111E4">
                                  <w:rPr>
                                    <w:b/>
                                    <w:bCs/>
                                    <w:color w:val="FFFFFF" w:themeColor="background1"/>
                                    <w:sz w:val="32"/>
                                    <w:szCs w:val="32"/>
                                  </w:rPr>
                                  <w:t>Đồ thị dao động điều hòa</w:t>
                                </w:r>
                              </w:p>
                            </w:txbxContent>
                          </wps:txbx>
                          <wps:bodyPr rot="0" vert="horz" wrap="square" lIns="91440" tIns="45720" rIns="91440" bIns="45720" anchor="t" anchorCtr="0" upright="1">
                            <a:noAutofit/>
                          </wps:bodyPr>
                        </wps:wsp>
                      </wpg:grpSp>
                      <wps:wsp>
                        <wps:cNvPr id="951" name="WordArt 192"/>
                        <wps:cNvSpPr txBox="1">
                          <a:spLocks noChangeArrowheads="1" noChangeShapeType="1"/>
                        </wps:cNvSpPr>
                        <wps:spPr bwMode="auto">
                          <a:xfrm>
                            <a:off x="1011" y="0"/>
                            <a:ext cx="2881" cy="3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E084FF6" w14:textId="77777777" w:rsidR="00AC138A" w:rsidRPr="009111E4" w:rsidRDefault="00AC138A" w:rsidP="00AC138A">
                              <w:pPr>
                                <w:pStyle w:val="NormalWeb"/>
                                <w:ind w:firstLine="0"/>
                                <w:rPr>
                                  <w:b/>
                                  <w:bCs/>
                                  <w:color w:val="FFFFFF" w:themeColor="background1"/>
                                  <w:sz w:val="32"/>
                                  <w:szCs w:val="32"/>
                                </w:rPr>
                              </w:pPr>
                              <w:r w:rsidRPr="009111E4">
                                <w:rPr>
                                  <w:rFonts w:ascii="Font Awesome 5 Free Solid" w:hAnsi="Font Awesome 5 Free Solid"/>
                                  <w:b/>
                                  <w:bCs/>
                                  <w:color w:val="FFFFFF" w:themeColor="background1"/>
                                  <w:sz w:val="32"/>
                                  <w:szCs w:val="32"/>
                                </w:rPr>
                                <w:t>3</w:t>
                              </w:r>
                            </w:p>
                          </w:txbxContent>
                        </wps:txbx>
                        <wps:bodyPr rot="0" vert="horz" wrap="square" lIns="91440" tIns="45720" rIns="91440" bIns="45720" anchor="t" anchorCtr="0" upright="1">
                          <a:noAutofit/>
                        </wps:bodyPr>
                      </wps:wsp>
                    </wpg:wgp>
                  </a:graphicData>
                </a:graphic>
              </wp:inline>
            </w:drawing>
          </mc:Choice>
          <mc:Fallback>
            <w:pict>
              <v:group w14:anchorId="7F5C9FD2" id="Group 4948" o:spid="_x0000_s1059" alt="n404 fb Linh Linh" style="width:318.4pt;height:26.8pt;mso-position-horizontal-relative:char;mso-position-vertical-relative:line" coordorigin="95" coordsize="40448,3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">
                <v:group id="Group 4949" o:spid="_x0000_s1060" style="position:absolute;left:95;width:40448;height:3433" coordorigin="95" coordsize="40448,3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">
                  <v:group id="Group 4950" o:spid="_x0000_s1061" style="position:absolute;left:95;width:40448;height:3225" coordorigin="92" coordsize="39066,3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">
                    <v:shape id="Flowchart: Alternate Process 4954" o:spid="_x0000_s1062" type="#_x0000_t176" style="position:absolute;left:1026;width:38132;height:3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" fillcolor="#98c1d9" stroked="f" strokeweight="1pt">
                      <v:fill opacity="52428f"/>
                    </v:shape>
                    <v:shape id="Hexagon 4955" o:spid="_x0000_s1063" type="#_x0000_t9" style="position:absolute;left:391;width:4058;height:3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" adj="4292" fillcolor="#f60" stroked="f" strokeweight="1pt"/>
                    <v:shape id="Hexagon 4956" o:spid="_x0000_s1064" type="#_x0000_t9" style="position:absolute;left:92;width:4058;height:3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" adj="4292" fillcolor="#3d5a80" stroked="f" strokeweight="1pt"/>
                  </v:group>
                  <v:shape id="WordArt 192" o:spid="_x0000_s1065" type="#_x0000_t202" style="position:absolute;left:4857;top:167;width:30278;height:3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" filled="f" stroked="f">
                    <v:stroke joinstyle="round"/>
                    <o:lock v:ext="edit" shapetype="t"/>
                    <v:textbox>
                      <w:txbxContent>
                        <w:p w14:paraId="70C667ED" w14:textId="77777777" w:rsidR="00AC138A" w:rsidRPr="009111E4" w:rsidRDefault="00AC138A" w:rsidP="00AC138A">
                          <w:pPr>
                            <w:pStyle w:val="NormalWeb"/>
                            <w:ind w:firstLine="0"/>
                            <w:rPr>
                              <w:b/>
                              <w:color w:val="FFFFFF" w:themeColor="background1"/>
                              <w:sz w:val="32"/>
                              <w:szCs w:val="32"/>
                            </w:rPr>
                          </w:pPr>
                          <w:r w:rsidRPr="009111E4">
                            <w:rPr>
                              <w:b/>
                              <w:bCs/>
                              <w:color w:val="FFFFFF" w:themeColor="background1"/>
                              <w:sz w:val="32"/>
                              <w:szCs w:val="32"/>
                            </w:rPr>
                            <w:t>Đồ thị dao động điều hòa</w:t>
                          </w:r>
                        </w:p>
                      </w:txbxContent>
                    </v:textbox>
                  </v:shape>
                </v:group>
                <v:shape id="WordArt 192" o:spid="_x0000_s1066" type="#_x0000_t202" style="position:absolute;left:1011;width:2881;height:3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" filled="f" stroked="f">
                  <v:stroke joinstyle="round"/>
                  <o:lock v:ext="edit" shapetype="t"/>
                  <v:textbox>
                    <w:txbxContent>
                      <w:p w14:paraId="0E084FF6" w14:textId="77777777" w:rsidR="00AC138A" w:rsidRPr="009111E4" w:rsidRDefault="00AC138A" w:rsidP="00AC138A">
                        <w:pPr>
                          <w:pStyle w:val="NormalWeb"/>
                          <w:ind w:firstLine="0"/>
                          <w:rPr>
                            <w:b/>
                            <w:bCs/>
                            <w:color w:val="FFFFFF" w:themeColor="background1"/>
                            <w:sz w:val="32"/>
                            <w:szCs w:val="32"/>
                          </w:rPr>
                        </w:pPr>
                        <w:r w:rsidRPr="009111E4">
                          <w:rPr>
                            <w:rFonts w:ascii="Font Awesome 5 Free Solid" w:hAnsi="Font Awesome 5 Free Solid"/>
                            <w:b/>
                            <w:bCs/>
                            <w:color w:val="FFFFFF" w:themeColor="background1"/>
                            <w:sz w:val="32"/>
                            <w:szCs w:val="32"/>
                          </w:rPr>
                          <w:t>3</w:t>
                        </w:r>
                      </w:p>
                    </w:txbxContent>
                  </v:textbox>
                </v:shape>
                <w10:anchorlock/>
              </v:group>
            </w:pict>
          </mc:Fallback>
        </mc:AlternateContent>
      </w:r>
    </w:p>
    <w:p w14:paraId="3580337A" w14:textId="17D3A3D3" w:rsidR="00AC138A" w:rsidRPr="0047131D" w:rsidRDefault="00AC138A" w:rsidP="00F90167">
      <w:pPr>
        <w:spacing w:line="276" w:lineRule="auto"/>
        <w:jc w:val="center"/>
        <w:rPr>
          <w:rFonts w:eastAsia="Calibri"/>
          <w:color w:val="auto"/>
          <w:sz w:val="24"/>
          <w:szCs w:val="24"/>
        </w:rPr>
      </w:pPr>
      <w:proofErr w:type="spellStart"/>
      <w:r w:rsidRPr="0047131D">
        <w:rPr>
          <w:rFonts w:eastAsia="Calibri"/>
          <w:b/>
          <w:color w:val="auto"/>
          <w:sz w:val="24"/>
          <w:szCs w:val="24"/>
        </w:rPr>
        <w:t>Đường</w:t>
      </w:r>
      <w:proofErr w:type="spellEnd"/>
      <w:r w:rsidRPr="0047131D">
        <w:rPr>
          <w:rFonts w:eastAsia="Calibri"/>
          <w:b/>
          <w:color w:val="auto"/>
          <w:sz w:val="24"/>
          <w:szCs w:val="24"/>
        </w:rPr>
        <w:t xml:space="preserve"> </w:t>
      </w:r>
      <w:proofErr w:type="spellStart"/>
      <w:r w:rsidRPr="0047131D">
        <w:rPr>
          <w:rFonts w:eastAsia="Calibri"/>
          <w:b/>
          <w:color w:val="auto"/>
          <w:sz w:val="24"/>
          <w:szCs w:val="24"/>
        </w:rPr>
        <w:t>biểu</w:t>
      </w:r>
      <w:proofErr w:type="spellEnd"/>
      <w:r w:rsidRPr="0047131D">
        <w:rPr>
          <w:rFonts w:eastAsia="Calibri"/>
          <w:b/>
          <w:color w:val="auto"/>
          <w:sz w:val="24"/>
          <w:szCs w:val="24"/>
        </w:rPr>
        <w:t xml:space="preserve"> </w:t>
      </w:r>
      <w:proofErr w:type="spellStart"/>
      <w:r w:rsidRPr="0047131D">
        <w:rPr>
          <w:rFonts w:eastAsia="Calibri"/>
          <w:b/>
          <w:color w:val="auto"/>
          <w:sz w:val="24"/>
          <w:szCs w:val="24"/>
        </w:rPr>
        <w:t>diễn</w:t>
      </w:r>
      <w:proofErr w:type="spellEnd"/>
      <w:r w:rsidRPr="0047131D">
        <w:rPr>
          <w:rFonts w:eastAsia="Calibri"/>
          <w:b/>
          <w:color w:val="auto"/>
          <w:sz w:val="24"/>
          <w:szCs w:val="24"/>
        </w:rPr>
        <w:t xml:space="preserve"> li </w:t>
      </w:r>
      <w:proofErr w:type="spellStart"/>
      <w:r w:rsidRPr="0047131D">
        <w:rPr>
          <w:rFonts w:eastAsia="Calibri"/>
          <w:b/>
          <w:color w:val="auto"/>
          <w:sz w:val="24"/>
          <w:szCs w:val="24"/>
        </w:rPr>
        <w:t>độ</w:t>
      </w:r>
      <w:proofErr w:type="spellEnd"/>
      <w:r w:rsidRPr="0047131D">
        <w:rPr>
          <w:rFonts w:eastAsia="Calibri"/>
          <w:b/>
          <w:color w:val="auto"/>
          <w:sz w:val="24"/>
          <w:szCs w:val="24"/>
        </w:rPr>
        <w:t xml:space="preserve"> </w:t>
      </w:r>
      <m:oMath>
        <m:r>
          <w:rPr>
            <w:rFonts w:ascii="Cambria Math" w:eastAsia="Calibri" w:hAnsi="Cambria Math"/>
            <w:color w:val="auto"/>
            <w:sz w:val="24"/>
            <w:szCs w:val="24"/>
          </w:rPr>
          <m:t>x=A</m:t>
        </m:r>
        <m:func>
          <m:funcPr>
            <m:ctrlPr>
              <w:rPr>
                <w:rFonts w:ascii="Cambria Math" w:eastAsia="Calibri" w:hAnsi="Cambria Math"/>
                <w:i/>
                <w:color w:val="auto"/>
                <w:sz w:val="24"/>
                <w:szCs w:val="24"/>
              </w:rPr>
            </m:ctrlPr>
          </m:funcPr>
          <m:fName>
            <m:r>
              <w:rPr>
                <w:rFonts w:ascii="Cambria Math" w:eastAsia="Calibri" w:hAnsi="Cambria Math"/>
                <w:color w:val="auto"/>
                <w:sz w:val="24"/>
                <w:szCs w:val="24"/>
              </w:rPr>
              <m:t>cos</m:t>
            </m:r>
          </m:fName>
          <m:e>
            <m:d>
              <m:dPr>
                <m:ctrlPr>
                  <w:rPr>
                    <w:rFonts w:ascii="Cambria Math" w:eastAsia="Calibri" w:hAnsi="Cambria Math"/>
                    <w:i/>
                    <w:color w:val="auto"/>
                    <w:sz w:val="24"/>
                    <w:szCs w:val="24"/>
                  </w:rPr>
                </m:ctrlPr>
              </m:dPr>
              <m:e>
                <m:r>
                  <w:rPr>
                    <w:rFonts w:ascii="Cambria Math" w:eastAsia="Calibri" w:hAnsi="Cambria Math"/>
                    <w:color w:val="auto"/>
                    <w:sz w:val="24"/>
                    <w:szCs w:val="24"/>
                  </w:rPr>
                  <m:t>ωt+φ</m:t>
                </m:r>
              </m:e>
            </m:d>
          </m:e>
        </m:func>
      </m:oMath>
      <w:r w:rsidRPr="0047131D">
        <w:rPr>
          <w:rFonts w:eastAsia="Calibri"/>
          <w:color w:val="auto"/>
          <w:sz w:val="24"/>
          <w:szCs w:val="24"/>
        </w:rPr>
        <w:t xml:space="preserve"> v</w:t>
      </w:r>
      <w:proofErr w:type="spellStart"/>
      <w:r w:rsidRPr="0047131D">
        <w:rPr>
          <w:rFonts w:eastAsia="Calibri"/>
          <w:color w:val="auto"/>
          <w:sz w:val="24"/>
          <w:szCs w:val="24"/>
        </w:rPr>
        <w:t>ới</w:t>
      </w:r>
      <w:proofErr w:type="spellEnd"/>
      <w:r w:rsidRPr="0047131D">
        <w:rPr>
          <w:rFonts w:eastAsia="Calibri"/>
          <w:color w:val="auto"/>
          <w:sz w:val="24"/>
          <w:szCs w:val="24"/>
        </w:rPr>
        <w:t xml:space="preserve"> φ = 0</w:t>
      </w:r>
    </w:p>
    <w:p w14:paraId="12439B4D" w14:textId="77777777" w:rsidR="00AC138A" w:rsidRPr="0047131D" w:rsidRDefault="00AC138A" w:rsidP="00F90167">
      <w:pPr>
        <w:spacing w:line="276" w:lineRule="auto"/>
        <w:jc w:val="center"/>
        <w:rPr>
          <w:rFonts w:eastAsia="Calibri"/>
          <w:b/>
          <w:color w:val="auto"/>
          <w:sz w:val="24"/>
          <w:szCs w:val="24"/>
          <w:lang w:val="vi-VN"/>
        </w:rPr>
      </w:pPr>
      <w:r w:rsidRPr="0047131D">
        <w:rPr>
          <w:noProof/>
          <w:color w:val="auto"/>
          <w:sz w:val="24"/>
          <w:szCs w:val="24"/>
        </w:rPr>
        <w:drawing>
          <wp:inline distT="0" distB="0" distL="0" distR="0" wp14:anchorId="1832D70B" wp14:editId="2E09A72A">
            <wp:extent cx="4313555" cy="1200150"/>
            <wp:effectExtent l="0" t="0" r="0" b="0"/>
            <wp:docPr id="24" name="Picture 24" descr="n404 fb Linh Li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n404 fb Linh Linh"/>
                    <pic:cNvPicPr>
                      <a:picLocks noChangeAspect="1" noChangeArrowheads="1"/>
                    </pic:cNvPicPr>
                  </pic:nvPicPr>
                  <pic:blipFill rotWithShape="1">
                    <a:blip r:embed="rId15">
                      <a:extLst>
                        <a:ext uri="{BEBA8EAE-BF5A-486C-A8C5-ECC9F3942E4B}">
                          <a14:imgProps xmlns:a14="http://schemas.microsoft.com/office/drawing/2010/main">
                            <a14:imgLayer r:embed="rId16">
                              <a14:imgEffect>
                                <a14:sharpenSoften amount="50000"/>
                              </a14:imgEffect>
                            </a14:imgLayer>
                          </a14:imgProps>
                        </a:ext>
                        <a:ext uri="{28A0092B-C50C-407E-A947-70E740481C1C}">
                          <a14:useLocalDpi xmlns:a14="http://schemas.microsoft.com/office/drawing/2010/main" val="0"/>
                        </a:ext>
                      </a:extLst>
                    </a:blip>
                    <a:srcRect t="5258" b="19214"/>
                    <a:stretch/>
                  </pic:blipFill>
                  <pic:spPr bwMode="auto">
                    <a:xfrm>
                      <a:off x="0" y="0"/>
                      <a:ext cx="4364359" cy="1214285"/>
                    </a:xfrm>
                    <a:prstGeom prst="rect">
                      <a:avLst/>
                    </a:prstGeom>
                    <a:noFill/>
                    <a:ln>
                      <a:noFill/>
                    </a:ln>
                    <a:extLst>
                      <a:ext uri="{53640926-AAD7-44D8-BBD7-CCE9431645EC}">
                        <a14:shadowObscured xmlns:a14="http://schemas.microsoft.com/office/drawing/2010/main"/>
                      </a:ext>
                    </a:extLst>
                  </pic:spPr>
                </pic:pic>
              </a:graphicData>
            </a:graphic>
          </wp:inline>
        </w:drawing>
      </w:r>
    </w:p>
    <w:p w14:paraId="46A9937E" w14:textId="5BA7A653" w:rsidR="00AC138A" w:rsidRPr="0047131D" w:rsidRDefault="00D84F19" w:rsidP="00D84F19">
      <w:pPr>
        <w:spacing w:line="276" w:lineRule="auto"/>
        <w:rPr>
          <w:rFonts w:eastAsia="Calibri"/>
          <w:b/>
          <w:color w:val="auto"/>
          <w:sz w:val="24"/>
          <w:szCs w:val="24"/>
        </w:rPr>
      </w:pPr>
      <w:r w:rsidRPr="0047131D">
        <w:rPr>
          <w:rFonts w:eastAsia="Calibri"/>
          <w:b/>
          <w:bCs/>
          <w:color w:val="auto"/>
          <w:sz w:val="24"/>
          <w:szCs w:val="24"/>
        </w:rPr>
        <w:t>*</w:t>
      </w:r>
      <w:proofErr w:type="spellStart"/>
      <w:r w:rsidRPr="0047131D">
        <w:rPr>
          <w:rFonts w:eastAsia="Calibri"/>
          <w:b/>
          <w:bCs/>
          <w:color w:val="auto"/>
          <w:sz w:val="24"/>
          <w:szCs w:val="24"/>
        </w:rPr>
        <w:t>Nhận</w:t>
      </w:r>
      <w:proofErr w:type="spellEnd"/>
      <w:r w:rsidRPr="0047131D">
        <w:rPr>
          <w:rFonts w:eastAsia="Calibri"/>
          <w:b/>
          <w:bCs/>
          <w:color w:val="auto"/>
          <w:sz w:val="24"/>
          <w:szCs w:val="24"/>
        </w:rPr>
        <w:t xml:space="preserve"> </w:t>
      </w:r>
      <w:proofErr w:type="spellStart"/>
      <w:r w:rsidRPr="0047131D">
        <w:rPr>
          <w:rFonts w:eastAsia="Calibri"/>
          <w:b/>
          <w:bCs/>
          <w:color w:val="auto"/>
          <w:sz w:val="24"/>
          <w:szCs w:val="24"/>
        </w:rPr>
        <w:t>xét</w:t>
      </w:r>
      <w:proofErr w:type="spellEnd"/>
      <w:r w:rsidRPr="0047131D">
        <w:rPr>
          <w:rFonts w:eastAsia="Calibri"/>
          <w:b/>
          <w:bCs/>
          <w:color w:val="auto"/>
          <w:sz w:val="24"/>
          <w:szCs w:val="24"/>
        </w:rPr>
        <w:t>:</w:t>
      </w:r>
      <w:r w:rsidRPr="0047131D">
        <w:rPr>
          <w:rFonts w:eastAsia="Calibri"/>
          <w:color w:val="auto"/>
          <w:sz w:val="24"/>
          <w:szCs w:val="24"/>
        </w:rPr>
        <w:t xml:space="preserve"> </w:t>
      </w:r>
      <w:proofErr w:type="spellStart"/>
      <w:r w:rsidRPr="0047131D">
        <w:rPr>
          <w:rFonts w:eastAsia="Calibri"/>
          <w:color w:val="auto"/>
          <w:sz w:val="24"/>
          <w:szCs w:val="24"/>
        </w:rPr>
        <w:t>Đồ</w:t>
      </w:r>
      <w:proofErr w:type="spellEnd"/>
      <w:r w:rsidRPr="0047131D">
        <w:rPr>
          <w:rFonts w:eastAsia="Calibri"/>
          <w:color w:val="auto"/>
          <w:sz w:val="24"/>
          <w:szCs w:val="24"/>
        </w:rPr>
        <w:t xml:space="preserve"> </w:t>
      </w:r>
      <w:proofErr w:type="spellStart"/>
      <w:r w:rsidRPr="0047131D">
        <w:rPr>
          <w:rFonts w:eastAsia="Calibri"/>
          <w:color w:val="auto"/>
          <w:sz w:val="24"/>
          <w:szCs w:val="24"/>
        </w:rPr>
        <w:t>thị</w:t>
      </w:r>
      <w:proofErr w:type="spellEnd"/>
      <w:r w:rsidRPr="0047131D">
        <w:rPr>
          <w:rFonts w:eastAsia="Calibri"/>
          <w:color w:val="auto"/>
          <w:sz w:val="24"/>
          <w:szCs w:val="24"/>
        </w:rPr>
        <w:t xml:space="preserve"> </w:t>
      </w:r>
      <w:proofErr w:type="spellStart"/>
      <w:r w:rsidRPr="0047131D">
        <w:rPr>
          <w:rFonts w:eastAsia="Calibri"/>
          <w:color w:val="auto"/>
          <w:sz w:val="24"/>
          <w:szCs w:val="24"/>
        </w:rPr>
        <w:t>của</w:t>
      </w:r>
      <w:proofErr w:type="spellEnd"/>
      <w:r w:rsidRPr="0047131D">
        <w:rPr>
          <w:rFonts w:eastAsia="Calibri"/>
          <w:color w:val="auto"/>
          <w:sz w:val="24"/>
          <w:szCs w:val="24"/>
        </w:rPr>
        <w:t xml:space="preserve"> </w:t>
      </w:r>
      <w:proofErr w:type="spellStart"/>
      <w:r w:rsidRPr="0047131D">
        <w:rPr>
          <w:rFonts w:eastAsia="Calibri"/>
          <w:color w:val="auto"/>
          <w:sz w:val="24"/>
          <w:szCs w:val="24"/>
        </w:rPr>
        <w:t>vật</w:t>
      </w:r>
      <w:proofErr w:type="spellEnd"/>
      <w:r w:rsidRPr="0047131D">
        <w:rPr>
          <w:rFonts w:eastAsia="Calibri"/>
          <w:color w:val="auto"/>
          <w:sz w:val="24"/>
          <w:szCs w:val="24"/>
        </w:rPr>
        <w:t xml:space="preserve"> dao </w:t>
      </w:r>
      <w:proofErr w:type="spellStart"/>
      <w:r w:rsidRPr="0047131D">
        <w:rPr>
          <w:rFonts w:eastAsia="Calibri"/>
          <w:color w:val="auto"/>
          <w:sz w:val="24"/>
          <w:szCs w:val="24"/>
        </w:rPr>
        <w:t>động</w:t>
      </w:r>
      <w:proofErr w:type="spellEnd"/>
      <w:r w:rsidRPr="0047131D">
        <w:rPr>
          <w:rFonts w:eastAsia="Calibri"/>
          <w:color w:val="auto"/>
          <w:sz w:val="24"/>
          <w:szCs w:val="24"/>
        </w:rPr>
        <w:t xml:space="preserve"> </w:t>
      </w:r>
      <w:proofErr w:type="spellStart"/>
      <w:r w:rsidRPr="0047131D">
        <w:rPr>
          <w:rFonts w:eastAsia="Calibri"/>
          <w:color w:val="auto"/>
          <w:sz w:val="24"/>
          <w:szCs w:val="24"/>
        </w:rPr>
        <w:t>điều</w:t>
      </w:r>
      <w:proofErr w:type="spellEnd"/>
      <w:r w:rsidRPr="0047131D">
        <w:rPr>
          <w:rFonts w:eastAsia="Calibri"/>
          <w:color w:val="auto"/>
          <w:sz w:val="24"/>
          <w:szCs w:val="24"/>
        </w:rPr>
        <w:t xml:space="preserve"> </w:t>
      </w:r>
      <w:proofErr w:type="spellStart"/>
      <w:r w:rsidRPr="0047131D">
        <w:rPr>
          <w:rFonts w:eastAsia="Calibri"/>
          <w:color w:val="auto"/>
          <w:sz w:val="24"/>
          <w:szCs w:val="24"/>
        </w:rPr>
        <w:t>hòa</w:t>
      </w:r>
      <w:proofErr w:type="spellEnd"/>
      <w:r w:rsidRPr="0047131D">
        <w:rPr>
          <w:rFonts w:eastAsia="Calibri"/>
          <w:color w:val="auto"/>
          <w:sz w:val="24"/>
          <w:szCs w:val="24"/>
        </w:rPr>
        <w:t xml:space="preserve"> </w:t>
      </w:r>
      <w:proofErr w:type="spellStart"/>
      <w:r w:rsidRPr="0047131D">
        <w:rPr>
          <w:rFonts w:eastAsia="Calibri"/>
          <w:color w:val="auto"/>
          <w:sz w:val="24"/>
          <w:szCs w:val="24"/>
        </w:rPr>
        <w:t>là</w:t>
      </w:r>
      <w:proofErr w:type="spellEnd"/>
      <w:r w:rsidRPr="0047131D">
        <w:rPr>
          <w:rFonts w:eastAsia="Calibri"/>
          <w:color w:val="auto"/>
          <w:sz w:val="24"/>
          <w:szCs w:val="24"/>
        </w:rPr>
        <w:t xml:space="preserve"> </w:t>
      </w:r>
      <w:proofErr w:type="spellStart"/>
      <w:r w:rsidRPr="0047131D">
        <w:rPr>
          <w:rFonts w:eastAsia="Calibri"/>
          <w:color w:val="auto"/>
          <w:sz w:val="24"/>
          <w:szCs w:val="24"/>
        </w:rPr>
        <w:t>một</w:t>
      </w:r>
      <w:proofErr w:type="spellEnd"/>
      <w:r w:rsidRPr="0047131D">
        <w:rPr>
          <w:rFonts w:eastAsia="Calibri"/>
          <w:color w:val="auto"/>
          <w:sz w:val="24"/>
          <w:szCs w:val="24"/>
        </w:rPr>
        <w:t xml:space="preserve"> </w:t>
      </w:r>
      <w:proofErr w:type="spellStart"/>
      <w:r w:rsidRPr="0047131D">
        <w:rPr>
          <w:rFonts w:eastAsia="Calibri"/>
          <w:color w:val="auto"/>
          <w:sz w:val="24"/>
          <w:szCs w:val="24"/>
        </w:rPr>
        <w:t>đường</w:t>
      </w:r>
      <w:proofErr w:type="spellEnd"/>
      <w:r w:rsidRPr="0047131D">
        <w:rPr>
          <w:rFonts w:eastAsia="Calibri"/>
          <w:color w:val="auto"/>
          <w:sz w:val="24"/>
          <w:szCs w:val="24"/>
        </w:rPr>
        <w:t xml:space="preserve"> </w:t>
      </w:r>
      <w:proofErr w:type="spellStart"/>
      <w:r w:rsidRPr="0047131D">
        <w:rPr>
          <w:rFonts w:eastAsia="Calibri"/>
          <w:color w:val="auto"/>
          <w:sz w:val="24"/>
          <w:szCs w:val="24"/>
        </w:rPr>
        <w:t>hình</w:t>
      </w:r>
      <w:proofErr w:type="spellEnd"/>
      <w:r w:rsidRPr="0047131D">
        <w:rPr>
          <w:rFonts w:eastAsia="Calibri"/>
          <w:color w:val="auto"/>
          <w:sz w:val="24"/>
          <w:szCs w:val="24"/>
        </w:rPr>
        <w:t xml:space="preserve"> sin</w:t>
      </w:r>
    </w:p>
    <w:tbl>
      <w:tblPr>
        <w:tblStyle w:val="TableGrid"/>
        <w:tblW w:w="110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n404 fb Linh Linh"/>
        <w:tblDescription w:val="n404 fb Linh Linh"/>
      </w:tblPr>
      <w:tblGrid>
        <w:gridCol w:w="6030"/>
        <w:gridCol w:w="4981"/>
      </w:tblGrid>
      <w:tr w:rsidR="00AC138A" w:rsidRPr="0047131D" w14:paraId="78746A90" w14:textId="77777777" w:rsidTr="004944C7">
        <w:tc>
          <w:tcPr>
            <w:tcW w:w="6030" w:type="dxa"/>
          </w:tcPr>
          <w:p w14:paraId="728C1D4A" w14:textId="77777777" w:rsidR="00AC138A" w:rsidRPr="0047131D" w:rsidRDefault="00AC138A" w:rsidP="00F90167">
            <w:pPr>
              <w:spacing w:line="276" w:lineRule="auto"/>
              <w:jc w:val="both"/>
              <w:rPr>
                <w:color w:val="auto"/>
                <w:sz w:val="24"/>
                <w:szCs w:val="24"/>
              </w:rPr>
            </w:pPr>
            <w:r w:rsidRPr="0047131D">
              <w:rPr>
                <w:color w:val="auto"/>
                <w:sz w:val="24"/>
                <w:szCs w:val="24"/>
                <w:lang w:val="vi-VN"/>
              </w:rPr>
              <w:t xml:space="preserve">-  </w:t>
            </w:r>
            <w:proofErr w:type="spellStart"/>
            <w:r w:rsidRPr="0047131D">
              <w:rPr>
                <w:color w:val="auto"/>
                <w:sz w:val="24"/>
                <w:szCs w:val="24"/>
              </w:rPr>
              <w:t>Mối</w:t>
            </w:r>
            <w:proofErr w:type="spellEnd"/>
            <w:r w:rsidRPr="0047131D">
              <w:rPr>
                <w:color w:val="auto"/>
                <w:sz w:val="24"/>
                <w:szCs w:val="24"/>
              </w:rPr>
              <w:t xml:space="preserve"> </w:t>
            </w:r>
            <w:proofErr w:type="spellStart"/>
            <w:r w:rsidRPr="0047131D">
              <w:rPr>
                <w:color w:val="auto"/>
                <w:sz w:val="24"/>
                <w:szCs w:val="24"/>
              </w:rPr>
              <w:t>liên</w:t>
            </w:r>
            <w:proofErr w:type="spellEnd"/>
            <w:r w:rsidRPr="0047131D">
              <w:rPr>
                <w:color w:val="auto"/>
                <w:sz w:val="24"/>
                <w:szCs w:val="24"/>
              </w:rPr>
              <w:t xml:space="preserve"> </w:t>
            </w:r>
            <w:proofErr w:type="spellStart"/>
            <w:r w:rsidRPr="0047131D">
              <w:rPr>
                <w:color w:val="auto"/>
                <w:sz w:val="24"/>
                <w:szCs w:val="24"/>
              </w:rPr>
              <w:t>hệ</w:t>
            </w:r>
            <w:proofErr w:type="spellEnd"/>
            <w:r w:rsidRPr="0047131D">
              <w:rPr>
                <w:color w:val="auto"/>
                <w:sz w:val="24"/>
                <w:szCs w:val="24"/>
              </w:rPr>
              <w:t xml:space="preserve"> </w:t>
            </w:r>
            <w:proofErr w:type="spellStart"/>
            <w:r w:rsidRPr="0047131D">
              <w:rPr>
                <w:color w:val="auto"/>
                <w:sz w:val="24"/>
                <w:szCs w:val="24"/>
              </w:rPr>
              <w:t>giữa</w:t>
            </w:r>
            <w:proofErr w:type="spellEnd"/>
            <w:r w:rsidRPr="0047131D">
              <w:rPr>
                <w:color w:val="auto"/>
                <w:sz w:val="24"/>
                <w:szCs w:val="24"/>
              </w:rPr>
              <w:t xml:space="preserve"> dao </w:t>
            </w:r>
            <w:proofErr w:type="spellStart"/>
            <w:r w:rsidRPr="0047131D">
              <w:rPr>
                <w:color w:val="auto"/>
                <w:sz w:val="24"/>
                <w:szCs w:val="24"/>
              </w:rPr>
              <w:t>động</w:t>
            </w:r>
            <w:proofErr w:type="spellEnd"/>
            <w:r w:rsidRPr="0047131D">
              <w:rPr>
                <w:color w:val="auto"/>
                <w:sz w:val="24"/>
                <w:szCs w:val="24"/>
              </w:rPr>
              <w:t xml:space="preserve"> </w:t>
            </w:r>
            <w:proofErr w:type="spellStart"/>
            <w:r w:rsidRPr="0047131D">
              <w:rPr>
                <w:color w:val="auto"/>
                <w:sz w:val="24"/>
                <w:szCs w:val="24"/>
              </w:rPr>
              <w:t>điều</w:t>
            </w:r>
            <w:proofErr w:type="spellEnd"/>
            <w:r w:rsidRPr="0047131D">
              <w:rPr>
                <w:color w:val="auto"/>
                <w:sz w:val="24"/>
                <w:szCs w:val="24"/>
              </w:rPr>
              <w:t xml:space="preserve"> </w:t>
            </w:r>
            <w:proofErr w:type="spellStart"/>
            <w:r w:rsidRPr="0047131D">
              <w:rPr>
                <w:color w:val="auto"/>
                <w:sz w:val="24"/>
                <w:szCs w:val="24"/>
              </w:rPr>
              <w:t>hòa</w:t>
            </w:r>
            <w:proofErr w:type="spellEnd"/>
            <w:r w:rsidRPr="0047131D">
              <w:rPr>
                <w:color w:val="auto"/>
                <w:sz w:val="24"/>
                <w:szCs w:val="24"/>
              </w:rPr>
              <w:t xml:space="preserve"> </w:t>
            </w:r>
            <w:proofErr w:type="spellStart"/>
            <w:r w:rsidRPr="0047131D">
              <w:rPr>
                <w:color w:val="auto"/>
                <w:sz w:val="24"/>
                <w:szCs w:val="24"/>
              </w:rPr>
              <w:t>và</w:t>
            </w:r>
            <w:proofErr w:type="spellEnd"/>
            <w:r w:rsidRPr="0047131D">
              <w:rPr>
                <w:color w:val="auto"/>
                <w:sz w:val="24"/>
                <w:szCs w:val="24"/>
              </w:rPr>
              <w:t xml:space="preserve"> </w:t>
            </w:r>
            <w:proofErr w:type="spellStart"/>
            <w:r w:rsidRPr="0047131D">
              <w:rPr>
                <w:color w:val="auto"/>
                <w:sz w:val="24"/>
                <w:szCs w:val="24"/>
              </w:rPr>
              <w:t>chuyển</w:t>
            </w:r>
            <w:proofErr w:type="spellEnd"/>
            <w:r w:rsidRPr="0047131D">
              <w:rPr>
                <w:color w:val="auto"/>
                <w:sz w:val="24"/>
                <w:szCs w:val="24"/>
              </w:rPr>
              <w:t xml:space="preserve"> </w:t>
            </w:r>
            <w:proofErr w:type="spellStart"/>
            <w:r w:rsidRPr="0047131D">
              <w:rPr>
                <w:color w:val="auto"/>
                <w:sz w:val="24"/>
                <w:szCs w:val="24"/>
              </w:rPr>
              <w:t>động</w:t>
            </w:r>
            <w:proofErr w:type="spellEnd"/>
            <w:r w:rsidRPr="0047131D">
              <w:rPr>
                <w:color w:val="auto"/>
                <w:sz w:val="24"/>
                <w:szCs w:val="24"/>
              </w:rPr>
              <w:t xml:space="preserve"> </w:t>
            </w:r>
            <w:proofErr w:type="spellStart"/>
            <w:r w:rsidRPr="0047131D">
              <w:rPr>
                <w:color w:val="auto"/>
                <w:sz w:val="24"/>
                <w:szCs w:val="24"/>
              </w:rPr>
              <w:t>tròn</w:t>
            </w:r>
            <w:proofErr w:type="spellEnd"/>
            <w:r w:rsidRPr="0047131D">
              <w:rPr>
                <w:color w:val="auto"/>
                <w:sz w:val="24"/>
                <w:szCs w:val="24"/>
              </w:rPr>
              <w:t xml:space="preserve"> </w:t>
            </w:r>
            <w:proofErr w:type="spellStart"/>
            <w:r w:rsidRPr="0047131D">
              <w:rPr>
                <w:color w:val="auto"/>
                <w:sz w:val="24"/>
                <w:szCs w:val="24"/>
              </w:rPr>
              <w:t>đều</w:t>
            </w:r>
            <w:proofErr w:type="spellEnd"/>
            <w:r w:rsidRPr="0047131D">
              <w:rPr>
                <w:color w:val="auto"/>
                <w:sz w:val="24"/>
                <w:szCs w:val="24"/>
              </w:rPr>
              <w:t>:</w:t>
            </w:r>
          </w:p>
          <w:p w14:paraId="044C9BE5" w14:textId="77777777" w:rsidR="00AC138A" w:rsidRPr="0047131D" w:rsidRDefault="00AC138A" w:rsidP="00F90167">
            <w:pPr>
              <w:spacing w:line="276" w:lineRule="auto"/>
              <w:jc w:val="both"/>
              <w:rPr>
                <w:color w:val="auto"/>
                <w:sz w:val="24"/>
                <w:szCs w:val="24"/>
              </w:rPr>
            </w:pPr>
            <w:proofErr w:type="spellStart"/>
            <w:r w:rsidRPr="0047131D">
              <w:rPr>
                <w:color w:val="auto"/>
                <w:sz w:val="24"/>
                <w:szCs w:val="24"/>
              </w:rPr>
              <w:t>Điểm</w:t>
            </w:r>
            <w:proofErr w:type="spellEnd"/>
            <w:r w:rsidRPr="0047131D">
              <w:rPr>
                <w:color w:val="auto"/>
                <w:sz w:val="24"/>
                <w:szCs w:val="24"/>
              </w:rPr>
              <w:t xml:space="preserve"> M </w:t>
            </w:r>
            <w:proofErr w:type="spellStart"/>
            <w:r w:rsidRPr="0047131D">
              <w:rPr>
                <w:color w:val="auto"/>
                <w:sz w:val="24"/>
                <w:szCs w:val="24"/>
              </w:rPr>
              <w:t>chuyển</w:t>
            </w:r>
            <w:proofErr w:type="spellEnd"/>
            <w:r w:rsidRPr="0047131D">
              <w:rPr>
                <w:color w:val="auto"/>
                <w:sz w:val="24"/>
                <w:szCs w:val="24"/>
              </w:rPr>
              <w:t xml:space="preserve"> </w:t>
            </w:r>
            <w:proofErr w:type="spellStart"/>
            <w:r w:rsidRPr="0047131D">
              <w:rPr>
                <w:color w:val="auto"/>
                <w:sz w:val="24"/>
                <w:szCs w:val="24"/>
              </w:rPr>
              <w:t>động</w:t>
            </w:r>
            <w:proofErr w:type="spellEnd"/>
            <w:r w:rsidRPr="0047131D">
              <w:rPr>
                <w:color w:val="auto"/>
                <w:sz w:val="24"/>
                <w:szCs w:val="24"/>
              </w:rPr>
              <w:t xml:space="preserve"> </w:t>
            </w:r>
            <w:proofErr w:type="spellStart"/>
            <w:r w:rsidRPr="0047131D">
              <w:rPr>
                <w:color w:val="auto"/>
                <w:sz w:val="24"/>
                <w:szCs w:val="24"/>
              </w:rPr>
              <w:t>tròn</w:t>
            </w:r>
            <w:proofErr w:type="spellEnd"/>
            <w:r w:rsidRPr="0047131D">
              <w:rPr>
                <w:color w:val="auto"/>
                <w:sz w:val="24"/>
                <w:szCs w:val="24"/>
              </w:rPr>
              <w:t xml:space="preserve"> </w:t>
            </w:r>
            <w:proofErr w:type="spellStart"/>
            <w:r w:rsidRPr="0047131D">
              <w:rPr>
                <w:color w:val="auto"/>
                <w:sz w:val="24"/>
                <w:szCs w:val="24"/>
              </w:rPr>
              <w:t>đều</w:t>
            </w:r>
            <w:proofErr w:type="spellEnd"/>
            <w:r w:rsidRPr="0047131D">
              <w:rPr>
                <w:color w:val="auto"/>
                <w:sz w:val="24"/>
                <w:szCs w:val="24"/>
              </w:rPr>
              <w:t xml:space="preserve"> </w:t>
            </w:r>
            <w:proofErr w:type="spellStart"/>
            <w:r w:rsidRPr="0047131D">
              <w:rPr>
                <w:color w:val="auto"/>
                <w:sz w:val="24"/>
                <w:szCs w:val="24"/>
              </w:rPr>
              <w:t>với</w:t>
            </w:r>
            <w:proofErr w:type="spellEnd"/>
            <w:r w:rsidRPr="0047131D">
              <w:rPr>
                <w:color w:val="auto"/>
                <w:sz w:val="24"/>
                <w:szCs w:val="24"/>
              </w:rPr>
              <w:t xml:space="preserve"> </w:t>
            </w:r>
            <w:proofErr w:type="spellStart"/>
            <w:r w:rsidRPr="0047131D">
              <w:rPr>
                <w:color w:val="auto"/>
                <w:sz w:val="24"/>
                <w:szCs w:val="24"/>
              </w:rPr>
              <w:t>tốc</w:t>
            </w:r>
            <w:proofErr w:type="spellEnd"/>
            <w:r w:rsidRPr="0047131D">
              <w:rPr>
                <w:color w:val="auto"/>
                <w:sz w:val="24"/>
                <w:szCs w:val="24"/>
              </w:rPr>
              <w:t xml:space="preserve"> </w:t>
            </w:r>
            <w:proofErr w:type="spellStart"/>
            <w:r w:rsidRPr="0047131D">
              <w:rPr>
                <w:color w:val="auto"/>
                <w:sz w:val="24"/>
                <w:szCs w:val="24"/>
              </w:rPr>
              <w:t>độ</w:t>
            </w:r>
            <w:proofErr w:type="spellEnd"/>
            <w:r w:rsidRPr="0047131D">
              <w:rPr>
                <w:color w:val="auto"/>
                <w:sz w:val="24"/>
                <w:szCs w:val="24"/>
              </w:rPr>
              <w:t xml:space="preserve"> </w:t>
            </w:r>
            <w:proofErr w:type="spellStart"/>
            <w:r w:rsidRPr="0047131D">
              <w:rPr>
                <w:color w:val="auto"/>
                <w:sz w:val="24"/>
                <w:szCs w:val="24"/>
              </w:rPr>
              <w:t>góc</w:t>
            </w:r>
            <w:proofErr w:type="spellEnd"/>
            <w:r w:rsidRPr="0047131D">
              <w:rPr>
                <w:color w:val="auto"/>
                <w:sz w:val="24"/>
                <w:szCs w:val="24"/>
              </w:rPr>
              <w:t xml:space="preserve"> ω. </w:t>
            </w:r>
            <w:proofErr w:type="spellStart"/>
            <w:r w:rsidRPr="0047131D">
              <w:rPr>
                <w:color w:val="auto"/>
                <w:sz w:val="24"/>
                <w:szCs w:val="24"/>
              </w:rPr>
              <w:t>Gọi</w:t>
            </w:r>
            <w:proofErr w:type="spellEnd"/>
            <w:r w:rsidRPr="0047131D">
              <w:rPr>
                <w:color w:val="auto"/>
                <w:sz w:val="24"/>
                <w:szCs w:val="24"/>
              </w:rPr>
              <w:t xml:space="preserve"> P </w:t>
            </w:r>
            <w:proofErr w:type="spellStart"/>
            <w:r w:rsidRPr="0047131D">
              <w:rPr>
                <w:color w:val="auto"/>
                <w:sz w:val="24"/>
                <w:szCs w:val="24"/>
              </w:rPr>
              <w:t>là</w:t>
            </w:r>
            <w:proofErr w:type="spellEnd"/>
            <w:r w:rsidRPr="0047131D">
              <w:rPr>
                <w:color w:val="auto"/>
                <w:sz w:val="24"/>
                <w:szCs w:val="24"/>
              </w:rPr>
              <w:t xml:space="preserve"> </w:t>
            </w:r>
            <w:proofErr w:type="spellStart"/>
            <w:r w:rsidRPr="0047131D">
              <w:rPr>
                <w:color w:val="auto"/>
                <w:sz w:val="24"/>
                <w:szCs w:val="24"/>
              </w:rPr>
              <w:t>hình</w:t>
            </w:r>
            <w:proofErr w:type="spellEnd"/>
            <w:r w:rsidRPr="0047131D">
              <w:rPr>
                <w:color w:val="auto"/>
                <w:sz w:val="24"/>
                <w:szCs w:val="24"/>
              </w:rPr>
              <w:t xml:space="preserve"> </w:t>
            </w:r>
            <w:proofErr w:type="spellStart"/>
            <w:r w:rsidRPr="0047131D">
              <w:rPr>
                <w:color w:val="auto"/>
                <w:sz w:val="24"/>
                <w:szCs w:val="24"/>
              </w:rPr>
              <w:t>chiếu</w:t>
            </w:r>
            <w:proofErr w:type="spellEnd"/>
            <w:r w:rsidRPr="0047131D">
              <w:rPr>
                <w:color w:val="auto"/>
                <w:sz w:val="24"/>
                <w:szCs w:val="24"/>
              </w:rPr>
              <w:t xml:space="preserve"> </w:t>
            </w:r>
            <w:proofErr w:type="spellStart"/>
            <w:r w:rsidRPr="0047131D">
              <w:rPr>
                <w:color w:val="auto"/>
                <w:sz w:val="24"/>
                <w:szCs w:val="24"/>
              </w:rPr>
              <w:t>của</w:t>
            </w:r>
            <w:proofErr w:type="spellEnd"/>
            <w:r w:rsidRPr="0047131D">
              <w:rPr>
                <w:color w:val="auto"/>
                <w:sz w:val="24"/>
                <w:szCs w:val="24"/>
              </w:rPr>
              <w:t xml:space="preserve"> M </w:t>
            </w:r>
            <w:proofErr w:type="spellStart"/>
            <w:r w:rsidRPr="0047131D">
              <w:rPr>
                <w:color w:val="auto"/>
                <w:sz w:val="24"/>
                <w:szCs w:val="24"/>
              </w:rPr>
              <w:t>trên</w:t>
            </w:r>
            <w:proofErr w:type="spellEnd"/>
            <w:r w:rsidRPr="0047131D">
              <w:rPr>
                <w:color w:val="auto"/>
                <w:sz w:val="24"/>
                <w:szCs w:val="24"/>
              </w:rPr>
              <w:t xml:space="preserve"> </w:t>
            </w:r>
            <w:proofErr w:type="spellStart"/>
            <w:r w:rsidRPr="0047131D">
              <w:rPr>
                <w:color w:val="auto"/>
                <w:sz w:val="24"/>
                <w:szCs w:val="24"/>
              </w:rPr>
              <w:t>trục</w:t>
            </w:r>
            <w:proofErr w:type="spellEnd"/>
            <w:r w:rsidRPr="0047131D">
              <w:rPr>
                <w:color w:val="auto"/>
                <w:sz w:val="24"/>
                <w:szCs w:val="24"/>
              </w:rPr>
              <w:t xml:space="preserve"> Ox (</w:t>
            </w:r>
            <w:proofErr w:type="spellStart"/>
            <w:r w:rsidRPr="0047131D">
              <w:rPr>
                <w:color w:val="auto"/>
                <w:sz w:val="24"/>
                <w:szCs w:val="24"/>
              </w:rPr>
              <w:t>Hình</w:t>
            </w:r>
            <w:proofErr w:type="spellEnd"/>
            <w:r w:rsidRPr="0047131D">
              <w:rPr>
                <w:color w:val="auto"/>
                <w:sz w:val="24"/>
                <w:szCs w:val="24"/>
              </w:rPr>
              <w:t xml:space="preserve"> 1.6). </w:t>
            </w:r>
            <w:proofErr w:type="spellStart"/>
            <w:r w:rsidRPr="0047131D">
              <w:rPr>
                <w:color w:val="auto"/>
                <w:sz w:val="24"/>
                <w:szCs w:val="24"/>
              </w:rPr>
              <w:t>Điểm</w:t>
            </w:r>
            <w:proofErr w:type="spellEnd"/>
            <w:r w:rsidRPr="0047131D">
              <w:rPr>
                <w:color w:val="auto"/>
                <w:sz w:val="24"/>
                <w:szCs w:val="24"/>
              </w:rPr>
              <w:t xml:space="preserve"> P dao </w:t>
            </w:r>
            <w:proofErr w:type="spellStart"/>
            <w:r w:rsidRPr="0047131D">
              <w:rPr>
                <w:color w:val="auto"/>
                <w:sz w:val="24"/>
                <w:szCs w:val="24"/>
              </w:rPr>
              <w:t>động</w:t>
            </w:r>
            <w:proofErr w:type="spellEnd"/>
            <w:r w:rsidRPr="0047131D">
              <w:rPr>
                <w:color w:val="auto"/>
                <w:sz w:val="24"/>
                <w:szCs w:val="24"/>
              </w:rPr>
              <w:t xml:space="preserve"> </w:t>
            </w:r>
            <w:proofErr w:type="spellStart"/>
            <w:r w:rsidRPr="0047131D">
              <w:rPr>
                <w:color w:val="auto"/>
                <w:sz w:val="24"/>
                <w:szCs w:val="24"/>
              </w:rPr>
              <w:t>điều</w:t>
            </w:r>
            <w:proofErr w:type="spellEnd"/>
            <w:r w:rsidRPr="0047131D">
              <w:rPr>
                <w:color w:val="auto"/>
                <w:sz w:val="24"/>
                <w:szCs w:val="24"/>
              </w:rPr>
              <w:t xml:space="preserve"> </w:t>
            </w:r>
            <w:proofErr w:type="spellStart"/>
            <w:r w:rsidRPr="0047131D">
              <w:rPr>
                <w:color w:val="auto"/>
                <w:sz w:val="24"/>
                <w:szCs w:val="24"/>
              </w:rPr>
              <w:t>hòa</w:t>
            </w:r>
            <w:proofErr w:type="spellEnd"/>
            <w:r w:rsidRPr="0047131D">
              <w:rPr>
                <w:color w:val="auto"/>
                <w:sz w:val="24"/>
                <w:szCs w:val="24"/>
              </w:rPr>
              <w:t xml:space="preserve"> </w:t>
            </w:r>
            <w:proofErr w:type="spellStart"/>
            <w:r w:rsidRPr="0047131D">
              <w:rPr>
                <w:color w:val="auto"/>
                <w:sz w:val="24"/>
                <w:szCs w:val="24"/>
              </w:rPr>
              <w:t>với</w:t>
            </w:r>
            <w:proofErr w:type="spellEnd"/>
            <w:r w:rsidRPr="0047131D">
              <w:rPr>
                <w:color w:val="auto"/>
                <w:sz w:val="24"/>
                <w:szCs w:val="24"/>
              </w:rPr>
              <w:t xml:space="preserve"> </w:t>
            </w:r>
            <w:proofErr w:type="spellStart"/>
            <w:r w:rsidRPr="0047131D">
              <w:rPr>
                <w:color w:val="auto"/>
                <w:sz w:val="24"/>
                <w:szCs w:val="24"/>
              </w:rPr>
              <w:t>phương</w:t>
            </w:r>
            <w:proofErr w:type="spellEnd"/>
            <w:r w:rsidRPr="0047131D">
              <w:rPr>
                <w:color w:val="auto"/>
                <w:sz w:val="24"/>
                <w:szCs w:val="24"/>
              </w:rPr>
              <w:t xml:space="preserve"> </w:t>
            </w:r>
            <w:proofErr w:type="spellStart"/>
            <w:r w:rsidRPr="0047131D">
              <w:rPr>
                <w:color w:val="auto"/>
                <w:sz w:val="24"/>
                <w:szCs w:val="24"/>
              </w:rPr>
              <w:t>trình</w:t>
            </w:r>
            <w:proofErr w:type="spellEnd"/>
            <w:r w:rsidRPr="0047131D">
              <w:rPr>
                <w:color w:val="auto"/>
                <w:sz w:val="24"/>
                <w:szCs w:val="24"/>
              </w:rPr>
              <w:t>.</w:t>
            </w:r>
          </w:p>
          <w:p w14:paraId="0A0544FC" w14:textId="77777777" w:rsidR="00AC138A" w:rsidRPr="0047131D" w:rsidRDefault="00AC138A" w:rsidP="00F90167">
            <w:pPr>
              <w:spacing w:line="276" w:lineRule="auto"/>
              <w:jc w:val="center"/>
              <w:rPr>
                <w:rFonts w:eastAsia="Calibri"/>
                <w:color w:val="auto"/>
                <w:sz w:val="24"/>
                <w:szCs w:val="24"/>
              </w:rPr>
            </w:pPr>
            <m:oMathPara>
              <m:oMath>
                <m:r>
                  <w:rPr>
                    <w:rFonts w:ascii="Cambria Math" w:eastAsia="Calibri" w:hAnsi="Cambria Math"/>
                    <w:color w:val="auto"/>
                    <w:sz w:val="24"/>
                    <w:szCs w:val="24"/>
                  </w:rPr>
                  <m:t>x=OM</m:t>
                </m:r>
                <m:func>
                  <m:funcPr>
                    <m:ctrlPr>
                      <w:rPr>
                        <w:rFonts w:ascii="Cambria Math" w:eastAsia="Calibri" w:hAnsi="Cambria Math"/>
                        <w:i/>
                        <w:color w:val="auto"/>
                        <w:sz w:val="24"/>
                        <w:szCs w:val="24"/>
                      </w:rPr>
                    </m:ctrlPr>
                  </m:funcPr>
                  <m:fName>
                    <m:r>
                      <w:rPr>
                        <w:rFonts w:ascii="Cambria Math" w:eastAsia="Calibri" w:hAnsi="Cambria Math"/>
                        <w:color w:val="auto"/>
                        <w:sz w:val="24"/>
                        <w:szCs w:val="24"/>
                      </w:rPr>
                      <m:t>cos</m:t>
                    </m:r>
                  </m:fName>
                  <m:e>
                    <m:r>
                      <w:rPr>
                        <w:rFonts w:ascii="Cambria Math" w:eastAsia="Calibri" w:hAnsi="Cambria Math"/>
                        <w:color w:val="auto"/>
                        <w:sz w:val="24"/>
                        <w:szCs w:val="24"/>
                      </w:rPr>
                      <m:t>(</m:t>
                    </m:r>
                  </m:e>
                </m:func>
                <m:r>
                  <w:rPr>
                    <w:rFonts w:ascii="Cambria Math" w:eastAsia="Calibri" w:hAnsi="Cambria Math"/>
                    <w:color w:val="auto"/>
                    <w:sz w:val="24"/>
                    <w:szCs w:val="24"/>
                  </w:rPr>
                  <m:t>ωt+ϕ)</m:t>
                </m:r>
              </m:oMath>
            </m:oMathPara>
          </w:p>
        </w:tc>
        <w:tc>
          <w:tcPr>
            <w:tcW w:w="4981" w:type="dxa"/>
          </w:tcPr>
          <w:p w14:paraId="07343225" w14:textId="77777777" w:rsidR="00AC138A" w:rsidRPr="0047131D" w:rsidRDefault="00AC138A" w:rsidP="00F90167">
            <w:pPr>
              <w:spacing w:line="276" w:lineRule="auto"/>
              <w:jc w:val="center"/>
              <w:rPr>
                <w:color w:val="auto"/>
                <w:sz w:val="24"/>
                <w:szCs w:val="24"/>
                <w:lang w:val="vi-VN"/>
              </w:rPr>
            </w:pPr>
            <w:r w:rsidRPr="0047131D">
              <w:rPr>
                <w:noProof/>
                <w:color w:val="auto"/>
                <w:sz w:val="24"/>
                <w:szCs w:val="24"/>
              </w:rPr>
              <w:drawing>
                <wp:inline distT="0" distB="0" distL="0" distR="0" wp14:anchorId="0250B636" wp14:editId="291D7005">
                  <wp:extent cx="1911228" cy="1343025"/>
                  <wp:effectExtent l="0" t="0" r="0" b="0"/>
                  <wp:docPr id="16" name="Picture 16" descr="n404 fb Linh Li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n404 fb Linh Linh"/>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12800" cy="1344129"/>
                          </a:xfrm>
                          <a:prstGeom prst="rect">
                            <a:avLst/>
                          </a:prstGeom>
                          <a:noFill/>
                          <a:ln>
                            <a:noFill/>
                          </a:ln>
                        </pic:spPr>
                      </pic:pic>
                    </a:graphicData>
                  </a:graphic>
                </wp:inline>
              </w:drawing>
            </w:r>
          </w:p>
        </w:tc>
      </w:tr>
    </w:tbl>
    <w:p w14:paraId="5739C811" w14:textId="77777777" w:rsidR="002D41FB" w:rsidRPr="0047131D" w:rsidRDefault="002D41FB" w:rsidP="002D41FB">
      <w:pPr>
        <w:widowControl w:val="0"/>
        <w:spacing w:line="276" w:lineRule="auto"/>
        <w:jc w:val="center"/>
        <w:outlineLvl w:val="1"/>
        <w:rPr>
          <w:b/>
          <w:bCs/>
          <w:color w:val="auto"/>
          <w:sz w:val="24"/>
          <w:szCs w:val="24"/>
        </w:rPr>
      </w:pPr>
      <w:r w:rsidRPr="0047131D">
        <w:rPr>
          <w:b/>
          <w:bCs/>
          <w:noProof/>
          <w:color w:val="auto"/>
          <w:sz w:val="24"/>
          <w:szCs w:val="24"/>
        </w:rPr>
        <mc:AlternateContent>
          <mc:Choice Requires="wpg">
            <w:drawing>
              <wp:inline distT="0" distB="0" distL="0" distR="0" wp14:anchorId="0D07CD3E" wp14:editId="4389F12C">
                <wp:extent cx="6299835" cy="440055"/>
                <wp:effectExtent l="0" t="0" r="24765" b="36195"/>
                <wp:docPr id="299" name="Group 29" descr="n404 fb Linh Linh"/>
                <wp:cNvGraphicFramePr/>
                <a:graphic xmlns:a="http://schemas.openxmlformats.org/drawingml/2006/main">
                  <a:graphicData uri="http://schemas.microsoft.com/office/word/2010/wordprocessingGroup">
                    <wpg:wgp>
                      <wpg:cNvGrpSpPr/>
                      <wpg:grpSpPr>
                        <a:xfrm>
                          <a:off x="0" y="0"/>
                          <a:ext cx="6299835" cy="440055"/>
                          <a:chOff x="0" y="-285"/>
                          <a:chExt cx="63000" cy="4417"/>
                        </a:xfrm>
                      </wpg:grpSpPr>
                      <wpg:grpSp>
                        <wpg:cNvPr id="300" name="Group 18"/>
                        <wpg:cNvGrpSpPr/>
                        <wpg:grpSpPr>
                          <a:xfrm>
                            <a:off x="0" y="-285"/>
                            <a:ext cx="63000" cy="4417"/>
                            <a:chOff x="0" y="-285"/>
                            <a:chExt cx="63000" cy="4418"/>
                          </a:xfrm>
                        </wpg:grpSpPr>
                        <wpg:grpSp>
                          <wpg:cNvPr id="301" name="Group 2"/>
                          <wpg:cNvGrpSpPr/>
                          <wpg:grpSpPr>
                            <a:xfrm>
                              <a:off x="0" y="0"/>
                              <a:ext cx="63000" cy="4133"/>
                              <a:chOff x="0" y="0"/>
                              <a:chExt cx="63000" cy="4133"/>
                            </a:xfrm>
                          </wpg:grpSpPr>
                          <wps:wsp>
                            <wps:cNvPr id="302" name="Rectangle: Rounded Corners 4981"/>
                            <wps:cNvSpPr>
                              <a:spLocks noChangeArrowheads="1"/>
                            </wps:cNvSpPr>
                            <wps:spPr bwMode="auto">
                              <a:xfrm>
                                <a:off x="0" y="95"/>
                                <a:ext cx="63000" cy="4038"/>
                              </a:xfrm>
                              <a:prstGeom prst="roundRect">
                                <a:avLst>
                                  <a:gd name="adj" fmla="val 16667"/>
                                </a:avLst>
                              </a:prstGeom>
                              <a:solidFill>
                                <a:srgbClr val="E0FBFC"/>
                              </a:solidFill>
                              <a:ln w="12700">
                                <a:solidFill>
                                  <a:srgbClr val="98C1D9"/>
                                </a:solidFill>
                                <a:miter lim="800000"/>
                              </a:ln>
                            </wps:spPr>
                            <wps:bodyPr rot="0" vert="horz" wrap="square" lIns="91440" tIns="45720" rIns="91440" bIns="45720" anchor="ctr" anchorCtr="0" upright="1">
                              <a:noAutofit/>
                            </wps:bodyPr>
                          </wps:wsp>
                          <wps:wsp>
                            <wps:cNvPr id="303" name="Text Box 2"/>
                            <wps:cNvSpPr txBox="1">
                              <a:spLocks noChangeArrowheads="1"/>
                            </wps:cNvSpPr>
                            <wps:spPr bwMode="auto">
                              <a:xfrm>
                                <a:off x="190" y="0"/>
                                <a:ext cx="10142" cy="3594"/>
                              </a:xfrm>
                              <a:prstGeom prst="rect">
                                <a:avLst/>
                              </a:prstGeom>
                              <a:noFill/>
                              <a:ln>
                                <a:noFill/>
                              </a:ln>
                            </wps:spPr>
                            <wps:txbx>
                              <w:txbxContent>
                                <w:p w14:paraId="778AFF88" w14:textId="77777777" w:rsidR="002D41FB" w:rsidRDefault="002D41FB" w:rsidP="002D41FB">
                                  <w:pPr>
                                    <w:rPr>
                                      <w:rFonts w:ascii="UTM Avo" w:hAnsi="UTM Avo"/>
                                      <w:b/>
                                      <w:bCs/>
                                      <w:color w:val="293241"/>
                                    </w:rPr>
                                  </w:pPr>
                                  <w:r>
                                    <w:rPr>
                                      <w:rFonts w:ascii="UTM Avo" w:hAnsi="UTM Avo"/>
                                      <w:b/>
                                      <w:bCs/>
                                      <w:color w:val="293241"/>
                                    </w:rPr>
                                    <w:t xml:space="preserve">Chủ đề </w:t>
                                  </w:r>
                                </w:p>
                              </w:txbxContent>
                            </wps:txbx>
                            <wps:bodyPr rot="0" vert="horz" wrap="square" lIns="91440" tIns="45720" rIns="91440" bIns="45720" anchor="t" anchorCtr="0" upright="1">
                              <a:noAutofit/>
                            </wps:bodyPr>
                          </wps:wsp>
                          <wps:wsp>
                            <wps:cNvPr id="304" name="Flowchart: Off-page Connector 4983"/>
                            <wps:cNvSpPr>
                              <a:spLocks noChangeArrowheads="1"/>
                            </wps:cNvSpPr>
                            <wps:spPr bwMode="auto">
                              <a:xfrm>
                                <a:off x="9254" y="95"/>
                                <a:ext cx="3960" cy="4000"/>
                              </a:xfrm>
                              <a:prstGeom prst="flowChartOffpageConnector">
                                <a:avLst/>
                              </a:prstGeom>
                              <a:solidFill>
                                <a:srgbClr val="3D5A80"/>
                              </a:solidFill>
                              <a:ln w="12700">
                                <a:solidFill>
                                  <a:srgbClr val="98C1D9"/>
                                </a:solidFill>
                                <a:miter lim="800000"/>
                              </a:ln>
                            </wps:spPr>
                            <wps:bodyPr rot="0" vert="horz" wrap="square" lIns="91440" tIns="45720" rIns="91440" bIns="45720" anchor="ctr" anchorCtr="0" upright="1">
                              <a:noAutofit/>
                            </wps:bodyPr>
                          </wps:wsp>
                          <wps:wsp>
                            <wps:cNvPr id="305" name="Flowchart: Connector 4984"/>
                            <wps:cNvSpPr>
                              <a:spLocks noChangeArrowheads="1"/>
                            </wps:cNvSpPr>
                            <wps:spPr bwMode="auto">
                              <a:xfrm>
                                <a:off x="9860" y="356"/>
                                <a:ext cx="2896" cy="2880"/>
                              </a:xfrm>
                              <a:prstGeom prst="flowChartConnector">
                                <a:avLst/>
                              </a:prstGeom>
                              <a:solidFill>
                                <a:srgbClr val="FF6600"/>
                              </a:solidFill>
                              <a:ln>
                                <a:noFill/>
                              </a:ln>
                            </wps:spPr>
                            <wps:bodyPr rot="0" vert="horz" wrap="square" lIns="91440" tIns="45720" rIns="91440" bIns="45720" anchor="ctr" anchorCtr="0" upright="1">
                              <a:noAutofit/>
                            </wps:bodyPr>
                          </wps:wsp>
                        </wpg:grpSp>
                        <wps:wsp>
                          <wps:cNvPr id="306" name="Text Box 2"/>
                          <wps:cNvSpPr txBox="1">
                            <a:spLocks noChangeArrowheads="1"/>
                          </wps:cNvSpPr>
                          <wps:spPr bwMode="auto">
                            <a:xfrm>
                              <a:off x="9058" y="-285"/>
                              <a:ext cx="4508" cy="3879"/>
                            </a:xfrm>
                            <a:prstGeom prst="rect">
                              <a:avLst/>
                            </a:prstGeom>
                            <a:noFill/>
                            <a:ln>
                              <a:noFill/>
                            </a:ln>
                          </wps:spPr>
                          <wps:txbx>
                            <w:txbxContent>
                              <w:p w14:paraId="2440DB51" w14:textId="77777777" w:rsidR="002D41FB" w:rsidRDefault="002D41FB" w:rsidP="002D41FB">
                                <w:pPr>
                                  <w:jc w:val="center"/>
                                  <w:rPr>
                                    <w:rFonts w:ascii="UTM Avo" w:hAnsi="UTM Avo"/>
                                    <w:b/>
                                    <w:bCs/>
                                    <w:color w:val="FFFFFF" w:themeColor="background1"/>
                                  </w:rPr>
                                </w:pPr>
                                <w:r>
                                  <w:rPr>
                                    <w:rFonts w:ascii="UTM Avo" w:hAnsi="UTM Avo"/>
                                    <w:b/>
                                    <w:bCs/>
                                    <w:color w:val="FFFFFF" w:themeColor="background1"/>
                                  </w:rPr>
                                  <w:t>2</w:t>
                                </w:r>
                              </w:p>
                            </w:txbxContent>
                          </wps:txbx>
                          <wps:bodyPr rot="0" vert="horz" wrap="square" lIns="91440" tIns="45720" rIns="91440" bIns="45720" anchor="t" anchorCtr="0" upright="1">
                            <a:noAutofit/>
                          </wps:bodyPr>
                        </wps:wsp>
                      </wpg:grpSp>
                      <wps:wsp>
                        <wps:cNvPr id="307" name="Text Box 2"/>
                        <wps:cNvSpPr txBox="1">
                          <a:spLocks noChangeArrowheads="1"/>
                        </wps:cNvSpPr>
                        <wps:spPr bwMode="auto">
                          <a:xfrm>
                            <a:off x="15214" y="95"/>
                            <a:ext cx="41617" cy="3810"/>
                          </a:xfrm>
                          <a:prstGeom prst="rect">
                            <a:avLst/>
                          </a:prstGeom>
                          <a:noFill/>
                          <a:ln>
                            <a:noFill/>
                          </a:ln>
                        </wps:spPr>
                        <wps:txbx>
                          <w:txbxContent>
                            <w:p w14:paraId="644B95C8" w14:textId="77777777" w:rsidR="002D41FB" w:rsidRDefault="002D41FB" w:rsidP="002D41FB">
                              <w:pPr>
                                <w:jc w:val="center"/>
                                <w:rPr>
                                  <w:rFonts w:ascii="UTM Avo" w:hAnsi="UTM Avo"/>
                                  <w:b/>
                                  <w:bCs/>
                                  <w:color w:val="293241"/>
                                </w:rPr>
                              </w:pPr>
                              <w:r>
                                <w:rPr>
                                  <w:rFonts w:ascii="UTM Avo" w:hAnsi="UTM Avo"/>
                                  <w:b/>
                                  <w:bCs/>
                                  <w:color w:val="293241"/>
                                </w:rPr>
                                <w:t>MÔ TẢ DAO ĐỘNG ĐIỀU HÒA</w:t>
                              </w:r>
                            </w:p>
                          </w:txbxContent>
                        </wps:txbx>
                        <wps:bodyPr rot="0" vert="horz" wrap="square" lIns="91440" tIns="45720" rIns="91440" bIns="45720" anchor="t" anchorCtr="0" upright="1">
                          <a:noAutofit/>
                        </wps:bodyPr>
                      </wps:wsp>
                    </wpg:wgp>
                  </a:graphicData>
                </a:graphic>
              </wp:inline>
            </w:drawing>
          </mc:Choice>
          <mc:Fallback>
            <w:pict>
              <v:group w14:anchorId="0D07CD3E" id="_x0000_s1067" alt="n404 fb Linh Linh" style="width:496.05pt;height:34.65pt;mso-position-horizontal-relative:char;mso-position-vertical-relative:line" coordorigin=",-285" coordsize="63000,44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">
                <v:group id="Group 18" o:spid="_x0000_s1068" style="position:absolute;top:-285;width:63000;height:4417" coordorigin=",-285" coordsize="63000,4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">
                  <v:group id="Group 2" o:spid="_x0000_s1069" style="position:absolute;width:63000;height:4133" coordsize="63000,4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">
                    <v:roundrect id="Rectangle: Rounded Corners 4981" o:spid="_x0000_s1070" style="position:absolute;top:95;width:63000;height:403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" fillcolor="#e0fbfc" strokecolor="#98c1d9" strokeweight="1pt">
                      <v:stroke joinstyle="miter"/>
                    </v:roundrect>
                    <v:shape id="Text Box 2" o:spid="_x0000_s1071" type="#_x0000_t202" style="position:absolute;left:190;width:10142;height:3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" filled="f" stroked="f">
                      <v:textbox>
                        <w:txbxContent>
                          <w:p w14:paraId="778AFF88" w14:textId="77777777" w:rsidR="002D41FB" w:rsidRDefault="002D41FB" w:rsidP="002D41FB">
                            <w:pPr>
                              <w:rPr>
                                <w:rFonts w:ascii="UTM Avo" w:hAnsi="UTM Avo"/>
                                <w:b/>
                                <w:bCs/>
                                <w:color w:val="293241"/>
                              </w:rPr>
                            </w:pPr>
                            <w:r>
                              <w:rPr>
                                <w:rFonts w:ascii="UTM Avo" w:hAnsi="UTM Avo"/>
                                <w:b/>
                                <w:bCs/>
                                <w:color w:val="293241"/>
                              </w:rPr>
                              <w:t xml:space="preserve">Chủ đề </w:t>
                            </w:r>
                          </w:p>
                        </w:txbxContent>
                      </v:textbox>
                    </v:shape>
                    <v:shape id="Flowchart: Off-page Connector 4983" o:spid="_x0000_s1072" type="#_x0000_t177" style="position:absolute;left:9254;top:95;width:3960;height:4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" fillcolor="#3d5a80" strokecolor="#98c1d9" strokeweight="1pt"/>
                    <v:shape id="Flowchart: Connector 4984" o:spid="_x0000_s1073" type="#_x0000_t120" style="position:absolute;left:9860;top:356;width:2896;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" fillcolor="#f60" stroked="f"/>
                  </v:group>
                  <v:shape id="Text Box 2" o:spid="_x0000_s1074" type="#_x0000_t202" style="position:absolute;left:9058;top:-285;width:4508;height:38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" filled="f" stroked="f">
                    <v:textbox>
                      <w:txbxContent>
                        <w:p w14:paraId="2440DB51" w14:textId="77777777" w:rsidR="002D41FB" w:rsidRDefault="002D41FB" w:rsidP="002D41FB">
                          <w:pPr>
                            <w:jc w:val="center"/>
                            <w:rPr>
                              <w:rFonts w:ascii="UTM Avo" w:hAnsi="UTM Avo"/>
                              <w:b/>
                              <w:bCs/>
                              <w:color w:val="FFFFFF" w:themeColor="background1"/>
                            </w:rPr>
                          </w:pPr>
                          <w:r>
                            <w:rPr>
                              <w:rFonts w:ascii="UTM Avo" w:hAnsi="UTM Avo"/>
                              <w:b/>
                              <w:bCs/>
                              <w:color w:val="FFFFFF" w:themeColor="background1"/>
                            </w:rPr>
                            <w:t>2</w:t>
                          </w:r>
                        </w:p>
                      </w:txbxContent>
                    </v:textbox>
                  </v:shape>
                </v:group>
                <v:shape id="Text Box 2" o:spid="_x0000_s1075" type="#_x0000_t202" style="position:absolute;left:15214;top:95;width:41617;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" filled="f" stroked="f">
                  <v:textbox>
                    <w:txbxContent>
                      <w:p w14:paraId="644B95C8" w14:textId="77777777" w:rsidR="002D41FB" w:rsidRDefault="002D41FB" w:rsidP="002D41FB">
                        <w:pPr>
                          <w:jc w:val="center"/>
                          <w:rPr>
                            <w:rFonts w:ascii="UTM Avo" w:hAnsi="UTM Avo"/>
                            <w:b/>
                            <w:bCs/>
                            <w:color w:val="293241"/>
                          </w:rPr>
                        </w:pPr>
                        <w:r>
                          <w:rPr>
                            <w:rFonts w:ascii="UTM Avo" w:hAnsi="UTM Avo"/>
                            <w:b/>
                            <w:bCs/>
                            <w:color w:val="293241"/>
                          </w:rPr>
                          <w:t>MÔ TẢ DAO ĐỘNG ĐIỀU HÒA</w:t>
                        </w:r>
                      </w:p>
                    </w:txbxContent>
                  </v:textbox>
                </v:shape>
                <w10:anchorlock/>
              </v:group>
            </w:pict>
          </mc:Fallback>
        </mc:AlternateContent>
      </w:r>
    </w:p>
    <w:p w14:paraId="16E374B6" w14:textId="77777777" w:rsidR="002D41FB" w:rsidRPr="0047131D" w:rsidRDefault="002D41FB" w:rsidP="002D41FB">
      <w:pPr>
        <w:spacing w:line="276" w:lineRule="auto"/>
        <w:rPr>
          <w:color w:val="auto"/>
          <w:sz w:val="24"/>
          <w:szCs w:val="24"/>
        </w:rPr>
      </w:pPr>
      <w:r w:rsidRPr="0047131D">
        <w:rPr>
          <w:noProof/>
          <w:color w:val="auto"/>
          <w:sz w:val="24"/>
          <w:szCs w:val="24"/>
        </w:rPr>
        <mc:AlternateContent>
          <mc:Choice Requires="wpg">
            <w:drawing>
              <wp:inline distT="0" distB="0" distL="0" distR="0" wp14:anchorId="25B2D29F" wp14:editId="1DF60C9D">
                <wp:extent cx="2410460" cy="330200"/>
                <wp:effectExtent l="0" t="0" r="8890" b="0"/>
                <wp:docPr id="2061178766" name="Group 34" descr="n404 fb Linh Linh"/>
                <wp:cNvGraphicFramePr/>
                <a:graphic xmlns:a="http://schemas.openxmlformats.org/drawingml/2006/main">
                  <a:graphicData uri="http://schemas.microsoft.com/office/word/2010/wordprocessingGroup">
                    <wpg:wgp>
                      <wpg:cNvGrpSpPr/>
                      <wpg:grpSpPr>
                        <a:xfrm>
                          <a:off x="0" y="0"/>
                          <a:ext cx="2410460" cy="330200"/>
                          <a:chOff x="0" y="0"/>
                          <a:chExt cx="24114" cy="3320"/>
                        </a:xfrm>
                      </wpg:grpSpPr>
                      <wpg:grpSp>
                        <wpg:cNvPr id="1072194589" name="Group 35"/>
                        <wpg:cNvGrpSpPr/>
                        <wpg:grpSpPr>
                          <a:xfrm>
                            <a:off x="0" y="0"/>
                            <a:ext cx="24114" cy="3320"/>
                            <a:chOff x="0" y="0"/>
                            <a:chExt cx="24114" cy="3320"/>
                          </a:xfrm>
                        </wpg:grpSpPr>
                        <wpg:grpSp>
                          <wpg:cNvPr id="1981456279" name="Group 36"/>
                          <wpg:cNvGrpSpPr/>
                          <wpg:grpSpPr>
                            <a:xfrm>
                              <a:off x="0" y="0"/>
                              <a:ext cx="24114" cy="3256"/>
                              <a:chOff x="0" y="0"/>
                              <a:chExt cx="23290" cy="3258"/>
                            </a:xfrm>
                          </wpg:grpSpPr>
                          <wps:wsp>
                            <wps:cNvPr id="1234699136" name="Flowchart: Alternate Process 37"/>
                            <wps:cNvSpPr>
                              <a:spLocks noChangeArrowheads="1"/>
                            </wps:cNvSpPr>
                            <wps:spPr bwMode="auto">
                              <a:xfrm>
                                <a:off x="1026" y="0"/>
                                <a:ext cx="22264" cy="3227"/>
                              </a:xfrm>
                              <a:prstGeom prst="flowChartAlternateProcess">
                                <a:avLst/>
                              </a:prstGeom>
                              <a:solidFill>
                                <a:srgbClr val="3D5A80">
                                  <a:alpha val="79999"/>
                                </a:srgbClr>
                              </a:solidFill>
                              <a:ln>
                                <a:noFill/>
                              </a:ln>
                            </wps:spPr>
                            <wps:bodyPr rot="0" vert="horz" wrap="square" lIns="91440" tIns="45720" rIns="91440" bIns="45720" anchor="ctr" anchorCtr="0" upright="1">
                              <a:noAutofit/>
                            </wps:bodyPr>
                          </wps:wsp>
                          <wps:wsp>
                            <wps:cNvPr id="1965627412" name="Hexagon 38"/>
                            <wps:cNvSpPr>
                              <a:spLocks noChangeArrowheads="1"/>
                            </wps:cNvSpPr>
                            <wps:spPr bwMode="auto">
                              <a:xfrm>
                                <a:off x="391" y="0"/>
                                <a:ext cx="3825" cy="3258"/>
                              </a:xfrm>
                              <a:prstGeom prst="hexagon">
                                <a:avLst>
                                  <a:gd name="adj" fmla="val 25003"/>
                                  <a:gd name="vf" fmla="val 115470"/>
                                </a:avLst>
                              </a:prstGeom>
                              <a:solidFill>
                                <a:srgbClr val="FF6600"/>
                              </a:solidFill>
                              <a:ln>
                                <a:noFill/>
                              </a:ln>
                            </wps:spPr>
                            <wps:bodyPr rot="0" vert="horz" wrap="square" lIns="91440" tIns="45720" rIns="91440" bIns="45720" anchor="ctr" anchorCtr="0" upright="1">
                              <a:noAutofit/>
                            </wps:bodyPr>
                          </wps:wsp>
                          <wps:wsp>
                            <wps:cNvPr id="928432565" name="Hexagon 39"/>
                            <wps:cNvSpPr>
                              <a:spLocks noChangeArrowheads="1"/>
                            </wps:cNvSpPr>
                            <wps:spPr bwMode="auto">
                              <a:xfrm>
                                <a:off x="0" y="0"/>
                                <a:ext cx="3825" cy="3252"/>
                              </a:xfrm>
                              <a:prstGeom prst="hexagon">
                                <a:avLst>
                                  <a:gd name="adj" fmla="val 25000"/>
                                  <a:gd name="vf" fmla="val 115470"/>
                                </a:avLst>
                              </a:prstGeom>
                              <a:solidFill>
                                <a:srgbClr val="293241"/>
                              </a:solidFill>
                              <a:ln>
                                <a:noFill/>
                              </a:ln>
                            </wps:spPr>
                            <wps:bodyPr rot="0" vert="horz" wrap="square" lIns="91440" tIns="45720" rIns="91440" bIns="45720" anchor="ctr" anchorCtr="0" upright="1">
                              <a:noAutofit/>
                            </wps:bodyPr>
                          </wps:wsp>
                        </wpg:grpSp>
                        <wps:wsp>
                          <wps:cNvPr id="1650562473" name="WordArt 192"/>
                          <wps:cNvSpPr txBox="1">
                            <a:spLocks noChangeArrowheads="1" noChangeShapeType="1"/>
                          </wps:cNvSpPr>
                          <wps:spPr bwMode="auto">
                            <a:xfrm>
                              <a:off x="4226" y="62"/>
                              <a:ext cx="19693" cy="3258"/>
                            </a:xfrm>
                            <a:prstGeom prst="rect">
                              <a:avLst/>
                            </a:prstGeom>
                            <a:noFill/>
                            <a:ln>
                              <a:noFill/>
                            </a:ln>
                          </wps:spPr>
                          <wps:txbx>
                            <w:txbxContent>
                              <w:p w14:paraId="0EAE643B" w14:textId="77777777" w:rsidR="002D41FB" w:rsidRDefault="002D41FB" w:rsidP="002D41FB">
                                <w:pPr>
                                  <w:pStyle w:val="NormalWeb"/>
                                  <w:ind w:firstLine="0"/>
                                  <w:rPr>
                                    <w:b/>
                                    <w:color w:val="FFFFFF" w:themeColor="background1"/>
                                    <w:sz w:val="32"/>
                                    <w:szCs w:val="32"/>
                                  </w:rPr>
                                </w:pPr>
                                <w:r>
                                  <w:rPr>
                                    <w:b/>
                                    <w:bCs/>
                                    <w:color w:val="FFFFFF" w:themeColor="background1"/>
                                    <w:sz w:val="32"/>
                                    <w:szCs w:val="32"/>
                                  </w:rPr>
                                  <w:t>Tóm tắt lí thuyết</w:t>
                                </w:r>
                              </w:p>
                            </w:txbxContent>
                          </wps:txbx>
                          <wps:bodyPr rot="0" vert="horz" wrap="square" lIns="91440" tIns="45720" rIns="91440" bIns="45720" anchor="t" anchorCtr="0" upright="1">
                            <a:noAutofit/>
                          </wps:bodyPr>
                        </wps:wsp>
                      </wpg:grpSp>
                      <wps:wsp>
                        <wps:cNvPr id="718142717" name="WordArt 192"/>
                        <wps:cNvSpPr txBox="1">
                          <a:spLocks noChangeArrowheads="1" noChangeShapeType="1"/>
                        </wps:cNvSpPr>
                        <wps:spPr bwMode="auto">
                          <a:xfrm>
                            <a:off x="634" y="123"/>
                            <a:ext cx="2521" cy="2896"/>
                          </a:xfrm>
                          <a:prstGeom prst="rect">
                            <a:avLst/>
                          </a:prstGeom>
                          <a:noFill/>
                          <a:ln>
                            <a:noFill/>
                          </a:ln>
                        </wps:spPr>
                        <wps:txbx>
                          <w:txbxContent>
                            <w:p w14:paraId="08AC71E5" w14:textId="77777777" w:rsidR="002D41FB" w:rsidRDefault="002D41FB" w:rsidP="002D41FB">
                              <w:pPr>
                                <w:pStyle w:val="NormalWeb"/>
                                <w:ind w:firstLine="0"/>
                                <w:jc w:val="center"/>
                                <w:rPr>
                                  <w:b/>
                                  <w:bCs/>
                                  <w:color w:val="FFFFFF" w:themeColor="background1"/>
                                  <w:sz w:val="32"/>
                                  <w:szCs w:val="32"/>
                                </w:rPr>
                              </w:pPr>
                              <w:r>
                                <w:rPr>
                                  <w:b/>
                                  <w:bCs/>
                                  <w:color w:val="FFFFFF" w:themeColor="background1"/>
                                  <w:sz w:val="32"/>
                                  <w:szCs w:val="32"/>
                                </w:rPr>
                                <w:t>I</w:t>
                              </w:r>
                            </w:p>
                          </w:txbxContent>
                        </wps:txbx>
                        <wps:bodyPr rot="0" vert="horz" wrap="square" lIns="91440" tIns="45720" rIns="91440" bIns="45720" anchor="t" anchorCtr="0" upright="1">
                          <a:noAutofit/>
                        </wps:bodyPr>
                      </wps:wsp>
                    </wpg:wgp>
                  </a:graphicData>
                </a:graphic>
              </wp:inline>
            </w:drawing>
          </mc:Choice>
          <mc:Fallback>
            <w:pict>
              <v:group w14:anchorId="25B2D29F" id="_x0000_s1076" alt="n404 fb Linh Linh" style="width:189.8pt;height:26pt;mso-position-horizontal-relative:char;mso-position-vertical-relative:line" coordsize="24114,3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">
                <v:group id="Group 35" o:spid="_x0000_s1077" style="position:absolute;width:24114;height:3320" coordsize="24114,3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">
                  <v:group id="Group 36" o:spid="_x0000_s1078" style="position:absolute;width:24114;height:3256" coordsize="23290,3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">
                    <v:shape id="Flowchart: Alternate Process 37" o:spid="_x0000_s1079" type="#_x0000_t176" style="position:absolute;left:1026;width:22264;height:3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" fillcolor="#3d5a80" stroked="f">
                      <v:fill opacity="52428f"/>
                    </v:shape>
                    <v:shape id="Hexagon 38" o:spid="_x0000_s1080" type="#_x0000_t9" style="position:absolute;left:391;width:3825;height:32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" adj="4600" fillcolor="#f60" stroked="f"/>
                    <v:shape id="Hexagon 39" o:spid="_x0000_s1081" type="#_x0000_t9" style="position:absolute;width:3825;height:32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" adj="4591" fillcolor="#293241" stroked="f"/>
                  </v:group>
                  <v:shape id="WordArt 192" o:spid="_x0000_s1082" type="#_x0000_t202" style="position:absolute;left:4226;top:62;width:19693;height:3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" filled="f" stroked="f">
                    <o:lock v:ext="edit" shapetype="t"/>
                    <v:textbox>
                      <w:txbxContent>
                        <w:p w14:paraId="0EAE643B" w14:textId="77777777" w:rsidR="002D41FB" w:rsidRDefault="002D41FB" w:rsidP="002D41FB">
                          <w:pPr>
                            <w:pStyle w:val="NormalWeb"/>
                            <w:ind w:firstLine="0"/>
                            <w:rPr>
                              <w:b/>
                              <w:color w:val="FFFFFF" w:themeColor="background1"/>
                              <w:sz w:val="32"/>
                              <w:szCs w:val="32"/>
                            </w:rPr>
                          </w:pPr>
                          <w:r>
                            <w:rPr>
                              <w:b/>
                              <w:bCs/>
                              <w:color w:val="FFFFFF" w:themeColor="background1"/>
                              <w:sz w:val="32"/>
                              <w:szCs w:val="32"/>
                            </w:rPr>
                            <w:t>Tóm tắt lí thuyết</w:t>
                          </w:r>
                        </w:p>
                      </w:txbxContent>
                    </v:textbox>
                  </v:shape>
                </v:group>
                <v:shape id="WordArt 192" o:spid="_x0000_s1083" type="#_x0000_t202" style="position:absolute;left:634;top:123;width:2521;height:2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" filled="f" stroked="f">
                  <o:lock v:ext="edit" shapetype="t"/>
                  <v:textbox>
                    <w:txbxContent>
                      <w:p w14:paraId="08AC71E5" w14:textId="77777777" w:rsidR="002D41FB" w:rsidRDefault="002D41FB" w:rsidP="002D41FB">
                        <w:pPr>
                          <w:pStyle w:val="NormalWeb"/>
                          <w:ind w:firstLine="0"/>
                          <w:jc w:val="center"/>
                          <w:rPr>
                            <w:b/>
                            <w:bCs/>
                            <w:color w:val="FFFFFF" w:themeColor="background1"/>
                            <w:sz w:val="32"/>
                            <w:szCs w:val="32"/>
                          </w:rPr>
                        </w:pPr>
                        <w:r>
                          <w:rPr>
                            <w:b/>
                            <w:bCs/>
                            <w:color w:val="FFFFFF" w:themeColor="background1"/>
                            <w:sz w:val="32"/>
                            <w:szCs w:val="32"/>
                          </w:rPr>
                          <w:t>I</w:t>
                        </w:r>
                      </w:p>
                    </w:txbxContent>
                  </v:textbox>
                </v:shape>
                <w10:anchorlock/>
              </v:group>
            </w:pict>
          </mc:Fallback>
        </mc:AlternateContent>
      </w:r>
    </w:p>
    <w:p w14:paraId="2F013785" w14:textId="77777777" w:rsidR="002D41FB" w:rsidRPr="0047131D" w:rsidRDefault="002D41FB" w:rsidP="002D41FB">
      <w:pPr>
        <w:spacing w:line="276" w:lineRule="auto"/>
        <w:rPr>
          <w:color w:val="auto"/>
          <w:sz w:val="24"/>
          <w:szCs w:val="24"/>
        </w:rPr>
      </w:pPr>
      <w:r w:rsidRPr="0047131D">
        <w:rPr>
          <w:noProof/>
          <w:color w:val="auto"/>
          <w:sz w:val="24"/>
          <w:szCs w:val="24"/>
        </w:rPr>
        <w:lastRenderedPageBreak/>
        <mc:AlternateContent>
          <mc:Choice Requires="wpg">
            <w:drawing>
              <wp:inline distT="0" distB="0" distL="0" distR="0" wp14:anchorId="352E2546" wp14:editId="034E9E88">
                <wp:extent cx="4845050" cy="323850"/>
                <wp:effectExtent l="0" t="0" r="0" b="0"/>
                <wp:docPr id="2108856402" name="Group 42" descr="n404 fb Linh Linh"/>
                <wp:cNvGraphicFramePr/>
                <a:graphic xmlns:a="http://schemas.openxmlformats.org/drawingml/2006/main">
                  <a:graphicData uri="http://schemas.microsoft.com/office/word/2010/wordprocessingGroup">
                    <wpg:wgp>
                      <wpg:cNvGrpSpPr/>
                      <wpg:grpSpPr>
                        <a:xfrm>
                          <a:off x="0" y="0"/>
                          <a:ext cx="4845147" cy="324009"/>
                          <a:chOff x="95" y="-1"/>
                          <a:chExt cx="48461" cy="3265"/>
                        </a:xfrm>
                      </wpg:grpSpPr>
                      <wpg:grpSp>
                        <wpg:cNvPr id="163966076" name="Group 44"/>
                        <wpg:cNvGrpSpPr/>
                        <wpg:grpSpPr>
                          <a:xfrm>
                            <a:off x="95" y="-1"/>
                            <a:ext cx="48461" cy="3265"/>
                            <a:chOff x="95" y="-1"/>
                            <a:chExt cx="48460" cy="3265"/>
                          </a:xfrm>
                        </wpg:grpSpPr>
                        <wpg:grpSp>
                          <wpg:cNvPr id="278924830" name="Group 45"/>
                          <wpg:cNvGrpSpPr/>
                          <wpg:grpSpPr>
                            <a:xfrm>
                              <a:off x="95" y="0"/>
                              <a:ext cx="48460" cy="3225"/>
                              <a:chOff x="92" y="0"/>
                              <a:chExt cx="46804" cy="3227"/>
                            </a:xfrm>
                          </wpg:grpSpPr>
                          <wps:wsp>
                            <wps:cNvPr id="666562454" name="Flowchart: Alternate Process 46"/>
                            <wps:cNvSpPr>
                              <a:spLocks noChangeArrowheads="1"/>
                            </wps:cNvSpPr>
                            <wps:spPr bwMode="auto">
                              <a:xfrm>
                                <a:off x="1026" y="0"/>
                                <a:ext cx="45870" cy="3227"/>
                              </a:xfrm>
                              <a:prstGeom prst="flowChartAlternateProcess">
                                <a:avLst/>
                              </a:prstGeom>
                              <a:solidFill>
                                <a:srgbClr val="98C1D9">
                                  <a:alpha val="79999"/>
                                </a:srgbClr>
                              </a:solidFill>
                              <a:ln>
                                <a:noFill/>
                              </a:ln>
                            </wps:spPr>
                            <wps:bodyPr rot="0" vert="horz" wrap="square" lIns="91440" tIns="45720" rIns="91440" bIns="45720" anchor="ctr" anchorCtr="0" upright="1">
                              <a:noAutofit/>
                            </wps:bodyPr>
                          </wps:wsp>
                          <wps:wsp>
                            <wps:cNvPr id="65772672" name="Hexagon 47"/>
                            <wps:cNvSpPr>
                              <a:spLocks noChangeArrowheads="1"/>
                            </wps:cNvSpPr>
                            <wps:spPr bwMode="auto">
                              <a:xfrm>
                                <a:off x="391" y="0"/>
                                <a:ext cx="4058" cy="3225"/>
                              </a:xfrm>
                              <a:prstGeom prst="hexagon">
                                <a:avLst>
                                  <a:gd name="adj" fmla="val 25003"/>
                                  <a:gd name="vf" fmla="val 115470"/>
                                </a:avLst>
                              </a:prstGeom>
                              <a:solidFill>
                                <a:srgbClr val="FF6600"/>
                              </a:solidFill>
                              <a:ln>
                                <a:noFill/>
                              </a:ln>
                            </wps:spPr>
                            <wps:bodyPr rot="0" vert="horz" wrap="square" lIns="91440" tIns="45720" rIns="91440" bIns="45720" anchor="ctr" anchorCtr="0" upright="1">
                              <a:noAutofit/>
                            </wps:bodyPr>
                          </wps:wsp>
                          <wps:wsp>
                            <wps:cNvPr id="1710444152" name="Hexagon 48"/>
                            <wps:cNvSpPr>
                              <a:spLocks noChangeArrowheads="1"/>
                            </wps:cNvSpPr>
                            <wps:spPr bwMode="auto">
                              <a:xfrm>
                                <a:off x="92" y="0"/>
                                <a:ext cx="4058" cy="3225"/>
                              </a:xfrm>
                              <a:prstGeom prst="hexagon">
                                <a:avLst>
                                  <a:gd name="adj" fmla="val 25003"/>
                                  <a:gd name="vf" fmla="val 115470"/>
                                </a:avLst>
                              </a:prstGeom>
                              <a:solidFill>
                                <a:srgbClr val="3D5A80"/>
                              </a:solidFill>
                              <a:ln>
                                <a:noFill/>
                              </a:ln>
                            </wps:spPr>
                            <wps:bodyPr rot="0" vert="horz" wrap="square" lIns="91440" tIns="45720" rIns="91440" bIns="45720" anchor="ctr" anchorCtr="0" upright="1">
                              <a:noAutofit/>
                            </wps:bodyPr>
                          </wps:wsp>
                        </wpg:grpSp>
                        <wps:wsp>
                          <wps:cNvPr id="1666419207" name="WordArt 192"/>
                          <wps:cNvSpPr txBox="1">
                            <a:spLocks noChangeArrowheads="1" noChangeShapeType="1"/>
                          </wps:cNvSpPr>
                          <wps:spPr bwMode="auto">
                            <a:xfrm>
                              <a:off x="4856" y="-1"/>
                              <a:ext cx="43224" cy="3265"/>
                            </a:xfrm>
                            <a:prstGeom prst="rect">
                              <a:avLst/>
                            </a:prstGeom>
                            <a:noFill/>
                            <a:ln>
                              <a:noFill/>
                            </a:ln>
                          </wps:spPr>
                          <wps:txbx>
                            <w:txbxContent>
                              <w:p w14:paraId="65A167E6" w14:textId="77777777" w:rsidR="002D41FB" w:rsidRPr="003F61D4" w:rsidRDefault="002D41FB" w:rsidP="002D41FB">
                                <w:pPr>
                                  <w:pStyle w:val="NormalWeb"/>
                                  <w:spacing w:line="240" w:lineRule="auto"/>
                                  <w:ind w:firstLine="0"/>
                                  <w:rPr>
                                    <w:b/>
                                    <w:color w:val="FFFFFF" w:themeColor="background1"/>
                                    <w:sz w:val="32"/>
                                    <w:szCs w:val="32"/>
                                  </w:rPr>
                                </w:pPr>
                                <w:r w:rsidRPr="003F61D4">
                                  <w:rPr>
                                    <w:b/>
                                    <w:bCs/>
                                    <w:color w:val="FFFFFF" w:themeColor="background1"/>
                                    <w:sz w:val="32"/>
                                    <w:szCs w:val="32"/>
                                  </w:rPr>
                                  <w:t>Các đại lượng đặc trưng của dao động điều hòa</w:t>
                                </w:r>
                              </w:p>
                            </w:txbxContent>
                          </wps:txbx>
                          <wps:bodyPr rot="0" vert="horz" wrap="square" lIns="91440" tIns="45720" rIns="91440" bIns="45720" anchor="t" anchorCtr="0" upright="1">
                            <a:noAutofit/>
                          </wps:bodyPr>
                        </wps:wsp>
                      </wpg:grpSp>
                      <wps:wsp>
                        <wps:cNvPr id="1653995531" name="WordArt 192"/>
                        <wps:cNvSpPr txBox="1">
                          <a:spLocks noChangeArrowheads="1" noChangeShapeType="1"/>
                        </wps:cNvSpPr>
                        <wps:spPr bwMode="auto">
                          <a:xfrm>
                            <a:off x="729" y="0"/>
                            <a:ext cx="2966" cy="3225"/>
                          </a:xfrm>
                          <a:prstGeom prst="rect">
                            <a:avLst/>
                          </a:prstGeom>
                          <a:noFill/>
                          <a:ln>
                            <a:noFill/>
                          </a:ln>
                        </wps:spPr>
                        <wps:txbx>
                          <w:txbxContent>
                            <w:p w14:paraId="54B19FD4" w14:textId="77777777" w:rsidR="002D41FB" w:rsidRDefault="002D41FB" w:rsidP="002D41FB">
                              <w:pPr>
                                <w:pStyle w:val="NormalWeb"/>
                                <w:ind w:firstLine="0"/>
                                <w:rPr>
                                  <w:b/>
                                  <w:bCs/>
                                  <w:color w:val="FFFFFF" w:themeColor="background1"/>
                                  <w:sz w:val="32"/>
                                  <w:szCs w:val="32"/>
                                </w:rPr>
                              </w:pPr>
                              <w:r>
                                <w:rPr>
                                  <w:rFonts w:ascii="Font Awesome 5 Free Solid" w:hAnsi="Font Awesome 5 Free Solid"/>
                                  <w:b/>
                                  <w:bCs/>
                                  <w:color w:val="FFFFFF" w:themeColor="background1"/>
                                  <w:sz w:val="32"/>
                                  <w:szCs w:val="32"/>
                                </w:rPr>
                                <w:t>1</w:t>
                              </w:r>
                            </w:p>
                          </w:txbxContent>
                        </wps:txbx>
                        <wps:bodyPr rot="0" vert="horz" wrap="square" lIns="91440" tIns="45720" rIns="91440" bIns="45720" anchor="t" anchorCtr="0" upright="1">
                          <a:noAutofit/>
                        </wps:bodyPr>
                      </wps:wsp>
                    </wpg:wgp>
                  </a:graphicData>
                </a:graphic>
              </wp:inline>
            </w:drawing>
          </mc:Choice>
          <mc:Fallback>
            <w:pict>
              <v:group w14:anchorId="352E2546" id="_x0000_s1084" alt="n404 fb Linh Linh" style="width:381.5pt;height:25.5pt;mso-position-horizontal-relative:char;mso-position-vertical-relative:line" coordorigin="95,-1" coordsize="48461,32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">
                <v:group id="Group 44" o:spid="_x0000_s1085" style="position:absolute;left:95;top:-1;width:48461;height:3265" coordorigin="95,-1" coordsize="48460,3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">
                  <v:group id="Group 45" o:spid="_x0000_s1086" style="position:absolute;left:95;width:48460;height:3225" coordorigin="92" coordsize="46804,3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">
                    <v:shape id="Flowchart: Alternate Process 46" o:spid="_x0000_s1087" type="#_x0000_t176" style="position:absolute;left:1026;width:45870;height:3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" fillcolor="#98c1d9" stroked="f">
                      <v:fill opacity="52428f"/>
                    </v:shape>
                    <v:shape id="Hexagon 47" o:spid="_x0000_s1088" type="#_x0000_t9" style="position:absolute;left:391;width:4058;height:3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" adj="4292" fillcolor="#f60" stroked="f"/>
                    <v:shape id="Hexagon 48" o:spid="_x0000_s1089" type="#_x0000_t9" style="position:absolute;left:92;width:4058;height:3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" adj="4292" fillcolor="#3d5a80" stroked="f"/>
                  </v:group>
                  <v:shape id="WordArt 192" o:spid="_x0000_s1090" type="#_x0000_t202" style="position:absolute;left:4856;top:-1;width:43224;height:3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" filled="f" stroked="f">
                    <o:lock v:ext="edit" shapetype="t"/>
                    <v:textbox>
                      <w:txbxContent>
                        <w:p w14:paraId="65A167E6" w14:textId="77777777" w:rsidR="002D41FB" w:rsidRPr="003F61D4" w:rsidRDefault="002D41FB" w:rsidP="002D41FB">
                          <w:pPr>
                            <w:pStyle w:val="NormalWeb"/>
                            <w:spacing w:line="240" w:lineRule="auto"/>
                            <w:ind w:firstLine="0"/>
                            <w:rPr>
                              <w:b/>
                              <w:color w:val="FFFFFF" w:themeColor="background1"/>
                              <w:sz w:val="32"/>
                              <w:szCs w:val="32"/>
                            </w:rPr>
                          </w:pPr>
                          <w:r w:rsidRPr="003F61D4">
                            <w:rPr>
                              <w:b/>
                              <w:bCs/>
                              <w:color w:val="FFFFFF" w:themeColor="background1"/>
                              <w:sz w:val="32"/>
                              <w:szCs w:val="32"/>
                            </w:rPr>
                            <w:t>Các đại lượng đặc trưng của dao động điều hòa</w:t>
                          </w:r>
                        </w:p>
                      </w:txbxContent>
                    </v:textbox>
                  </v:shape>
                </v:group>
                <v:shape id="WordArt 192" o:spid="_x0000_s1091" type="#_x0000_t202" style="position:absolute;left:729;width:2966;height:3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" filled="f" stroked="f">
                  <o:lock v:ext="edit" shapetype="t"/>
                  <v:textbox>
                    <w:txbxContent>
                      <w:p w14:paraId="54B19FD4" w14:textId="77777777" w:rsidR="002D41FB" w:rsidRDefault="002D41FB" w:rsidP="002D41FB">
                        <w:pPr>
                          <w:pStyle w:val="NormalWeb"/>
                          <w:ind w:firstLine="0"/>
                          <w:rPr>
                            <w:b/>
                            <w:bCs/>
                            <w:color w:val="FFFFFF" w:themeColor="background1"/>
                            <w:sz w:val="32"/>
                            <w:szCs w:val="32"/>
                          </w:rPr>
                        </w:pPr>
                        <w:r>
                          <w:rPr>
                            <w:rFonts w:ascii="Font Awesome 5 Free Solid" w:hAnsi="Font Awesome 5 Free Solid"/>
                            <w:b/>
                            <w:bCs/>
                            <w:color w:val="FFFFFF" w:themeColor="background1"/>
                            <w:sz w:val="32"/>
                            <w:szCs w:val="32"/>
                          </w:rPr>
                          <w:t>1</w:t>
                        </w:r>
                      </w:p>
                    </w:txbxContent>
                  </v:textbox>
                </v:shape>
                <w10:anchorlock/>
              </v:group>
            </w:pict>
          </mc:Fallback>
        </mc:AlternateContent>
      </w:r>
    </w:p>
    <w:p w14:paraId="5CBBB524" w14:textId="77777777" w:rsidR="002D41FB" w:rsidRPr="0047131D" w:rsidRDefault="002D41FB" w:rsidP="002D41FB">
      <w:pPr>
        <w:spacing w:line="276" w:lineRule="auto"/>
        <w:jc w:val="center"/>
        <w:rPr>
          <w:color w:val="000000" w:themeColor="text1"/>
          <w:sz w:val="24"/>
          <w:szCs w:val="24"/>
        </w:rPr>
      </w:pPr>
      <w:r w:rsidRPr="0047131D">
        <w:rPr>
          <w:color w:val="000000" w:themeColor="text1"/>
          <w:sz w:val="24"/>
          <w:szCs w:val="24"/>
        </w:rPr>
        <w:t xml:space="preserve">Phương </w:t>
      </w:r>
      <w:proofErr w:type="spellStart"/>
      <w:r w:rsidRPr="0047131D">
        <w:rPr>
          <w:color w:val="000000" w:themeColor="text1"/>
          <w:sz w:val="24"/>
          <w:szCs w:val="24"/>
        </w:rPr>
        <w:t>trình</w:t>
      </w:r>
      <w:proofErr w:type="spellEnd"/>
      <w:r w:rsidRPr="0047131D">
        <w:rPr>
          <w:color w:val="000000" w:themeColor="text1"/>
          <w:sz w:val="24"/>
          <w:szCs w:val="24"/>
        </w:rPr>
        <w:t xml:space="preserve"> dao </w:t>
      </w:r>
      <w:proofErr w:type="spellStart"/>
      <w:r w:rsidRPr="0047131D">
        <w:rPr>
          <w:color w:val="000000" w:themeColor="text1"/>
          <w:sz w:val="24"/>
          <w:szCs w:val="24"/>
        </w:rPr>
        <w:t>động</w:t>
      </w:r>
      <w:proofErr w:type="spellEnd"/>
      <w:r w:rsidRPr="0047131D">
        <w:rPr>
          <w:color w:val="000000" w:themeColor="text1"/>
          <w:sz w:val="24"/>
          <w:szCs w:val="24"/>
        </w:rPr>
        <w:t xml:space="preserve"> </w:t>
      </w:r>
      <w:proofErr w:type="spellStart"/>
      <w:r w:rsidRPr="0047131D">
        <w:rPr>
          <w:color w:val="000000" w:themeColor="text1"/>
          <w:sz w:val="24"/>
          <w:szCs w:val="24"/>
        </w:rPr>
        <w:t>điều</w:t>
      </w:r>
      <w:proofErr w:type="spellEnd"/>
      <w:r w:rsidRPr="0047131D">
        <w:rPr>
          <w:color w:val="000000" w:themeColor="text1"/>
          <w:sz w:val="24"/>
          <w:szCs w:val="24"/>
        </w:rPr>
        <w:t xml:space="preserve"> </w:t>
      </w:r>
      <w:proofErr w:type="spellStart"/>
      <w:r w:rsidRPr="0047131D">
        <w:rPr>
          <w:color w:val="000000" w:themeColor="text1"/>
          <w:sz w:val="24"/>
          <w:szCs w:val="24"/>
        </w:rPr>
        <w:t>hòa</w:t>
      </w:r>
      <w:proofErr w:type="spellEnd"/>
      <w:r w:rsidRPr="0047131D">
        <w:rPr>
          <w:color w:val="000000" w:themeColor="text1"/>
          <w:sz w:val="24"/>
          <w:szCs w:val="24"/>
        </w:rPr>
        <w:t xml:space="preserve">:  </w:t>
      </w:r>
      <m:oMath>
        <m:r>
          <w:rPr>
            <w:rFonts w:ascii="Cambria Math" w:hAnsi="Cambria Math"/>
            <w:color w:val="000000" w:themeColor="text1"/>
            <w:sz w:val="24"/>
            <w:szCs w:val="24"/>
          </w:rPr>
          <m:t>x=A</m:t>
        </m:r>
        <m:func>
          <m:funcPr>
            <m:ctrlPr>
              <w:rPr>
                <w:rFonts w:ascii="Cambria Math" w:hAnsi="Cambria Math"/>
                <w:i/>
                <w:color w:val="000000" w:themeColor="text1"/>
                <w:sz w:val="24"/>
                <w:szCs w:val="24"/>
              </w:rPr>
            </m:ctrlPr>
          </m:funcPr>
          <m:fName>
            <m:r>
              <w:rPr>
                <w:rFonts w:ascii="Cambria Math" w:hAnsi="Cambria Math"/>
                <w:color w:val="000000" w:themeColor="text1"/>
                <w:sz w:val="24"/>
                <w:szCs w:val="24"/>
              </w:rPr>
              <m:t>cos</m:t>
            </m:r>
          </m:fName>
          <m:e>
            <m:d>
              <m:dPr>
                <m:ctrlPr>
                  <w:rPr>
                    <w:rFonts w:ascii="Cambria Math" w:hAnsi="Cambria Math"/>
                    <w:i/>
                    <w:color w:val="000000" w:themeColor="text1"/>
                    <w:sz w:val="24"/>
                    <w:szCs w:val="24"/>
                  </w:rPr>
                </m:ctrlPr>
              </m:dPr>
              <m:e>
                <m:r>
                  <w:rPr>
                    <w:rFonts w:ascii="Cambria Math" w:hAnsi="Cambria Math"/>
                    <w:color w:val="000000" w:themeColor="text1"/>
                    <w:sz w:val="24"/>
                    <w:szCs w:val="24"/>
                  </w:rPr>
                  <m:t>ωt+φ</m:t>
                </m:r>
              </m:e>
            </m:d>
          </m:e>
        </m:func>
      </m:oMath>
    </w:p>
    <w:p w14:paraId="28211F64" w14:textId="77777777" w:rsidR="002D41FB" w:rsidRPr="0047131D" w:rsidRDefault="002D41FB" w:rsidP="002D41FB">
      <w:pPr>
        <w:spacing w:line="276" w:lineRule="auto"/>
        <w:jc w:val="both"/>
        <w:rPr>
          <w:color w:val="000000" w:themeColor="text1"/>
          <w:sz w:val="24"/>
          <w:szCs w:val="24"/>
        </w:rPr>
      </w:pPr>
      <w:r w:rsidRPr="0047131D">
        <w:rPr>
          <w:b/>
          <w:bCs/>
          <w:color w:val="000000" w:themeColor="text1"/>
          <w:sz w:val="24"/>
          <w:szCs w:val="24"/>
        </w:rPr>
        <w:t xml:space="preserve">- Li </w:t>
      </w:r>
      <w:proofErr w:type="spellStart"/>
      <w:r w:rsidRPr="0047131D">
        <w:rPr>
          <w:b/>
          <w:bCs/>
          <w:color w:val="000000" w:themeColor="text1"/>
          <w:sz w:val="24"/>
          <w:szCs w:val="24"/>
        </w:rPr>
        <w:t>độ</w:t>
      </w:r>
      <w:proofErr w:type="spellEnd"/>
      <w:r w:rsidRPr="0047131D">
        <w:rPr>
          <w:b/>
          <w:bCs/>
          <w:color w:val="000000" w:themeColor="text1"/>
          <w:sz w:val="24"/>
          <w:szCs w:val="24"/>
        </w:rPr>
        <w:t xml:space="preserve"> x: </w:t>
      </w:r>
      <w:r w:rsidRPr="0047131D">
        <w:rPr>
          <w:color w:val="000000" w:themeColor="text1"/>
          <w:sz w:val="24"/>
          <w:szCs w:val="24"/>
        </w:rPr>
        <w:t xml:space="preserve"> </w:t>
      </w:r>
      <w:proofErr w:type="spellStart"/>
      <w:r w:rsidRPr="0047131D">
        <w:rPr>
          <w:color w:val="000000" w:themeColor="text1"/>
          <w:sz w:val="24"/>
          <w:szCs w:val="24"/>
        </w:rPr>
        <w:t>là</w:t>
      </w:r>
      <w:proofErr w:type="spellEnd"/>
      <w:r w:rsidRPr="0047131D">
        <w:rPr>
          <w:color w:val="000000" w:themeColor="text1"/>
          <w:sz w:val="24"/>
          <w:szCs w:val="24"/>
        </w:rPr>
        <w:t xml:space="preserve"> </w:t>
      </w:r>
      <w:proofErr w:type="spellStart"/>
      <w:r w:rsidRPr="0047131D">
        <w:rPr>
          <w:color w:val="000000" w:themeColor="text1"/>
          <w:sz w:val="24"/>
          <w:szCs w:val="24"/>
        </w:rPr>
        <w:t>độ</w:t>
      </w:r>
      <w:proofErr w:type="spellEnd"/>
      <w:r w:rsidRPr="0047131D">
        <w:rPr>
          <w:color w:val="000000" w:themeColor="text1"/>
          <w:sz w:val="24"/>
          <w:szCs w:val="24"/>
        </w:rPr>
        <w:t xml:space="preserve"> </w:t>
      </w:r>
      <w:proofErr w:type="spellStart"/>
      <w:r w:rsidRPr="0047131D">
        <w:rPr>
          <w:color w:val="000000" w:themeColor="text1"/>
          <w:sz w:val="24"/>
          <w:szCs w:val="24"/>
        </w:rPr>
        <w:t>dịch</w:t>
      </w:r>
      <w:proofErr w:type="spellEnd"/>
      <w:r w:rsidRPr="0047131D">
        <w:rPr>
          <w:color w:val="000000" w:themeColor="text1"/>
          <w:sz w:val="24"/>
          <w:szCs w:val="24"/>
        </w:rPr>
        <w:t xml:space="preserve"> </w:t>
      </w:r>
      <w:proofErr w:type="spellStart"/>
      <w:r w:rsidRPr="0047131D">
        <w:rPr>
          <w:color w:val="000000" w:themeColor="text1"/>
          <w:sz w:val="24"/>
          <w:szCs w:val="24"/>
        </w:rPr>
        <w:t>chuyển</w:t>
      </w:r>
      <w:proofErr w:type="spellEnd"/>
      <w:r w:rsidRPr="0047131D">
        <w:rPr>
          <w:color w:val="000000" w:themeColor="text1"/>
          <w:sz w:val="24"/>
          <w:szCs w:val="24"/>
        </w:rPr>
        <w:t xml:space="preserve"> </w:t>
      </w:r>
      <w:proofErr w:type="spellStart"/>
      <w:r w:rsidRPr="0047131D">
        <w:rPr>
          <w:color w:val="000000" w:themeColor="text1"/>
          <w:sz w:val="24"/>
          <w:szCs w:val="24"/>
        </w:rPr>
        <w:t>từ</w:t>
      </w:r>
      <w:proofErr w:type="spellEnd"/>
      <w:r w:rsidRPr="0047131D">
        <w:rPr>
          <w:color w:val="000000" w:themeColor="text1"/>
          <w:sz w:val="24"/>
          <w:szCs w:val="24"/>
        </w:rPr>
        <w:t xml:space="preserve"> </w:t>
      </w:r>
      <w:proofErr w:type="spellStart"/>
      <w:r w:rsidRPr="0047131D">
        <w:rPr>
          <w:color w:val="000000" w:themeColor="text1"/>
          <w:sz w:val="24"/>
          <w:szCs w:val="24"/>
        </w:rPr>
        <w:t>vị</w:t>
      </w:r>
      <w:proofErr w:type="spellEnd"/>
      <w:r w:rsidRPr="0047131D">
        <w:rPr>
          <w:color w:val="000000" w:themeColor="text1"/>
          <w:sz w:val="24"/>
          <w:szCs w:val="24"/>
        </w:rPr>
        <w:t xml:space="preserve"> </w:t>
      </w:r>
      <w:proofErr w:type="spellStart"/>
      <w:r w:rsidRPr="0047131D">
        <w:rPr>
          <w:color w:val="000000" w:themeColor="text1"/>
          <w:sz w:val="24"/>
          <w:szCs w:val="24"/>
        </w:rPr>
        <w:t>trí</w:t>
      </w:r>
      <w:proofErr w:type="spellEnd"/>
      <w:r w:rsidRPr="0047131D">
        <w:rPr>
          <w:color w:val="000000" w:themeColor="text1"/>
          <w:sz w:val="24"/>
          <w:szCs w:val="24"/>
        </w:rPr>
        <w:t xml:space="preserve"> </w:t>
      </w:r>
      <w:proofErr w:type="spellStart"/>
      <w:r w:rsidRPr="0047131D">
        <w:rPr>
          <w:color w:val="000000" w:themeColor="text1"/>
          <w:sz w:val="24"/>
          <w:szCs w:val="24"/>
        </w:rPr>
        <w:t>cân</w:t>
      </w:r>
      <w:proofErr w:type="spellEnd"/>
      <w:r w:rsidRPr="0047131D">
        <w:rPr>
          <w:color w:val="000000" w:themeColor="text1"/>
          <w:sz w:val="24"/>
          <w:szCs w:val="24"/>
        </w:rPr>
        <w:t xml:space="preserve"> </w:t>
      </w:r>
      <w:proofErr w:type="spellStart"/>
      <w:r w:rsidRPr="0047131D">
        <w:rPr>
          <w:color w:val="000000" w:themeColor="text1"/>
          <w:sz w:val="24"/>
          <w:szCs w:val="24"/>
        </w:rPr>
        <w:t>bằng</w:t>
      </w:r>
      <w:proofErr w:type="spellEnd"/>
      <w:r w:rsidRPr="0047131D">
        <w:rPr>
          <w:color w:val="000000" w:themeColor="text1"/>
          <w:sz w:val="24"/>
          <w:szCs w:val="24"/>
        </w:rPr>
        <w:t xml:space="preserve"> </w:t>
      </w:r>
      <w:proofErr w:type="spellStart"/>
      <w:r w:rsidRPr="0047131D">
        <w:rPr>
          <w:color w:val="000000" w:themeColor="text1"/>
          <w:sz w:val="24"/>
          <w:szCs w:val="24"/>
        </w:rPr>
        <w:t>đến</w:t>
      </w:r>
      <w:proofErr w:type="spellEnd"/>
      <w:r w:rsidRPr="0047131D">
        <w:rPr>
          <w:color w:val="000000" w:themeColor="text1"/>
          <w:sz w:val="24"/>
          <w:szCs w:val="24"/>
        </w:rPr>
        <w:t xml:space="preserve"> </w:t>
      </w:r>
      <w:proofErr w:type="spellStart"/>
      <w:r w:rsidRPr="0047131D">
        <w:rPr>
          <w:color w:val="000000" w:themeColor="text1"/>
          <w:sz w:val="24"/>
          <w:szCs w:val="24"/>
        </w:rPr>
        <w:t>vị</w:t>
      </w:r>
      <w:proofErr w:type="spellEnd"/>
      <w:r w:rsidRPr="0047131D">
        <w:rPr>
          <w:color w:val="000000" w:themeColor="text1"/>
          <w:sz w:val="24"/>
          <w:szCs w:val="24"/>
        </w:rPr>
        <w:t xml:space="preserve"> </w:t>
      </w:r>
      <w:proofErr w:type="spellStart"/>
      <w:r w:rsidRPr="0047131D">
        <w:rPr>
          <w:color w:val="000000" w:themeColor="text1"/>
          <w:sz w:val="24"/>
          <w:szCs w:val="24"/>
        </w:rPr>
        <w:t>trí</w:t>
      </w:r>
      <w:proofErr w:type="spellEnd"/>
      <w:r w:rsidRPr="0047131D">
        <w:rPr>
          <w:color w:val="000000" w:themeColor="text1"/>
          <w:sz w:val="24"/>
          <w:szCs w:val="24"/>
        </w:rPr>
        <w:t xml:space="preserve"> </w:t>
      </w:r>
      <w:proofErr w:type="spellStart"/>
      <w:r w:rsidRPr="0047131D">
        <w:rPr>
          <w:color w:val="000000" w:themeColor="text1"/>
          <w:sz w:val="24"/>
          <w:szCs w:val="24"/>
        </w:rPr>
        <w:t>của</w:t>
      </w:r>
      <w:proofErr w:type="spellEnd"/>
      <w:r w:rsidRPr="0047131D">
        <w:rPr>
          <w:color w:val="000000" w:themeColor="text1"/>
          <w:sz w:val="24"/>
          <w:szCs w:val="24"/>
        </w:rPr>
        <w:t xml:space="preserve"> </w:t>
      </w:r>
      <w:proofErr w:type="spellStart"/>
      <w:r w:rsidRPr="0047131D">
        <w:rPr>
          <w:color w:val="000000" w:themeColor="text1"/>
          <w:sz w:val="24"/>
          <w:szCs w:val="24"/>
        </w:rPr>
        <w:t>vật</w:t>
      </w:r>
      <w:proofErr w:type="spellEnd"/>
      <w:r w:rsidRPr="0047131D">
        <w:rPr>
          <w:color w:val="000000" w:themeColor="text1"/>
          <w:sz w:val="24"/>
          <w:szCs w:val="24"/>
        </w:rPr>
        <w:t xml:space="preserve"> </w:t>
      </w:r>
      <w:proofErr w:type="spellStart"/>
      <w:r w:rsidRPr="0047131D">
        <w:rPr>
          <w:color w:val="000000" w:themeColor="text1"/>
          <w:sz w:val="24"/>
          <w:szCs w:val="24"/>
        </w:rPr>
        <w:t>tại</w:t>
      </w:r>
      <w:proofErr w:type="spellEnd"/>
      <w:r w:rsidRPr="0047131D">
        <w:rPr>
          <w:color w:val="000000" w:themeColor="text1"/>
          <w:sz w:val="24"/>
          <w:szCs w:val="24"/>
        </w:rPr>
        <w:t xml:space="preserve"> </w:t>
      </w:r>
      <w:proofErr w:type="spellStart"/>
      <w:r w:rsidRPr="0047131D">
        <w:rPr>
          <w:color w:val="000000" w:themeColor="text1"/>
          <w:sz w:val="24"/>
          <w:szCs w:val="24"/>
        </w:rPr>
        <w:t>thời</w:t>
      </w:r>
      <w:proofErr w:type="spellEnd"/>
      <w:r w:rsidRPr="0047131D">
        <w:rPr>
          <w:color w:val="000000" w:themeColor="text1"/>
          <w:sz w:val="24"/>
          <w:szCs w:val="24"/>
        </w:rPr>
        <w:t xml:space="preserve"> </w:t>
      </w:r>
      <w:proofErr w:type="spellStart"/>
      <w:r w:rsidRPr="0047131D">
        <w:rPr>
          <w:color w:val="000000" w:themeColor="text1"/>
          <w:sz w:val="24"/>
          <w:szCs w:val="24"/>
        </w:rPr>
        <w:t>điểm</w:t>
      </w:r>
      <w:proofErr w:type="spellEnd"/>
      <w:r w:rsidRPr="0047131D">
        <w:rPr>
          <w:color w:val="000000" w:themeColor="text1"/>
          <w:sz w:val="24"/>
          <w:szCs w:val="24"/>
        </w:rPr>
        <w:t xml:space="preserve"> t.</w:t>
      </w:r>
    </w:p>
    <w:p w14:paraId="19BDF5BB" w14:textId="77777777" w:rsidR="002D41FB" w:rsidRPr="0047131D" w:rsidRDefault="002D41FB" w:rsidP="002D41FB">
      <w:pPr>
        <w:spacing w:line="276" w:lineRule="auto"/>
        <w:jc w:val="both"/>
        <w:rPr>
          <w:color w:val="000000" w:themeColor="text1"/>
          <w:sz w:val="24"/>
          <w:szCs w:val="24"/>
        </w:rPr>
      </w:pPr>
      <w:r w:rsidRPr="0047131D">
        <w:rPr>
          <w:b/>
          <w:bCs/>
          <w:color w:val="000000" w:themeColor="text1"/>
          <w:sz w:val="24"/>
          <w:szCs w:val="24"/>
        </w:rPr>
        <w:t xml:space="preserve">- </w:t>
      </w:r>
      <w:proofErr w:type="spellStart"/>
      <w:r w:rsidRPr="0047131D">
        <w:rPr>
          <w:b/>
          <w:bCs/>
          <w:color w:val="000000" w:themeColor="text1"/>
          <w:sz w:val="24"/>
          <w:szCs w:val="24"/>
        </w:rPr>
        <w:t>Biên</w:t>
      </w:r>
      <w:proofErr w:type="spellEnd"/>
      <w:r w:rsidRPr="0047131D">
        <w:rPr>
          <w:b/>
          <w:bCs/>
          <w:color w:val="000000" w:themeColor="text1"/>
          <w:sz w:val="24"/>
          <w:szCs w:val="24"/>
        </w:rPr>
        <w:t xml:space="preserve"> </w:t>
      </w:r>
      <w:proofErr w:type="spellStart"/>
      <w:r w:rsidRPr="0047131D">
        <w:rPr>
          <w:b/>
          <w:bCs/>
          <w:color w:val="000000" w:themeColor="text1"/>
          <w:sz w:val="24"/>
          <w:szCs w:val="24"/>
        </w:rPr>
        <w:t>độ</w:t>
      </w:r>
      <w:proofErr w:type="spellEnd"/>
      <w:r w:rsidRPr="0047131D">
        <w:rPr>
          <w:b/>
          <w:bCs/>
          <w:color w:val="000000" w:themeColor="text1"/>
          <w:sz w:val="24"/>
          <w:szCs w:val="24"/>
        </w:rPr>
        <w:t xml:space="preserve"> A: </w:t>
      </w:r>
      <w:r w:rsidRPr="0047131D">
        <w:rPr>
          <w:color w:val="000000" w:themeColor="text1"/>
          <w:sz w:val="24"/>
          <w:szCs w:val="24"/>
        </w:rPr>
        <w:t xml:space="preserve"> </w:t>
      </w:r>
      <w:proofErr w:type="spellStart"/>
      <w:r w:rsidRPr="0047131D">
        <w:rPr>
          <w:color w:val="000000" w:themeColor="text1"/>
          <w:sz w:val="24"/>
          <w:szCs w:val="24"/>
        </w:rPr>
        <w:t>là</w:t>
      </w:r>
      <w:proofErr w:type="spellEnd"/>
      <w:r w:rsidRPr="0047131D">
        <w:rPr>
          <w:color w:val="000000" w:themeColor="text1"/>
          <w:sz w:val="24"/>
          <w:szCs w:val="24"/>
        </w:rPr>
        <w:t xml:space="preserve"> </w:t>
      </w:r>
      <w:proofErr w:type="spellStart"/>
      <w:r w:rsidRPr="0047131D">
        <w:rPr>
          <w:color w:val="000000" w:themeColor="text1"/>
          <w:sz w:val="24"/>
          <w:szCs w:val="24"/>
        </w:rPr>
        <w:t>độ</w:t>
      </w:r>
      <w:proofErr w:type="spellEnd"/>
      <w:r w:rsidRPr="0047131D">
        <w:rPr>
          <w:color w:val="000000" w:themeColor="text1"/>
          <w:sz w:val="24"/>
          <w:szCs w:val="24"/>
        </w:rPr>
        <w:t xml:space="preserve"> </w:t>
      </w:r>
      <w:proofErr w:type="spellStart"/>
      <w:r w:rsidRPr="0047131D">
        <w:rPr>
          <w:color w:val="000000" w:themeColor="text1"/>
          <w:sz w:val="24"/>
          <w:szCs w:val="24"/>
        </w:rPr>
        <w:t>dịch</w:t>
      </w:r>
      <w:proofErr w:type="spellEnd"/>
      <w:r w:rsidRPr="0047131D">
        <w:rPr>
          <w:color w:val="000000" w:themeColor="text1"/>
          <w:sz w:val="24"/>
          <w:szCs w:val="24"/>
        </w:rPr>
        <w:t xml:space="preserve"> </w:t>
      </w:r>
      <w:proofErr w:type="spellStart"/>
      <w:r w:rsidRPr="0047131D">
        <w:rPr>
          <w:color w:val="000000" w:themeColor="text1"/>
          <w:sz w:val="24"/>
          <w:szCs w:val="24"/>
        </w:rPr>
        <w:t>chuyển</w:t>
      </w:r>
      <w:proofErr w:type="spellEnd"/>
      <w:r w:rsidRPr="0047131D">
        <w:rPr>
          <w:color w:val="000000" w:themeColor="text1"/>
          <w:sz w:val="24"/>
          <w:szCs w:val="24"/>
        </w:rPr>
        <w:t xml:space="preserve"> </w:t>
      </w:r>
      <w:proofErr w:type="spellStart"/>
      <w:r w:rsidRPr="0047131D">
        <w:rPr>
          <w:color w:val="000000" w:themeColor="text1"/>
          <w:sz w:val="24"/>
          <w:szCs w:val="24"/>
        </w:rPr>
        <w:t>cực</w:t>
      </w:r>
      <w:proofErr w:type="spellEnd"/>
      <w:r w:rsidRPr="0047131D">
        <w:rPr>
          <w:color w:val="000000" w:themeColor="text1"/>
          <w:sz w:val="24"/>
          <w:szCs w:val="24"/>
        </w:rPr>
        <w:t xml:space="preserve"> </w:t>
      </w:r>
      <w:proofErr w:type="spellStart"/>
      <w:r w:rsidRPr="0047131D">
        <w:rPr>
          <w:color w:val="000000" w:themeColor="text1"/>
          <w:sz w:val="24"/>
          <w:szCs w:val="24"/>
        </w:rPr>
        <w:t>đại</w:t>
      </w:r>
      <w:proofErr w:type="spellEnd"/>
      <w:r w:rsidRPr="0047131D">
        <w:rPr>
          <w:color w:val="000000" w:themeColor="text1"/>
          <w:sz w:val="24"/>
          <w:szCs w:val="24"/>
        </w:rPr>
        <w:t xml:space="preserve"> </w:t>
      </w:r>
      <w:proofErr w:type="spellStart"/>
      <w:r w:rsidRPr="0047131D">
        <w:rPr>
          <w:color w:val="000000" w:themeColor="text1"/>
          <w:sz w:val="24"/>
          <w:szCs w:val="24"/>
        </w:rPr>
        <w:t>của</w:t>
      </w:r>
      <w:proofErr w:type="spellEnd"/>
      <w:r w:rsidRPr="0047131D">
        <w:rPr>
          <w:color w:val="000000" w:themeColor="text1"/>
          <w:sz w:val="24"/>
          <w:szCs w:val="24"/>
        </w:rPr>
        <w:t xml:space="preserve"> </w:t>
      </w:r>
      <w:proofErr w:type="spellStart"/>
      <w:r w:rsidRPr="0047131D">
        <w:rPr>
          <w:color w:val="000000" w:themeColor="text1"/>
          <w:sz w:val="24"/>
          <w:szCs w:val="24"/>
        </w:rPr>
        <w:t>vật</w:t>
      </w:r>
      <w:proofErr w:type="spellEnd"/>
      <w:r w:rsidRPr="0047131D">
        <w:rPr>
          <w:color w:val="000000" w:themeColor="text1"/>
          <w:sz w:val="24"/>
          <w:szCs w:val="24"/>
        </w:rPr>
        <w:t xml:space="preserve"> </w:t>
      </w:r>
      <w:proofErr w:type="spellStart"/>
      <w:r w:rsidRPr="0047131D">
        <w:rPr>
          <w:color w:val="000000" w:themeColor="text1"/>
          <w:sz w:val="24"/>
          <w:szCs w:val="24"/>
        </w:rPr>
        <w:t>tính</w:t>
      </w:r>
      <w:proofErr w:type="spellEnd"/>
      <w:r w:rsidRPr="0047131D">
        <w:rPr>
          <w:color w:val="000000" w:themeColor="text1"/>
          <w:sz w:val="24"/>
          <w:szCs w:val="24"/>
        </w:rPr>
        <w:t xml:space="preserve"> </w:t>
      </w:r>
      <w:proofErr w:type="spellStart"/>
      <w:r w:rsidRPr="0047131D">
        <w:rPr>
          <w:color w:val="000000" w:themeColor="text1"/>
          <w:sz w:val="24"/>
          <w:szCs w:val="24"/>
        </w:rPr>
        <w:t>từ</w:t>
      </w:r>
      <w:proofErr w:type="spellEnd"/>
      <w:r w:rsidRPr="0047131D">
        <w:rPr>
          <w:color w:val="000000" w:themeColor="text1"/>
          <w:sz w:val="24"/>
          <w:szCs w:val="24"/>
        </w:rPr>
        <w:t xml:space="preserve"> </w:t>
      </w:r>
      <w:proofErr w:type="spellStart"/>
      <w:r w:rsidRPr="0047131D">
        <w:rPr>
          <w:color w:val="000000" w:themeColor="text1"/>
          <w:sz w:val="24"/>
          <w:szCs w:val="24"/>
        </w:rPr>
        <w:t>vị</w:t>
      </w:r>
      <w:proofErr w:type="spellEnd"/>
      <w:r w:rsidRPr="0047131D">
        <w:rPr>
          <w:color w:val="000000" w:themeColor="text1"/>
          <w:sz w:val="24"/>
          <w:szCs w:val="24"/>
        </w:rPr>
        <w:t xml:space="preserve"> </w:t>
      </w:r>
      <w:proofErr w:type="spellStart"/>
      <w:r w:rsidRPr="0047131D">
        <w:rPr>
          <w:color w:val="000000" w:themeColor="text1"/>
          <w:sz w:val="24"/>
          <w:szCs w:val="24"/>
        </w:rPr>
        <w:t>trí</w:t>
      </w:r>
      <w:proofErr w:type="spellEnd"/>
      <w:r w:rsidRPr="0047131D">
        <w:rPr>
          <w:color w:val="000000" w:themeColor="text1"/>
          <w:sz w:val="24"/>
          <w:szCs w:val="24"/>
        </w:rPr>
        <w:t xml:space="preserve"> </w:t>
      </w:r>
      <w:proofErr w:type="spellStart"/>
      <w:r w:rsidRPr="0047131D">
        <w:rPr>
          <w:color w:val="000000" w:themeColor="text1"/>
          <w:sz w:val="24"/>
          <w:szCs w:val="24"/>
        </w:rPr>
        <w:t>cân</w:t>
      </w:r>
      <w:proofErr w:type="spellEnd"/>
      <w:r w:rsidRPr="0047131D">
        <w:rPr>
          <w:color w:val="000000" w:themeColor="text1"/>
          <w:sz w:val="24"/>
          <w:szCs w:val="24"/>
        </w:rPr>
        <w:t xml:space="preserve"> </w:t>
      </w:r>
      <w:proofErr w:type="spellStart"/>
      <w:r w:rsidRPr="0047131D">
        <w:rPr>
          <w:color w:val="000000" w:themeColor="text1"/>
          <w:sz w:val="24"/>
          <w:szCs w:val="24"/>
        </w:rPr>
        <w:t>bằng</w:t>
      </w:r>
      <w:proofErr w:type="spellEnd"/>
      <w:r w:rsidRPr="0047131D">
        <w:rPr>
          <w:color w:val="000000" w:themeColor="text1"/>
          <w:sz w:val="24"/>
          <w:szCs w:val="24"/>
        </w:rPr>
        <w:t>.</w:t>
      </w:r>
    </w:p>
    <w:p w14:paraId="2788B577" w14:textId="77777777" w:rsidR="002D41FB" w:rsidRPr="0047131D" w:rsidRDefault="002D41FB" w:rsidP="002D41FB">
      <w:pPr>
        <w:spacing w:line="276" w:lineRule="auto"/>
        <w:jc w:val="both"/>
        <w:rPr>
          <w:color w:val="000000" w:themeColor="text1"/>
          <w:sz w:val="24"/>
          <w:szCs w:val="24"/>
        </w:rPr>
      </w:pPr>
      <w:r w:rsidRPr="0047131D">
        <w:rPr>
          <w:b/>
          <w:bCs/>
          <w:color w:val="000000" w:themeColor="text1"/>
          <w:sz w:val="24"/>
          <w:szCs w:val="24"/>
        </w:rPr>
        <w:t xml:space="preserve">- Chu </w:t>
      </w:r>
      <w:proofErr w:type="spellStart"/>
      <w:r w:rsidRPr="0047131D">
        <w:rPr>
          <w:b/>
          <w:bCs/>
          <w:color w:val="000000" w:themeColor="text1"/>
          <w:sz w:val="24"/>
          <w:szCs w:val="24"/>
        </w:rPr>
        <w:t>kì</w:t>
      </w:r>
      <w:proofErr w:type="spellEnd"/>
      <w:r w:rsidRPr="0047131D">
        <w:rPr>
          <w:b/>
          <w:bCs/>
          <w:color w:val="000000" w:themeColor="text1"/>
          <w:sz w:val="24"/>
          <w:szCs w:val="24"/>
        </w:rPr>
        <w:t xml:space="preserve">: </w:t>
      </w:r>
      <w:r w:rsidRPr="0047131D">
        <w:rPr>
          <w:color w:val="000000" w:themeColor="text1"/>
          <w:sz w:val="24"/>
          <w:szCs w:val="24"/>
        </w:rPr>
        <w:t xml:space="preserve"> </w:t>
      </w:r>
      <w:proofErr w:type="spellStart"/>
      <w:r w:rsidRPr="0047131D">
        <w:rPr>
          <w:color w:val="000000" w:themeColor="text1"/>
          <w:sz w:val="24"/>
          <w:szCs w:val="24"/>
        </w:rPr>
        <w:t>là</w:t>
      </w:r>
      <w:proofErr w:type="spellEnd"/>
      <w:r w:rsidRPr="0047131D">
        <w:rPr>
          <w:color w:val="000000" w:themeColor="text1"/>
          <w:sz w:val="24"/>
          <w:szCs w:val="24"/>
        </w:rPr>
        <w:t xml:space="preserve"> </w:t>
      </w:r>
      <w:proofErr w:type="spellStart"/>
      <w:r w:rsidRPr="0047131D">
        <w:rPr>
          <w:color w:val="000000" w:themeColor="text1"/>
          <w:sz w:val="24"/>
          <w:szCs w:val="24"/>
        </w:rPr>
        <w:t>khoảng</w:t>
      </w:r>
      <w:proofErr w:type="spellEnd"/>
      <w:r w:rsidRPr="0047131D">
        <w:rPr>
          <w:color w:val="000000" w:themeColor="text1"/>
          <w:sz w:val="24"/>
          <w:szCs w:val="24"/>
        </w:rPr>
        <w:t xml:space="preserve"> </w:t>
      </w:r>
      <w:proofErr w:type="spellStart"/>
      <w:r w:rsidRPr="0047131D">
        <w:rPr>
          <w:color w:val="000000" w:themeColor="text1"/>
          <w:sz w:val="24"/>
          <w:szCs w:val="24"/>
        </w:rPr>
        <w:t>thời</w:t>
      </w:r>
      <w:proofErr w:type="spellEnd"/>
      <w:r w:rsidRPr="0047131D">
        <w:rPr>
          <w:color w:val="000000" w:themeColor="text1"/>
          <w:sz w:val="24"/>
          <w:szCs w:val="24"/>
        </w:rPr>
        <w:t xml:space="preserve"> </w:t>
      </w:r>
      <w:proofErr w:type="spellStart"/>
      <w:r w:rsidRPr="0047131D">
        <w:rPr>
          <w:color w:val="000000" w:themeColor="text1"/>
          <w:sz w:val="24"/>
          <w:szCs w:val="24"/>
        </w:rPr>
        <w:t>gian</w:t>
      </w:r>
      <w:proofErr w:type="spellEnd"/>
      <w:r w:rsidRPr="0047131D">
        <w:rPr>
          <w:color w:val="000000" w:themeColor="text1"/>
          <w:sz w:val="24"/>
          <w:szCs w:val="24"/>
        </w:rPr>
        <w:t xml:space="preserve"> </w:t>
      </w:r>
      <w:proofErr w:type="spellStart"/>
      <w:r w:rsidRPr="0047131D">
        <w:rPr>
          <w:color w:val="000000" w:themeColor="text1"/>
          <w:sz w:val="24"/>
          <w:szCs w:val="24"/>
        </w:rPr>
        <w:t>để</w:t>
      </w:r>
      <w:proofErr w:type="spellEnd"/>
      <w:r w:rsidRPr="0047131D">
        <w:rPr>
          <w:color w:val="000000" w:themeColor="text1"/>
          <w:sz w:val="24"/>
          <w:szCs w:val="24"/>
        </w:rPr>
        <w:t xml:space="preserve"> </w:t>
      </w:r>
      <w:proofErr w:type="spellStart"/>
      <w:r w:rsidRPr="0047131D">
        <w:rPr>
          <w:color w:val="000000" w:themeColor="text1"/>
          <w:sz w:val="24"/>
          <w:szCs w:val="24"/>
        </w:rPr>
        <w:t>vật</w:t>
      </w:r>
      <w:proofErr w:type="spellEnd"/>
      <w:r w:rsidRPr="0047131D">
        <w:rPr>
          <w:color w:val="000000" w:themeColor="text1"/>
          <w:sz w:val="24"/>
          <w:szCs w:val="24"/>
        </w:rPr>
        <w:t xml:space="preserve"> </w:t>
      </w:r>
      <w:proofErr w:type="spellStart"/>
      <w:r w:rsidRPr="0047131D">
        <w:rPr>
          <w:color w:val="000000" w:themeColor="text1"/>
          <w:sz w:val="24"/>
          <w:szCs w:val="24"/>
        </w:rPr>
        <w:t>thực</w:t>
      </w:r>
      <w:proofErr w:type="spellEnd"/>
      <w:r w:rsidRPr="0047131D">
        <w:rPr>
          <w:color w:val="000000" w:themeColor="text1"/>
          <w:sz w:val="24"/>
          <w:szCs w:val="24"/>
        </w:rPr>
        <w:t xml:space="preserve"> </w:t>
      </w:r>
      <w:proofErr w:type="spellStart"/>
      <w:r w:rsidRPr="0047131D">
        <w:rPr>
          <w:color w:val="000000" w:themeColor="text1"/>
          <w:sz w:val="24"/>
          <w:szCs w:val="24"/>
        </w:rPr>
        <w:t>hiện</w:t>
      </w:r>
      <w:proofErr w:type="spellEnd"/>
      <w:r w:rsidRPr="0047131D">
        <w:rPr>
          <w:color w:val="000000" w:themeColor="text1"/>
          <w:sz w:val="24"/>
          <w:szCs w:val="24"/>
        </w:rPr>
        <w:t xml:space="preserve"> </w:t>
      </w:r>
      <w:proofErr w:type="spellStart"/>
      <w:r w:rsidRPr="0047131D">
        <w:rPr>
          <w:color w:val="000000" w:themeColor="text1"/>
          <w:sz w:val="24"/>
          <w:szCs w:val="24"/>
        </w:rPr>
        <w:t>một</w:t>
      </w:r>
      <w:proofErr w:type="spellEnd"/>
      <w:r w:rsidRPr="0047131D">
        <w:rPr>
          <w:color w:val="000000" w:themeColor="text1"/>
          <w:sz w:val="24"/>
          <w:szCs w:val="24"/>
        </w:rPr>
        <w:t xml:space="preserve"> dao </w:t>
      </w:r>
      <w:proofErr w:type="spellStart"/>
      <w:r w:rsidRPr="0047131D">
        <w:rPr>
          <w:color w:val="000000" w:themeColor="text1"/>
          <w:sz w:val="24"/>
          <w:szCs w:val="24"/>
        </w:rPr>
        <w:t>động</w:t>
      </w:r>
      <w:proofErr w:type="spellEnd"/>
      <w:r w:rsidRPr="0047131D">
        <w:rPr>
          <w:color w:val="000000" w:themeColor="text1"/>
          <w:sz w:val="24"/>
          <w:szCs w:val="24"/>
        </w:rPr>
        <w:t xml:space="preserve">, </w:t>
      </w:r>
      <w:proofErr w:type="spellStart"/>
      <w:r w:rsidRPr="0047131D">
        <w:rPr>
          <w:color w:val="000000" w:themeColor="text1"/>
          <w:sz w:val="24"/>
          <w:szCs w:val="24"/>
        </w:rPr>
        <w:t>kí</w:t>
      </w:r>
      <w:proofErr w:type="spellEnd"/>
      <w:r w:rsidRPr="0047131D">
        <w:rPr>
          <w:color w:val="000000" w:themeColor="text1"/>
          <w:sz w:val="24"/>
          <w:szCs w:val="24"/>
        </w:rPr>
        <w:t xml:space="preserve"> </w:t>
      </w:r>
      <w:proofErr w:type="spellStart"/>
      <w:r w:rsidRPr="0047131D">
        <w:rPr>
          <w:color w:val="000000" w:themeColor="text1"/>
          <w:sz w:val="24"/>
          <w:szCs w:val="24"/>
        </w:rPr>
        <w:t>hiệu</w:t>
      </w:r>
      <w:proofErr w:type="spellEnd"/>
      <w:r w:rsidRPr="0047131D">
        <w:rPr>
          <w:color w:val="000000" w:themeColor="text1"/>
          <w:sz w:val="24"/>
          <w:szCs w:val="24"/>
        </w:rPr>
        <w:t xml:space="preserve"> </w:t>
      </w:r>
      <w:proofErr w:type="spellStart"/>
      <w:r w:rsidRPr="0047131D">
        <w:rPr>
          <w:color w:val="000000" w:themeColor="text1"/>
          <w:sz w:val="24"/>
          <w:szCs w:val="24"/>
        </w:rPr>
        <w:t>là</w:t>
      </w:r>
      <w:proofErr w:type="spellEnd"/>
      <w:r w:rsidRPr="0047131D">
        <w:rPr>
          <w:color w:val="000000" w:themeColor="text1"/>
          <w:sz w:val="24"/>
          <w:szCs w:val="24"/>
        </w:rPr>
        <w:t xml:space="preserve"> T. </w:t>
      </w:r>
      <w:proofErr w:type="spellStart"/>
      <w:r w:rsidRPr="0047131D">
        <w:rPr>
          <w:color w:val="000000" w:themeColor="text1"/>
          <w:sz w:val="24"/>
          <w:szCs w:val="24"/>
        </w:rPr>
        <w:t>Đơn</w:t>
      </w:r>
      <w:proofErr w:type="spellEnd"/>
      <w:r w:rsidRPr="0047131D">
        <w:rPr>
          <w:color w:val="000000" w:themeColor="text1"/>
          <w:sz w:val="24"/>
          <w:szCs w:val="24"/>
        </w:rPr>
        <w:t xml:space="preserve"> </w:t>
      </w:r>
      <w:proofErr w:type="spellStart"/>
      <w:r w:rsidRPr="0047131D">
        <w:rPr>
          <w:color w:val="000000" w:themeColor="text1"/>
          <w:sz w:val="24"/>
          <w:szCs w:val="24"/>
        </w:rPr>
        <w:t>vị</w:t>
      </w:r>
      <w:proofErr w:type="spellEnd"/>
      <w:r w:rsidRPr="0047131D">
        <w:rPr>
          <w:color w:val="000000" w:themeColor="text1"/>
          <w:sz w:val="24"/>
          <w:szCs w:val="24"/>
        </w:rPr>
        <w:t xml:space="preserve"> </w:t>
      </w:r>
      <w:proofErr w:type="spellStart"/>
      <w:r w:rsidRPr="0047131D">
        <w:rPr>
          <w:color w:val="000000" w:themeColor="text1"/>
          <w:sz w:val="24"/>
          <w:szCs w:val="24"/>
        </w:rPr>
        <w:t>của</w:t>
      </w:r>
      <w:proofErr w:type="spellEnd"/>
      <w:r w:rsidRPr="0047131D">
        <w:rPr>
          <w:color w:val="000000" w:themeColor="text1"/>
          <w:sz w:val="24"/>
          <w:szCs w:val="24"/>
        </w:rPr>
        <w:t xml:space="preserve"> chu </w:t>
      </w:r>
      <w:proofErr w:type="spellStart"/>
      <w:r w:rsidRPr="0047131D">
        <w:rPr>
          <w:color w:val="000000" w:themeColor="text1"/>
          <w:sz w:val="24"/>
          <w:szCs w:val="24"/>
        </w:rPr>
        <w:t>kì</w:t>
      </w:r>
      <w:proofErr w:type="spellEnd"/>
      <w:r w:rsidRPr="0047131D">
        <w:rPr>
          <w:color w:val="000000" w:themeColor="text1"/>
          <w:sz w:val="24"/>
          <w:szCs w:val="24"/>
        </w:rPr>
        <w:t xml:space="preserve"> dao </w:t>
      </w:r>
      <w:proofErr w:type="spellStart"/>
      <w:r w:rsidRPr="0047131D">
        <w:rPr>
          <w:color w:val="000000" w:themeColor="text1"/>
          <w:sz w:val="24"/>
          <w:szCs w:val="24"/>
        </w:rPr>
        <w:t>động</w:t>
      </w:r>
      <w:proofErr w:type="spellEnd"/>
      <w:r w:rsidRPr="0047131D">
        <w:rPr>
          <w:color w:val="000000" w:themeColor="text1"/>
          <w:sz w:val="24"/>
          <w:szCs w:val="24"/>
        </w:rPr>
        <w:t xml:space="preserve"> </w:t>
      </w:r>
      <w:proofErr w:type="spellStart"/>
      <w:r w:rsidRPr="0047131D">
        <w:rPr>
          <w:color w:val="000000" w:themeColor="text1"/>
          <w:sz w:val="24"/>
          <w:szCs w:val="24"/>
        </w:rPr>
        <w:t>là</w:t>
      </w:r>
      <w:proofErr w:type="spellEnd"/>
      <w:r w:rsidRPr="0047131D">
        <w:rPr>
          <w:color w:val="000000" w:themeColor="text1"/>
          <w:sz w:val="24"/>
          <w:szCs w:val="24"/>
        </w:rPr>
        <w:t xml:space="preserve"> </w:t>
      </w:r>
      <w:proofErr w:type="spellStart"/>
      <w:r w:rsidRPr="0047131D">
        <w:rPr>
          <w:color w:val="000000" w:themeColor="text1"/>
          <w:sz w:val="24"/>
          <w:szCs w:val="24"/>
        </w:rPr>
        <w:t>giây</w:t>
      </w:r>
      <w:proofErr w:type="spellEnd"/>
      <w:r w:rsidRPr="0047131D">
        <w:rPr>
          <w:color w:val="000000" w:themeColor="text1"/>
          <w:sz w:val="24"/>
          <w:szCs w:val="24"/>
        </w:rPr>
        <w:t xml:space="preserve"> (s).</w:t>
      </w:r>
    </w:p>
    <w:p w14:paraId="42A6685A" w14:textId="542C04D1" w:rsidR="002D41FB" w:rsidRPr="0047131D" w:rsidRDefault="002D41FB" w:rsidP="002D41FB">
      <w:pPr>
        <w:spacing w:line="276" w:lineRule="auto"/>
        <w:jc w:val="both"/>
        <w:rPr>
          <w:color w:val="000000" w:themeColor="text1"/>
          <w:sz w:val="24"/>
          <w:szCs w:val="24"/>
        </w:rPr>
      </w:pPr>
      <w:r w:rsidRPr="0047131D">
        <w:rPr>
          <w:b/>
          <w:bCs/>
          <w:color w:val="000000" w:themeColor="text1"/>
          <w:sz w:val="24"/>
          <w:szCs w:val="24"/>
        </w:rPr>
        <w:t xml:space="preserve">- </w:t>
      </w:r>
      <w:proofErr w:type="spellStart"/>
      <w:r w:rsidRPr="0047131D">
        <w:rPr>
          <w:b/>
          <w:bCs/>
          <w:color w:val="000000" w:themeColor="text1"/>
          <w:sz w:val="24"/>
          <w:szCs w:val="24"/>
        </w:rPr>
        <w:t>Tần</w:t>
      </w:r>
      <w:proofErr w:type="spellEnd"/>
      <w:r w:rsidRPr="0047131D">
        <w:rPr>
          <w:b/>
          <w:bCs/>
          <w:color w:val="000000" w:themeColor="text1"/>
          <w:sz w:val="24"/>
          <w:szCs w:val="24"/>
        </w:rPr>
        <w:t xml:space="preserve"> </w:t>
      </w:r>
      <w:proofErr w:type="spellStart"/>
      <w:r w:rsidRPr="0047131D">
        <w:rPr>
          <w:b/>
          <w:bCs/>
          <w:color w:val="000000" w:themeColor="text1"/>
          <w:sz w:val="24"/>
          <w:szCs w:val="24"/>
        </w:rPr>
        <w:t>số</w:t>
      </w:r>
      <w:proofErr w:type="spellEnd"/>
      <w:r w:rsidRPr="0047131D">
        <w:rPr>
          <w:b/>
          <w:bCs/>
          <w:color w:val="000000" w:themeColor="text1"/>
          <w:sz w:val="24"/>
          <w:szCs w:val="24"/>
        </w:rPr>
        <w:t xml:space="preserve">: </w:t>
      </w:r>
      <w:r w:rsidRPr="0047131D">
        <w:rPr>
          <w:color w:val="000000" w:themeColor="text1"/>
          <w:sz w:val="24"/>
          <w:szCs w:val="24"/>
        </w:rPr>
        <w:t xml:space="preserve"> </w:t>
      </w:r>
      <w:proofErr w:type="spellStart"/>
      <w:r w:rsidRPr="0047131D">
        <w:rPr>
          <w:color w:val="000000" w:themeColor="text1"/>
          <w:sz w:val="24"/>
          <w:szCs w:val="24"/>
        </w:rPr>
        <w:t>là</w:t>
      </w:r>
      <w:proofErr w:type="spellEnd"/>
      <w:r w:rsidRPr="0047131D">
        <w:rPr>
          <w:color w:val="000000" w:themeColor="text1"/>
          <w:sz w:val="24"/>
          <w:szCs w:val="24"/>
        </w:rPr>
        <w:t xml:space="preserve"> </w:t>
      </w:r>
      <w:proofErr w:type="spellStart"/>
      <w:r w:rsidRPr="0047131D">
        <w:rPr>
          <w:color w:val="000000" w:themeColor="text1"/>
          <w:sz w:val="24"/>
          <w:szCs w:val="24"/>
        </w:rPr>
        <w:t>số</w:t>
      </w:r>
      <w:proofErr w:type="spellEnd"/>
      <w:r w:rsidRPr="0047131D">
        <w:rPr>
          <w:color w:val="000000" w:themeColor="text1"/>
          <w:sz w:val="24"/>
          <w:szCs w:val="24"/>
        </w:rPr>
        <w:t xml:space="preserve"> dao </w:t>
      </w:r>
      <w:proofErr w:type="spellStart"/>
      <w:r w:rsidRPr="0047131D">
        <w:rPr>
          <w:color w:val="000000" w:themeColor="text1"/>
          <w:sz w:val="24"/>
          <w:szCs w:val="24"/>
        </w:rPr>
        <w:t>động</w:t>
      </w:r>
      <w:proofErr w:type="spellEnd"/>
      <w:r w:rsidRPr="0047131D">
        <w:rPr>
          <w:color w:val="000000" w:themeColor="text1"/>
          <w:sz w:val="24"/>
          <w:szCs w:val="24"/>
        </w:rPr>
        <w:t xml:space="preserve"> </w:t>
      </w:r>
      <w:proofErr w:type="spellStart"/>
      <w:r w:rsidRPr="0047131D">
        <w:rPr>
          <w:color w:val="000000" w:themeColor="text1"/>
          <w:sz w:val="24"/>
          <w:szCs w:val="24"/>
        </w:rPr>
        <w:t>mà</w:t>
      </w:r>
      <w:proofErr w:type="spellEnd"/>
      <w:r w:rsidRPr="0047131D">
        <w:rPr>
          <w:color w:val="000000" w:themeColor="text1"/>
          <w:sz w:val="24"/>
          <w:szCs w:val="24"/>
        </w:rPr>
        <w:t xml:space="preserve"> </w:t>
      </w:r>
      <w:proofErr w:type="spellStart"/>
      <w:r w:rsidRPr="0047131D">
        <w:rPr>
          <w:color w:val="000000" w:themeColor="text1"/>
          <w:sz w:val="24"/>
          <w:szCs w:val="24"/>
        </w:rPr>
        <w:t>vật</w:t>
      </w:r>
      <w:proofErr w:type="spellEnd"/>
      <w:r w:rsidRPr="0047131D">
        <w:rPr>
          <w:color w:val="000000" w:themeColor="text1"/>
          <w:sz w:val="24"/>
          <w:szCs w:val="24"/>
        </w:rPr>
        <w:t xml:space="preserve"> </w:t>
      </w:r>
      <w:proofErr w:type="spellStart"/>
      <w:r w:rsidRPr="0047131D">
        <w:rPr>
          <w:color w:val="000000" w:themeColor="text1"/>
          <w:sz w:val="24"/>
          <w:szCs w:val="24"/>
        </w:rPr>
        <w:t>thực</w:t>
      </w:r>
      <w:proofErr w:type="spellEnd"/>
      <w:r w:rsidRPr="0047131D">
        <w:rPr>
          <w:color w:val="000000" w:themeColor="text1"/>
          <w:sz w:val="24"/>
          <w:szCs w:val="24"/>
        </w:rPr>
        <w:t xml:space="preserve"> </w:t>
      </w:r>
      <w:proofErr w:type="spellStart"/>
      <w:r w:rsidRPr="0047131D">
        <w:rPr>
          <w:color w:val="000000" w:themeColor="text1"/>
          <w:sz w:val="24"/>
          <w:szCs w:val="24"/>
        </w:rPr>
        <w:t>hiện</w:t>
      </w:r>
      <w:proofErr w:type="spellEnd"/>
      <w:r w:rsidRPr="0047131D">
        <w:rPr>
          <w:color w:val="000000" w:themeColor="text1"/>
          <w:sz w:val="24"/>
          <w:szCs w:val="24"/>
        </w:rPr>
        <w:t xml:space="preserve"> </w:t>
      </w:r>
      <w:proofErr w:type="spellStart"/>
      <w:r w:rsidRPr="0047131D">
        <w:rPr>
          <w:color w:val="000000" w:themeColor="text1"/>
          <w:sz w:val="24"/>
          <w:szCs w:val="24"/>
        </w:rPr>
        <w:t>được</w:t>
      </w:r>
      <w:proofErr w:type="spellEnd"/>
      <w:r w:rsidRPr="0047131D">
        <w:rPr>
          <w:color w:val="000000" w:themeColor="text1"/>
          <w:sz w:val="24"/>
          <w:szCs w:val="24"/>
        </w:rPr>
        <w:t xml:space="preserve"> </w:t>
      </w:r>
      <w:proofErr w:type="spellStart"/>
      <w:r w:rsidRPr="0047131D">
        <w:rPr>
          <w:color w:val="000000" w:themeColor="text1"/>
          <w:sz w:val="24"/>
          <w:szCs w:val="24"/>
        </w:rPr>
        <w:t>trong</w:t>
      </w:r>
      <w:proofErr w:type="spellEnd"/>
      <w:r w:rsidRPr="0047131D">
        <w:rPr>
          <w:color w:val="000000" w:themeColor="text1"/>
          <w:sz w:val="24"/>
          <w:szCs w:val="24"/>
        </w:rPr>
        <w:t xml:space="preserve"> </w:t>
      </w:r>
      <w:proofErr w:type="spellStart"/>
      <w:r w:rsidRPr="0047131D">
        <w:rPr>
          <w:color w:val="000000" w:themeColor="text1"/>
          <w:sz w:val="24"/>
          <w:szCs w:val="24"/>
        </w:rPr>
        <w:t>một</w:t>
      </w:r>
      <w:proofErr w:type="spellEnd"/>
      <w:r w:rsidRPr="0047131D">
        <w:rPr>
          <w:color w:val="000000" w:themeColor="text1"/>
          <w:sz w:val="24"/>
          <w:szCs w:val="24"/>
        </w:rPr>
        <w:t xml:space="preserve"> </w:t>
      </w:r>
      <w:proofErr w:type="spellStart"/>
      <w:r w:rsidRPr="0047131D">
        <w:rPr>
          <w:color w:val="000000" w:themeColor="text1"/>
          <w:sz w:val="24"/>
          <w:szCs w:val="24"/>
        </w:rPr>
        <w:t>giây</w:t>
      </w:r>
      <w:proofErr w:type="spellEnd"/>
      <w:r w:rsidRPr="0047131D">
        <w:rPr>
          <w:color w:val="000000" w:themeColor="text1"/>
          <w:sz w:val="24"/>
          <w:szCs w:val="24"/>
        </w:rPr>
        <w:t xml:space="preserve">, </w:t>
      </w:r>
      <w:proofErr w:type="spellStart"/>
      <w:r w:rsidRPr="0047131D">
        <w:rPr>
          <w:color w:val="000000" w:themeColor="text1"/>
          <w:sz w:val="24"/>
          <w:szCs w:val="24"/>
        </w:rPr>
        <w:t>kí</w:t>
      </w:r>
      <w:proofErr w:type="spellEnd"/>
      <w:r w:rsidRPr="0047131D">
        <w:rPr>
          <w:color w:val="000000" w:themeColor="text1"/>
          <w:sz w:val="24"/>
          <w:szCs w:val="24"/>
        </w:rPr>
        <w:t xml:space="preserve"> </w:t>
      </w:r>
      <w:proofErr w:type="spellStart"/>
      <w:r w:rsidRPr="0047131D">
        <w:rPr>
          <w:color w:val="000000" w:themeColor="text1"/>
          <w:sz w:val="24"/>
          <w:szCs w:val="24"/>
        </w:rPr>
        <w:t>hiệu</w:t>
      </w:r>
      <w:proofErr w:type="spellEnd"/>
      <w:r w:rsidRPr="0047131D">
        <w:rPr>
          <w:color w:val="000000" w:themeColor="text1"/>
          <w:sz w:val="24"/>
          <w:szCs w:val="24"/>
        </w:rPr>
        <w:t xml:space="preserve"> </w:t>
      </w:r>
      <w:proofErr w:type="spellStart"/>
      <w:r w:rsidRPr="0047131D">
        <w:rPr>
          <w:color w:val="000000" w:themeColor="text1"/>
          <w:sz w:val="24"/>
          <w:szCs w:val="24"/>
        </w:rPr>
        <w:t>là</w:t>
      </w:r>
      <w:proofErr w:type="spellEnd"/>
      <w:r w:rsidRPr="0047131D">
        <w:rPr>
          <w:color w:val="000000" w:themeColor="text1"/>
          <w:sz w:val="24"/>
          <w:szCs w:val="24"/>
        </w:rPr>
        <w:t xml:space="preserve"> f.</w:t>
      </w:r>
    </w:p>
    <w:p w14:paraId="24593A45" w14:textId="0C87E36A" w:rsidR="002D41FB" w:rsidRPr="0047131D" w:rsidRDefault="002D41FB" w:rsidP="00A83C1D">
      <w:pPr>
        <w:spacing w:line="276" w:lineRule="auto"/>
        <w:jc w:val="center"/>
        <w:rPr>
          <w:color w:val="000000" w:themeColor="text1"/>
          <w:sz w:val="24"/>
          <w:szCs w:val="24"/>
        </w:rPr>
      </w:pPr>
      <w:r w:rsidRPr="0047131D">
        <w:rPr>
          <w:color w:val="000000" w:themeColor="text1"/>
          <w:position w:val="-24"/>
          <w:sz w:val="24"/>
          <w:szCs w:val="24"/>
          <w:lang w:val="nl-NL"/>
        </w:rPr>
        <w:object w:dxaOrig="680" w:dyaOrig="620" w14:anchorId="33DF9474">
          <v:shape id="_x0000_i1027" type="#_x0000_t75" alt="n404 fb Linh Linh" style="width:44.15pt;height:35.3pt" o:ole="">
            <v:imagedata r:id="rId18" o:title=""/>
          </v:shape>
          <o:OLEObject Type="Embed" ProgID="Equation.DSMT4" ShapeID="_x0000_i1027" DrawAspect="Content" ObjectID="_1826434454" r:id="rId19"/>
        </w:object>
      </w:r>
      <w:proofErr w:type="spellStart"/>
      <w:r w:rsidRPr="0047131D">
        <w:rPr>
          <w:color w:val="000000" w:themeColor="text1"/>
          <w:sz w:val="24"/>
          <w:szCs w:val="24"/>
        </w:rPr>
        <w:t>Đơn</w:t>
      </w:r>
      <w:proofErr w:type="spellEnd"/>
      <w:r w:rsidRPr="0047131D">
        <w:rPr>
          <w:color w:val="000000" w:themeColor="text1"/>
          <w:sz w:val="24"/>
          <w:szCs w:val="24"/>
        </w:rPr>
        <w:t xml:space="preserve"> </w:t>
      </w:r>
      <w:proofErr w:type="spellStart"/>
      <w:r w:rsidRPr="0047131D">
        <w:rPr>
          <w:color w:val="000000" w:themeColor="text1"/>
          <w:sz w:val="24"/>
          <w:szCs w:val="24"/>
        </w:rPr>
        <w:t>vị</w:t>
      </w:r>
      <w:proofErr w:type="spellEnd"/>
      <w:r w:rsidRPr="0047131D">
        <w:rPr>
          <w:color w:val="000000" w:themeColor="text1"/>
          <w:sz w:val="24"/>
          <w:szCs w:val="24"/>
        </w:rPr>
        <w:t xml:space="preserve"> </w:t>
      </w:r>
      <w:proofErr w:type="spellStart"/>
      <w:r w:rsidRPr="0047131D">
        <w:rPr>
          <w:color w:val="000000" w:themeColor="text1"/>
          <w:sz w:val="24"/>
          <w:szCs w:val="24"/>
        </w:rPr>
        <w:t>của</w:t>
      </w:r>
      <w:proofErr w:type="spellEnd"/>
      <w:r w:rsidRPr="0047131D">
        <w:rPr>
          <w:color w:val="000000" w:themeColor="text1"/>
          <w:sz w:val="24"/>
          <w:szCs w:val="24"/>
        </w:rPr>
        <w:t xml:space="preserve"> </w:t>
      </w:r>
      <w:proofErr w:type="spellStart"/>
      <w:r w:rsidRPr="0047131D">
        <w:rPr>
          <w:color w:val="000000" w:themeColor="text1"/>
          <w:sz w:val="24"/>
          <w:szCs w:val="24"/>
        </w:rPr>
        <w:t>tần</w:t>
      </w:r>
      <w:proofErr w:type="spellEnd"/>
      <w:r w:rsidRPr="0047131D">
        <w:rPr>
          <w:color w:val="000000" w:themeColor="text1"/>
          <w:sz w:val="24"/>
          <w:szCs w:val="24"/>
        </w:rPr>
        <w:t xml:space="preserve"> </w:t>
      </w:r>
      <w:proofErr w:type="spellStart"/>
      <w:r w:rsidRPr="0047131D">
        <w:rPr>
          <w:color w:val="000000" w:themeColor="text1"/>
          <w:sz w:val="24"/>
          <w:szCs w:val="24"/>
        </w:rPr>
        <w:t>số</w:t>
      </w:r>
      <w:proofErr w:type="spellEnd"/>
      <w:r w:rsidRPr="0047131D">
        <w:rPr>
          <w:color w:val="000000" w:themeColor="text1"/>
          <w:sz w:val="24"/>
          <w:szCs w:val="24"/>
        </w:rPr>
        <w:t xml:space="preserve"> </w:t>
      </w:r>
      <w:proofErr w:type="spellStart"/>
      <w:r w:rsidRPr="0047131D">
        <w:rPr>
          <w:color w:val="000000" w:themeColor="text1"/>
          <w:sz w:val="24"/>
          <w:szCs w:val="24"/>
        </w:rPr>
        <w:t>là</w:t>
      </w:r>
      <w:proofErr w:type="spellEnd"/>
      <w:r w:rsidRPr="0047131D">
        <w:rPr>
          <w:color w:val="000000" w:themeColor="text1"/>
          <w:sz w:val="24"/>
          <w:szCs w:val="24"/>
        </w:rPr>
        <w:t xml:space="preserve"> 1/s, </w:t>
      </w:r>
      <w:proofErr w:type="spellStart"/>
      <w:r w:rsidRPr="0047131D">
        <w:rPr>
          <w:color w:val="000000" w:themeColor="text1"/>
          <w:sz w:val="24"/>
          <w:szCs w:val="24"/>
        </w:rPr>
        <w:t>gọi</w:t>
      </w:r>
      <w:proofErr w:type="spellEnd"/>
      <w:r w:rsidRPr="0047131D">
        <w:rPr>
          <w:color w:val="000000" w:themeColor="text1"/>
          <w:sz w:val="24"/>
          <w:szCs w:val="24"/>
        </w:rPr>
        <w:t xml:space="preserve"> </w:t>
      </w:r>
      <w:proofErr w:type="spellStart"/>
      <w:r w:rsidRPr="0047131D">
        <w:rPr>
          <w:color w:val="000000" w:themeColor="text1"/>
          <w:sz w:val="24"/>
          <w:szCs w:val="24"/>
        </w:rPr>
        <w:t>là</w:t>
      </w:r>
      <w:proofErr w:type="spellEnd"/>
      <w:r w:rsidRPr="0047131D">
        <w:rPr>
          <w:color w:val="000000" w:themeColor="text1"/>
          <w:sz w:val="24"/>
          <w:szCs w:val="24"/>
        </w:rPr>
        <w:t xml:space="preserve"> </w:t>
      </w:r>
      <w:proofErr w:type="spellStart"/>
      <w:r w:rsidRPr="0047131D">
        <w:rPr>
          <w:color w:val="000000" w:themeColor="text1"/>
          <w:sz w:val="24"/>
          <w:szCs w:val="24"/>
        </w:rPr>
        <w:t>Héc</w:t>
      </w:r>
      <w:proofErr w:type="spellEnd"/>
      <w:r w:rsidRPr="0047131D">
        <w:rPr>
          <w:color w:val="000000" w:themeColor="text1"/>
          <w:sz w:val="24"/>
          <w:szCs w:val="24"/>
        </w:rPr>
        <w:t xml:space="preserve"> (</w:t>
      </w:r>
      <w:proofErr w:type="spellStart"/>
      <w:r w:rsidRPr="0047131D">
        <w:rPr>
          <w:color w:val="000000" w:themeColor="text1"/>
          <w:sz w:val="24"/>
          <w:szCs w:val="24"/>
        </w:rPr>
        <w:t>kí</w:t>
      </w:r>
      <w:proofErr w:type="spellEnd"/>
      <w:r w:rsidRPr="0047131D">
        <w:rPr>
          <w:color w:val="000000" w:themeColor="text1"/>
          <w:sz w:val="24"/>
          <w:szCs w:val="24"/>
        </w:rPr>
        <w:t xml:space="preserve"> </w:t>
      </w:r>
      <w:proofErr w:type="spellStart"/>
      <w:r w:rsidRPr="0047131D">
        <w:rPr>
          <w:color w:val="000000" w:themeColor="text1"/>
          <w:sz w:val="24"/>
          <w:szCs w:val="24"/>
        </w:rPr>
        <w:t>hiệu</w:t>
      </w:r>
      <w:proofErr w:type="spellEnd"/>
      <w:r w:rsidRPr="0047131D">
        <w:rPr>
          <w:color w:val="000000" w:themeColor="text1"/>
          <w:sz w:val="24"/>
          <w:szCs w:val="24"/>
        </w:rPr>
        <w:t xml:space="preserve"> Hz)</w:t>
      </w:r>
    </w:p>
    <w:p w14:paraId="0E1D3712" w14:textId="77777777" w:rsidR="002D41FB" w:rsidRPr="0047131D" w:rsidRDefault="002D41FB" w:rsidP="002D41FB">
      <w:pPr>
        <w:spacing w:line="276" w:lineRule="auto"/>
        <w:jc w:val="both"/>
        <w:rPr>
          <w:color w:val="000000" w:themeColor="text1"/>
          <w:sz w:val="24"/>
          <w:szCs w:val="24"/>
        </w:rPr>
      </w:pPr>
      <w:r w:rsidRPr="0047131D">
        <w:rPr>
          <w:noProof/>
          <w:color w:val="000000" w:themeColor="text1"/>
          <w:sz w:val="24"/>
          <w:szCs w:val="24"/>
          <w:lang w:val="nl-NL"/>
        </w:rPr>
        <mc:AlternateContent>
          <mc:Choice Requires="wps">
            <w:drawing>
              <wp:anchor distT="0" distB="0" distL="114300" distR="114300" simplePos="0" relativeHeight="251662336" behindDoc="0" locked="0" layoutInCell="1" allowOverlap="1" wp14:anchorId="6B2EDDF1" wp14:editId="000550BB">
                <wp:simplePos x="0" y="0"/>
                <wp:positionH relativeFrom="column">
                  <wp:posOffset>939990</wp:posOffset>
                </wp:positionH>
                <wp:positionV relativeFrom="paragraph">
                  <wp:posOffset>12065</wp:posOffset>
                </wp:positionV>
                <wp:extent cx="1828800" cy="457200"/>
                <wp:effectExtent l="0" t="0" r="19050" b="19050"/>
                <wp:wrapNone/>
                <wp:docPr id="635412537" name="Rectangle: Rounded Corners 7" descr="n404 fb Linh Linh"/>
                <wp:cNvGraphicFramePr/>
                <a:graphic xmlns:a="http://schemas.openxmlformats.org/drawingml/2006/main">
                  <a:graphicData uri="http://schemas.microsoft.com/office/word/2010/wordprocessingShape">
                    <wps:wsp>
                      <wps:cNvSpPr/>
                      <wps:spPr>
                        <a:xfrm>
                          <a:off x="0" y="0"/>
                          <a:ext cx="1828800" cy="457200"/>
                        </a:xfrm>
                        <a:prstGeom prst="roundRect">
                          <a:avLst/>
                        </a:prstGeom>
                        <a:noFill/>
                        <a:ln w="12700" cap="flat" cmpd="sng" algn="ctr">
                          <a:solidFill>
                            <a:srgbClr val="0070C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5776258" id="Rectangle: Rounded Corners 7" o:spid="_x0000_s1026" alt="N fb Nguyen Ngoc Diep" style="position:absolute;margin-left:74pt;margin-top:.95pt;width:2in;height:3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" filled="f" strokecolor="#0070c0" strokeweight="1pt">
                <v:stroke joinstyle="miter"/>
              </v:roundrect>
            </w:pict>
          </mc:Fallback>
        </mc:AlternateContent>
      </w:r>
      <w:r w:rsidRPr="0047131D">
        <w:rPr>
          <w:b/>
          <w:bCs/>
          <w:color w:val="000000" w:themeColor="text1"/>
          <w:sz w:val="24"/>
          <w:szCs w:val="24"/>
        </w:rPr>
        <w:t xml:space="preserve">- </w:t>
      </w:r>
      <w:proofErr w:type="spellStart"/>
      <w:r w:rsidRPr="0047131D">
        <w:rPr>
          <w:b/>
          <w:bCs/>
          <w:color w:val="000000" w:themeColor="text1"/>
          <w:sz w:val="24"/>
          <w:szCs w:val="24"/>
        </w:rPr>
        <w:t>Tần</w:t>
      </w:r>
      <w:proofErr w:type="spellEnd"/>
      <w:r w:rsidRPr="0047131D">
        <w:rPr>
          <w:b/>
          <w:bCs/>
          <w:color w:val="000000" w:themeColor="text1"/>
          <w:sz w:val="24"/>
          <w:szCs w:val="24"/>
        </w:rPr>
        <w:t xml:space="preserve"> </w:t>
      </w:r>
      <w:proofErr w:type="spellStart"/>
      <w:r w:rsidRPr="0047131D">
        <w:rPr>
          <w:b/>
          <w:bCs/>
          <w:color w:val="000000" w:themeColor="text1"/>
          <w:sz w:val="24"/>
          <w:szCs w:val="24"/>
        </w:rPr>
        <w:t>số</w:t>
      </w:r>
      <w:proofErr w:type="spellEnd"/>
      <w:r w:rsidRPr="0047131D">
        <w:rPr>
          <w:b/>
          <w:bCs/>
          <w:color w:val="000000" w:themeColor="text1"/>
          <w:sz w:val="24"/>
          <w:szCs w:val="24"/>
        </w:rPr>
        <w:t xml:space="preserve"> </w:t>
      </w:r>
      <w:proofErr w:type="spellStart"/>
      <w:r w:rsidRPr="0047131D">
        <w:rPr>
          <w:b/>
          <w:bCs/>
          <w:color w:val="000000" w:themeColor="text1"/>
          <w:sz w:val="24"/>
          <w:szCs w:val="24"/>
        </w:rPr>
        <w:t>góc</w:t>
      </w:r>
      <w:proofErr w:type="spellEnd"/>
      <w:r w:rsidRPr="0047131D">
        <w:rPr>
          <w:b/>
          <w:bCs/>
          <w:color w:val="000000" w:themeColor="text1"/>
          <w:sz w:val="24"/>
          <w:szCs w:val="24"/>
        </w:rPr>
        <w:t xml:space="preserve">: </w:t>
      </w:r>
      <w:r w:rsidRPr="0047131D">
        <w:rPr>
          <w:color w:val="000000" w:themeColor="text1"/>
          <w:sz w:val="24"/>
          <w:szCs w:val="24"/>
        </w:rPr>
        <w:t xml:space="preserve"> </w:t>
      </w:r>
      <w:r w:rsidRPr="0047131D">
        <w:rPr>
          <w:color w:val="000000" w:themeColor="text1"/>
          <w:position w:val="-24"/>
          <w:sz w:val="24"/>
          <w:szCs w:val="24"/>
        </w:rPr>
        <w:object w:dxaOrig="2380" w:dyaOrig="620" w14:anchorId="234EF32B">
          <v:shape id="_x0000_i1028" type="#_x0000_t75" alt="n404 fb Linh Linh" style="width:136.55pt;height:35.3pt" o:ole="">
            <v:imagedata r:id="rId20" o:title=""/>
          </v:shape>
          <o:OLEObject Type="Embed" ProgID="Equation.DSMT4" ShapeID="_x0000_i1028" DrawAspect="Content" ObjectID="_1826434455" r:id="rId21"/>
        </w:object>
      </w:r>
    </w:p>
    <w:p w14:paraId="11D66464" w14:textId="77777777" w:rsidR="002D41FB" w:rsidRPr="0047131D" w:rsidRDefault="002D41FB" w:rsidP="002D41FB">
      <w:pPr>
        <w:spacing w:line="276" w:lineRule="auto"/>
        <w:ind w:firstLine="360"/>
        <w:jc w:val="both"/>
        <w:rPr>
          <w:color w:val="000000" w:themeColor="text1"/>
          <w:sz w:val="24"/>
          <w:szCs w:val="24"/>
        </w:rPr>
      </w:pPr>
      <w:r w:rsidRPr="0047131D">
        <w:rPr>
          <w:i/>
          <w:iCs/>
          <w:color w:val="000000" w:themeColor="text1"/>
          <w:sz w:val="24"/>
          <w:szCs w:val="24"/>
        </w:rPr>
        <w:t xml:space="preserve">Trong dao </w:t>
      </w:r>
      <w:proofErr w:type="spellStart"/>
      <w:r w:rsidRPr="0047131D">
        <w:rPr>
          <w:i/>
          <w:iCs/>
          <w:color w:val="000000" w:themeColor="text1"/>
          <w:sz w:val="24"/>
          <w:szCs w:val="24"/>
        </w:rPr>
        <w:t>động</w:t>
      </w:r>
      <w:proofErr w:type="spellEnd"/>
      <w:r w:rsidRPr="0047131D">
        <w:rPr>
          <w:i/>
          <w:iCs/>
          <w:color w:val="000000" w:themeColor="text1"/>
          <w:sz w:val="24"/>
          <w:szCs w:val="24"/>
        </w:rPr>
        <w:t xml:space="preserve"> </w:t>
      </w:r>
      <w:proofErr w:type="spellStart"/>
      <w:r w:rsidRPr="0047131D">
        <w:rPr>
          <w:i/>
          <w:iCs/>
          <w:color w:val="000000" w:themeColor="text1"/>
          <w:sz w:val="24"/>
          <w:szCs w:val="24"/>
        </w:rPr>
        <w:t>điều</w:t>
      </w:r>
      <w:proofErr w:type="spellEnd"/>
      <w:r w:rsidRPr="0047131D">
        <w:rPr>
          <w:i/>
          <w:iCs/>
          <w:color w:val="000000" w:themeColor="text1"/>
          <w:sz w:val="24"/>
          <w:szCs w:val="24"/>
        </w:rPr>
        <w:t xml:space="preserve"> </w:t>
      </w:r>
      <w:proofErr w:type="spellStart"/>
      <w:r w:rsidRPr="0047131D">
        <w:rPr>
          <w:i/>
          <w:iCs/>
          <w:color w:val="000000" w:themeColor="text1"/>
          <w:sz w:val="24"/>
          <w:szCs w:val="24"/>
        </w:rPr>
        <w:t>hòa</w:t>
      </w:r>
      <w:proofErr w:type="spellEnd"/>
      <w:r w:rsidRPr="0047131D">
        <w:rPr>
          <w:i/>
          <w:iCs/>
          <w:color w:val="000000" w:themeColor="text1"/>
          <w:sz w:val="24"/>
          <w:szCs w:val="24"/>
        </w:rPr>
        <w:t xml:space="preserve"> </w:t>
      </w:r>
      <w:proofErr w:type="spellStart"/>
      <w:r w:rsidRPr="0047131D">
        <w:rPr>
          <w:i/>
          <w:iCs/>
          <w:color w:val="000000" w:themeColor="text1"/>
          <w:sz w:val="24"/>
          <w:szCs w:val="24"/>
        </w:rPr>
        <w:t>của</w:t>
      </w:r>
      <w:proofErr w:type="spellEnd"/>
      <w:r w:rsidRPr="0047131D">
        <w:rPr>
          <w:i/>
          <w:iCs/>
          <w:color w:val="000000" w:themeColor="text1"/>
          <w:sz w:val="24"/>
          <w:szCs w:val="24"/>
        </w:rPr>
        <w:t xml:space="preserve"> </w:t>
      </w:r>
      <w:proofErr w:type="spellStart"/>
      <w:r w:rsidRPr="0047131D">
        <w:rPr>
          <w:i/>
          <w:iCs/>
          <w:color w:val="000000" w:themeColor="text1"/>
          <w:sz w:val="24"/>
          <w:szCs w:val="24"/>
        </w:rPr>
        <w:t>mối</w:t>
      </w:r>
      <w:proofErr w:type="spellEnd"/>
      <w:r w:rsidRPr="0047131D">
        <w:rPr>
          <w:i/>
          <w:iCs/>
          <w:color w:val="000000" w:themeColor="text1"/>
          <w:sz w:val="24"/>
          <w:szCs w:val="24"/>
        </w:rPr>
        <w:t xml:space="preserve"> </w:t>
      </w:r>
      <w:proofErr w:type="spellStart"/>
      <w:r w:rsidRPr="0047131D">
        <w:rPr>
          <w:i/>
          <w:iCs/>
          <w:color w:val="000000" w:themeColor="text1"/>
          <w:sz w:val="24"/>
          <w:szCs w:val="24"/>
        </w:rPr>
        <w:t>vật</w:t>
      </w:r>
      <w:proofErr w:type="spellEnd"/>
      <w:r w:rsidRPr="0047131D">
        <w:rPr>
          <w:i/>
          <w:iCs/>
          <w:color w:val="000000" w:themeColor="text1"/>
          <w:sz w:val="24"/>
          <w:szCs w:val="24"/>
        </w:rPr>
        <w:t xml:space="preserve"> </w:t>
      </w:r>
      <w:proofErr w:type="spellStart"/>
      <w:r w:rsidRPr="0047131D">
        <w:rPr>
          <w:i/>
          <w:iCs/>
          <w:color w:val="000000" w:themeColor="text1"/>
          <w:sz w:val="24"/>
          <w:szCs w:val="24"/>
        </w:rPr>
        <w:t>thì</w:t>
      </w:r>
      <w:proofErr w:type="spellEnd"/>
      <w:r w:rsidRPr="0047131D">
        <w:rPr>
          <w:i/>
          <w:iCs/>
          <w:color w:val="000000" w:themeColor="text1"/>
          <w:sz w:val="24"/>
          <w:szCs w:val="24"/>
        </w:rPr>
        <w:t xml:space="preserve"> </w:t>
      </w:r>
      <w:r w:rsidRPr="0047131D">
        <w:rPr>
          <w:b/>
          <w:bCs/>
          <w:i/>
          <w:iCs/>
          <w:color w:val="000000" w:themeColor="text1"/>
          <w:sz w:val="24"/>
          <w:szCs w:val="24"/>
        </w:rPr>
        <w:t xml:space="preserve">A, T, f </w:t>
      </w:r>
      <w:proofErr w:type="spellStart"/>
      <w:r w:rsidRPr="0047131D">
        <w:rPr>
          <w:b/>
          <w:bCs/>
          <w:i/>
          <w:iCs/>
          <w:color w:val="000000" w:themeColor="text1"/>
          <w:sz w:val="24"/>
          <w:szCs w:val="24"/>
        </w:rPr>
        <w:t>và</w:t>
      </w:r>
      <w:proofErr w:type="spellEnd"/>
      <w:r w:rsidRPr="0047131D">
        <w:rPr>
          <w:b/>
          <w:bCs/>
          <w:i/>
          <w:iCs/>
          <w:color w:val="000000" w:themeColor="text1"/>
          <w:sz w:val="24"/>
          <w:szCs w:val="24"/>
        </w:rPr>
        <w:t xml:space="preserve"> </w:t>
      </w:r>
      <w:r w:rsidRPr="0047131D">
        <w:rPr>
          <w:b/>
          <w:bCs/>
          <w:i/>
          <w:iCs/>
          <w:color w:val="000000" w:themeColor="text1"/>
          <w:sz w:val="24"/>
          <w:szCs w:val="24"/>
        </w:rPr>
        <w:sym w:font="Symbol" w:char="F077"/>
      </w:r>
      <w:r w:rsidRPr="0047131D">
        <w:rPr>
          <w:i/>
          <w:iCs/>
          <w:color w:val="000000" w:themeColor="text1"/>
          <w:sz w:val="24"/>
          <w:szCs w:val="24"/>
        </w:rPr>
        <w:t xml:space="preserve"> </w:t>
      </w:r>
      <w:proofErr w:type="spellStart"/>
      <w:r w:rsidRPr="0047131D">
        <w:rPr>
          <w:i/>
          <w:iCs/>
          <w:color w:val="000000" w:themeColor="text1"/>
          <w:sz w:val="24"/>
          <w:szCs w:val="24"/>
        </w:rPr>
        <w:t>là</w:t>
      </w:r>
      <w:proofErr w:type="spellEnd"/>
      <w:r w:rsidRPr="0047131D">
        <w:rPr>
          <w:i/>
          <w:iCs/>
          <w:color w:val="000000" w:themeColor="text1"/>
          <w:sz w:val="24"/>
          <w:szCs w:val="24"/>
        </w:rPr>
        <w:t xml:space="preserve"> </w:t>
      </w:r>
      <w:proofErr w:type="spellStart"/>
      <w:r w:rsidRPr="0047131D">
        <w:rPr>
          <w:i/>
          <w:iCs/>
          <w:color w:val="000000" w:themeColor="text1"/>
          <w:sz w:val="24"/>
          <w:szCs w:val="24"/>
        </w:rPr>
        <w:t>những</w:t>
      </w:r>
      <w:proofErr w:type="spellEnd"/>
      <w:r w:rsidRPr="0047131D">
        <w:rPr>
          <w:i/>
          <w:iCs/>
          <w:color w:val="000000" w:themeColor="text1"/>
          <w:sz w:val="24"/>
          <w:szCs w:val="24"/>
        </w:rPr>
        <w:t xml:space="preserve"> </w:t>
      </w:r>
      <w:proofErr w:type="spellStart"/>
      <w:r w:rsidRPr="0047131D">
        <w:rPr>
          <w:i/>
          <w:iCs/>
          <w:color w:val="000000" w:themeColor="text1"/>
          <w:sz w:val="24"/>
          <w:szCs w:val="24"/>
        </w:rPr>
        <w:t>đại</w:t>
      </w:r>
      <w:proofErr w:type="spellEnd"/>
      <w:r w:rsidRPr="0047131D">
        <w:rPr>
          <w:i/>
          <w:iCs/>
          <w:color w:val="000000" w:themeColor="text1"/>
          <w:sz w:val="24"/>
          <w:szCs w:val="24"/>
        </w:rPr>
        <w:t xml:space="preserve"> </w:t>
      </w:r>
      <w:proofErr w:type="spellStart"/>
      <w:r w:rsidRPr="0047131D">
        <w:rPr>
          <w:i/>
          <w:iCs/>
          <w:color w:val="000000" w:themeColor="text1"/>
          <w:sz w:val="24"/>
          <w:szCs w:val="24"/>
        </w:rPr>
        <w:t>lượng</w:t>
      </w:r>
      <w:proofErr w:type="spellEnd"/>
      <w:r w:rsidRPr="0047131D">
        <w:rPr>
          <w:i/>
          <w:iCs/>
          <w:color w:val="000000" w:themeColor="text1"/>
          <w:sz w:val="24"/>
          <w:szCs w:val="24"/>
        </w:rPr>
        <w:t xml:space="preserve"> </w:t>
      </w:r>
      <w:proofErr w:type="spellStart"/>
      <w:r w:rsidRPr="0047131D">
        <w:rPr>
          <w:i/>
          <w:iCs/>
          <w:color w:val="000000" w:themeColor="text1"/>
          <w:sz w:val="24"/>
          <w:szCs w:val="24"/>
        </w:rPr>
        <w:t>không</w:t>
      </w:r>
      <w:proofErr w:type="spellEnd"/>
      <w:r w:rsidRPr="0047131D">
        <w:rPr>
          <w:i/>
          <w:iCs/>
          <w:color w:val="000000" w:themeColor="text1"/>
          <w:sz w:val="24"/>
          <w:szCs w:val="24"/>
        </w:rPr>
        <w:t xml:space="preserve"> </w:t>
      </w:r>
      <w:proofErr w:type="spellStart"/>
      <w:r w:rsidRPr="0047131D">
        <w:rPr>
          <w:i/>
          <w:iCs/>
          <w:color w:val="000000" w:themeColor="text1"/>
          <w:sz w:val="24"/>
          <w:szCs w:val="24"/>
        </w:rPr>
        <w:t>đổi</w:t>
      </w:r>
      <w:proofErr w:type="spellEnd"/>
      <w:r w:rsidRPr="0047131D">
        <w:rPr>
          <w:i/>
          <w:iCs/>
          <w:color w:val="000000" w:themeColor="text1"/>
          <w:sz w:val="24"/>
          <w:szCs w:val="24"/>
        </w:rPr>
        <w:t xml:space="preserve">, </w:t>
      </w:r>
      <w:proofErr w:type="spellStart"/>
      <w:r w:rsidRPr="0047131D">
        <w:rPr>
          <w:i/>
          <w:iCs/>
          <w:color w:val="000000" w:themeColor="text1"/>
          <w:sz w:val="24"/>
          <w:szCs w:val="24"/>
        </w:rPr>
        <w:t>không</w:t>
      </w:r>
      <w:proofErr w:type="spellEnd"/>
      <w:r w:rsidRPr="0047131D">
        <w:rPr>
          <w:i/>
          <w:iCs/>
          <w:color w:val="000000" w:themeColor="text1"/>
          <w:sz w:val="24"/>
          <w:szCs w:val="24"/>
        </w:rPr>
        <w:t xml:space="preserve"> </w:t>
      </w:r>
      <w:proofErr w:type="spellStart"/>
      <w:r w:rsidRPr="0047131D">
        <w:rPr>
          <w:i/>
          <w:iCs/>
          <w:color w:val="000000" w:themeColor="text1"/>
          <w:sz w:val="24"/>
          <w:szCs w:val="24"/>
        </w:rPr>
        <w:t>phụ</w:t>
      </w:r>
      <w:proofErr w:type="spellEnd"/>
      <w:r w:rsidRPr="0047131D">
        <w:rPr>
          <w:i/>
          <w:iCs/>
          <w:color w:val="000000" w:themeColor="text1"/>
          <w:sz w:val="24"/>
          <w:szCs w:val="24"/>
        </w:rPr>
        <w:t xml:space="preserve"> </w:t>
      </w:r>
      <w:proofErr w:type="spellStart"/>
      <w:r w:rsidRPr="0047131D">
        <w:rPr>
          <w:i/>
          <w:iCs/>
          <w:color w:val="000000" w:themeColor="text1"/>
          <w:sz w:val="24"/>
          <w:szCs w:val="24"/>
        </w:rPr>
        <w:t>thuộc</w:t>
      </w:r>
      <w:proofErr w:type="spellEnd"/>
      <w:r w:rsidRPr="0047131D">
        <w:rPr>
          <w:i/>
          <w:iCs/>
          <w:color w:val="000000" w:themeColor="text1"/>
          <w:sz w:val="24"/>
          <w:szCs w:val="24"/>
        </w:rPr>
        <w:t xml:space="preserve"> </w:t>
      </w:r>
      <w:proofErr w:type="spellStart"/>
      <w:r w:rsidRPr="0047131D">
        <w:rPr>
          <w:i/>
          <w:iCs/>
          <w:color w:val="000000" w:themeColor="text1"/>
          <w:sz w:val="24"/>
          <w:szCs w:val="24"/>
        </w:rPr>
        <w:t>vào</w:t>
      </w:r>
      <w:proofErr w:type="spellEnd"/>
      <w:r w:rsidRPr="0047131D">
        <w:rPr>
          <w:i/>
          <w:iCs/>
          <w:color w:val="000000" w:themeColor="text1"/>
          <w:sz w:val="24"/>
          <w:szCs w:val="24"/>
        </w:rPr>
        <w:t xml:space="preserve"> </w:t>
      </w:r>
      <w:proofErr w:type="spellStart"/>
      <w:r w:rsidRPr="0047131D">
        <w:rPr>
          <w:i/>
          <w:iCs/>
          <w:color w:val="000000" w:themeColor="text1"/>
          <w:sz w:val="24"/>
          <w:szCs w:val="24"/>
        </w:rPr>
        <w:t>thời</w:t>
      </w:r>
      <w:proofErr w:type="spellEnd"/>
      <w:r w:rsidRPr="0047131D">
        <w:rPr>
          <w:i/>
          <w:iCs/>
          <w:color w:val="000000" w:themeColor="text1"/>
          <w:sz w:val="24"/>
          <w:szCs w:val="24"/>
        </w:rPr>
        <w:t xml:space="preserve"> </w:t>
      </w:r>
      <w:proofErr w:type="spellStart"/>
      <w:r w:rsidRPr="0047131D">
        <w:rPr>
          <w:i/>
          <w:iCs/>
          <w:color w:val="000000" w:themeColor="text1"/>
          <w:sz w:val="24"/>
          <w:szCs w:val="24"/>
        </w:rPr>
        <w:t>điểm</w:t>
      </w:r>
      <w:proofErr w:type="spellEnd"/>
      <w:r w:rsidRPr="0047131D">
        <w:rPr>
          <w:i/>
          <w:iCs/>
          <w:color w:val="000000" w:themeColor="text1"/>
          <w:sz w:val="24"/>
          <w:szCs w:val="24"/>
        </w:rPr>
        <w:t xml:space="preserve"> </w:t>
      </w:r>
      <w:proofErr w:type="spellStart"/>
      <w:r w:rsidRPr="0047131D">
        <w:rPr>
          <w:i/>
          <w:iCs/>
          <w:color w:val="000000" w:themeColor="text1"/>
          <w:sz w:val="24"/>
          <w:szCs w:val="24"/>
        </w:rPr>
        <w:t>quan</w:t>
      </w:r>
      <w:proofErr w:type="spellEnd"/>
      <w:r w:rsidRPr="0047131D">
        <w:rPr>
          <w:i/>
          <w:iCs/>
          <w:color w:val="000000" w:themeColor="text1"/>
          <w:sz w:val="24"/>
          <w:szCs w:val="24"/>
        </w:rPr>
        <w:t xml:space="preserve"> </w:t>
      </w:r>
      <w:proofErr w:type="spellStart"/>
      <w:r w:rsidRPr="0047131D">
        <w:rPr>
          <w:i/>
          <w:iCs/>
          <w:color w:val="000000" w:themeColor="text1"/>
          <w:sz w:val="24"/>
          <w:szCs w:val="24"/>
        </w:rPr>
        <w:t>sát</w:t>
      </w:r>
      <w:proofErr w:type="spellEnd"/>
      <w:r w:rsidRPr="0047131D">
        <w:rPr>
          <w:i/>
          <w:iCs/>
          <w:color w:val="000000" w:themeColor="text1"/>
          <w:sz w:val="24"/>
          <w:szCs w:val="24"/>
        </w:rPr>
        <w:t xml:space="preserve">. </w:t>
      </w:r>
      <w:proofErr w:type="spellStart"/>
      <w:r w:rsidRPr="0047131D">
        <w:rPr>
          <w:i/>
          <w:iCs/>
          <w:color w:val="000000" w:themeColor="text1"/>
          <w:sz w:val="24"/>
          <w:szCs w:val="24"/>
        </w:rPr>
        <w:t>Với</w:t>
      </w:r>
      <w:proofErr w:type="spellEnd"/>
      <w:r w:rsidRPr="0047131D">
        <w:rPr>
          <w:i/>
          <w:iCs/>
          <w:color w:val="000000" w:themeColor="text1"/>
          <w:sz w:val="24"/>
          <w:szCs w:val="24"/>
        </w:rPr>
        <w:t xml:space="preserve"> </w:t>
      </w:r>
      <w:proofErr w:type="spellStart"/>
      <w:r w:rsidRPr="0047131D">
        <w:rPr>
          <w:i/>
          <w:iCs/>
          <w:color w:val="000000" w:themeColor="text1"/>
          <w:sz w:val="24"/>
          <w:szCs w:val="24"/>
        </w:rPr>
        <w:t>những</w:t>
      </w:r>
      <w:proofErr w:type="spellEnd"/>
      <w:r w:rsidRPr="0047131D">
        <w:rPr>
          <w:i/>
          <w:iCs/>
          <w:color w:val="000000" w:themeColor="text1"/>
          <w:sz w:val="24"/>
          <w:szCs w:val="24"/>
        </w:rPr>
        <w:t xml:space="preserve"> </w:t>
      </w:r>
      <w:proofErr w:type="spellStart"/>
      <w:r w:rsidRPr="0047131D">
        <w:rPr>
          <w:i/>
          <w:iCs/>
          <w:color w:val="000000" w:themeColor="text1"/>
          <w:sz w:val="24"/>
          <w:szCs w:val="24"/>
        </w:rPr>
        <w:t>vật</w:t>
      </w:r>
      <w:proofErr w:type="spellEnd"/>
      <w:r w:rsidRPr="0047131D">
        <w:rPr>
          <w:i/>
          <w:iCs/>
          <w:color w:val="000000" w:themeColor="text1"/>
          <w:sz w:val="24"/>
          <w:szCs w:val="24"/>
        </w:rPr>
        <w:t xml:space="preserve"> </w:t>
      </w:r>
      <w:proofErr w:type="spellStart"/>
      <w:r w:rsidRPr="0047131D">
        <w:rPr>
          <w:i/>
          <w:iCs/>
          <w:color w:val="000000" w:themeColor="text1"/>
          <w:sz w:val="24"/>
          <w:szCs w:val="24"/>
        </w:rPr>
        <w:t>khác</w:t>
      </w:r>
      <w:proofErr w:type="spellEnd"/>
      <w:r w:rsidRPr="0047131D">
        <w:rPr>
          <w:i/>
          <w:iCs/>
          <w:color w:val="000000" w:themeColor="text1"/>
          <w:sz w:val="24"/>
          <w:szCs w:val="24"/>
        </w:rPr>
        <w:t xml:space="preserve"> </w:t>
      </w:r>
      <w:proofErr w:type="spellStart"/>
      <w:r w:rsidRPr="0047131D">
        <w:rPr>
          <w:i/>
          <w:iCs/>
          <w:color w:val="000000" w:themeColor="text1"/>
          <w:sz w:val="24"/>
          <w:szCs w:val="24"/>
        </w:rPr>
        <w:t>nhau</w:t>
      </w:r>
      <w:proofErr w:type="spellEnd"/>
      <w:r w:rsidRPr="0047131D">
        <w:rPr>
          <w:i/>
          <w:iCs/>
          <w:color w:val="000000" w:themeColor="text1"/>
          <w:sz w:val="24"/>
          <w:szCs w:val="24"/>
        </w:rPr>
        <w:t xml:space="preserve"> </w:t>
      </w:r>
      <w:proofErr w:type="spellStart"/>
      <w:r w:rsidRPr="0047131D">
        <w:rPr>
          <w:i/>
          <w:iCs/>
          <w:color w:val="000000" w:themeColor="text1"/>
          <w:sz w:val="24"/>
          <w:szCs w:val="24"/>
        </w:rPr>
        <w:t>thì</w:t>
      </w:r>
      <w:proofErr w:type="spellEnd"/>
      <w:r w:rsidRPr="0047131D">
        <w:rPr>
          <w:i/>
          <w:iCs/>
          <w:color w:val="000000" w:themeColor="text1"/>
          <w:sz w:val="24"/>
          <w:szCs w:val="24"/>
        </w:rPr>
        <w:t xml:space="preserve"> </w:t>
      </w:r>
      <w:proofErr w:type="spellStart"/>
      <w:r w:rsidRPr="0047131D">
        <w:rPr>
          <w:i/>
          <w:iCs/>
          <w:color w:val="000000" w:themeColor="text1"/>
          <w:sz w:val="24"/>
          <w:szCs w:val="24"/>
        </w:rPr>
        <w:t>các</w:t>
      </w:r>
      <w:proofErr w:type="spellEnd"/>
      <w:r w:rsidRPr="0047131D">
        <w:rPr>
          <w:i/>
          <w:iCs/>
          <w:color w:val="000000" w:themeColor="text1"/>
          <w:sz w:val="24"/>
          <w:szCs w:val="24"/>
        </w:rPr>
        <w:t xml:space="preserve"> </w:t>
      </w:r>
      <w:proofErr w:type="spellStart"/>
      <w:r w:rsidRPr="0047131D">
        <w:rPr>
          <w:i/>
          <w:iCs/>
          <w:color w:val="000000" w:themeColor="text1"/>
          <w:sz w:val="24"/>
          <w:szCs w:val="24"/>
        </w:rPr>
        <w:t>đại</w:t>
      </w:r>
      <w:proofErr w:type="spellEnd"/>
      <w:r w:rsidRPr="0047131D">
        <w:rPr>
          <w:i/>
          <w:iCs/>
          <w:color w:val="000000" w:themeColor="text1"/>
          <w:sz w:val="24"/>
          <w:szCs w:val="24"/>
        </w:rPr>
        <w:t xml:space="preserve"> </w:t>
      </w:r>
      <w:proofErr w:type="spellStart"/>
      <w:r w:rsidRPr="0047131D">
        <w:rPr>
          <w:i/>
          <w:iCs/>
          <w:color w:val="000000" w:themeColor="text1"/>
          <w:sz w:val="24"/>
          <w:szCs w:val="24"/>
        </w:rPr>
        <w:t>lương</w:t>
      </w:r>
      <w:proofErr w:type="spellEnd"/>
      <w:r w:rsidRPr="0047131D">
        <w:rPr>
          <w:i/>
          <w:iCs/>
          <w:color w:val="000000" w:themeColor="text1"/>
          <w:sz w:val="24"/>
          <w:szCs w:val="24"/>
        </w:rPr>
        <w:t xml:space="preserve"> </w:t>
      </w:r>
      <w:proofErr w:type="spellStart"/>
      <w:r w:rsidRPr="0047131D">
        <w:rPr>
          <w:i/>
          <w:iCs/>
          <w:color w:val="000000" w:themeColor="text1"/>
          <w:sz w:val="24"/>
          <w:szCs w:val="24"/>
        </w:rPr>
        <w:t>này</w:t>
      </w:r>
      <w:proofErr w:type="spellEnd"/>
      <w:r w:rsidRPr="0047131D">
        <w:rPr>
          <w:i/>
          <w:iCs/>
          <w:color w:val="000000" w:themeColor="text1"/>
          <w:sz w:val="24"/>
          <w:szCs w:val="24"/>
        </w:rPr>
        <w:t xml:space="preserve"> </w:t>
      </w:r>
      <w:proofErr w:type="spellStart"/>
      <w:r w:rsidRPr="0047131D">
        <w:rPr>
          <w:i/>
          <w:iCs/>
          <w:color w:val="000000" w:themeColor="text1"/>
          <w:sz w:val="24"/>
          <w:szCs w:val="24"/>
        </w:rPr>
        <w:t>khá</w:t>
      </w:r>
      <w:proofErr w:type="spellEnd"/>
      <w:r w:rsidRPr="0047131D">
        <w:rPr>
          <w:i/>
          <w:iCs/>
          <w:color w:val="000000" w:themeColor="text1"/>
          <w:sz w:val="24"/>
          <w:szCs w:val="24"/>
        </w:rPr>
        <w:t xml:space="preserve"> </w:t>
      </w:r>
      <w:proofErr w:type="spellStart"/>
      <w:r w:rsidRPr="0047131D">
        <w:rPr>
          <w:i/>
          <w:iCs/>
          <w:color w:val="000000" w:themeColor="text1"/>
          <w:sz w:val="24"/>
          <w:szCs w:val="24"/>
        </w:rPr>
        <w:t>nhau</w:t>
      </w:r>
      <w:proofErr w:type="spellEnd"/>
      <w:r w:rsidRPr="0047131D">
        <w:rPr>
          <w:i/>
          <w:iCs/>
          <w:color w:val="000000" w:themeColor="text1"/>
          <w:sz w:val="24"/>
          <w:szCs w:val="24"/>
        </w:rPr>
        <w:t xml:space="preserve">. </w:t>
      </w:r>
      <w:proofErr w:type="spellStart"/>
      <w:r w:rsidRPr="0047131D">
        <w:rPr>
          <w:i/>
          <w:iCs/>
          <w:color w:val="000000" w:themeColor="text1"/>
          <w:sz w:val="24"/>
          <w:szCs w:val="24"/>
        </w:rPr>
        <w:t>Vì</w:t>
      </w:r>
      <w:proofErr w:type="spellEnd"/>
      <w:r w:rsidRPr="0047131D">
        <w:rPr>
          <w:i/>
          <w:iCs/>
          <w:color w:val="000000" w:themeColor="text1"/>
          <w:sz w:val="24"/>
          <w:szCs w:val="24"/>
        </w:rPr>
        <w:t xml:space="preserve"> </w:t>
      </w:r>
      <w:proofErr w:type="spellStart"/>
      <w:r w:rsidRPr="0047131D">
        <w:rPr>
          <w:i/>
          <w:iCs/>
          <w:color w:val="000000" w:themeColor="text1"/>
          <w:sz w:val="24"/>
          <w:szCs w:val="24"/>
        </w:rPr>
        <w:t>thế</w:t>
      </w:r>
      <w:proofErr w:type="spellEnd"/>
      <w:r w:rsidRPr="0047131D">
        <w:rPr>
          <w:i/>
          <w:iCs/>
          <w:color w:val="000000" w:themeColor="text1"/>
          <w:sz w:val="24"/>
          <w:szCs w:val="24"/>
        </w:rPr>
        <w:t xml:space="preserve"> </w:t>
      </w:r>
      <w:proofErr w:type="spellStart"/>
      <w:r w:rsidRPr="0047131D">
        <w:rPr>
          <w:i/>
          <w:iCs/>
          <w:color w:val="000000" w:themeColor="text1"/>
          <w:sz w:val="24"/>
          <w:szCs w:val="24"/>
        </w:rPr>
        <w:t>chúng</w:t>
      </w:r>
      <w:proofErr w:type="spellEnd"/>
      <w:r w:rsidRPr="0047131D">
        <w:rPr>
          <w:i/>
          <w:iCs/>
          <w:color w:val="000000" w:themeColor="text1"/>
          <w:sz w:val="24"/>
          <w:szCs w:val="24"/>
        </w:rPr>
        <w:t xml:space="preserve"> </w:t>
      </w:r>
      <w:proofErr w:type="spellStart"/>
      <w:r w:rsidRPr="0047131D">
        <w:rPr>
          <w:i/>
          <w:iCs/>
          <w:color w:val="000000" w:themeColor="text1"/>
          <w:sz w:val="24"/>
          <w:szCs w:val="24"/>
        </w:rPr>
        <w:t>là</w:t>
      </w:r>
      <w:proofErr w:type="spellEnd"/>
      <w:r w:rsidRPr="0047131D">
        <w:rPr>
          <w:i/>
          <w:iCs/>
          <w:color w:val="000000" w:themeColor="text1"/>
          <w:sz w:val="24"/>
          <w:szCs w:val="24"/>
        </w:rPr>
        <w:t xml:space="preserve"> </w:t>
      </w:r>
      <w:proofErr w:type="spellStart"/>
      <w:r w:rsidRPr="0047131D">
        <w:rPr>
          <w:i/>
          <w:iCs/>
          <w:color w:val="000000" w:themeColor="text1"/>
          <w:sz w:val="24"/>
          <w:szCs w:val="24"/>
        </w:rPr>
        <w:t>những</w:t>
      </w:r>
      <w:proofErr w:type="spellEnd"/>
      <w:r w:rsidRPr="0047131D">
        <w:rPr>
          <w:i/>
          <w:iCs/>
          <w:color w:val="000000" w:themeColor="text1"/>
          <w:sz w:val="24"/>
          <w:szCs w:val="24"/>
        </w:rPr>
        <w:t xml:space="preserve"> </w:t>
      </w:r>
      <w:proofErr w:type="spellStart"/>
      <w:r w:rsidRPr="0047131D">
        <w:rPr>
          <w:i/>
          <w:iCs/>
          <w:color w:val="000000" w:themeColor="text1"/>
          <w:sz w:val="24"/>
          <w:szCs w:val="24"/>
        </w:rPr>
        <w:t>đại</w:t>
      </w:r>
      <w:proofErr w:type="spellEnd"/>
      <w:r w:rsidRPr="0047131D">
        <w:rPr>
          <w:i/>
          <w:iCs/>
          <w:color w:val="000000" w:themeColor="text1"/>
          <w:sz w:val="24"/>
          <w:szCs w:val="24"/>
        </w:rPr>
        <w:t xml:space="preserve"> </w:t>
      </w:r>
      <w:proofErr w:type="spellStart"/>
      <w:r w:rsidRPr="0047131D">
        <w:rPr>
          <w:i/>
          <w:iCs/>
          <w:color w:val="000000" w:themeColor="text1"/>
          <w:sz w:val="24"/>
          <w:szCs w:val="24"/>
        </w:rPr>
        <w:t>lượng</w:t>
      </w:r>
      <w:proofErr w:type="spellEnd"/>
      <w:r w:rsidRPr="0047131D">
        <w:rPr>
          <w:i/>
          <w:iCs/>
          <w:color w:val="000000" w:themeColor="text1"/>
          <w:sz w:val="24"/>
          <w:szCs w:val="24"/>
        </w:rPr>
        <w:t xml:space="preserve"> </w:t>
      </w:r>
      <w:proofErr w:type="spellStart"/>
      <w:r w:rsidRPr="0047131D">
        <w:rPr>
          <w:i/>
          <w:iCs/>
          <w:color w:val="000000" w:themeColor="text1"/>
          <w:sz w:val="24"/>
          <w:szCs w:val="24"/>
        </w:rPr>
        <w:t>đặc</w:t>
      </w:r>
      <w:proofErr w:type="spellEnd"/>
      <w:r w:rsidRPr="0047131D">
        <w:rPr>
          <w:i/>
          <w:iCs/>
          <w:color w:val="000000" w:themeColor="text1"/>
          <w:sz w:val="24"/>
          <w:szCs w:val="24"/>
        </w:rPr>
        <w:t xml:space="preserve"> </w:t>
      </w:r>
      <w:proofErr w:type="spellStart"/>
      <w:r w:rsidRPr="0047131D">
        <w:rPr>
          <w:i/>
          <w:iCs/>
          <w:color w:val="000000" w:themeColor="text1"/>
          <w:sz w:val="24"/>
          <w:szCs w:val="24"/>
        </w:rPr>
        <w:t>trưng</w:t>
      </w:r>
      <w:proofErr w:type="spellEnd"/>
      <w:r w:rsidRPr="0047131D">
        <w:rPr>
          <w:i/>
          <w:iCs/>
          <w:color w:val="000000" w:themeColor="text1"/>
          <w:sz w:val="24"/>
          <w:szCs w:val="24"/>
        </w:rPr>
        <w:t xml:space="preserve"> </w:t>
      </w:r>
      <w:proofErr w:type="spellStart"/>
      <w:r w:rsidRPr="0047131D">
        <w:rPr>
          <w:i/>
          <w:iCs/>
          <w:color w:val="000000" w:themeColor="text1"/>
          <w:sz w:val="24"/>
          <w:szCs w:val="24"/>
        </w:rPr>
        <w:t>cho</w:t>
      </w:r>
      <w:proofErr w:type="spellEnd"/>
      <w:r w:rsidRPr="0047131D">
        <w:rPr>
          <w:i/>
          <w:iCs/>
          <w:color w:val="000000" w:themeColor="text1"/>
          <w:sz w:val="24"/>
          <w:szCs w:val="24"/>
        </w:rPr>
        <w:t xml:space="preserve"> dao </w:t>
      </w:r>
      <w:proofErr w:type="spellStart"/>
      <w:r w:rsidRPr="0047131D">
        <w:rPr>
          <w:i/>
          <w:iCs/>
          <w:color w:val="000000" w:themeColor="text1"/>
          <w:sz w:val="24"/>
          <w:szCs w:val="24"/>
        </w:rPr>
        <w:t>động</w:t>
      </w:r>
      <w:proofErr w:type="spellEnd"/>
      <w:r w:rsidRPr="0047131D">
        <w:rPr>
          <w:i/>
          <w:iCs/>
          <w:color w:val="000000" w:themeColor="text1"/>
          <w:sz w:val="24"/>
          <w:szCs w:val="24"/>
        </w:rPr>
        <w:t xml:space="preserve"> </w:t>
      </w:r>
      <w:proofErr w:type="spellStart"/>
      <w:r w:rsidRPr="0047131D">
        <w:rPr>
          <w:i/>
          <w:iCs/>
          <w:color w:val="000000" w:themeColor="text1"/>
          <w:sz w:val="24"/>
          <w:szCs w:val="24"/>
        </w:rPr>
        <w:t>điều</w:t>
      </w:r>
      <w:proofErr w:type="spellEnd"/>
      <w:r w:rsidRPr="0047131D">
        <w:rPr>
          <w:i/>
          <w:iCs/>
          <w:color w:val="000000" w:themeColor="text1"/>
          <w:sz w:val="24"/>
          <w:szCs w:val="24"/>
        </w:rPr>
        <w:t xml:space="preserve"> </w:t>
      </w:r>
      <w:proofErr w:type="spellStart"/>
      <w:r w:rsidRPr="0047131D">
        <w:rPr>
          <w:i/>
          <w:iCs/>
          <w:color w:val="000000" w:themeColor="text1"/>
          <w:sz w:val="24"/>
          <w:szCs w:val="24"/>
        </w:rPr>
        <w:t>hòa</w:t>
      </w:r>
      <w:proofErr w:type="spellEnd"/>
      <w:r w:rsidRPr="0047131D">
        <w:rPr>
          <w:i/>
          <w:iCs/>
          <w:color w:val="000000" w:themeColor="text1"/>
          <w:sz w:val="24"/>
          <w:szCs w:val="24"/>
        </w:rPr>
        <w:t>.</w:t>
      </w:r>
    </w:p>
    <w:p w14:paraId="68D6024E" w14:textId="77777777" w:rsidR="002D41FB" w:rsidRPr="0047131D" w:rsidRDefault="002D41FB" w:rsidP="002D41FB">
      <w:pPr>
        <w:spacing w:line="276" w:lineRule="auto"/>
        <w:jc w:val="both"/>
        <w:rPr>
          <w:color w:val="auto"/>
          <w:sz w:val="24"/>
          <w:szCs w:val="24"/>
        </w:rPr>
      </w:pPr>
    </w:p>
    <w:p w14:paraId="75234A17" w14:textId="77777777" w:rsidR="002D41FB" w:rsidRPr="0047131D" w:rsidRDefault="002D41FB" w:rsidP="002D41FB">
      <w:pPr>
        <w:spacing w:line="276" w:lineRule="auto"/>
        <w:jc w:val="both"/>
        <w:rPr>
          <w:color w:val="auto"/>
          <w:sz w:val="24"/>
          <w:szCs w:val="24"/>
        </w:rPr>
      </w:pPr>
      <w:r w:rsidRPr="0047131D">
        <w:rPr>
          <w:noProof/>
          <w:color w:val="auto"/>
          <w:sz w:val="24"/>
          <w:szCs w:val="24"/>
        </w:rPr>
        <mc:AlternateContent>
          <mc:Choice Requires="wpg">
            <w:drawing>
              <wp:inline distT="0" distB="0" distL="0" distR="0" wp14:anchorId="66F6BD6B" wp14:editId="22CDA783">
                <wp:extent cx="4477019" cy="391851"/>
                <wp:effectExtent l="0" t="0" r="0" b="8255"/>
                <wp:docPr id="789834926" name="Group 51" descr="n404 fb Linh Linh"/>
                <wp:cNvGraphicFramePr/>
                <a:graphic xmlns:a="http://schemas.openxmlformats.org/drawingml/2006/main">
                  <a:graphicData uri="http://schemas.microsoft.com/office/word/2010/wordprocessingGroup">
                    <wpg:wgp>
                      <wpg:cNvGrpSpPr/>
                      <wpg:grpSpPr>
                        <a:xfrm>
                          <a:off x="0" y="0"/>
                          <a:ext cx="4477019" cy="391851"/>
                          <a:chOff x="95" y="0"/>
                          <a:chExt cx="44779" cy="3945"/>
                        </a:xfrm>
                      </wpg:grpSpPr>
                      <wpg:grpSp>
                        <wpg:cNvPr id="320376184" name="Group 52"/>
                        <wpg:cNvGrpSpPr/>
                        <wpg:grpSpPr>
                          <a:xfrm>
                            <a:off x="95" y="0"/>
                            <a:ext cx="44779" cy="3945"/>
                            <a:chOff x="95" y="0"/>
                            <a:chExt cx="44778" cy="3945"/>
                          </a:xfrm>
                        </wpg:grpSpPr>
                        <wpg:grpSp>
                          <wpg:cNvPr id="1420370094" name="Group 53"/>
                          <wpg:cNvGrpSpPr/>
                          <wpg:grpSpPr>
                            <a:xfrm>
                              <a:off x="95" y="0"/>
                              <a:ext cx="44778" cy="3225"/>
                              <a:chOff x="92" y="0"/>
                              <a:chExt cx="43248" cy="3227"/>
                            </a:xfrm>
                          </wpg:grpSpPr>
                          <wps:wsp>
                            <wps:cNvPr id="1576828689" name="Flowchart: Alternate Process 54"/>
                            <wps:cNvSpPr>
                              <a:spLocks noChangeArrowheads="1"/>
                            </wps:cNvSpPr>
                            <wps:spPr bwMode="auto">
                              <a:xfrm>
                                <a:off x="1026" y="0"/>
                                <a:ext cx="42314" cy="3227"/>
                              </a:xfrm>
                              <a:prstGeom prst="flowChartAlternateProcess">
                                <a:avLst/>
                              </a:prstGeom>
                              <a:solidFill>
                                <a:srgbClr val="98C1D9">
                                  <a:alpha val="79999"/>
                                </a:srgbClr>
                              </a:solidFill>
                              <a:ln>
                                <a:noFill/>
                              </a:ln>
                            </wps:spPr>
                            <wps:bodyPr rot="0" vert="horz" wrap="square" lIns="91440" tIns="45720" rIns="91440" bIns="45720" anchor="ctr" anchorCtr="0" upright="1">
                              <a:noAutofit/>
                            </wps:bodyPr>
                          </wps:wsp>
                          <wps:wsp>
                            <wps:cNvPr id="1158847450" name="Hexagon 55"/>
                            <wps:cNvSpPr>
                              <a:spLocks noChangeArrowheads="1"/>
                            </wps:cNvSpPr>
                            <wps:spPr bwMode="auto">
                              <a:xfrm>
                                <a:off x="391" y="0"/>
                                <a:ext cx="4058" cy="3225"/>
                              </a:xfrm>
                              <a:prstGeom prst="hexagon">
                                <a:avLst>
                                  <a:gd name="adj" fmla="val 25003"/>
                                  <a:gd name="vf" fmla="val 115470"/>
                                </a:avLst>
                              </a:prstGeom>
                              <a:solidFill>
                                <a:srgbClr val="FF6600"/>
                              </a:solidFill>
                              <a:ln>
                                <a:noFill/>
                              </a:ln>
                            </wps:spPr>
                            <wps:bodyPr rot="0" vert="horz" wrap="square" lIns="91440" tIns="45720" rIns="91440" bIns="45720" anchor="ctr" anchorCtr="0" upright="1">
                              <a:noAutofit/>
                            </wps:bodyPr>
                          </wps:wsp>
                          <wps:wsp>
                            <wps:cNvPr id="1924258764" name="Hexagon 56"/>
                            <wps:cNvSpPr>
                              <a:spLocks noChangeArrowheads="1"/>
                            </wps:cNvSpPr>
                            <wps:spPr bwMode="auto">
                              <a:xfrm>
                                <a:off x="92" y="0"/>
                                <a:ext cx="4058" cy="3225"/>
                              </a:xfrm>
                              <a:prstGeom prst="hexagon">
                                <a:avLst>
                                  <a:gd name="adj" fmla="val 25003"/>
                                  <a:gd name="vf" fmla="val 115470"/>
                                </a:avLst>
                              </a:prstGeom>
                              <a:solidFill>
                                <a:srgbClr val="3D5A80"/>
                              </a:solidFill>
                              <a:ln>
                                <a:noFill/>
                              </a:ln>
                            </wps:spPr>
                            <wps:bodyPr rot="0" vert="horz" wrap="square" lIns="91440" tIns="45720" rIns="91440" bIns="45720" anchor="ctr" anchorCtr="0" upright="1">
                              <a:noAutofit/>
                            </wps:bodyPr>
                          </wps:wsp>
                        </wpg:grpSp>
                        <wps:wsp>
                          <wps:cNvPr id="948605451" name="WordArt 192"/>
                          <wps:cNvSpPr txBox="1">
                            <a:spLocks noChangeArrowheads="1" noChangeShapeType="1"/>
                          </wps:cNvSpPr>
                          <wps:spPr bwMode="auto">
                            <a:xfrm>
                              <a:off x="4855" y="168"/>
                              <a:ext cx="39899" cy="3777"/>
                            </a:xfrm>
                            <a:prstGeom prst="rect">
                              <a:avLst/>
                            </a:prstGeom>
                            <a:noFill/>
                            <a:ln>
                              <a:noFill/>
                            </a:ln>
                          </wps:spPr>
                          <wps:txbx>
                            <w:txbxContent>
                              <w:p w14:paraId="5EE9069F" w14:textId="77777777" w:rsidR="002D41FB" w:rsidRPr="003F61D4" w:rsidRDefault="002D41FB" w:rsidP="002D41FB">
                                <w:pPr>
                                  <w:pStyle w:val="NormalWeb"/>
                                  <w:ind w:firstLine="0"/>
                                  <w:jc w:val="left"/>
                                  <w:rPr>
                                    <w:b/>
                                    <w:color w:val="FFFFFF" w:themeColor="background1"/>
                                    <w:sz w:val="32"/>
                                    <w:szCs w:val="32"/>
                                  </w:rPr>
                                </w:pPr>
                                <w:r w:rsidRPr="003F61D4">
                                  <w:rPr>
                                    <w:b/>
                                    <w:bCs/>
                                    <w:color w:val="FFFFFF" w:themeColor="background1"/>
                                    <w:sz w:val="32"/>
                                    <w:szCs w:val="32"/>
                                  </w:rPr>
                                  <w:t>Độ lệch pha giữa hai dao động cùng chu kì</w:t>
                                </w:r>
                              </w:p>
                            </w:txbxContent>
                          </wps:txbx>
                          <wps:bodyPr rot="0" vert="horz" wrap="square" lIns="91440" tIns="45720" rIns="91440" bIns="45720" anchor="t" anchorCtr="0" upright="1">
                            <a:noAutofit/>
                          </wps:bodyPr>
                        </wps:wsp>
                      </wpg:grpSp>
                      <wps:wsp>
                        <wps:cNvPr id="658037210" name="WordArt 192"/>
                        <wps:cNvSpPr txBox="1">
                          <a:spLocks noChangeArrowheads="1" noChangeShapeType="1"/>
                        </wps:cNvSpPr>
                        <wps:spPr bwMode="auto">
                          <a:xfrm>
                            <a:off x="814" y="0"/>
                            <a:ext cx="2881" cy="2844"/>
                          </a:xfrm>
                          <a:prstGeom prst="rect">
                            <a:avLst/>
                          </a:prstGeom>
                          <a:noFill/>
                          <a:ln>
                            <a:noFill/>
                          </a:ln>
                        </wps:spPr>
                        <wps:txbx>
                          <w:txbxContent>
                            <w:p w14:paraId="75AA4506" w14:textId="77777777" w:rsidR="002D41FB" w:rsidRDefault="002D41FB" w:rsidP="002D41FB">
                              <w:pPr>
                                <w:pStyle w:val="NormalWeb"/>
                                <w:ind w:firstLine="0"/>
                                <w:rPr>
                                  <w:b/>
                                  <w:bCs/>
                                  <w:color w:val="FFFFFF" w:themeColor="background1"/>
                                  <w:sz w:val="32"/>
                                  <w:szCs w:val="32"/>
                                </w:rPr>
                              </w:pPr>
                              <w:r>
                                <w:rPr>
                                  <w:rFonts w:ascii="Font Awesome 5 Free Solid" w:hAnsi="Font Awesome 5 Free Solid"/>
                                  <w:b/>
                                  <w:bCs/>
                                  <w:color w:val="FFFFFF" w:themeColor="background1"/>
                                  <w:sz w:val="32"/>
                                  <w:szCs w:val="32"/>
                                </w:rPr>
                                <w:t>2</w:t>
                              </w:r>
                            </w:p>
                          </w:txbxContent>
                        </wps:txbx>
                        <wps:bodyPr rot="0" vert="horz" wrap="square" lIns="91440" tIns="45720" rIns="91440" bIns="45720" anchor="t" anchorCtr="0" upright="1">
                          <a:noAutofit/>
                        </wps:bodyPr>
                      </wps:wsp>
                    </wpg:wgp>
                  </a:graphicData>
                </a:graphic>
              </wp:inline>
            </w:drawing>
          </mc:Choice>
          <mc:Fallback>
            <w:pict>
              <v:group w14:anchorId="66F6BD6B" id="_x0000_s1092" alt="n404 fb Linh Linh" style="width:352.5pt;height:30.85pt;mso-position-horizontal-relative:char;mso-position-vertical-relative:line" coordorigin="95" coordsize="44779,3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">
                <v:group id="Group 52" o:spid="_x0000_s1093" style="position:absolute;left:95;width:44779;height:3945" coordorigin="95" coordsize="44778,3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">
                  <v:group id="Group 53" o:spid="_x0000_s1094" style="position:absolute;left:95;width:44778;height:3225" coordorigin="92" coordsize="43248,3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">
                    <v:shape id="Flowchart: Alternate Process 54" o:spid="_x0000_s1095" type="#_x0000_t176" style="position:absolute;left:1026;width:42314;height:3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" fillcolor="#98c1d9" stroked="f">
                      <v:fill opacity="52428f"/>
                    </v:shape>
                    <v:shape id="Hexagon 55" o:spid="_x0000_s1096" type="#_x0000_t9" style="position:absolute;left:391;width:4058;height:3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" adj="4292" fillcolor="#f60" stroked="f"/>
                    <v:shape id="Hexagon 56" o:spid="_x0000_s1097" type="#_x0000_t9" style="position:absolute;left:92;width:4058;height:3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" adj="4292" fillcolor="#3d5a80" stroked="f"/>
                  </v:group>
                  <v:shape id="WordArt 192" o:spid="_x0000_s1098" type="#_x0000_t202" style="position:absolute;left:4855;top:168;width:39899;height:37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" filled="f" stroked="f">
                    <o:lock v:ext="edit" shapetype="t"/>
                    <v:textbox>
                      <w:txbxContent>
                        <w:p w14:paraId="5EE9069F" w14:textId="77777777" w:rsidR="002D41FB" w:rsidRPr="003F61D4" w:rsidRDefault="002D41FB" w:rsidP="002D41FB">
                          <w:pPr>
                            <w:pStyle w:val="NormalWeb"/>
                            <w:ind w:firstLine="0"/>
                            <w:jc w:val="left"/>
                            <w:rPr>
                              <w:b/>
                              <w:color w:val="FFFFFF" w:themeColor="background1"/>
                              <w:sz w:val="32"/>
                              <w:szCs w:val="32"/>
                            </w:rPr>
                          </w:pPr>
                          <w:r w:rsidRPr="003F61D4">
                            <w:rPr>
                              <w:b/>
                              <w:bCs/>
                              <w:color w:val="FFFFFF" w:themeColor="background1"/>
                              <w:sz w:val="32"/>
                              <w:szCs w:val="32"/>
                            </w:rPr>
                            <w:t>Độ lệch pha giữa hai dao động cùng chu kì</w:t>
                          </w:r>
                        </w:p>
                      </w:txbxContent>
                    </v:textbox>
                  </v:shape>
                </v:group>
                <v:shape id="WordArt 192" o:spid="_x0000_s1099" type="#_x0000_t202" style="position:absolute;left:814;width:2881;height:2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" filled="f" stroked="f">
                  <o:lock v:ext="edit" shapetype="t"/>
                  <v:textbox>
                    <w:txbxContent>
                      <w:p w14:paraId="75AA4506" w14:textId="77777777" w:rsidR="002D41FB" w:rsidRDefault="002D41FB" w:rsidP="002D41FB">
                        <w:pPr>
                          <w:pStyle w:val="NormalWeb"/>
                          <w:ind w:firstLine="0"/>
                          <w:rPr>
                            <w:b/>
                            <w:bCs/>
                            <w:color w:val="FFFFFF" w:themeColor="background1"/>
                            <w:sz w:val="32"/>
                            <w:szCs w:val="32"/>
                          </w:rPr>
                        </w:pPr>
                        <w:r>
                          <w:rPr>
                            <w:rFonts w:ascii="Font Awesome 5 Free Solid" w:hAnsi="Font Awesome 5 Free Solid"/>
                            <w:b/>
                            <w:bCs/>
                            <w:color w:val="FFFFFF" w:themeColor="background1"/>
                            <w:sz w:val="32"/>
                            <w:szCs w:val="32"/>
                          </w:rPr>
                          <w:t>2</w:t>
                        </w:r>
                      </w:p>
                    </w:txbxContent>
                  </v:textbox>
                </v:shape>
                <w10:anchorlock/>
              </v:group>
            </w:pict>
          </mc:Fallback>
        </mc:AlternateContent>
      </w:r>
    </w:p>
    <w:p w14:paraId="65DE59CD" w14:textId="77777777" w:rsidR="002D41FB" w:rsidRPr="0047131D" w:rsidRDefault="002D41FB" w:rsidP="002D41FB">
      <w:pPr>
        <w:shd w:val="clear" w:color="auto" w:fill="FFFFFF"/>
        <w:spacing w:line="276" w:lineRule="auto"/>
        <w:rPr>
          <w:i/>
          <w:iCs/>
          <w:color w:val="CF2E2E"/>
          <w:sz w:val="24"/>
          <w:szCs w:val="24"/>
        </w:rPr>
      </w:pPr>
      <w:proofErr w:type="spellStart"/>
      <w:r w:rsidRPr="0047131D">
        <w:rPr>
          <w:b/>
          <w:bCs/>
          <w:i/>
          <w:iCs/>
          <w:color w:val="FF0000"/>
          <w:sz w:val="24"/>
          <w:szCs w:val="24"/>
        </w:rPr>
        <w:t>Chú</w:t>
      </w:r>
      <w:proofErr w:type="spellEnd"/>
      <w:r w:rsidRPr="0047131D">
        <w:rPr>
          <w:b/>
          <w:bCs/>
          <w:i/>
          <w:iCs/>
          <w:color w:val="FF0000"/>
          <w:sz w:val="24"/>
          <w:szCs w:val="24"/>
        </w:rPr>
        <w:t xml:space="preserve"> ý: </w:t>
      </w:r>
      <w:proofErr w:type="spellStart"/>
      <w:r w:rsidRPr="0047131D">
        <w:rPr>
          <w:i/>
          <w:iCs/>
          <w:color w:val="CF2E2E"/>
          <w:sz w:val="24"/>
          <w:szCs w:val="24"/>
        </w:rPr>
        <w:t>Trạng</w:t>
      </w:r>
      <w:proofErr w:type="spellEnd"/>
      <w:r w:rsidRPr="0047131D">
        <w:rPr>
          <w:i/>
          <w:iCs/>
          <w:color w:val="CF2E2E"/>
          <w:sz w:val="24"/>
          <w:szCs w:val="24"/>
        </w:rPr>
        <w:t xml:space="preserve"> </w:t>
      </w:r>
      <w:proofErr w:type="spellStart"/>
      <w:r w:rsidRPr="0047131D">
        <w:rPr>
          <w:i/>
          <w:iCs/>
          <w:color w:val="CF2E2E"/>
          <w:sz w:val="24"/>
          <w:szCs w:val="24"/>
        </w:rPr>
        <w:t>thái</w:t>
      </w:r>
      <w:proofErr w:type="spellEnd"/>
      <w:r w:rsidRPr="0047131D">
        <w:rPr>
          <w:i/>
          <w:iCs/>
          <w:color w:val="CF2E2E"/>
          <w:sz w:val="24"/>
          <w:szCs w:val="24"/>
        </w:rPr>
        <w:t xml:space="preserve"> dao </w:t>
      </w:r>
      <w:proofErr w:type="spellStart"/>
      <w:r w:rsidRPr="0047131D">
        <w:rPr>
          <w:i/>
          <w:iCs/>
          <w:color w:val="CF2E2E"/>
          <w:sz w:val="24"/>
          <w:szCs w:val="24"/>
        </w:rPr>
        <w:t>động</w:t>
      </w:r>
      <w:proofErr w:type="spellEnd"/>
      <w:r w:rsidRPr="0047131D">
        <w:rPr>
          <w:i/>
          <w:iCs/>
          <w:color w:val="CF2E2E"/>
          <w:sz w:val="24"/>
          <w:szCs w:val="24"/>
        </w:rPr>
        <w:t xml:space="preserve"> </w:t>
      </w:r>
      <w:proofErr w:type="spellStart"/>
      <w:r w:rsidRPr="0047131D">
        <w:rPr>
          <w:i/>
          <w:iCs/>
          <w:color w:val="CF2E2E"/>
          <w:sz w:val="24"/>
          <w:szCs w:val="24"/>
        </w:rPr>
        <w:t>của</w:t>
      </w:r>
      <w:proofErr w:type="spellEnd"/>
      <w:r w:rsidRPr="0047131D">
        <w:rPr>
          <w:i/>
          <w:iCs/>
          <w:color w:val="CF2E2E"/>
          <w:sz w:val="24"/>
          <w:szCs w:val="24"/>
        </w:rPr>
        <w:t xml:space="preserve"> </w:t>
      </w:r>
      <w:proofErr w:type="spellStart"/>
      <w:r w:rsidRPr="0047131D">
        <w:rPr>
          <w:i/>
          <w:iCs/>
          <w:color w:val="CF2E2E"/>
          <w:sz w:val="24"/>
          <w:szCs w:val="24"/>
        </w:rPr>
        <w:t>vật</w:t>
      </w:r>
      <w:proofErr w:type="spellEnd"/>
      <w:r w:rsidRPr="0047131D">
        <w:rPr>
          <w:i/>
          <w:iCs/>
          <w:color w:val="CF2E2E"/>
          <w:sz w:val="24"/>
          <w:szCs w:val="24"/>
        </w:rPr>
        <w:t xml:space="preserve"> </w:t>
      </w:r>
      <w:proofErr w:type="spellStart"/>
      <w:r w:rsidRPr="0047131D">
        <w:rPr>
          <w:i/>
          <w:iCs/>
          <w:color w:val="CF2E2E"/>
          <w:sz w:val="24"/>
          <w:szCs w:val="24"/>
        </w:rPr>
        <w:t>tại</w:t>
      </w:r>
      <w:proofErr w:type="spellEnd"/>
      <w:r w:rsidRPr="0047131D">
        <w:rPr>
          <w:i/>
          <w:iCs/>
          <w:color w:val="CF2E2E"/>
          <w:sz w:val="24"/>
          <w:szCs w:val="24"/>
        </w:rPr>
        <w:t xml:space="preserve"> </w:t>
      </w:r>
      <w:proofErr w:type="spellStart"/>
      <w:r w:rsidRPr="0047131D">
        <w:rPr>
          <w:i/>
          <w:iCs/>
          <w:color w:val="CF2E2E"/>
          <w:sz w:val="24"/>
          <w:szCs w:val="24"/>
        </w:rPr>
        <w:t>một</w:t>
      </w:r>
      <w:proofErr w:type="spellEnd"/>
      <w:r w:rsidRPr="0047131D">
        <w:rPr>
          <w:i/>
          <w:iCs/>
          <w:color w:val="CF2E2E"/>
          <w:sz w:val="24"/>
          <w:szCs w:val="24"/>
        </w:rPr>
        <w:t xml:space="preserve"> </w:t>
      </w:r>
      <w:proofErr w:type="spellStart"/>
      <w:r w:rsidRPr="0047131D">
        <w:rPr>
          <w:i/>
          <w:iCs/>
          <w:color w:val="CF2E2E"/>
          <w:sz w:val="24"/>
          <w:szCs w:val="24"/>
        </w:rPr>
        <w:t>thời</w:t>
      </w:r>
      <w:proofErr w:type="spellEnd"/>
      <w:r w:rsidRPr="0047131D">
        <w:rPr>
          <w:i/>
          <w:iCs/>
          <w:color w:val="CF2E2E"/>
          <w:sz w:val="24"/>
          <w:szCs w:val="24"/>
        </w:rPr>
        <w:t xml:space="preserve"> </w:t>
      </w:r>
      <w:proofErr w:type="spellStart"/>
      <w:r w:rsidRPr="0047131D">
        <w:rPr>
          <w:i/>
          <w:iCs/>
          <w:color w:val="CF2E2E"/>
          <w:sz w:val="24"/>
          <w:szCs w:val="24"/>
        </w:rPr>
        <w:t>điểm</w:t>
      </w:r>
      <w:proofErr w:type="spellEnd"/>
      <w:r w:rsidRPr="0047131D">
        <w:rPr>
          <w:i/>
          <w:iCs/>
          <w:color w:val="CF2E2E"/>
          <w:sz w:val="24"/>
          <w:szCs w:val="24"/>
        </w:rPr>
        <w:t xml:space="preserve"> t </w:t>
      </w:r>
      <w:proofErr w:type="spellStart"/>
      <w:r w:rsidRPr="0047131D">
        <w:rPr>
          <w:i/>
          <w:iCs/>
          <w:color w:val="CF2E2E"/>
          <w:sz w:val="24"/>
          <w:szCs w:val="24"/>
        </w:rPr>
        <w:t>được</w:t>
      </w:r>
      <w:proofErr w:type="spellEnd"/>
      <w:r w:rsidRPr="0047131D">
        <w:rPr>
          <w:i/>
          <w:iCs/>
          <w:color w:val="CF2E2E"/>
          <w:sz w:val="24"/>
          <w:szCs w:val="24"/>
        </w:rPr>
        <w:t xml:space="preserve"> </w:t>
      </w:r>
      <w:proofErr w:type="spellStart"/>
      <w:r w:rsidRPr="0047131D">
        <w:rPr>
          <w:i/>
          <w:iCs/>
          <w:color w:val="CF2E2E"/>
          <w:sz w:val="24"/>
          <w:szCs w:val="24"/>
        </w:rPr>
        <w:t>xác</w:t>
      </w:r>
      <w:proofErr w:type="spellEnd"/>
      <w:r w:rsidRPr="0047131D">
        <w:rPr>
          <w:i/>
          <w:iCs/>
          <w:color w:val="CF2E2E"/>
          <w:sz w:val="24"/>
          <w:szCs w:val="24"/>
        </w:rPr>
        <w:t xml:space="preserve"> </w:t>
      </w:r>
      <w:proofErr w:type="spellStart"/>
      <w:r w:rsidRPr="0047131D">
        <w:rPr>
          <w:i/>
          <w:iCs/>
          <w:color w:val="CF2E2E"/>
          <w:sz w:val="24"/>
          <w:szCs w:val="24"/>
        </w:rPr>
        <w:t>định</w:t>
      </w:r>
      <w:proofErr w:type="spellEnd"/>
      <w:r w:rsidRPr="0047131D">
        <w:rPr>
          <w:i/>
          <w:iCs/>
          <w:color w:val="CF2E2E"/>
          <w:sz w:val="24"/>
          <w:szCs w:val="24"/>
        </w:rPr>
        <w:t xml:space="preserve"> </w:t>
      </w:r>
      <w:proofErr w:type="spellStart"/>
      <w:r w:rsidRPr="0047131D">
        <w:rPr>
          <w:i/>
          <w:iCs/>
          <w:color w:val="CF2E2E"/>
          <w:sz w:val="24"/>
          <w:szCs w:val="24"/>
        </w:rPr>
        <w:t>thông</w:t>
      </w:r>
      <w:proofErr w:type="spellEnd"/>
      <w:r w:rsidRPr="0047131D">
        <w:rPr>
          <w:i/>
          <w:iCs/>
          <w:color w:val="CF2E2E"/>
          <w:sz w:val="24"/>
          <w:szCs w:val="24"/>
        </w:rPr>
        <w:t xml:space="preserve"> qua </w:t>
      </w:r>
      <w:proofErr w:type="spellStart"/>
      <w:r w:rsidRPr="0047131D">
        <w:rPr>
          <w:i/>
          <w:iCs/>
          <w:color w:val="CF2E2E"/>
          <w:sz w:val="24"/>
          <w:szCs w:val="24"/>
        </w:rPr>
        <w:t>thông</w:t>
      </w:r>
      <w:proofErr w:type="spellEnd"/>
      <w:r w:rsidRPr="0047131D">
        <w:rPr>
          <w:i/>
          <w:iCs/>
          <w:color w:val="CF2E2E"/>
          <w:sz w:val="24"/>
          <w:szCs w:val="24"/>
        </w:rPr>
        <w:t xml:space="preserve"> </w:t>
      </w:r>
      <w:proofErr w:type="spellStart"/>
      <w:r w:rsidRPr="0047131D">
        <w:rPr>
          <w:i/>
          <w:iCs/>
          <w:color w:val="CF2E2E"/>
          <w:sz w:val="24"/>
          <w:szCs w:val="24"/>
        </w:rPr>
        <w:t>số</w:t>
      </w:r>
      <w:proofErr w:type="spellEnd"/>
      <w:r w:rsidRPr="0047131D">
        <w:rPr>
          <w:i/>
          <w:iCs/>
          <w:color w:val="CF2E2E"/>
          <w:sz w:val="24"/>
          <w:szCs w:val="24"/>
        </w:rPr>
        <w:t xml:space="preserve"> </w:t>
      </w:r>
      <w:proofErr w:type="spellStart"/>
      <w:r w:rsidRPr="0047131D">
        <w:rPr>
          <w:i/>
          <w:iCs/>
          <w:color w:val="CF2E2E"/>
          <w:sz w:val="24"/>
          <w:szCs w:val="24"/>
        </w:rPr>
        <w:t>pha</w:t>
      </w:r>
      <w:proofErr w:type="spellEnd"/>
      <w:r w:rsidRPr="0047131D">
        <w:rPr>
          <w:i/>
          <w:iCs/>
          <w:color w:val="CF2E2E"/>
          <w:sz w:val="24"/>
          <w:szCs w:val="24"/>
        </w:rPr>
        <w:t xml:space="preserve"> dao </w:t>
      </w:r>
      <w:proofErr w:type="spellStart"/>
      <w:r w:rsidRPr="0047131D">
        <w:rPr>
          <w:i/>
          <w:iCs/>
          <w:color w:val="CF2E2E"/>
          <w:sz w:val="24"/>
          <w:szCs w:val="24"/>
        </w:rPr>
        <w:t>động</w:t>
      </w:r>
      <w:proofErr w:type="spellEnd"/>
      <w:r w:rsidRPr="0047131D">
        <w:rPr>
          <w:i/>
          <w:iCs/>
          <w:color w:val="CF2E2E"/>
          <w:sz w:val="24"/>
          <w:szCs w:val="24"/>
        </w:rPr>
        <w:t xml:space="preserve"> Φ </w:t>
      </w:r>
      <w:proofErr w:type="spellStart"/>
      <w:r w:rsidRPr="0047131D">
        <w:rPr>
          <w:i/>
          <w:iCs/>
          <w:color w:val="CF2E2E"/>
          <w:sz w:val="24"/>
          <w:szCs w:val="24"/>
        </w:rPr>
        <w:t>của</w:t>
      </w:r>
      <w:proofErr w:type="spellEnd"/>
      <w:r w:rsidRPr="0047131D">
        <w:rPr>
          <w:i/>
          <w:iCs/>
          <w:color w:val="CF2E2E"/>
          <w:sz w:val="24"/>
          <w:szCs w:val="24"/>
        </w:rPr>
        <w:t xml:space="preserve"> </w:t>
      </w:r>
      <w:proofErr w:type="spellStart"/>
      <w:r w:rsidRPr="0047131D">
        <w:rPr>
          <w:i/>
          <w:iCs/>
          <w:color w:val="CF2E2E"/>
          <w:sz w:val="24"/>
          <w:szCs w:val="24"/>
        </w:rPr>
        <w:t>vật</w:t>
      </w:r>
      <w:proofErr w:type="spellEnd"/>
      <w:r w:rsidRPr="0047131D">
        <w:rPr>
          <w:i/>
          <w:iCs/>
          <w:color w:val="CF2E2E"/>
          <w:sz w:val="24"/>
          <w:szCs w:val="24"/>
        </w:rPr>
        <w:t>.</w:t>
      </w:r>
    </w:p>
    <w:p w14:paraId="1E27FAA5" w14:textId="77777777" w:rsidR="002D41FB" w:rsidRPr="0047131D" w:rsidRDefault="002D41FB" w:rsidP="002D41FB">
      <w:pPr>
        <w:spacing w:line="276" w:lineRule="auto"/>
        <w:jc w:val="both"/>
        <w:rPr>
          <w:color w:val="000000" w:themeColor="text1"/>
          <w:sz w:val="24"/>
          <w:szCs w:val="24"/>
          <w:lang w:val="vi-VN"/>
        </w:rPr>
      </w:pPr>
      <w:r w:rsidRPr="0047131D">
        <w:rPr>
          <w:b/>
          <w:bCs/>
          <w:color w:val="000000" w:themeColor="text1"/>
          <w:sz w:val="24"/>
          <w:szCs w:val="24"/>
          <w:lang w:val="nl-NL"/>
        </w:rPr>
        <w:sym w:font="Wingdings" w:char="F0FC"/>
      </w:r>
      <w:r w:rsidRPr="0047131D">
        <w:rPr>
          <w:b/>
          <w:bCs/>
          <w:color w:val="000000" w:themeColor="text1"/>
          <w:sz w:val="24"/>
          <w:szCs w:val="24"/>
          <w:lang w:val="nl-NL"/>
        </w:rPr>
        <w:t xml:space="preserve"> Pha ban đầu </w:t>
      </w:r>
      <w:r w:rsidRPr="0047131D">
        <w:rPr>
          <w:b/>
          <w:bCs/>
          <w:color w:val="000000" w:themeColor="text1"/>
          <w:sz w:val="24"/>
          <w:szCs w:val="24"/>
        </w:rPr>
        <w:sym w:font="Symbol" w:char="F06A"/>
      </w:r>
      <w:r w:rsidRPr="0047131D">
        <w:rPr>
          <w:b/>
          <w:bCs/>
          <w:color w:val="000000" w:themeColor="text1"/>
          <w:sz w:val="24"/>
          <w:szCs w:val="24"/>
          <w:lang w:val="nl-NL"/>
        </w:rPr>
        <w:t xml:space="preserve"> (rad): </w:t>
      </w:r>
      <w:r w:rsidRPr="0047131D">
        <w:rPr>
          <w:color w:val="000000" w:themeColor="text1"/>
          <w:sz w:val="24"/>
          <w:szCs w:val="24"/>
          <w:lang w:val="nl-NL"/>
        </w:rPr>
        <w:t xml:space="preserve"> cho biết tại thời điểm bắt đầu quan sát vật dao động điều hòa ở đâu và sẽ đi về phía nào. Nó có giá trị nằm trong khoảng từ -</w:t>
      </w:r>
      <w:r w:rsidRPr="0047131D">
        <w:rPr>
          <w:color w:val="000000" w:themeColor="text1"/>
          <w:sz w:val="24"/>
          <w:szCs w:val="24"/>
          <w:lang w:val="nl-NL"/>
        </w:rPr>
        <w:sym w:font="Symbol" w:char="F070"/>
      </w:r>
      <w:r w:rsidRPr="0047131D">
        <w:rPr>
          <w:color w:val="000000" w:themeColor="text1"/>
          <w:sz w:val="24"/>
          <w:szCs w:val="24"/>
          <w:lang w:val="nl-NL"/>
        </w:rPr>
        <w:t xml:space="preserve"> đến </w:t>
      </w:r>
      <w:r w:rsidRPr="0047131D">
        <w:rPr>
          <w:color w:val="000000" w:themeColor="text1"/>
          <w:sz w:val="24"/>
          <w:szCs w:val="24"/>
          <w:lang w:val="nl-NL"/>
        </w:rPr>
        <w:sym w:font="Symbol" w:char="F070"/>
      </w:r>
      <w:r w:rsidRPr="0047131D">
        <w:rPr>
          <w:color w:val="000000" w:themeColor="text1"/>
          <w:sz w:val="24"/>
          <w:szCs w:val="24"/>
          <w:lang w:val="nl-NL"/>
        </w:rPr>
        <w:t xml:space="preserve"> (rad)</w:t>
      </w:r>
    </w:p>
    <w:p w14:paraId="7EC7585D" w14:textId="77777777" w:rsidR="002D41FB" w:rsidRPr="0047131D" w:rsidRDefault="002D41FB" w:rsidP="002D41FB">
      <w:pPr>
        <w:spacing w:line="276" w:lineRule="auto"/>
        <w:jc w:val="both"/>
        <w:rPr>
          <w:color w:val="000000" w:themeColor="text1"/>
          <w:sz w:val="24"/>
          <w:szCs w:val="24"/>
          <w:lang w:val="nl-NL"/>
        </w:rPr>
      </w:pPr>
      <w:r w:rsidRPr="0047131D">
        <w:rPr>
          <w:b/>
          <w:bCs/>
          <w:color w:val="000000" w:themeColor="text1"/>
          <w:sz w:val="24"/>
          <w:szCs w:val="24"/>
          <w:lang w:val="nl-NL"/>
        </w:rPr>
        <w:sym w:font="Wingdings" w:char="F0FC"/>
      </w:r>
      <w:r w:rsidRPr="0047131D">
        <w:rPr>
          <w:b/>
          <w:bCs/>
          <w:color w:val="000000" w:themeColor="text1"/>
          <w:sz w:val="24"/>
          <w:szCs w:val="24"/>
          <w:lang w:val="nl-NL"/>
        </w:rPr>
        <w:t xml:space="preserve"> (</w:t>
      </w:r>
      <w:r w:rsidRPr="0047131D">
        <w:rPr>
          <w:b/>
          <w:bCs/>
          <w:color w:val="000000" w:themeColor="text1"/>
          <w:sz w:val="24"/>
          <w:szCs w:val="24"/>
        </w:rPr>
        <w:sym w:font="Symbol" w:char="F077"/>
      </w:r>
      <w:r w:rsidRPr="0047131D">
        <w:rPr>
          <w:b/>
          <w:bCs/>
          <w:color w:val="000000" w:themeColor="text1"/>
          <w:sz w:val="24"/>
          <w:szCs w:val="24"/>
          <w:lang w:val="nl-NL"/>
        </w:rPr>
        <w:t xml:space="preserve">t + </w:t>
      </w:r>
      <w:r w:rsidRPr="0047131D">
        <w:rPr>
          <w:b/>
          <w:bCs/>
          <w:color w:val="000000" w:themeColor="text1"/>
          <w:sz w:val="24"/>
          <w:szCs w:val="24"/>
        </w:rPr>
        <w:sym w:font="Symbol" w:char="F06A"/>
      </w:r>
      <w:r w:rsidRPr="0047131D">
        <w:rPr>
          <w:b/>
          <w:bCs/>
          <w:color w:val="000000" w:themeColor="text1"/>
          <w:sz w:val="24"/>
          <w:szCs w:val="24"/>
          <w:lang w:val="nl-NL"/>
        </w:rPr>
        <w:t xml:space="preserve">): </w:t>
      </w:r>
      <w:r w:rsidRPr="0047131D">
        <w:rPr>
          <w:color w:val="000000" w:themeColor="text1"/>
          <w:sz w:val="24"/>
          <w:szCs w:val="24"/>
          <w:lang w:val="nl-NL"/>
        </w:rPr>
        <w:t xml:space="preserve"> Pha dao động (rad).</w:t>
      </w:r>
    </w:p>
    <w:p w14:paraId="4095F27A" w14:textId="77777777" w:rsidR="002D41FB" w:rsidRPr="0047131D" w:rsidRDefault="002D41FB" w:rsidP="002D41FB">
      <w:pPr>
        <w:shd w:val="clear" w:color="auto" w:fill="FFFFFF"/>
        <w:spacing w:line="276" w:lineRule="auto"/>
        <w:textAlignment w:val="baseline"/>
        <w:rPr>
          <w:color w:val="000000"/>
          <w:sz w:val="24"/>
          <w:szCs w:val="24"/>
        </w:rPr>
      </w:pPr>
      <w:proofErr w:type="spellStart"/>
      <w:r w:rsidRPr="0047131D">
        <w:rPr>
          <w:color w:val="000000"/>
          <w:sz w:val="24"/>
          <w:szCs w:val="24"/>
        </w:rPr>
        <w:t>Xét</w:t>
      </w:r>
      <w:proofErr w:type="spellEnd"/>
      <w:r w:rsidRPr="0047131D">
        <w:rPr>
          <w:color w:val="000000"/>
          <w:sz w:val="24"/>
          <w:szCs w:val="24"/>
        </w:rPr>
        <w:t xml:space="preserve"> </w:t>
      </w:r>
      <w:proofErr w:type="spellStart"/>
      <w:r w:rsidRPr="0047131D">
        <w:rPr>
          <w:color w:val="000000"/>
          <w:sz w:val="24"/>
          <w:szCs w:val="24"/>
        </w:rPr>
        <w:t>hai</w:t>
      </w:r>
      <w:proofErr w:type="spellEnd"/>
      <w:r w:rsidRPr="0047131D">
        <w:rPr>
          <w:color w:val="000000"/>
          <w:sz w:val="24"/>
          <w:szCs w:val="24"/>
        </w:rPr>
        <w:t xml:space="preserve"> dao </w:t>
      </w:r>
      <w:proofErr w:type="spellStart"/>
      <w:r w:rsidRPr="0047131D">
        <w:rPr>
          <w:color w:val="000000"/>
          <w:sz w:val="24"/>
          <w:szCs w:val="24"/>
        </w:rPr>
        <w:t>động</w:t>
      </w:r>
      <w:proofErr w:type="spellEnd"/>
      <w:r w:rsidRPr="0047131D">
        <w:rPr>
          <w:color w:val="000000"/>
          <w:sz w:val="24"/>
          <w:szCs w:val="24"/>
        </w:rPr>
        <w:t xml:space="preserve"> </w:t>
      </w:r>
      <w:proofErr w:type="spellStart"/>
      <w:r w:rsidRPr="0047131D">
        <w:rPr>
          <w:color w:val="000000"/>
          <w:sz w:val="24"/>
          <w:szCs w:val="24"/>
        </w:rPr>
        <w:t>cùng</w:t>
      </w:r>
      <w:proofErr w:type="spellEnd"/>
      <w:r w:rsidRPr="0047131D">
        <w:rPr>
          <w:color w:val="000000"/>
          <w:sz w:val="24"/>
          <w:szCs w:val="24"/>
        </w:rPr>
        <w:t xml:space="preserve"> </w:t>
      </w:r>
      <w:proofErr w:type="spellStart"/>
      <w:r w:rsidRPr="0047131D">
        <w:rPr>
          <w:color w:val="000000"/>
          <w:sz w:val="24"/>
          <w:szCs w:val="24"/>
        </w:rPr>
        <w:t>tần</w:t>
      </w:r>
      <w:proofErr w:type="spellEnd"/>
      <w:r w:rsidRPr="0047131D">
        <w:rPr>
          <w:color w:val="000000"/>
          <w:sz w:val="24"/>
          <w:szCs w:val="24"/>
        </w:rPr>
        <w:t xml:space="preserve"> </w:t>
      </w:r>
      <w:proofErr w:type="spellStart"/>
      <w:r w:rsidRPr="0047131D">
        <w:rPr>
          <w:color w:val="000000"/>
          <w:sz w:val="24"/>
          <w:szCs w:val="24"/>
        </w:rPr>
        <w:t>số</w:t>
      </w:r>
      <w:proofErr w:type="spellEnd"/>
      <w:r w:rsidRPr="0047131D">
        <w:rPr>
          <w:color w:val="000000"/>
          <w:sz w:val="24"/>
          <w:szCs w:val="24"/>
        </w:rPr>
        <w:t xml:space="preserve"> (chu </w:t>
      </w:r>
      <w:proofErr w:type="spellStart"/>
      <w:r w:rsidRPr="0047131D">
        <w:rPr>
          <w:color w:val="000000"/>
          <w:sz w:val="24"/>
          <w:szCs w:val="24"/>
        </w:rPr>
        <w:t>kì</w:t>
      </w:r>
      <w:proofErr w:type="spellEnd"/>
      <w:r w:rsidRPr="0047131D">
        <w:rPr>
          <w:color w:val="000000"/>
          <w:sz w:val="24"/>
          <w:szCs w:val="24"/>
        </w:rPr>
        <w:t xml:space="preserve">). Ta </w:t>
      </w:r>
      <w:proofErr w:type="spellStart"/>
      <w:r w:rsidRPr="0047131D">
        <w:rPr>
          <w:color w:val="000000"/>
          <w:sz w:val="24"/>
          <w:szCs w:val="24"/>
        </w:rPr>
        <w:t>có</w:t>
      </w:r>
      <w:proofErr w:type="spellEnd"/>
      <w:r w:rsidRPr="0047131D">
        <w:rPr>
          <w:color w:val="000000"/>
          <w:sz w:val="24"/>
          <w:szCs w:val="24"/>
        </w:rPr>
        <w:t>:</w:t>
      </w:r>
    </w:p>
    <w:p w14:paraId="5384148D" w14:textId="77777777" w:rsidR="002D41FB" w:rsidRPr="0047131D" w:rsidRDefault="002D41FB" w:rsidP="002D41FB">
      <w:pPr>
        <w:shd w:val="clear" w:color="auto" w:fill="FFFFFF"/>
        <w:spacing w:line="276" w:lineRule="auto"/>
        <w:jc w:val="center"/>
        <w:textAlignment w:val="baseline"/>
        <w:rPr>
          <w:color w:val="000000"/>
          <w:sz w:val="24"/>
          <w:szCs w:val="24"/>
        </w:rPr>
      </w:pPr>
      <w:r w:rsidRPr="0047131D">
        <w:rPr>
          <w:color w:val="000000"/>
          <w:sz w:val="24"/>
          <w:szCs w:val="24"/>
        </w:rPr>
        <w:t>x</w:t>
      </w:r>
      <w:r w:rsidRPr="0047131D">
        <w:rPr>
          <w:color w:val="000000"/>
          <w:sz w:val="24"/>
          <w:szCs w:val="24"/>
          <w:vertAlign w:val="subscript"/>
        </w:rPr>
        <w:t>1</w:t>
      </w:r>
      <w:r w:rsidRPr="0047131D">
        <w:rPr>
          <w:color w:val="000000"/>
          <w:sz w:val="24"/>
          <w:szCs w:val="24"/>
        </w:rPr>
        <w:t xml:space="preserve"> = </w:t>
      </w:r>
      <w:proofErr w:type="gramStart"/>
      <w:r w:rsidRPr="0047131D">
        <w:rPr>
          <w:color w:val="000000"/>
          <w:sz w:val="24"/>
          <w:szCs w:val="24"/>
        </w:rPr>
        <w:t>A</w:t>
      </w:r>
      <w:r w:rsidRPr="0047131D">
        <w:rPr>
          <w:color w:val="000000"/>
          <w:sz w:val="24"/>
          <w:szCs w:val="24"/>
          <w:vertAlign w:val="subscript"/>
        </w:rPr>
        <w:t>1</w:t>
      </w:r>
      <w:r w:rsidRPr="0047131D">
        <w:rPr>
          <w:color w:val="000000"/>
          <w:sz w:val="24"/>
          <w:szCs w:val="24"/>
        </w:rPr>
        <w:t>.cos(</w:t>
      </w:r>
      <w:proofErr w:type="spellStart"/>
      <w:proofErr w:type="gramEnd"/>
      <w:r w:rsidRPr="0047131D">
        <w:rPr>
          <w:color w:val="000000"/>
          <w:sz w:val="24"/>
          <w:szCs w:val="24"/>
        </w:rPr>
        <w:t>ωt</w:t>
      </w:r>
      <w:proofErr w:type="spellEnd"/>
      <w:r w:rsidRPr="0047131D">
        <w:rPr>
          <w:color w:val="000000"/>
          <w:sz w:val="24"/>
          <w:szCs w:val="24"/>
        </w:rPr>
        <w:t xml:space="preserve"> + φ</w:t>
      </w:r>
      <w:r w:rsidRPr="0047131D">
        <w:rPr>
          <w:color w:val="000000"/>
          <w:sz w:val="24"/>
          <w:szCs w:val="24"/>
          <w:vertAlign w:val="subscript"/>
        </w:rPr>
        <w:t>1</w:t>
      </w:r>
      <w:r w:rsidRPr="0047131D">
        <w:rPr>
          <w:color w:val="000000"/>
          <w:sz w:val="24"/>
          <w:szCs w:val="24"/>
        </w:rPr>
        <w:t>) = A</w:t>
      </w:r>
      <w:r w:rsidRPr="0047131D">
        <w:rPr>
          <w:color w:val="000000"/>
          <w:sz w:val="24"/>
          <w:szCs w:val="24"/>
          <w:vertAlign w:val="subscript"/>
        </w:rPr>
        <w:t>1</w:t>
      </w:r>
      <w:r w:rsidRPr="0047131D">
        <w:rPr>
          <w:color w:val="000000"/>
          <w:sz w:val="24"/>
          <w:szCs w:val="24"/>
        </w:rPr>
        <w:t>.cos(Φ</w:t>
      </w:r>
      <w:r w:rsidRPr="0047131D">
        <w:rPr>
          <w:color w:val="000000"/>
          <w:sz w:val="24"/>
          <w:szCs w:val="24"/>
          <w:vertAlign w:val="subscript"/>
        </w:rPr>
        <w:t>1</w:t>
      </w:r>
      <w:r w:rsidRPr="0047131D">
        <w:rPr>
          <w:color w:val="000000"/>
          <w:sz w:val="24"/>
          <w:szCs w:val="24"/>
        </w:rPr>
        <w:t>)</w:t>
      </w:r>
    </w:p>
    <w:p w14:paraId="0D154416" w14:textId="77777777" w:rsidR="002D41FB" w:rsidRPr="0047131D" w:rsidRDefault="002D41FB" w:rsidP="002D41FB">
      <w:pPr>
        <w:shd w:val="clear" w:color="auto" w:fill="FFFFFF"/>
        <w:spacing w:line="276" w:lineRule="auto"/>
        <w:jc w:val="center"/>
        <w:textAlignment w:val="baseline"/>
        <w:rPr>
          <w:color w:val="000000"/>
          <w:sz w:val="24"/>
          <w:szCs w:val="24"/>
        </w:rPr>
      </w:pPr>
      <w:r w:rsidRPr="0047131D">
        <w:rPr>
          <w:color w:val="000000"/>
          <w:sz w:val="24"/>
          <w:szCs w:val="24"/>
        </w:rPr>
        <w:t>x</w:t>
      </w:r>
      <w:r w:rsidRPr="0047131D">
        <w:rPr>
          <w:color w:val="000000"/>
          <w:sz w:val="24"/>
          <w:szCs w:val="24"/>
          <w:vertAlign w:val="subscript"/>
        </w:rPr>
        <w:t>2</w:t>
      </w:r>
      <w:r w:rsidRPr="0047131D">
        <w:rPr>
          <w:color w:val="000000"/>
          <w:sz w:val="24"/>
          <w:szCs w:val="24"/>
        </w:rPr>
        <w:t xml:space="preserve"> = </w:t>
      </w:r>
      <w:proofErr w:type="gramStart"/>
      <w:r w:rsidRPr="0047131D">
        <w:rPr>
          <w:color w:val="000000"/>
          <w:sz w:val="24"/>
          <w:szCs w:val="24"/>
        </w:rPr>
        <w:t>A</w:t>
      </w:r>
      <w:r w:rsidRPr="0047131D">
        <w:rPr>
          <w:color w:val="000000"/>
          <w:sz w:val="24"/>
          <w:szCs w:val="24"/>
          <w:vertAlign w:val="subscript"/>
        </w:rPr>
        <w:t>2</w:t>
      </w:r>
      <w:r w:rsidRPr="0047131D">
        <w:rPr>
          <w:color w:val="000000"/>
          <w:sz w:val="24"/>
          <w:szCs w:val="24"/>
        </w:rPr>
        <w:t>.cos(</w:t>
      </w:r>
      <w:proofErr w:type="spellStart"/>
      <w:proofErr w:type="gramEnd"/>
      <w:r w:rsidRPr="0047131D">
        <w:rPr>
          <w:color w:val="000000"/>
          <w:sz w:val="24"/>
          <w:szCs w:val="24"/>
        </w:rPr>
        <w:t>ωt</w:t>
      </w:r>
      <w:proofErr w:type="spellEnd"/>
      <w:r w:rsidRPr="0047131D">
        <w:rPr>
          <w:color w:val="000000"/>
          <w:sz w:val="24"/>
          <w:szCs w:val="24"/>
        </w:rPr>
        <w:t xml:space="preserve"> + φ</w:t>
      </w:r>
      <w:r w:rsidRPr="0047131D">
        <w:rPr>
          <w:color w:val="000000"/>
          <w:sz w:val="24"/>
          <w:szCs w:val="24"/>
          <w:vertAlign w:val="subscript"/>
        </w:rPr>
        <w:t>2</w:t>
      </w:r>
      <w:r w:rsidRPr="0047131D">
        <w:rPr>
          <w:color w:val="000000"/>
          <w:sz w:val="24"/>
          <w:szCs w:val="24"/>
        </w:rPr>
        <w:t>) = A</w:t>
      </w:r>
      <w:r w:rsidRPr="0047131D">
        <w:rPr>
          <w:color w:val="000000"/>
          <w:sz w:val="24"/>
          <w:szCs w:val="24"/>
          <w:vertAlign w:val="subscript"/>
        </w:rPr>
        <w:t>2</w:t>
      </w:r>
      <w:r w:rsidRPr="0047131D">
        <w:rPr>
          <w:color w:val="000000"/>
          <w:sz w:val="24"/>
          <w:szCs w:val="24"/>
        </w:rPr>
        <w:t>.cos(Φ</w:t>
      </w:r>
      <w:r w:rsidRPr="0047131D">
        <w:rPr>
          <w:color w:val="000000"/>
          <w:sz w:val="24"/>
          <w:szCs w:val="24"/>
          <w:vertAlign w:val="subscript"/>
        </w:rPr>
        <w:t>2</w:t>
      </w:r>
      <w:r w:rsidRPr="0047131D">
        <w:rPr>
          <w:color w:val="000000"/>
          <w:sz w:val="24"/>
          <w:szCs w:val="24"/>
        </w:rPr>
        <w:t>)</w:t>
      </w:r>
    </w:p>
    <w:p w14:paraId="03E1B1D3" w14:textId="77777777" w:rsidR="002D41FB" w:rsidRPr="0047131D" w:rsidRDefault="002D41FB" w:rsidP="002D41FB">
      <w:pPr>
        <w:shd w:val="clear" w:color="auto" w:fill="FFFFFF"/>
        <w:spacing w:line="276" w:lineRule="auto"/>
        <w:jc w:val="both"/>
        <w:textAlignment w:val="baseline"/>
        <w:rPr>
          <w:rFonts w:eastAsia="Calibri"/>
          <w:color w:val="000000"/>
          <w:sz w:val="24"/>
          <w:szCs w:val="24"/>
        </w:rPr>
      </w:pPr>
      <w:r w:rsidRPr="0047131D">
        <w:rPr>
          <w:rFonts w:eastAsia="Calibri"/>
          <w:b/>
          <w:bCs/>
          <w:color w:val="000000"/>
          <w:sz w:val="24"/>
          <w:szCs w:val="24"/>
        </w:rPr>
        <w:t xml:space="preserve">- </w:t>
      </w:r>
      <w:proofErr w:type="spellStart"/>
      <w:r w:rsidRPr="0047131D">
        <w:rPr>
          <w:rFonts w:eastAsia="Calibri"/>
          <w:b/>
          <w:bCs/>
          <w:color w:val="000000"/>
          <w:sz w:val="24"/>
          <w:szCs w:val="24"/>
        </w:rPr>
        <w:t>Độ</w:t>
      </w:r>
      <w:proofErr w:type="spellEnd"/>
      <w:r w:rsidRPr="0047131D">
        <w:rPr>
          <w:rFonts w:eastAsia="Calibri"/>
          <w:b/>
          <w:bCs/>
          <w:color w:val="000000"/>
          <w:sz w:val="24"/>
          <w:szCs w:val="24"/>
        </w:rPr>
        <w:t xml:space="preserve"> </w:t>
      </w:r>
      <w:proofErr w:type="spellStart"/>
      <w:r w:rsidRPr="0047131D">
        <w:rPr>
          <w:rFonts w:eastAsia="Calibri"/>
          <w:b/>
          <w:bCs/>
          <w:color w:val="000000"/>
          <w:sz w:val="24"/>
          <w:szCs w:val="24"/>
        </w:rPr>
        <w:t>lệch</w:t>
      </w:r>
      <w:proofErr w:type="spellEnd"/>
      <w:r w:rsidRPr="0047131D">
        <w:rPr>
          <w:rFonts w:eastAsia="Calibri"/>
          <w:b/>
          <w:bCs/>
          <w:color w:val="000000"/>
          <w:sz w:val="24"/>
          <w:szCs w:val="24"/>
        </w:rPr>
        <w:t xml:space="preserve"> </w:t>
      </w:r>
      <w:proofErr w:type="spellStart"/>
      <w:r w:rsidRPr="0047131D">
        <w:rPr>
          <w:rFonts w:eastAsia="Calibri"/>
          <w:b/>
          <w:bCs/>
          <w:color w:val="000000"/>
          <w:sz w:val="24"/>
          <w:szCs w:val="24"/>
        </w:rPr>
        <w:t>pha</w:t>
      </w:r>
      <w:proofErr w:type="spellEnd"/>
      <w:r w:rsidRPr="0047131D">
        <w:rPr>
          <w:rFonts w:eastAsia="Calibri"/>
          <w:b/>
          <w:bCs/>
          <w:color w:val="000000"/>
          <w:sz w:val="24"/>
          <w:szCs w:val="24"/>
        </w:rPr>
        <w:t xml:space="preserve"> </w:t>
      </w:r>
      <w:proofErr w:type="spellStart"/>
      <w:r w:rsidRPr="0047131D">
        <w:rPr>
          <w:rFonts w:eastAsia="Calibri"/>
          <w:b/>
          <w:bCs/>
          <w:color w:val="000000"/>
          <w:sz w:val="24"/>
          <w:szCs w:val="24"/>
        </w:rPr>
        <w:t>của</w:t>
      </w:r>
      <w:proofErr w:type="spellEnd"/>
      <w:r w:rsidRPr="0047131D">
        <w:rPr>
          <w:rFonts w:eastAsia="Calibri"/>
          <w:b/>
          <w:bCs/>
          <w:color w:val="000000"/>
          <w:sz w:val="24"/>
          <w:szCs w:val="24"/>
        </w:rPr>
        <w:t xml:space="preserve"> </w:t>
      </w:r>
      <w:proofErr w:type="spellStart"/>
      <w:r w:rsidRPr="0047131D">
        <w:rPr>
          <w:rFonts w:eastAsia="Calibri"/>
          <w:b/>
          <w:bCs/>
          <w:color w:val="000000"/>
          <w:sz w:val="24"/>
          <w:szCs w:val="24"/>
        </w:rPr>
        <w:t>hai</w:t>
      </w:r>
      <w:proofErr w:type="spellEnd"/>
      <w:r w:rsidRPr="0047131D">
        <w:rPr>
          <w:rFonts w:eastAsia="Calibri"/>
          <w:b/>
          <w:bCs/>
          <w:color w:val="000000"/>
          <w:sz w:val="24"/>
          <w:szCs w:val="24"/>
        </w:rPr>
        <w:t xml:space="preserve"> dao </w:t>
      </w:r>
      <w:proofErr w:type="spellStart"/>
      <w:r w:rsidRPr="0047131D">
        <w:rPr>
          <w:rFonts w:eastAsia="Calibri"/>
          <w:b/>
          <w:bCs/>
          <w:color w:val="000000"/>
          <w:sz w:val="24"/>
          <w:szCs w:val="24"/>
        </w:rPr>
        <w:t>động</w:t>
      </w:r>
      <w:proofErr w:type="spellEnd"/>
      <w:r w:rsidRPr="0047131D">
        <w:rPr>
          <w:rFonts w:eastAsia="Calibri"/>
          <w:b/>
          <w:bCs/>
          <w:color w:val="000000"/>
          <w:sz w:val="24"/>
          <w:szCs w:val="24"/>
        </w:rPr>
        <w:t>:</w:t>
      </w:r>
      <w:r w:rsidRPr="0047131D">
        <w:rPr>
          <w:rFonts w:eastAsia="Calibri"/>
          <w:color w:val="000000"/>
          <w:sz w:val="24"/>
          <w:szCs w:val="24"/>
        </w:rPr>
        <w:t xml:space="preserve"> </w:t>
      </w:r>
      <w:proofErr w:type="spellStart"/>
      <w:r w:rsidRPr="0047131D">
        <w:rPr>
          <w:rFonts w:eastAsia="Calibri"/>
          <w:color w:val="000000"/>
          <w:sz w:val="24"/>
          <w:szCs w:val="24"/>
        </w:rPr>
        <w:t>Δφ</w:t>
      </w:r>
      <w:proofErr w:type="spellEnd"/>
      <w:r w:rsidRPr="0047131D">
        <w:rPr>
          <w:rFonts w:eastAsia="Calibri"/>
          <w:color w:val="000000"/>
          <w:sz w:val="24"/>
          <w:szCs w:val="24"/>
        </w:rPr>
        <w:t xml:space="preserve"> = |Φ</w:t>
      </w:r>
      <w:r w:rsidRPr="0047131D">
        <w:rPr>
          <w:rFonts w:eastAsia="Calibri"/>
          <w:color w:val="000000"/>
          <w:sz w:val="24"/>
          <w:szCs w:val="24"/>
          <w:vertAlign w:val="subscript"/>
        </w:rPr>
        <w:t>2</w:t>
      </w:r>
      <w:r w:rsidRPr="0047131D">
        <w:rPr>
          <w:rFonts w:eastAsia="Calibri"/>
          <w:color w:val="000000"/>
          <w:sz w:val="24"/>
          <w:szCs w:val="24"/>
        </w:rPr>
        <w:t> – Φ</w:t>
      </w:r>
      <w:r w:rsidRPr="0047131D">
        <w:rPr>
          <w:rFonts w:eastAsia="Calibri"/>
          <w:color w:val="000000"/>
          <w:sz w:val="24"/>
          <w:szCs w:val="24"/>
          <w:vertAlign w:val="subscript"/>
        </w:rPr>
        <w:t>1</w:t>
      </w:r>
      <w:r w:rsidRPr="0047131D">
        <w:rPr>
          <w:rFonts w:eastAsia="Calibri"/>
          <w:color w:val="000000"/>
          <w:sz w:val="24"/>
          <w:szCs w:val="24"/>
        </w:rPr>
        <w:t>| = |φ</w:t>
      </w:r>
      <w:r w:rsidRPr="0047131D">
        <w:rPr>
          <w:rFonts w:eastAsia="Calibri"/>
          <w:color w:val="000000"/>
          <w:sz w:val="24"/>
          <w:szCs w:val="24"/>
          <w:vertAlign w:val="subscript"/>
        </w:rPr>
        <w:t>2</w:t>
      </w:r>
      <w:r w:rsidRPr="0047131D">
        <w:rPr>
          <w:rFonts w:eastAsia="Calibri"/>
          <w:color w:val="000000"/>
          <w:sz w:val="24"/>
          <w:szCs w:val="24"/>
        </w:rPr>
        <w:t> – φ</w:t>
      </w:r>
      <w:r w:rsidRPr="0047131D">
        <w:rPr>
          <w:rFonts w:eastAsia="Calibri"/>
          <w:color w:val="000000"/>
          <w:sz w:val="24"/>
          <w:szCs w:val="24"/>
          <w:vertAlign w:val="subscript"/>
        </w:rPr>
        <w:t>1</w:t>
      </w:r>
      <w:r w:rsidRPr="0047131D">
        <w:rPr>
          <w:rFonts w:eastAsia="Calibri"/>
          <w:color w:val="000000"/>
          <w:sz w:val="24"/>
          <w:szCs w:val="24"/>
        </w:rPr>
        <w:t xml:space="preserve">| </w:t>
      </w:r>
      <w:r w:rsidRPr="0047131D">
        <w:rPr>
          <w:rFonts w:eastAsia="Calibri"/>
          <w:color w:val="000000"/>
          <w:sz w:val="24"/>
          <w:szCs w:val="24"/>
        </w:rPr>
        <w:sym w:font="Symbol" w:char="F0AE"/>
      </w:r>
      <w:r w:rsidRPr="0047131D">
        <w:rPr>
          <w:rFonts w:eastAsia="Calibri"/>
          <w:color w:val="000000" w:themeColor="text1"/>
          <w:sz w:val="24"/>
          <w:szCs w:val="24"/>
          <w:lang w:val="nl-NL"/>
        </w:rPr>
        <w:t xml:space="preserve"> luôn bằng độ lệch pha ban đầu.</w:t>
      </w:r>
    </w:p>
    <w:p w14:paraId="046F971D" w14:textId="77777777" w:rsidR="002D41FB" w:rsidRPr="0047131D" w:rsidRDefault="002D41FB" w:rsidP="002D41FB">
      <w:pPr>
        <w:shd w:val="clear" w:color="auto" w:fill="FFFFFF"/>
        <w:spacing w:line="276" w:lineRule="auto"/>
        <w:ind w:firstLine="180"/>
        <w:textAlignment w:val="baseline"/>
        <w:rPr>
          <w:color w:val="000000"/>
          <w:sz w:val="24"/>
          <w:szCs w:val="24"/>
        </w:rPr>
      </w:pPr>
      <w:r w:rsidRPr="0047131D">
        <w:rPr>
          <w:color w:val="000000"/>
          <w:sz w:val="24"/>
          <w:szCs w:val="24"/>
        </w:rPr>
        <w:t xml:space="preserve">+ </w:t>
      </w:r>
      <w:proofErr w:type="spellStart"/>
      <w:r w:rsidRPr="0047131D">
        <w:rPr>
          <w:color w:val="000000"/>
          <w:sz w:val="24"/>
          <w:szCs w:val="24"/>
        </w:rPr>
        <w:t>Nếu</w:t>
      </w:r>
      <w:proofErr w:type="spellEnd"/>
      <w:r w:rsidRPr="0047131D">
        <w:rPr>
          <w:color w:val="000000"/>
          <w:sz w:val="24"/>
          <w:szCs w:val="24"/>
        </w:rPr>
        <w:t xml:space="preserve"> φ</w:t>
      </w:r>
      <w:r w:rsidRPr="0047131D">
        <w:rPr>
          <w:color w:val="000000"/>
          <w:sz w:val="24"/>
          <w:szCs w:val="24"/>
          <w:vertAlign w:val="subscript"/>
        </w:rPr>
        <w:t>2</w:t>
      </w:r>
      <w:r w:rsidRPr="0047131D">
        <w:rPr>
          <w:color w:val="000000"/>
          <w:sz w:val="24"/>
          <w:szCs w:val="24"/>
        </w:rPr>
        <w:t> &gt; φ</w:t>
      </w:r>
      <w:r w:rsidRPr="0047131D">
        <w:rPr>
          <w:color w:val="000000"/>
          <w:sz w:val="24"/>
          <w:szCs w:val="24"/>
          <w:vertAlign w:val="subscript"/>
        </w:rPr>
        <w:t>1</w:t>
      </w:r>
      <w:r w:rsidRPr="0047131D">
        <w:rPr>
          <w:color w:val="000000"/>
          <w:sz w:val="24"/>
          <w:szCs w:val="24"/>
        </w:rPr>
        <w:t> → x</w:t>
      </w:r>
      <w:r w:rsidRPr="0047131D">
        <w:rPr>
          <w:color w:val="000000"/>
          <w:sz w:val="24"/>
          <w:szCs w:val="24"/>
          <w:vertAlign w:val="subscript"/>
        </w:rPr>
        <w:t>2</w:t>
      </w:r>
      <w:r w:rsidRPr="0047131D">
        <w:rPr>
          <w:color w:val="000000"/>
          <w:sz w:val="24"/>
          <w:szCs w:val="24"/>
        </w:rPr>
        <w:t> </w:t>
      </w:r>
      <w:proofErr w:type="spellStart"/>
      <w:r w:rsidRPr="0047131D">
        <w:rPr>
          <w:color w:val="000000"/>
          <w:sz w:val="24"/>
          <w:szCs w:val="24"/>
        </w:rPr>
        <w:t>sớm</w:t>
      </w:r>
      <w:proofErr w:type="spellEnd"/>
      <w:r w:rsidRPr="0047131D">
        <w:rPr>
          <w:color w:val="000000"/>
          <w:sz w:val="24"/>
          <w:szCs w:val="24"/>
        </w:rPr>
        <w:t xml:space="preserve"> </w:t>
      </w:r>
      <w:proofErr w:type="spellStart"/>
      <w:r w:rsidRPr="0047131D">
        <w:rPr>
          <w:color w:val="000000"/>
          <w:sz w:val="24"/>
          <w:szCs w:val="24"/>
        </w:rPr>
        <w:t>pha</w:t>
      </w:r>
      <w:proofErr w:type="spellEnd"/>
      <w:r w:rsidRPr="0047131D">
        <w:rPr>
          <w:color w:val="000000"/>
          <w:sz w:val="24"/>
          <w:szCs w:val="24"/>
        </w:rPr>
        <w:t xml:space="preserve"> (</w:t>
      </w:r>
      <w:proofErr w:type="spellStart"/>
      <w:r w:rsidRPr="0047131D">
        <w:rPr>
          <w:color w:val="000000"/>
          <w:sz w:val="24"/>
          <w:szCs w:val="24"/>
        </w:rPr>
        <w:t>nhanh</w:t>
      </w:r>
      <w:proofErr w:type="spellEnd"/>
      <w:r w:rsidRPr="0047131D">
        <w:rPr>
          <w:color w:val="000000"/>
          <w:sz w:val="24"/>
          <w:szCs w:val="24"/>
        </w:rPr>
        <w:t xml:space="preserve"> </w:t>
      </w:r>
      <w:proofErr w:type="spellStart"/>
      <w:r w:rsidRPr="0047131D">
        <w:rPr>
          <w:color w:val="000000"/>
          <w:sz w:val="24"/>
          <w:szCs w:val="24"/>
        </w:rPr>
        <w:t>pha</w:t>
      </w:r>
      <w:proofErr w:type="spellEnd"/>
      <w:r w:rsidRPr="0047131D">
        <w:rPr>
          <w:color w:val="000000"/>
          <w:sz w:val="24"/>
          <w:szCs w:val="24"/>
        </w:rPr>
        <w:t xml:space="preserve">) </w:t>
      </w:r>
      <w:proofErr w:type="spellStart"/>
      <w:r w:rsidRPr="0047131D">
        <w:rPr>
          <w:color w:val="000000"/>
          <w:sz w:val="24"/>
          <w:szCs w:val="24"/>
        </w:rPr>
        <w:t>hơn</w:t>
      </w:r>
      <w:proofErr w:type="spellEnd"/>
      <w:r w:rsidRPr="0047131D">
        <w:rPr>
          <w:color w:val="000000"/>
          <w:sz w:val="24"/>
          <w:szCs w:val="24"/>
        </w:rPr>
        <w:t xml:space="preserve"> x</w:t>
      </w:r>
      <w:r w:rsidRPr="0047131D">
        <w:rPr>
          <w:color w:val="000000"/>
          <w:sz w:val="24"/>
          <w:szCs w:val="24"/>
          <w:vertAlign w:val="subscript"/>
        </w:rPr>
        <w:t>1</w:t>
      </w:r>
      <w:r w:rsidRPr="0047131D">
        <w:rPr>
          <w:color w:val="000000"/>
          <w:sz w:val="24"/>
          <w:szCs w:val="24"/>
        </w:rPr>
        <w:t> </w:t>
      </w:r>
      <w:proofErr w:type="spellStart"/>
      <w:r w:rsidRPr="0047131D">
        <w:rPr>
          <w:color w:val="000000"/>
          <w:sz w:val="24"/>
          <w:szCs w:val="24"/>
        </w:rPr>
        <w:t>góc</w:t>
      </w:r>
      <w:proofErr w:type="spellEnd"/>
      <w:r w:rsidRPr="0047131D">
        <w:rPr>
          <w:color w:val="000000"/>
          <w:sz w:val="24"/>
          <w:szCs w:val="24"/>
        </w:rPr>
        <w:t xml:space="preserve"> </w:t>
      </w:r>
      <w:proofErr w:type="spellStart"/>
      <w:r w:rsidRPr="0047131D">
        <w:rPr>
          <w:color w:val="000000"/>
          <w:sz w:val="24"/>
          <w:szCs w:val="24"/>
        </w:rPr>
        <w:t>Δφ</w:t>
      </w:r>
      <w:proofErr w:type="spellEnd"/>
    </w:p>
    <w:p w14:paraId="4804F47F" w14:textId="77777777" w:rsidR="002D41FB" w:rsidRPr="0047131D" w:rsidRDefault="002D41FB" w:rsidP="002D41FB">
      <w:pPr>
        <w:shd w:val="clear" w:color="auto" w:fill="FFFFFF"/>
        <w:tabs>
          <w:tab w:val="left" w:pos="720"/>
        </w:tabs>
        <w:spacing w:line="276" w:lineRule="auto"/>
        <w:ind w:firstLine="180"/>
        <w:textAlignment w:val="baseline"/>
        <w:rPr>
          <w:color w:val="000000"/>
          <w:sz w:val="24"/>
          <w:szCs w:val="24"/>
        </w:rPr>
      </w:pPr>
      <w:r w:rsidRPr="0047131D">
        <w:rPr>
          <w:color w:val="000000"/>
          <w:sz w:val="24"/>
          <w:szCs w:val="24"/>
        </w:rPr>
        <w:t xml:space="preserve">+ </w:t>
      </w:r>
      <w:proofErr w:type="spellStart"/>
      <w:r w:rsidRPr="0047131D">
        <w:rPr>
          <w:color w:val="000000"/>
          <w:sz w:val="24"/>
          <w:szCs w:val="24"/>
        </w:rPr>
        <w:t>Nếu</w:t>
      </w:r>
      <w:proofErr w:type="spellEnd"/>
      <w:r w:rsidRPr="0047131D">
        <w:rPr>
          <w:color w:val="000000"/>
          <w:sz w:val="24"/>
          <w:szCs w:val="24"/>
        </w:rPr>
        <w:t xml:space="preserve"> φ</w:t>
      </w:r>
      <w:r w:rsidRPr="0047131D">
        <w:rPr>
          <w:color w:val="000000"/>
          <w:sz w:val="24"/>
          <w:szCs w:val="24"/>
          <w:vertAlign w:val="subscript"/>
        </w:rPr>
        <w:t>2</w:t>
      </w:r>
      <w:r w:rsidRPr="0047131D">
        <w:rPr>
          <w:color w:val="000000"/>
          <w:sz w:val="24"/>
          <w:szCs w:val="24"/>
        </w:rPr>
        <w:t> &lt; φ</w:t>
      </w:r>
      <w:r w:rsidRPr="0047131D">
        <w:rPr>
          <w:color w:val="000000"/>
          <w:sz w:val="24"/>
          <w:szCs w:val="24"/>
          <w:vertAlign w:val="subscript"/>
        </w:rPr>
        <w:t>1</w:t>
      </w:r>
      <w:r w:rsidRPr="0047131D">
        <w:rPr>
          <w:color w:val="000000"/>
          <w:sz w:val="24"/>
          <w:szCs w:val="24"/>
        </w:rPr>
        <w:t> → x</w:t>
      </w:r>
      <w:r w:rsidRPr="0047131D">
        <w:rPr>
          <w:color w:val="000000"/>
          <w:sz w:val="24"/>
          <w:szCs w:val="24"/>
          <w:vertAlign w:val="subscript"/>
        </w:rPr>
        <w:t>2</w:t>
      </w:r>
      <w:r w:rsidRPr="0047131D">
        <w:rPr>
          <w:color w:val="000000"/>
          <w:sz w:val="24"/>
          <w:szCs w:val="24"/>
        </w:rPr>
        <w:t> </w:t>
      </w:r>
      <w:proofErr w:type="spellStart"/>
      <w:r w:rsidRPr="0047131D">
        <w:rPr>
          <w:color w:val="000000"/>
          <w:sz w:val="24"/>
          <w:szCs w:val="24"/>
        </w:rPr>
        <w:t>trễ</w:t>
      </w:r>
      <w:proofErr w:type="spellEnd"/>
      <w:r w:rsidRPr="0047131D">
        <w:rPr>
          <w:color w:val="000000"/>
          <w:sz w:val="24"/>
          <w:szCs w:val="24"/>
        </w:rPr>
        <w:t xml:space="preserve"> </w:t>
      </w:r>
      <w:proofErr w:type="spellStart"/>
      <w:r w:rsidRPr="0047131D">
        <w:rPr>
          <w:color w:val="000000"/>
          <w:sz w:val="24"/>
          <w:szCs w:val="24"/>
        </w:rPr>
        <w:t>pha</w:t>
      </w:r>
      <w:proofErr w:type="spellEnd"/>
      <w:r w:rsidRPr="0047131D">
        <w:rPr>
          <w:color w:val="000000"/>
          <w:sz w:val="24"/>
          <w:szCs w:val="24"/>
        </w:rPr>
        <w:t xml:space="preserve"> (</w:t>
      </w:r>
      <w:proofErr w:type="spellStart"/>
      <w:r w:rsidRPr="0047131D">
        <w:rPr>
          <w:color w:val="000000"/>
          <w:sz w:val="24"/>
          <w:szCs w:val="24"/>
        </w:rPr>
        <w:t>chậm</w:t>
      </w:r>
      <w:proofErr w:type="spellEnd"/>
      <w:r w:rsidRPr="0047131D">
        <w:rPr>
          <w:color w:val="000000"/>
          <w:sz w:val="24"/>
          <w:szCs w:val="24"/>
        </w:rPr>
        <w:t xml:space="preserve"> </w:t>
      </w:r>
      <w:proofErr w:type="spellStart"/>
      <w:r w:rsidRPr="0047131D">
        <w:rPr>
          <w:color w:val="000000"/>
          <w:sz w:val="24"/>
          <w:szCs w:val="24"/>
        </w:rPr>
        <w:t>pha</w:t>
      </w:r>
      <w:proofErr w:type="spellEnd"/>
      <w:r w:rsidRPr="0047131D">
        <w:rPr>
          <w:color w:val="000000"/>
          <w:sz w:val="24"/>
          <w:szCs w:val="24"/>
        </w:rPr>
        <w:t xml:space="preserve">) </w:t>
      </w:r>
      <w:proofErr w:type="spellStart"/>
      <w:r w:rsidRPr="0047131D">
        <w:rPr>
          <w:color w:val="000000"/>
          <w:sz w:val="24"/>
          <w:szCs w:val="24"/>
        </w:rPr>
        <w:t>hơn</w:t>
      </w:r>
      <w:proofErr w:type="spellEnd"/>
      <w:r w:rsidRPr="0047131D">
        <w:rPr>
          <w:color w:val="000000"/>
          <w:sz w:val="24"/>
          <w:szCs w:val="24"/>
        </w:rPr>
        <w:t xml:space="preserve"> x</w:t>
      </w:r>
      <w:r w:rsidRPr="0047131D">
        <w:rPr>
          <w:color w:val="000000"/>
          <w:sz w:val="24"/>
          <w:szCs w:val="24"/>
          <w:vertAlign w:val="subscript"/>
        </w:rPr>
        <w:t>1</w:t>
      </w:r>
      <w:r w:rsidRPr="0047131D">
        <w:rPr>
          <w:color w:val="000000"/>
          <w:sz w:val="24"/>
          <w:szCs w:val="24"/>
        </w:rPr>
        <w:t> </w:t>
      </w:r>
      <w:proofErr w:type="spellStart"/>
      <w:r w:rsidRPr="0047131D">
        <w:rPr>
          <w:color w:val="000000"/>
          <w:sz w:val="24"/>
          <w:szCs w:val="24"/>
        </w:rPr>
        <w:t>góc</w:t>
      </w:r>
      <w:proofErr w:type="spellEnd"/>
      <w:r w:rsidRPr="0047131D">
        <w:rPr>
          <w:color w:val="000000"/>
          <w:sz w:val="24"/>
          <w:szCs w:val="24"/>
        </w:rPr>
        <w:t xml:space="preserve"> </w:t>
      </w:r>
      <w:proofErr w:type="spellStart"/>
      <w:r w:rsidRPr="0047131D">
        <w:rPr>
          <w:color w:val="000000"/>
          <w:sz w:val="24"/>
          <w:szCs w:val="24"/>
        </w:rPr>
        <w:t>Δφ</w:t>
      </w:r>
      <w:proofErr w:type="spellEnd"/>
    </w:p>
    <w:p w14:paraId="0124987D" w14:textId="77777777" w:rsidR="002D41FB" w:rsidRPr="0047131D" w:rsidRDefault="002D41FB" w:rsidP="002D41FB">
      <w:pPr>
        <w:shd w:val="clear" w:color="auto" w:fill="FFFFFF"/>
        <w:tabs>
          <w:tab w:val="left" w:pos="720"/>
        </w:tabs>
        <w:spacing w:line="276" w:lineRule="auto"/>
        <w:ind w:firstLine="180"/>
        <w:textAlignment w:val="baseline"/>
        <w:rPr>
          <w:color w:val="000000"/>
          <w:sz w:val="24"/>
          <w:szCs w:val="24"/>
        </w:rPr>
      </w:pPr>
      <w:r w:rsidRPr="0047131D">
        <w:rPr>
          <w:color w:val="000000"/>
          <w:sz w:val="24"/>
          <w:szCs w:val="24"/>
        </w:rPr>
        <w:t xml:space="preserve">+ Các </w:t>
      </w:r>
      <w:proofErr w:type="spellStart"/>
      <w:r w:rsidRPr="0047131D">
        <w:rPr>
          <w:color w:val="000000"/>
          <w:sz w:val="24"/>
          <w:szCs w:val="24"/>
        </w:rPr>
        <w:t>trường</w:t>
      </w:r>
      <w:proofErr w:type="spellEnd"/>
      <w:r w:rsidRPr="0047131D">
        <w:rPr>
          <w:color w:val="000000"/>
          <w:sz w:val="24"/>
          <w:szCs w:val="24"/>
        </w:rPr>
        <w:t xml:space="preserve"> </w:t>
      </w:r>
      <w:proofErr w:type="spellStart"/>
      <w:r w:rsidRPr="0047131D">
        <w:rPr>
          <w:color w:val="000000"/>
          <w:sz w:val="24"/>
          <w:szCs w:val="24"/>
        </w:rPr>
        <w:t>hợp</w:t>
      </w:r>
      <w:proofErr w:type="spellEnd"/>
      <w:r w:rsidRPr="0047131D">
        <w:rPr>
          <w:color w:val="000000"/>
          <w:sz w:val="24"/>
          <w:szCs w:val="24"/>
        </w:rPr>
        <w:t xml:space="preserve"> </w:t>
      </w:r>
      <w:proofErr w:type="spellStart"/>
      <w:r w:rsidRPr="0047131D">
        <w:rPr>
          <w:color w:val="000000"/>
          <w:sz w:val="24"/>
          <w:szCs w:val="24"/>
        </w:rPr>
        <w:t>đặc</w:t>
      </w:r>
      <w:proofErr w:type="spellEnd"/>
      <w:r w:rsidRPr="0047131D">
        <w:rPr>
          <w:color w:val="000000"/>
          <w:sz w:val="24"/>
          <w:szCs w:val="24"/>
        </w:rPr>
        <w:t xml:space="preserve"> </w:t>
      </w:r>
      <w:proofErr w:type="spellStart"/>
      <w:r w:rsidRPr="0047131D">
        <w:rPr>
          <w:color w:val="000000"/>
          <w:sz w:val="24"/>
          <w:szCs w:val="24"/>
        </w:rPr>
        <w:t>biệt</w:t>
      </w:r>
      <w:proofErr w:type="spellEnd"/>
      <w:r w:rsidRPr="0047131D">
        <w:rPr>
          <w:color w:val="000000"/>
          <w:sz w:val="24"/>
          <w:szCs w:val="24"/>
        </w:rPr>
        <w:t>:</w:t>
      </w:r>
    </w:p>
    <w:tbl>
      <w:tblPr>
        <w:tblStyle w:val="TableGrid"/>
        <w:tblW w:w="0" w:type="auto"/>
        <w:tblLook w:val="04A0" w:firstRow="1" w:lastRow="0" w:firstColumn="1" w:lastColumn="0" w:noHBand="0" w:noVBand="1"/>
        <w:tblCaption w:val="n404 fb Linh Linh"/>
        <w:tblDescription w:val="n404 fb Linh Linh"/>
      </w:tblPr>
      <w:tblGrid>
        <w:gridCol w:w="4765"/>
        <w:gridCol w:w="4871"/>
      </w:tblGrid>
      <w:tr w:rsidR="002D41FB" w:rsidRPr="0047131D" w14:paraId="5437BE19" w14:textId="77777777" w:rsidTr="007F1E65">
        <w:tc>
          <w:tcPr>
            <w:tcW w:w="4765" w:type="dxa"/>
            <w:vAlign w:val="center"/>
          </w:tcPr>
          <w:p w14:paraId="73FA998C" w14:textId="77777777" w:rsidR="002D41FB" w:rsidRPr="0047131D" w:rsidRDefault="002D41FB" w:rsidP="002D41FB">
            <w:pPr>
              <w:shd w:val="clear" w:color="auto" w:fill="FFFFFF"/>
              <w:tabs>
                <w:tab w:val="left" w:pos="720"/>
              </w:tabs>
              <w:spacing w:line="276" w:lineRule="auto"/>
              <w:jc w:val="both"/>
              <w:textAlignment w:val="baseline"/>
              <w:rPr>
                <w:color w:val="000000" w:themeColor="text1"/>
                <w:sz w:val="24"/>
                <w:szCs w:val="24"/>
                <w:lang w:val="nl-NL"/>
              </w:rPr>
            </w:pPr>
            <w:r w:rsidRPr="0047131D">
              <w:rPr>
                <w:color w:val="000000" w:themeColor="text1"/>
                <w:sz w:val="24"/>
                <w:szCs w:val="24"/>
                <w:lang w:val="nl-NL"/>
              </w:rPr>
              <w:t xml:space="preserve">Nếu </w:t>
            </w:r>
            <w:r w:rsidRPr="0047131D">
              <w:rPr>
                <w:color w:val="000000" w:themeColor="text1"/>
                <w:sz w:val="24"/>
                <w:szCs w:val="24"/>
                <w:lang w:val="nl-NL"/>
              </w:rPr>
              <w:sym w:font="Symbol" w:char="F06A"/>
            </w:r>
            <w:r w:rsidRPr="0047131D">
              <w:rPr>
                <w:color w:val="000000" w:themeColor="text1"/>
                <w:sz w:val="24"/>
                <w:szCs w:val="24"/>
                <w:vertAlign w:val="subscript"/>
                <w:lang w:val="nl-NL"/>
              </w:rPr>
              <w:t>1</w:t>
            </w:r>
            <w:r w:rsidRPr="0047131D">
              <w:rPr>
                <w:color w:val="000000" w:themeColor="text1"/>
                <w:sz w:val="24"/>
                <w:szCs w:val="24"/>
                <w:lang w:val="nl-NL"/>
              </w:rPr>
              <w:t xml:space="preserve"> = </w:t>
            </w:r>
            <w:r w:rsidRPr="0047131D">
              <w:rPr>
                <w:color w:val="000000" w:themeColor="text1"/>
                <w:sz w:val="24"/>
                <w:szCs w:val="24"/>
                <w:lang w:val="nl-NL"/>
              </w:rPr>
              <w:sym w:font="Symbol" w:char="F06A"/>
            </w:r>
            <w:r w:rsidRPr="0047131D">
              <w:rPr>
                <w:color w:val="000000" w:themeColor="text1"/>
                <w:sz w:val="24"/>
                <w:szCs w:val="24"/>
                <w:vertAlign w:val="subscript"/>
                <w:lang w:val="nl-NL"/>
              </w:rPr>
              <w:t xml:space="preserve">2 </w:t>
            </w:r>
            <w:r w:rsidRPr="0047131D">
              <w:rPr>
                <w:color w:val="000000" w:themeColor="text1"/>
                <w:sz w:val="24"/>
                <w:szCs w:val="24"/>
                <w:lang w:val="nl-NL"/>
              </w:rPr>
              <w:t>thì dao động 1 cùng (đồng) pha hơn dao động 2. Tổng quát:</w:t>
            </w:r>
          </w:p>
          <w:p w14:paraId="6FE17B28" w14:textId="77777777" w:rsidR="002D41FB" w:rsidRPr="0047131D" w:rsidRDefault="002D41FB" w:rsidP="002D41FB">
            <w:pPr>
              <w:shd w:val="clear" w:color="auto" w:fill="FFFFFF"/>
              <w:tabs>
                <w:tab w:val="left" w:pos="720"/>
              </w:tabs>
              <w:spacing w:line="276" w:lineRule="auto"/>
              <w:ind w:hanging="22"/>
              <w:jc w:val="center"/>
              <w:textAlignment w:val="baseline"/>
              <w:rPr>
                <w:color w:val="000000"/>
                <w:sz w:val="24"/>
                <w:szCs w:val="24"/>
              </w:rPr>
            </w:pPr>
            <w:proofErr w:type="spellStart"/>
            <w:r w:rsidRPr="0047131D">
              <w:rPr>
                <w:color w:val="000000"/>
                <w:sz w:val="24"/>
                <w:szCs w:val="24"/>
              </w:rPr>
              <w:t>Δφ</w:t>
            </w:r>
            <w:proofErr w:type="spellEnd"/>
            <w:r w:rsidRPr="0047131D">
              <w:rPr>
                <w:color w:val="000000"/>
                <w:sz w:val="24"/>
                <w:szCs w:val="24"/>
              </w:rPr>
              <w:t xml:space="preserve"> = 0 + k2π</w:t>
            </w:r>
          </w:p>
        </w:tc>
        <w:tc>
          <w:tcPr>
            <w:tcW w:w="4871" w:type="dxa"/>
            <w:vAlign w:val="center"/>
          </w:tcPr>
          <w:p w14:paraId="383E971B" w14:textId="77777777" w:rsidR="002D41FB" w:rsidRPr="0047131D" w:rsidRDefault="002D41FB" w:rsidP="002D41FB">
            <w:pPr>
              <w:tabs>
                <w:tab w:val="left" w:pos="720"/>
              </w:tabs>
              <w:spacing w:line="276" w:lineRule="auto"/>
              <w:jc w:val="center"/>
              <w:textAlignment w:val="baseline"/>
              <w:rPr>
                <w:color w:val="000000"/>
                <w:sz w:val="24"/>
                <w:szCs w:val="24"/>
              </w:rPr>
            </w:pPr>
            <w:r w:rsidRPr="0047131D">
              <w:rPr>
                <w:noProof/>
                <w:color w:val="000000"/>
                <w:sz w:val="24"/>
                <w:szCs w:val="24"/>
              </w:rPr>
              <w:drawing>
                <wp:inline distT="0" distB="0" distL="0" distR="0" wp14:anchorId="46A014AC" wp14:editId="79A15D90">
                  <wp:extent cx="2749550" cy="773723"/>
                  <wp:effectExtent l="0" t="0" r="0" b="7620"/>
                  <wp:docPr id="601160151" name="Picture 2" descr="n404 fb Linh Li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1160151" name="Picture 2" descr="n404 fb Linh Linh"/>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51413" cy="774247"/>
                          </a:xfrm>
                          <a:prstGeom prst="rect">
                            <a:avLst/>
                          </a:prstGeom>
                          <a:noFill/>
                        </pic:spPr>
                      </pic:pic>
                    </a:graphicData>
                  </a:graphic>
                </wp:inline>
              </w:drawing>
            </w:r>
          </w:p>
        </w:tc>
      </w:tr>
      <w:tr w:rsidR="002D41FB" w:rsidRPr="0047131D" w14:paraId="66C1A59E" w14:textId="77777777" w:rsidTr="007F1E65">
        <w:tc>
          <w:tcPr>
            <w:tcW w:w="4765" w:type="dxa"/>
            <w:vAlign w:val="center"/>
          </w:tcPr>
          <w:p w14:paraId="7984B65F" w14:textId="77777777" w:rsidR="002D41FB" w:rsidRPr="0047131D" w:rsidRDefault="002D41FB" w:rsidP="002D41FB">
            <w:pPr>
              <w:shd w:val="clear" w:color="auto" w:fill="FFFFFF"/>
              <w:tabs>
                <w:tab w:val="left" w:pos="720"/>
              </w:tabs>
              <w:spacing w:line="276" w:lineRule="auto"/>
              <w:jc w:val="both"/>
              <w:textAlignment w:val="baseline"/>
              <w:rPr>
                <w:color w:val="000000" w:themeColor="text1"/>
                <w:sz w:val="24"/>
                <w:szCs w:val="24"/>
                <w:lang w:val="nl-NL"/>
              </w:rPr>
            </w:pPr>
            <w:r w:rsidRPr="0047131D">
              <w:rPr>
                <w:color w:val="000000" w:themeColor="text1"/>
                <w:sz w:val="24"/>
                <w:szCs w:val="24"/>
                <w:lang w:val="nl-NL"/>
              </w:rPr>
              <w:t xml:space="preserve">Nếu </w:t>
            </w:r>
            <w:r w:rsidRPr="0047131D">
              <w:rPr>
                <w:color w:val="000000" w:themeColor="text1"/>
                <w:sz w:val="24"/>
                <w:szCs w:val="24"/>
                <w:lang w:val="nl-NL"/>
              </w:rPr>
              <w:sym w:font="Symbol" w:char="F06A"/>
            </w:r>
            <w:r w:rsidRPr="0047131D">
              <w:rPr>
                <w:color w:val="000000" w:themeColor="text1"/>
                <w:sz w:val="24"/>
                <w:szCs w:val="24"/>
                <w:vertAlign w:val="subscript"/>
                <w:lang w:val="nl-NL"/>
              </w:rPr>
              <w:t>1</w:t>
            </w:r>
            <w:r w:rsidRPr="0047131D">
              <w:rPr>
                <w:color w:val="000000" w:themeColor="text1"/>
                <w:sz w:val="24"/>
                <w:szCs w:val="24"/>
                <w:lang w:val="nl-NL"/>
              </w:rPr>
              <w:t xml:space="preserve"> = </w:t>
            </w:r>
            <w:r w:rsidRPr="0047131D">
              <w:rPr>
                <w:color w:val="000000" w:themeColor="text1"/>
                <w:sz w:val="24"/>
                <w:szCs w:val="24"/>
                <w:lang w:val="nl-NL"/>
              </w:rPr>
              <w:sym w:font="Symbol" w:char="F06A"/>
            </w:r>
            <w:r w:rsidRPr="0047131D">
              <w:rPr>
                <w:color w:val="000000" w:themeColor="text1"/>
                <w:sz w:val="24"/>
                <w:szCs w:val="24"/>
                <w:vertAlign w:val="subscript"/>
                <w:lang w:val="nl-NL"/>
              </w:rPr>
              <w:t xml:space="preserve">2 </w:t>
            </w:r>
            <w:r w:rsidRPr="0047131D">
              <w:rPr>
                <w:color w:val="000000" w:themeColor="text1"/>
                <w:sz w:val="24"/>
                <w:szCs w:val="24"/>
                <w:lang w:val="nl-NL"/>
              </w:rPr>
              <w:t>± π/2</w:t>
            </w:r>
            <w:r w:rsidRPr="0047131D">
              <w:rPr>
                <w:color w:val="000000" w:themeColor="text1"/>
                <w:sz w:val="24"/>
                <w:szCs w:val="24"/>
                <w:vertAlign w:val="subscript"/>
                <w:lang w:val="nl-NL"/>
              </w:rPr>
              <w:t xml:space="preserve"> </w:t>
            </w:r>
            <w:r w:rsidRPr="0047131D">
              <w:rPr>
                <w:color w:val="000000" w:themeColor="text1"/>
                <w:sz w:val="24"/>
                <w:szCs w:val="24"/>
                <w:lang w:val="nl-NL"/>
              </w:rPr>
              <w:t>thì dao động 1 vuông pha với dao động 2. Tổng quát:</w:t>
            </w:r>
          </w:p>
          <w:p w14:paraId="73554CED" w14:textId="77777777" w:rsidR="002D41FB" w:rsidRPr="0047131D" w:rsidRDefault="002D41FB" w:rsidP="002D41FB">
            <w:pPr>
              <w:shd w:val="clear" w:color="auto" w:fill="FFFFFF"/>
              <w:tabs>
                <w:tab w:val="left" w:pos="720"/>
              </w:tabs>
              <w:spacing w:line="276" w:lineRule="auto"/>
              <w:jc w:val="center"/>
              <w:textAlignment w:val="baseline"/>
              <w:rPr>
                <w:color w:val="000000"/>
                <w:sz w:val="24"/>
                <w:szCs w:val="24"/>
              </w:rPr>
            </w:pPr>
            <w:proofErr w:type="spellStart"/>
            <w:r w:rsidRPr="0047131D">
              <w:rPr>
                <w:color w:val="000000"/>
                <w:sz w:val="24"/>
                <w:szCs w:val="24"/>
              </w:rPr>
              <w:t>Δφ</w:t>
            </w:r>
            <w:proofErr w:type="spellEnd"/>
            <w:r w:rsidRPr="0047131D">
              <w:rPr>
                <w:color w:val="000000"/>
                <w:sz w:val="24"/>
                <w:szCs w:val="24"/>
              </w:rPr>
              <w:t xml:space="preserve"> = π/2 + kπ</w:t>
            </w:r>
          </w:p>
        </w:tc>
        <w:tc>
          <w:tcPr>
            <w:tcW w:w="4871" w:type="dxa"/>
            <w:vAlign w:val="center"/>
          </w:tcPr>
          <w:p w14:paraId="2A750806" w14:textId="77777777" w:rsidR="002D41FB" w:rsidRPr="0047131D" w:rsidRDefault="002D41FB" w:rsidP="002D41FB">
            <w:pPr>
              <w:tabs>
                <w:tab w:val="left" w:pos="720"/>
              </w:tabs>
              <w:spacing w:line="276" w:lineRule="auto"/>
              <w:jc w:val="center"/>
              <w:textAlignment w:val="baseline"/>
              <w:rPr>
                <w:color w:val="000000"/>
                <w:sz w:val="24"/>
                <w:szCs w:val="24"/>
              </w:rPr>
            </w:pPr>
            <w:r w:rsidRPr="0047131D">
              <w:rPr>
                <w:noProof/>
                <w:color w:val="000000"/>
                <w:sz w:val="24"/>
                <w:szCs w:val="24"/>
              </w:rPr>
              <w:drawing>
                <wp:inline distT="0" distB="0" distL="0" distR="0" wp14:anchorId="40D3E727" wp14:editId="15779F0D">
                  <wp:extent cx="2955165" cy="896815"/>
                  <wp:effectExtent l="0" t="0" r="0" b="0"/>
                  <wp:docPr id="1796844744" name="Picture 1" descr="n404 fb Linh Li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6844744" name="Picture 1" descr="n404 fb Linh Linh"/>
                          <pic:cNvPicPr>
                            <a:picLocks noChangeAspect="1" noChangeArrowheads="1"/>
                          </pic:cNvPicPr>
                        </pic:nvPicPr>
                        <pic:blipFill>
                          <a:blip r:embed="rId23" cstate="print">
                            <a:extLst>
                              <a:ext uri="{BEBA8EAE-BF5A-486C-A8C5-ECC9F3942E4B}">
                                <a14:imgProps xmlns:a14="http://schemas.microsoft.com/office/drawing/2010/main">
                                  <a14:imgLayer r:embed="rId24">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973981" cy="902525"/>
                          </a:xfrm>
                          <a:prstGeom prst="rect">
                            <a:avLst/>
                          </a:prstGeom>
                          <a:noFill/>
                        </pic:spPr>
                      </pic:pic>
                    </a:graphicData>
                  </a:graphic>
                </wp:inline>
              </w:drawing>
            </w:r>
          </w:p>
        </w:tc>
      </w:tr>
      <w:tr w:rsidR="002D41FB" w:rsidRPr="0047131D" w14:paraId="160D91FA" w14:textId="77777777" w:rsidTr="007F1E65">
        <w:tc>
          <w:tcPr>
            <w:tcW w:w="4765" w:type="dxa"/>
            <w:vAlign w:val="center"/>
          </w:tcPr>
          <w:p w14:paraId="2DFB9DA1" w14:textId="77777777" w:rsidR="002D41FB" w:rsidRPr="0047131D" w:rsidRDefault="002D41FB" w:rsidP="002D41FB">
            <w:pPr>
              <w:tabs>
                <w:tab w:val="left" w:pos="720"/>
              </w:tabs>
              <w:spacing w:line="276" w:lineRule="auto"/>
              <w:jc w:val="both"/>
              <w:textAlignment w:val="baseline"/>
              <w:rPr>
                <w:color w:val="000000" w:themeColor="text1"/>
                <w:sz w:val="24"/>
                <w:szCs w:val="24"/>
                <w:lang w:val="nl-NL"/>
              </w:rPr>
            </w:pPr>
            <w:r w:rsidRPr="0047131D">
              <w:rPr>
                <w:color w:val="000000" w:themeColor="text1"/>
                <w:sz w:val="24"/>
                <w:szCs w:val="24"/>
                <w:lang w:val="nl-NL"/>
              </w:rPr>
              <w:t xml:space="preserve">Nếu </w:t>
            </w:r>
            <w:r w:rsidRPr="0047131D">
              <w:rPr>
                <w:color w:val="000000" w:themeColor="text1"/>
                <w:sz w:val="24"/>
                <w:szCs w:val="24"/>
                <w:lang w:val="nl-NL"/>
              </w:rPr>
              <w:sym w:font="Symbol" w:char="F06A"/>
            </w:r>
            <w:r w:rsidRPr="0047131D">
              <w:rPr>
                <w:color w:val="000000" w:themeColor="text1"/>
                <w:sz w:val="24"/>
                <w:szCs w:val="24"/>
                <w:vertAlign w:val="subscript"/>
                <w:lang w:val="nl-NL"/>
              </w:rPr>
              <w:t>1</w:t>
            </w:r>
            <w:r w:rsidRPr="0047131D">
              <w:rPr>
                <w:color w:val="000000" w:themeColor="text1"/>
                <w:sz w:val="24"/>
                <w:szCs w:val="24"/>
                <w:lang w:val="nl-NL"/>
              </w:rPr>
              <w:t xml:space="preserve"> = </w:t>
            </w:r>
            <w:r w:rsidRPr="0047131D">
              <w:rPr>
                <w:color w:val="000000" w:themeColor="text1"/>
                <w:sz w:val="24"/>
                <w:szCs w:val="24"/>
                <w:lang w:val="nl-NL"/>
              </w:rPr>
              <w:sym w:font="Symbol" w:char="F06A"/>
            </w:r>
            <w:r w:rsidRPr="0047131D">
              <w:rPr>
                <w:color w:val="000000" w:themeColor="text1"/>
                <w:sz w:val="24"/>
                <w:szCs w:val="24"/>
                <w:vertAlign w:val="subscript"/>
                <w:lang w:val="nl-NL"/>
              </w:rPr>
              <w:t xml:space="preserve">2 </w:t>
            </w:r>
            <w:r w:rsidRPr="0047131D">
              <w:rPr>
                <w:color w:val="000000" w:themeColor="text1"/>
                <w:sz w:val="24"/>
                <w:szCs w:val="24"/>
                <w:lang w:val="nl-NL"/>
              </w:rPr>
              <w:t>± π</w:t>
            </w:r>
            <w:r w:rsidRPr="0047131D">
              <w:rPr>
                <w:color w:val="000000" w:themeColor="text1"/>
                <w:sz w:val="24"/>
                <w:szCs w:val="24"/>
                <w:vertAlign w:val="subscript"/>
                <w:lang w:val="nl-NL"/>
              </w:rPr>
              <w:t xml:space="preserve"> </w:t>
            </w:r>
            <w:r w:rsidRPr="0047131D">
              <w:rPr>
                <w:color w:val="000000" w:themeColor="text1"/>
                <w:sz w:val="24"/>
                <w:szCs w:val="24"/>
                <w:lang w:val="nl-NL"/>
              </w:rPr>
              <w:t>thì dao động 1 ngược pha với dao động 2. Tổng quát:</w:t>
            </w:r>
          </w:p>
          <w:p w14:paraId="28DAED4D" w14:textId="77777777" w:rsidR="002D41FB" w:rsidRPr="0047131D" w:rsidRDefault="002D41FB" w:rsidP="002D41FB">
            <w:pPr>
              <w:tabs>
                <w:tab w:val="left" w:pos="720"/>
              </w:tabs>
              <w:spacing w:line="276" w:lineRule="auto"/>
              <w:jc w:val="center"/>
              <w:textAlignment w:val="baseline"/>
              <w:rPr>
                <w:color w:val="000000"/>
                <w:sz w:val="24"/>
                <w:szCs w:val="24"/>
              </w:rPr>
            </w:pPr>
            <w:proofErr w:type="spellStart"/>
            <w:r w:rsidRPr="0047131D">
              <w:rPr>
                <w:color w:val="000000"/>
                <w:sz w:val="24"/>
                <w:szCs w:val="24"/>
              </w:rPr>
              <w:t>Δφ</w:t>
            </w:r>
            <w:proofErr w:type="spellEnd"/>
            <w:r w:rsidRPr="0047131D">
              <w:rPr>
                <w:color w:val="000000"/>
                <w:sz w:val="24"/>
                <w:szCs w:val="24"/>
              </w:rPr>
              <w:t xml:space="preserve"> = π + k2π</w:t>
            </w:r>
          </w:p>
        </w:tc>
        <w:tc>
          <w:tcPr>
            <w:tcW w:w="4871" w:type="dxa"/>
            <w:vAlign w:val="center"/>
          </w:tcPr>
          <w:p w14:paraId="71CE6535" w14:textId="77777777" w:rsidR="002D41FB" w:rsidRPr="0047131D" w:rsidRDefault="002D41FB" w:rsidP="002D41FB">
            <w:pPr>
              <w:tabs>
                <w:tab w:val="left" w:pos="720"/>
              </w:tabs>
              <w:spacing w:line="276" w:lineRule="auto"/>
              <w:jc w:val="center"/>
              <w:textAlignment w:val="baseline"/>
              <w:rPr>
                <w:color w:val="000000"/>
                <w:sz w:val="24"/>
                <w:szCs w:val="24"/>
              </w:rPr>
            </w:pPr>
            <w:r w:rsidRPr="0047131D">
              <w:rPr>
                <w:noProof/>
                <w:color w:val="000000"/>
                <w:sz w:val="24"/>
                <w:szCs w:val="24"/>
              </w:rPr>
              <w:drawing>
                <wp:inline distT="0" distB="0" distL="0" distR="0" wp14:anchorId="6A628E0C" wp14:editId="4A6E4CEB">
                  <wp:extent cx="2476508" cy="659423"/>
                  <wp:effectExtent l="0" t="0" r="0" b="7620"/>
                  <wp:docPr id="2056427626" name="Picture 3" descr="n404 fb Linh Li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427626" name="Picture 3" descr="n404 fb Linh Linh"/>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91112" cy="663312"/>
                          </a:xfrm>
                          <a:prstGeom prst="rect">
                            <a:avLst/>
                          </a:prstGeom>
                          <a:noFill/>
                        </pic:spPr>
                      </pic:pic>
                    </a:graphicData>
                  </a:graphic>
                </wp:inline>
              </w:drawing>
            </w:r>
          </w:p>
        </w:tc>
      </w:tr>
    </w:tbl>
    <w:p w14:paraId="21A5D0B4" w14:textId="77777777" w:rsidR="002D41FB" w:rsidRPr="0047131D" w:rsidRDefault="002D41FB" w:rsidP="002D41FB">
      <w:pPr>
        <w:spacing w:line="276" w:lineRule="auto"/>
        <w:jc w:val="both"/>
        <w:rPr>
          <w:bCs/>
          <w:color w:val="000000" w:themeColor="text1"/>
          <w:sz w:val="24"/>
          <w:szCs w:val="24"/>
        </w:rPr>
      </w:pPr>
      <w:r w:rsidRPr="0047131D">
        <w:rPr>
          <w:b/>
          <w:color w:val="000000" w:themeColor="text1"/>
          <w:sz w:val="24"/>
          <w:szCs w:val="24"/>
        </w:rPr>
        <w:sym w:font="Symbol" w:char="F0A8"/>
      </w:r>
      <w:r w:rsidRPr="0047131D">
        <w:rPr>
          <w:b/>
          <w:color w:val="000000" w:themeColor="text1"/>
          <w:sz w:val="24"/>
          <w:szCs w:val="24"/>
        </w:rPr>
        <w:t xml:space="preserve"> Lưu ý: </w:t>
      </w:r>
      <w:r w:rsidRPr="0047131D">
        <w:rPr>
          <w:bCs/>
          <w:color w:val="000000" w:themeColor="text1"/>
          <w:sz w:val="24"/>
          <w:szCs w:val="24"/>
        </w:rPr>
        <w:t xml:space="preserve"> </w:t>
      </w:r>
      <w:proofErr w:type="spellStart"/>
      <w:r w:rsidRPr="0047131D">
        <w:rPr>
          <w:bCs/>
          <w:color w:val="000000" w:themeColor="text1"/>
          <w:sz w:val="24"/>
          <w:szCs w:val="24"/>
        </w:rPr>
        <w:t>Cách</w:t>
      </w:r>
      <w:proofErr w:type="spellEnd"/>
      <w:r w:rsidRPr="0047131D">
        <w:rPr>
          <w:bCs/>
          <w:color w:val="000000" w:themeColor="text1"/>
          <w:sz w:val="24"/>
          <w:szCs w:val="24"/>
        </w:rPr>
        <w:t xml:space="preserve"> </w:t>
      </w:r>
      <w:proofErr w:type="spellStart"/>
      <w:r w:rsidRPr="0047131D">
        <w:rPr>
          <w:bCs/>
          <w:color w:val="000000" w:themeColor="text1"/>
          <w:sz w:val="24"/>
          <w:szCs w:val="24"/>
        </w:rPr>
        <w:t>tính</w:t>
      </w:r>
      <w:proofErr w:type="spellEnd"/>
      <w:r w:rsidRPr="0047131D">
        <w:rPr>
          <w:bCs/>
          <w:color w:val="000000" w:themeColor="text1"/>
          <w:sz w:val="24"/>
          <w:szCs w:val="24"/>
        </w:rPr>
        <w:t xml:space="preserve"> </w:t>
      </w:r>
      <w:proofErr w:type="spellStart"/>
      <w:r w:rsidRPr="0047131D">
        <w:rPr>
          <w:bCs/>
          <w:color w:val="000000" w:themeColor="text1"/>
          <w:sz w:val="24"/>
          <w:szCs w:val="24"/>
        </w:rPr>
        <w:t>độ</w:t>
      </w:r>
      <w:proofErr w:type="spellEnd"/>
      <w:r w:rsidRPr="0047131D">
        <w:rPr>
          <w:bCs/>
          <w:color w:val="000000" w:themeColor="text1"/>
          <w:sz w:val="24"/>
          <w:szCs w:val="24"/>
        </w:rPr>
        <w:t xml:space="preserve"> </w:t>
      </w:r>
      <w:proofErr w:type="spellStart"/>
      <w:r w:rsidRPr="0047131D">
        <w:rPr>
          <w:bCs/>
          <w:color w:val="000000" w:themeColor="text1"/>
          <w:sz w:val="24"/>
          <w:szCs w:val="24"/>
        </w:rPr>
        <w:t>lệch</w:t>
      </w:r>
      <w:proofErr w:type="spellEnd"/>
      <w:r w:rsidRPr="0047131D">
        <w:rPr>
          <w:bCs/>
          <w:color w:val="000000" w:themeColor="text1"/>
          <w:sz w:val="24"/>
          <w:szCs w:val="24"/>
        </w:rPr>
        <w:t xml:space="preserve"> </w:t>
      </w:r>
      <w:proofErr w:type="spellStart"/>
      <w:r w:rsidRPr="0047131D">
        <w:rPr>
          <w:bCs/>
          <w:color w:val="000000" w:themeColor="text1"/>
          <w:sz w:val="24"/>
          <w:szCs w:val="24"/>
        </w:rPr>
        <w:t>pha</w:t>
      </w:r>
      <w:proofErr w:type="spellEnd"/>
      <w:r w:rsidRPr="0047131D">
        <w:rPr>
          <w:bCs/>
          <w:color w:val="000000" w:themeColor="text1"/>
          <w:sz w:val="24"/>
          <w:szCs w:val="24"/>
        </w:rPr>
        <w:t xml:space="preserve"> </w:t>
      </w:r>
      <w:proofErr w:type="spellStart"/>
      <w:r w:rsidRPr="0047131D">
        <w:rPr>
          <w:bCs/>
          <w:color w:val="000000" w:themeColor="text1"/>
          <w:sz w:val="24"/>
          <w:szCs w:val="24"/>
        </w:rPr>
        <w:t>giữa</w:t>
      </w:r>
      <w:proofErr w:type="spellEnd"/>
      <w:r w:rsidRPr="0047131D">
        <w:rPr>
          <w:bCs/>
          <w:color w:val="000000" w:themeColor="text1"/>
          <w:sz w:val="24"/>
          <w:szCs w:val="24"/>
        </w:rPr>
        <w:t xml:space="preserve"> </w:t>
      </w:r>
      <w:proofErr w:type="spellStart"/>
      <w:r w:rsidRPr="0047131D">
        <w:rPr>
          <w:bCs/>
          <w:color w:val="000000" w:themeColor="text1"/>
          <w:sz w:val="24"/>
          <w:szCs w:val="24"/>
        </w:rPr>
        <w:t>hai</w:t>
      </w:r>
      <w:proofErr w:type="spellEnd"/>
      <w:r w:rsidRPr="0047131D">
        <w:rPr>
          <w:bCs/>
          <w:color w:val="000000" w:themeColor="text1"/>
          <w:sz w:val="24"/>
          <w:szCs w:val="24"/>
        </w:rPr>
        <w:t xml:space="preserve"> dao </w:t>
      </w:r>
      <w:proofErr w:type="spellStart"/>
      <w:r w:rsidRPr="0047131D">
        <w:rPr>
          <w:bCs/>
          <w:color w:val="000000" w:themeColor="text1"/>
          <w:sz w:val="24"/>
          <w:szCs w:val="24"/>
        </w:rPr>
        <w:t>động</w:t>
      </w:r>
      <w:proofErr w:type="spellEnd"/>
      <w:r w:rsidRPr="0047131D">
        <w:rPr>
          <w:bCs/>
          <w:color w:val="000000" w:themeColor="text1"/>
          <w:sz w:val="24"/>
          <w:szCs w:val="24"/>
        </w:rPr>
        <w:t xml:space="preserve"> </w:t>
      </w:r>
      <w:proofErr w:type="spellStart"/>
      <w:r w:rsidRPr="0047131D">
        <w:rPr>
          <w:bCs/>
          <w:color w:val="000000" w:themeColor="text1"/>
          <w:sz w:val="24"/>
          <w:szCs w:val="24"/>
        </w:rPr>
        <w:t>lệch</w:t>
      </w:r>
      <w:proofErr w:type="spellEnd"/>
      <w:r w:rsidRPr="0047131D">
        <w:rPr>
          <w:bCs/>
          <w:color w:val="000000" w:themeColor="text1"/>
          <w:sz w:val="24"/>
          <w:szCs w:val="24"/>
        </w:rPr>
        <w:t xml:space="preserve"> </w:t>
      </w:r>
      <w:proofErr w:type="spellStart"/>
      <w:r w:rsidRPr="0047131D">
        <w:rPr>
          <w:bCs/>
          <w:color w:val="000000" w:themeColor="text1"/>
          <w:sz w:val="24"/>
          <w:szCs w:val="24"/>
        </w:rPr>
        <w:t>nhau</w:t>
      </w:r>
      <w:proofErr w:type="spellEnd"/>
      <w:r w:rsidRPr="0047131D">
        <w:rPr>
          <w:bCs/>
          <w:color w:val="000000" w:themeColor="text1"/>
          <w:sz w:val="24"/>
          <w:szCs w:val="24"/>
        </w:rPr>
        <w:t xml:space="preserve"> </w:t>
      </w:r>
      <w:proofErr w:type="spellStart"/>
      <w:r w:rsidRPr="0047131D">
        <w:rPr>
          <w:bCs/>
          <w:color w:val="000000" w:themeColor="text1"/>
          <w:sz w:val="24"/>
          <w:szCs w:val="24"/>
        </w:rPr>
        <w:t>một</w:t>
      </w:r>
      <w:proofErr w:type="spellEnd"/>
      <w:r w:rsidRPr="0047131D">
        <w:rPr>
          <w:bCs/>
          <w:color w:val="000000" w:themeColor="text1"/>
          <w:sz w:val="24"/>
          <w:szCs w:val="24"/>
        </w:rPr>
        <w:t xml:space="preserve"> </w:t>
      </w:r>
      <w:proofErr w:type="spellStart"/>
      <w:r w:rsidRPr="0047131D">
        <w:rPr>
          <w:bCs/>
          <w:color w:val="000000" w:themeColor="text1"/>
          <w:sz w:val="24"/>
          <w:szCs w:val="24"/>
        </w:rPr>
        <w:t>khoảng</w:t>
      </w:r>
      <w:proofErr w:type="spellEnd"/>
      <w:r w:rsidRPr="0047131D">
        <w:rPr>
          <w:bCs/>
          <w:color w:val="000000" w:themeColor="text1"/>
          <w:sz w:val="24"/>
          <w:szCs w:val="24"/>
        </w:rPr>
        <w:t xml:space="preserve"> </w:t>
      </w:r>
      <w:proofErr w:type="spellStart"/>
      <w:r w:rsidRPr="0047131D">
        <w:rPr>
          <w:bCs/>
          <w:color w:val="000000" w:themeColor="text1"/>
          <w:sz w:val="24"/>
          <w:szCs w:val="24"/>
        </w:rPr>
        <w:t>thời</w:t>
      </w:r>
      <w:proofErr w:type="spellEnd"/>
      <w:r w:rsidRPr="0047131D">
        <w:rPr>
          <w:bCs/>
          <w:color w:val="000000" w:themeColor="text1"/>
          <w:sz w:val="24"/>
          <w:szCs w:val="24"/>
        </w:rPr>
        <w:t xml:space="preserve"> </w:t>
      </w:r>
      <w:proofErr w:type="spellStart"/>
      <w:r w:rsidRPr="0047131D">
        <w:rPr>
          <w:bCs/>
          <w:color w:val="000000" w:themeColor="text1"/>
          <w:sz w:val="24"/>
          <w:szCs w:val="24"/>
        </w:rPr>
        <w:t>gian</w:t>
      </w:r>
      <w:proofErr w:type="spellEnd"/>
      <w:r w:rsidRPr="0047131D">
        <w:rPr>
          <w:bCs/>
          <w:color w:val="000000" w:themeColor="text1"/>
          <w:sz w:val="24"/>
          <w:szCs w:val="24"/>
        </w:rPr>
        <w:t xml:space="preserve"> </w:t>
      </w:r>
      <w:r w:rsidRPr="0047131D">
        <w:rPr>
          <w:bCs/>
          <w:color w:val="000000" w:themeColor="text1"/>
          <w:sz w:val="24"/>
          <w:szCs w:val="24"/>
        </w:rPr>
        <w:sym w:font="Symbol" w:char="F044"/>
      </w:r>
      <w:r w:rsidRPr="0047131D">
        <w:rPr>
          <w:bCs/>
          <w:color w:val="000000" w:themeColor="text1"/>
          <w:sz w:val="24"/>
          <w:szCs w:val="24"/>
        </w:rPr>
        <w:t>t</w:t>
      </w:r>
    </w:p>
    <w:p w14:paraId="71445BA9" w14:textId="77777777" w:rsidR="002D41FB" w:rsidRPr="0047131D" w:rsidRDefault="002D41FB" w:rsidP="002D41FB">
      <w:pPr>
        <w:spacing w:line="276" w:lineRule="auto"/>
        <w:jc w:val="center"/>
        <w:rPr>
          <w:bCs/>
          <w:color w:val="000000" w:themeColor="text1"/>
          <w:sz w:val="24"/>
          <w:szCs w:val="24"/>
        </w:rPr>
      </w:pPr>
      <w:r w:rsidRPr="0047131D">
        <w:rPr>
          <w:noProof/>
          <w:color w:val="000000" w:themeColor="text1"/>
          <w:sz w:val="24"/>
          <w:szCs w:val="24"/>
          <w:lang w:val="nl-NL"/>
        </w:rPr>
        <mc:AlternateContent>
          <mc:Choice Requires="wps">
            <w:drawing>
              <wp:anchor distT="0" distB="0" distL="114300" distR="114300" simplePos="0" relativeHeight="251663360" behindDoc="0" locked="0" layoutInCell="1" allowOverlap="1" wp14:anchorId="5DA04461" wp14:editId="686C2FA7">
                <wp:simplePos x="0" y="0"/>
                <wp:positionH relativeFrom="column">
                  <wp:posOffset>2422080</wp:posOffset>
                </wp:positionH>
                <wp:positionV relativeFrom="paragraph">
                  <wp:posOffset>-35560</wp:posOffset>
                </wp:positionV>
                <wp:extent cx="1270660" cy="457200"/>
                <wp:effectExtent l="0" t="0" r="24765" b="19050"/>
                <wp:wrapNone/>
                <wp:docPr id="976497183" name="Rectangle: Rounded Corners 7" descr="n404 fb Linh Linh"/>
                <wp:cNvGraphicFramePr/>
                <a:graphic xmlns:a="http://schemas.openxmlformats.org/drawingml/2006/main">
                  <a:graphicData uri="http://schemas.microsoft.com/office/word/2010/wordprocessingShape">
                    <wps:wsp>
                      <wps:cNvSpPr/>
                      <wps:spPr>
                        <a:xfrm>
                          <a:off x="0" y="0"/>
                          <a:ext cx="1270660" cy="457200"/>
                        </a:xfrm>
                        <a:prstGeom prst="roundRect">
                          <a:avLst/>
                        </a:prstGeom>
                        <a:noFill/>
                        <a:ln w="12700" cap="flat" cmpd="sng" algn="ctr">
                          <a:solidFill>
                            <a:srgbClr val="0070C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450D29F" id="Rectangle: Rounded Corners 7" o:spid="_x0000_s1026" alt="N fb Nguyen Ngoc Diep" style="position:absolute;margin-left:190.7pt;margin-top:-2.8pt;width:100.05pt;height:3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" filled="f" strokecolor="#0070c0" strokeweight="1pt">
                <v:stroke joinstyle="miter"/>
              </v:roundrect>
            </w:pict>
          </mc:Fallback>
        </mc:AlternateContent>
      </w:r>
      <w:r w:rsidRPr="0047131D">
        <w:rPr>
          <w:color w:val="000000" w:themeColor="text1"/>
          <w:position w:val="-24"/>
          <w:sz w:val="24"/>
          <w:szCs w:val="24"/>
        </w:rPr>
        <w:object w:dxaOrig="1840" w:dyaOrig="620" w14:anchorId="26D387F9">
          <v:shape id="_x0000_i1029" type="#_x0000_t75" alt="n404 fb Linh Linh" style="width:93.75pt;height:27.85pt" o:ole="">
            <v:imagedata r:id="rId26" o:title=""/>
          </v:shape>
          <o:OLEObject Type="Embed" ProgID="Equation.DSMT4" ShapeID="_x0000_i1029" DrawAspect="Content" ObjectID="_1826434456" r:id="rId27"/>
        </w:object>
      </w:r>
    </w:p>
    <w:p w14:paraId="667D4D2A" w14:textId="77777777" w:rsidR="002D41FB" w:rsidRPr="0047131D" w:rsidRDefault="002D41FB" w:rsidP="002D41FB">
      <w:pPr>
        <w:spacing w:line="276" w:lineRule="auto"/>
        <w:jc w:val="center"/>
        <w:rPr>
          <w:bCs/>
          <w:color w:val="000000" w:themeColor="text1"/>
          <w:sz w:val="24"/>
          <w:szCs w:val="24"/>
        </w:rPr>
      </w:pPr>
      <w:r w:rsidRPr="0047131D">
        <w:rPr>
          <w:bCs/>
          <w:noProof/>
          <w:color w:val="000000" w:themeColor="text1"/>
          <w:sz w:val="24"/>
          <w:szCs w:val="24"/>
        </w:rPr>
        <mc:AlternateContent>
          <mc:Choice Requires="wpg">
            <w:drawing>
              <wp:inline distT="0" distB="0" distL="0" distR="0" wp14:anchorId="196D0185" wp14:editId="5466CADA">
                <wp:extent cx="3649980" cy="870439"/>
                <wp:effectExtent l="0" t="0" r="7620" b="6350"/>
                <wp:docPr id="1300" name="Group 1300" descr="n404 fb Linh Linh"/>
                <wp:cNvGraphicFramePr/>
                <a:graphic xmlns:a="http://schemas.openxmlformats.org/drawingml/2006/main">
                  <a:graphicData uri="http://schemas.microsoft.com/office/word/2010/wordprocessingGroup">
                    <wpg:wgp>
                      <wpg:cNvGrpSpPr/>
                      <wpg:grpSpPr>
                        <a:xfrm>
                          <a:off x="0" y="0"/>
                          <a:ext cx="3649980" cy="870439"/>
                          <a:chOff x="0" y="0"/>
                          <a:chExt cx="3649980" cy="1593850"/>
                        </a:xfrm>
                      </wpg:grpSpPr>
                      <pic:pic xmlns:pic="http://schemas.openxmlformats.org/drawingml/2006/picture">
                        <pic:nvPicPr>
                          <pic:cNvPr id="1297" name="Picture 1297"/>
                          <pic:cNvPicPr>
                            <a:picLocks noChangeAspect="1"/>
                          </pic:cNvPicPr>
                        </pic:nvPicPr>
                        <pic:blipFill>
                          <a:blip r:embed="rId28">
                            <a:extLst>
                              <a:ext uri="{BEBA8EAE-BF5A-486C-A8C5-ECC9F3942E4B}">
                                <a14:imgProps xmlns:a14="http://schemas.microsoft.com/office/drawing/2010/main">
                                  <a14:imgLayer r:embed="rId29">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649980" cy="1593850"/>
                          </a:xfrm>
                          <a:prstGeom prst="rect">
                            <a:avLst/>
                          </a:prstGeom>
                          <a:noFill/>
                        </pic:spPr>
                      </pic:pic>
                      <wps:wsp>
                        <wps:cNvPr id="1298" name="Straight Arrow Connector 1298"/>
                        <wps:cNvCnPr/>
                        <wps:spPr>
                          <a:xfrm flipV="1">
                            <a:off x="550167" y="954022"/>
                            <a:ext cx="365760" cy="0"/>
                          </a:xfrm>
                          <a:prstGeom prst="straightConnector1">
                            <a:avLst/>
                          </a:prstGeom>
                          <a:noFill/>
                          <a:ln w="12700" cap="flat" cmpd="sng" algn="ctr">
                            <a:solidFill>
                              <a:srgbClr val="FF0000"/>
                            </a:solidFill>
                            <a:prstDash val="solid"/>
                            <a:miter lim="800000"/>
                            <a:headEnd type="arrow" w="med" len="med"/>
                            <a:tailEnd type="arrow" w="med" len="med"/>
                          </a:ln>
                          <a:effectLst/>
                        </wps:spPr>
                        <wps:bodyPr/>
                      </wps:wsp>
                      <wps:wsp>
                        <wps:cNvPr id="1299" name="Text Box 1299"/>
                        <wps:cNvSpPr txBox="1"/>
                        <wps:spPr>
                          <a:xfrm>
                            <a:off x="541327" y="658365"/>
                            <a:ext cx="365760" cy="292608"/>
                          </a:xfrm>
                          <a:prstGeom prst="rect">
                            <a:avLst/>
                          </a:prstGeom>
                          <a:noFill/>
                          <a:ln w="6350">
                            <a:noFill/>
                          </a:ln>
                        </wps:spPr>
                        <wps:txbx>
                          <w:txbxContent>
                            <w:p w14:paraId="0ECE204E" w14:textId="77777777" w:rsidR="002D41FB" w:rsidRPr="00632120" w:rsidRDefault="002D41FB" w:rsidP="002D41FB">
                              <w:pPr>
                                <w:rPr>
                                  <w:b/>
                                  <w:bCs/>
                                  <w:color w:val="FF0000"/>
                                  <w:sz w:val="26"/>
                                  <w:szCs w:val="26"/>
                                </w:rPr>
                              </w:pPr>
                              <w:r w:rsidRPr="00632120">
                                <w:rPr>
                                  <w:b/>
                                  <w:bCs/>
                                  <w:color w:val="FF0000"/>
                                  <w:sz w:val="26"/>
                                  <w:szCs w:val="26"/>
                                </w:rPr>
                                <w:sym w:font="Symbol" w:char="F044"/>
                              </w:r>
                              <w:r w:rsidRPr="00632120">
                                <w:rPr>
                                  <w:b/>
                                  <w:bCs/>
                                  <w:color w:val="FF0000"/>
                                  <w:sz w:val="26"/>
                                  <w:szCs w:val="26"/>
                                </w:rPr>
                                <w: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196D0185" id="Group 1300" o:spid="_x0000_s1100" alt="n404 fb Linh Linh" style="width:287.4pt;height:68.55pt;mso-position-horizontal-relative:char;mso-position-vertical-relative:line" coordsize="36499,15938"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">
                <v:shape id="Picture 1297" o:spid="_x0000_s1101" type="#_x0000_t75" style="position:absolute;width:36499;height:159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">
                  <v:imagedata r:id="rId30" o:title=""/>
                </v:shape>
                <v:shapetype id="_x0000_t32" coordsize="21600,21600" o:spt="32" o:oned="t" path="m,l21600,21600e" filled="f">
                  <v:path arrowok="t" fillok="f" o:connecttype="none"/>
                  <o:lock v:ext="edit" shapetype="t"/>
                </v:shapetype>
                <v:shape id="Straight Arrow Connector 1298" o:spid="_x0000_s1102" type="#_x0000_t32" style="position:absolute;left:5501;top:9540;width:3658;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" strokecolor="red" strokeweight="1pt">
                  <v:stroke startarrow="open" endarrow="open" joinstyle="miter"/>
                </v:shape>
                <v:shape id="Text Box 1299" o:spid="_x0000_s1103" type="#_x0000_t202" style="position:absolute;left:5413;top:6583;width:3657;height:29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" filled="f" stroked="f" strokeweight=".5pt">
                  <v:textbox>
                    <w:txbxContent>
                      <w:p w14:paraId="0ECE204E" w14:textId="77777777" w:rsidR="002D41FB" w:rsidRPr="00632120" w:rsidRDefault="002D41FB" w:rsidP="002D41FB">
                        <w:pPr>
                          <w:rPr>
                            <w:b/>
                            <w:bCs/>
                            <w:color w:val="FF0000"/>
                            <w:sz w:val="26"/>
                            <w:szCs w:val="26"/>
                          </w:rPr>
                        </w:pPr>
                        <w:r w:rsidRPr="00632120">
                          <w:rPr>
                            <w:b/>
                            <w:bCs/>
                            <w:color w:val="FF0000"/>
                            <w:sz w:val="26"/>
                            <w:szCs w:val="26"/>
                          </w:rPr>
                          <w:sym w:font="Symbol" w:char="F044"/>
                        </w:r>
                        <w:r w:rsidRPr="00632120">
                          <w:rPr>
                            <w:b/>
                            <w:bCs/>
                            <w:color w:val="FF0000"/>
                            <w:sz w:val="26"/>
                            <w:szCs w:val="26"/>
                          </w:rPr>
                          <w:t>t</w:t>
                        </w:r>
                      </w:p>
                    </w:txbxContent>
                  </v:textbox>
                </v:shape>
                <w10:anchorlock/>
              </v:group>
            </w:pict>
          </mc:Fallback>
        </mc:AlternateContent>
      </w:r>
    </w:p>
    <w:p w14:paraId="041B894B" w14:textId="1FFD6451" w:rsidR="002D41FB" w:rsidRPr="0047131D" w:rsidRDefault="002D41FB" w:rsidP="00751F0E">
      <w:pPr>
        <w:spacing w:line="276" w:lineRule="auto"/>
        <w:rPr>
          <w:b/>
          <w:bCs/>
          <w:sz w:val="24"/>
          <w:szCs w:val="24"/>
        </w:rPr>
      </w:pPr>
      <w:r w:rsidRPr="0047131D">
        <w:rPr>
          <w:b/>
          <w:bCs/>
          <w:noProof/>
          <w:sz w:val="24"/>
          <w:szCs w:val="24"/>
        </w:rPr>
        <w:lastRenderedPageBreak/>
        <mc:AlternateContent>
          <mc:Choice Requires="wpg">
            <w:drawing>
              <wp:inline distT="0" distB="0" distL="0" distR="0" wp14:anchorId="47C6128B" wp14:editId="14C24021">
                <wp:extent cx="6191238" cy="440055"/>
                <wp:effectExtent l="0" t="0" r="19685" b="36195"/>
                <wp:docPr id="1899817600" name="Group 29" descr="n404 fb Linh Linh"/>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91238" cy="440055"/>
                          <a:chOff x="0" y="-285"/>
                          <a:chExt cx="61914" cy="4417"/>
                        </a:xfrm>
                      </wpg:grpSpPr>
                      <wpg:grpSp>
                        <wpg:cNvPr id="674087040" name="Group 18"/>
                        <wpg:cNvGrpSpPr>
                          <a:grpSpLocks/>
                        </wpg:cNvGrpSpPr>
                        <wpg:grpSpPr bwMode="auto">
                          <a:xfrm>
                            <a:off x="0" y="-285"/>
                            <a:ext cx="61914" cy="4417"/>
                            <a:chOff x="0" y="-285"/>
                            <a:chExt cx="61914" cy="4418"/>
                          </a:xfrm>
                        </wpg:grpSpPr>
                        <wpg:grpSp>
                          <wpg:cNvPr id="2070349530" name="Group 2"/>
                          <wpg:cNvGrpSpPr>
                            <a:grpSpLocks/>
                          </wpg:cNvGrpSpPr>
                          <wpg:grpSpPr bwMode="auto">
                            <a:xfrm>
                              <a:off x="0" y="0"/>
                              <a:ext cx="61914" cy="4133"/>
                              <a:chOff x="0" y="0"/>
                              <a:chExt cx="61914" cy="4133"/>
                            </a:xfrm>
                          </wpg:grpSpPr>
                          <wps:wsp>
                            <wps:cNvPr id="1250741286" name="Rectangle: Rounded Corners 4981"/>
                            <wps:cNvSpPr>
                              <a:spLocks noChangeArrowheads="1"/>
                            </wps:cNvSpPr>
                            <wps:spPr bwMode="auto">
                              <a:xfrm>
                                <a:off x="0" y="95"/>
                                <a:ext cx="61914" cy="4038"/>
                              </a:xfrm>
                              <a:prstGeom prst="roundRect">
                                <a:avLst>
                                  <a:gd name="adj" fmla="val 16667"/>
                                </a:avLst>
                              </a:prstGeom>
                              <a:solidFill>
                                <a:srgbClr val="E0FBFC"/>
                              </a:solidFill>
                              <a:ln w="12700">
                                <a:solidFill>
                                  <a:srgbClr val="98C1D9"/>
                                </a:solidFill>
                                <a:miter lim="800000"/>
                                <a:headEnd/>
                                <a:tailEnd/>
                              </a:ln>
                            </wps:spPr>
                            <wps:bodyPr rot="0" vert="horz" wrap="square" lIns="91440" tIns="45720" rIns="91440" bIns="45720" anchor="ctr" anchorCtr="0" upright="1">
                              <a:noAutofit/>
                            </wps:bodyPr>
                          </wps:wsp>
                          <wps:wsp>
                            <wps:cNvPr id="1543174855" name="Text Box 2"/>
                            <wps:cNvSpPr txBox="1">
                              <a:spLocks noChangeArrowheads="1"/>
                            </wps:cNvSpPr>
                            <wps:spPr bwMode="auto">
                              <a:xfrm>
                                <a:off x="190" y="0"/>
                                <a:ext cx="10142" cy="35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5286AA" w14:textId="77777777" w:rsidR="002D41FB" w:rsidRPr="004C5A5F" w:rsidRDefault="002D41FB" w:rsidP="002D41FB">
                                  <w:pPr>
                                    <w:rPr>
                                      <w:rFonts w:ascii="UTM Avo" w:hAnsi="UTM Avo"/>
                                      <w:b/>
                                      <w:bCs/>
                                      <w:color w:val="293241"/>
                                    </w:rPr>
                                  </w:pPr>
                                  <w:r w:rsidRPr="004C5A5F">
                                    <w:rPr>
                                      <w:rFonts w:ascii="UTM Avo" w:hAnsi="UTM Avo"/>
                                      <w:b/>
                                      <w:bCs/>
                                      <w:color w:val="293241"/>
                                    </w:rPr>
                                    <w:t xml:space="preserve">Chủ đề </w:t>
                                  </w:r>
                                </w:p>
                              </w:txbxContent>
                            </wps:txbx>
                            <wps:bodyPr rot="0" vert="horz" wrap="square" lIns="91440" tIns="45720" rIns="91440" bIns="45720" anchor="t" anchorCtr="0" upright="1">
                              <a:noAutofit/>
                            </wps:bodyPr>
                          </wps:wsp>
                          <wps:wsp>
                            <wps:cNvPr id="798775740" name="Flowchart: Off-page Connector 4983"/>
                            <wps:cNvSpPr>
                              <a:spLocks noChangeArrowheads="1"/>
                            </wps:cNvSpPr>
                            <wps:spPr bwMode="auto">
                              <a:xfrm>
                                <a:off x="9254" y="95"/>
                                <a:ext cx="3960" cy="4000"/>
                              </a:xfrm>
                              <a:prstGeom prst="flowChartOffpageConnector">
                                <a:avLst/>
                              </a:prstGeom>
                              <a:solidFill>
                                <a:srgbClr val="3D5A80"/>
                              </a:solidFill>
                              <a:ln w="12700">
                                <a:solidFill>
                                  <a:srgbClr val="98C1D9"/>
                                </a:solidFill>
                                <a:miter lim="800000"/>
                                <a:headEnd/>
                                <a:tailEnd/>
                              </a:ln>
                            </wps:spPr>
                            <wps:bodyPr rot="0" vert="horz" wrap="square" lIns="91440" tIns="45720" rIns="91440" bIns="45720" anchor="ctr" anchorCtr="0" upright="1">
                              <a:noAutofit/>
                            </wps:bodyPr>
                          </wps:wsp>
                          <wps:wsp>
                            <wps:cNvPr id="1715985579" name="Flowchart: Connector 4984"/>
                            <wps:cNvSpPr>
                              <a:spLocks noChangeArrowheads="1"/>
                            </wps:cNvSpPr>
                            <wps:spPr bwMode="auto">
                              <a:xfrm>
                                <a:off x="9860" y="356"/>
                                <a:ext cx="2896" cy="2880"/>
                              </a:xfrm>
                              <a:prstGeom prst="flowChartConnector">
                                <a:avLst/>
                              </a:prstGeom>
                              <a:solidFill>
                                <a:srgbClr val="FF660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s:wsp>
                          <wps:cNvPr id="1634510924" name="Text Box 2"/>
                          <wps:cNvSpPr txBox="1">
                            <a:spLocks noChangeArrowheads="1"/>
                          </wps:cNvSpPr>
                          <wps:spPr bwMode="auto">
                            <a:xfrm>
                              <a:off x="9058" y="-285"/>
                              <a:ext cx="4508" cy="38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F6C2FE" w14:textId="77777777" w:rsidR="002D41FB" w:rsidRPr="004C5A5F" w:rsidRDefault="002D41FB" w:rsidP="002D41FB">
                                <w:pPr>
                                  <w:jc w:val="center"/>
                                  <w:rPr>
                                    <w:rFonts w:ascii="UTM Avo" w:hAnsi="UTM Avo"/>
                                    <w:b/>
                                    <w:bCs/>
                                    <w:color w:val="FFFFFF"/>
                                  </w:rPr>
                                </w:pPr>
                                <w:r w:rsidRPr="004C5A5F">
                                  <w:rPr>
                                    <w:rFonts w:ascii="UTM Avo" w:hAnsi="UTM Avo"/>
                                    <w:b/>
                                    <w:bCs/>
                                    <w:color w:val="FFFFFF"/>
                                  </w:rPr>
                                  <w:t>3</w:t>
                                </w:r>
                              </w:p>
                            </w:txbxContent>
                          </wps:txbx>
                          <wps:bodyPr rot="0" vert="horz" wrap="square" lIns="91440" tIns="45720" rIns="91440" bIns="45720" anchor="t" anchorCtr="0" upright="1">
                            <a:noAutofit/>
                          </wps:bodyPr>
                        </wps:wsp>
                      </wpg:grpSp>
                      <wps:wsp>
                        <wps:cNvPr id="1138279161" name="Text Box 2"/>
                        <wps:cNvSpPr txBox="1">
                          <a:spLocks noChangeArrowheads="1"/>
                        </wps:cNvSpPr>
                        <wps:spPr bwMode="auto">
                          <a:xfrm>
                            <a:off x="13375" y="95"/>
                            <a:ext cx="48016" cy="3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916CAD" w14:textId="77777777" w:rsidR="002D41FB" w:rsidRPr="004C5A5F" w:rsidRDefault="002D41FB" w:rsidP="002D41FB">
                              <w:pPr>
                                <w:jc w:val="center"/>
                                <w:rPr>
                                  <w:rFonts w:ascii="UTM Avo" w:hAnsi="UTM Avo"/>
                                  <w:b/>
                                  <w:bCs/>
                                  <w:color w:val="293241"/>
                                  <w:sz w:val="28"/>
                                  <w:szCs w:val="28"/>
                                </w:rPr>
                              </w:pPr>
                              <w:r w:rsidRPr="004C5A5F">
                                <w:rPr>
                                  <w:rFonts w:ascii="UTM Avo" w:hAnsi="UTM Avo"/>
                                  <w:b/>
                                  <w:bCs/>
                                  <w:color w:val="293241"/>
                                  <w:sz w:val="28"/>
                                  <w:szCs w:val="28"/>
                                </w:rPr>
                                <w:t>VẬN TỐC, GIA TỐC TRONG DAO ĐỘNG ĐIỀU HÒA</w:t>
                              </w:r>
                            </w:p>
                          </w:txbxContent>
                        </wps:txbx>
                        <wps:bodyPr rot="0" vert="horz" wrap="square" lIns="91440" tIns="45720" rIns="91440" bIns="45720" anchor="t" anchorCtr="0" upright="1">
                          <a:noAutofit/>
                        </wps:bodyPr>
                      </wps:wsp>
                    </wpg:wgp>
                  </a:graphicData>
                </a:graphic>
              </wp:inline>
            </w:drawing>
          </mc:Choice>
          <mc:Fallback>
            <w:pict>
              <v:group w14:anchorId="47C6128B" id="_x0000_s1104" alt="n404 fb Linh Linh" style="width:487.5pt;height:34.65pt;mso-position-horizontal-relative:char;mso-position-vertical-relative:line" coordorigin=",-285" coordsize="61914,44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">
                <v:group id="Group 18" o:spid="_x0000_s1105" style="position:absolute;top:-285;width:61914;height:4417" coordorigin=",-285" coordsize="61914,4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">
                  <v:group id="Group 2" o:spid="_x0000_s1106" style="position:absolute;width:61914;height:4133" coordsize="61914,4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">
                    <v:roundrect id="Rectangle: Rounded Corners 4981" o:spid="_x0000_s1107" style="position:absolute;top:95;width:61914;height:403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" fillcolor="#e0fbfc" strokecolor="#98c1d9" strokeweight="1pt">
                      <v:stroke joinstyle="miter"/>
                    </v:roundrect>
                    <v:shape id="Text Box 2" o:spid="_x0000_s1108" type="#_x0000_t202" style="position:absolute;left:190;width:10142;height:3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" filled="f" stroked="f">
                      <v:textbox>
                        <w:txbxContent>
                          <w:p w14:paraId="205286AA" w14:textId="77777777" w:rsidR="002D41FB" w:rsidRPr="004C5A5F" w:rsidRDefault="002D41FB" w:rsidP="002D41FB">
                            <w:pPr>
                              <w:rPr>
                                <w:rFonts w:ascii="UTM Avo" w:hAnsi="UTM Avo"/>
                                <w:b/>
                                <w:bCs/>
                                <w:color w:val="293241"/>
                              </w:rPr>
                            </w:pPr>
                            <w:r w:rsidRPr="004C5A5F">
                              <w:rPr>
                                <w:rFonts w:ascii="UTM Avo" w:hAnsi="UTM Avo"/>
                                <w:b/>
                                <w:bCs/>
                                <w:color w:val="293241"/>
                              </w:rPr>
                              <w:t xml:space="preserve">Chủ đề </w:t>
                            </w:r>
                          </w:p>
                        </w:txbxContent>
                      </v:textbox>
                    </v:shape>
                    <v:shape id="Flowchart: Off-page Connector 4983" o:spid="_x0000_s1109" type="#_x0000_t177" style="position:absolute;left:9254;top:95;width:3960;height:4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" fillcolor="#3d5a80" strokecolor="#98c1d9" strokeweight="1pt"/>
                    <v:shape id="Flowchart: Connector 4984" o:spid="_x0000_s1110" type="#_x0000_t120" style="position:absolute;left:9860;top:356;width:2896;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" fillcolor="#f60" stroked="f" strokeweight="1pt">
                      <v:stroke joinstyle="miter"/>
                    </v:shape>
                  </v:group>
                  <v:shape id="Text Box 2" o:spid="_x0000_s1111" type="#_x0000_t202" style="position:absolute;left:9058;top:-285;width:4508;height:38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" filled="f" stroked="f">
                    <v:textbox>
                      <w:txbxContent>
                        <w:p w14:paraId="69F6C2FE" w14:textId="77777777" w:rsidR="002D41FB" w:rsidRPr="004C5A5F" w:rsidRDefault="002D41FB" w:rsidP="002D41FB">
                          <w:pPr>
                            <w:jc w:val="center"/>
                            <w:rPr>
                              <w:rFonts w:ascii="UTM Avo" w:hAnsi="UTM Avo"/>
                              <w:b/>
                              <w:bCs/>
                              <w:color w:val="FFFFFF"/>
                            </w:rPr>
                          </w:pPr>
                          <w:r w:rsidRPr="004C5A5F">
                            <w:rPr>
                              <w:rFonts w:ascii="UTM Avo" w:hAnsi="UTM Avo"/>
                              <w:b/>
                              <w:bCs/>
                              <w:color w:val="FFFFFF"/>
                            </w:rPr>
                            <w:t>3</w:t>
                          </w:r>
                        </w:p>
                      </w:txbxContent>
                    </v:textbox>
                  </v:shape>
                </v:group>
                <v:shape id="Text Box 2" o:spid="_x0000_s1112" type="#_x0000_t202" style="position:absolute;left:13375;top:95;width:48016;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" filled="f" stroked="f">
                  <v:textbox>
                    <w:txbxContent>
                      <w:p w14:paraId="2D916CAD" w14:textId="77777777" w:rsidR="002D41FB" w:rsidRPr="004C5A5F" w:rsidRDefault="002D41FB" w:rsidP="002D41FB">
                        <w:pPr>
                          <w:jc w:val="center"/>
                          <w:rPr>
                            <w:rFonts w:ascii="UTM Avo" w:hAnsi="UTM Avo"/>
                            <w:b/>
                            <w:bCs/>
                            <w:color w:val="293241"/>
                            <w:sz w:val="28"/>
                            <w:szCs w:val="28"/>
                          </w:rPr>
                        </w:pPr>
                        <w:r w:rsidRPr="004C5A5F">
                          <w:rPr>
                            <w:rFonts w:ascii="UTM Avo" w:hAnsi="UTM Avo"/>
                            <w:b/>
                            <w:bCs/>
                            <w:color w:val="293241"/>
                            <w:sz w:val="28"/>
                            <w:szCs w:val="28"/>
                          </w:rPr>
                          <w:t>VẬN TỐC, GIA TỐC TRONG DAO ĐỘNG ĐIỀU HÒA</w:t>
                        </w:r>
                      </w:p>
                    </w:txbxContent>
                  </v:textbox>
                </v:shape>
                <w10:anchorlock/>
              </v:group>
            </w:pict>
          </mc:Fallback>
        </mc:AlternateContent>
      </w:r>
    </w:p>
    <w:p w14:paraId="2F6EA444" w14:textId="77777777" w:rsidR="002D41FB" w:rsidRPr="0047131D" w:rsidRDefault="002D41FB" w:rsidP="002D41FB">
      <w:pPr>
        <w:widowControl w:val="0"/>
        <w:spacing w:line="276" w:lineRule="auto"/>
        <w:jc w:val="both"/>
        <w:outlineLvl w:val="1"/>
        <w:rPr>
          <w:b/>
          <w:bCs/>
          <w:sz w:val="24"/>
          <w:szCs w:val="24"/>
        </w:rPr>
      </w:pPr>
    </w:p>
    <w:p w14:paraId="42A08A03" w14:textId="77777777" w:rsidR="002D41FB" w:rsidRPr="0047131D" w:rsidRDefault="002D41FB" w:rsidP="002D41FB">
      <w:pPr>
        <w:tabs>
          <w:tab w:val="left" w:pos="360"/>
        </w:tabs>
        <w:spacing w:line="276" w:lineRule="auto"/>
        <w:jc w:val="both"/>
        <w:rPr>
          <w:sz w:val="24"/>
          <w:szCs w:val="24"/>
        </w:rPr>
      </w:pPr>
      <w:r w:rsidRPr="0047131D">
        <w:rPr>
          <w:noProof/>
          <w:sz w:val="24"/>
          <w:szCs w:val="24"/>
        </w:rPr>
        <mc:AlternateContent>
          <mc:Choice Requires="wpg">
            <w:drawing>
              <wp:inline distT="0" distB="0" distL="0" distR="0" wp14:anchorId="7B22FF76" wp14:editId="08AF4B08">
                <wp:extent cx="2410460" cy="330200"/>
                <wp:effectExtent l="0" t="0" r="8890" b="0"/>
                <wp:docPr id="1568143422" name="Group 34" descr="n404 fb Linh Linh"/>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10460" cy="330200"/>
                          <a:chOff x="0" y="0"/>
                          <a:chExt cx="24114" cy="3320"/>
                        </a:xfrm>
                      </wpg:grpSpPr>
                      <wpg:grpSp>
                        <wpg:cNvPr id="1384104548" name="Group 35"/>
                        <wpg:cNvGrpSpPr>
                          <a:grpSpLocks/>
                        </wpg:cNvGrpSpPr>
                        <wpg:grpSpPr bwMode="auto">
                          <a:xfrm>
                            <a:off x="0" y="0"/>
                            <a:ext cx="24114" cy="3320"/>
                            <a:chOff x="0" y="0"/>
                            <a:chExt cx="24114" cy="3320"/>
                          </a:xfrm>
                        </wpg:grpSpPr>
                        <wpg:grpSp>
                          <wpg:cNvPr id="836212522" name="Group 36"/>
                          <wpg:cNvGrpSpPr>
                            <a:grpSpLocks/>
                          </wpg:cNvGrpSpPr>
                          <wpg:grpSpPr bwMode="auto">
                            <a:xfrm>
                              <a:off x="0" y="0"/>
                              <a:ext cx="24114" cy="3256"/>
                              <a:chOff x="0" y="0"/>
                              <a:chExt cx="23290" cy="3258"/>
                            </a:xfrm>
                          </wpg:grpSpPr>
                          <wps:wsp>
                            <wps:cNvPr id="1598654645" name="Flowchart: Alternate Process 37"/>
                            <wps:cNvSpPr>
                              <a:spLocks noChangeArrowheads="1"/>
                            </wps:cNvSpPr>
                            <wps:spPr bwMode="auto">
                              <a:xfrm>
                                <a:off x="1026" y="0"/>
                                <a:ext cx="22264" cy="3227"/>
                              </a:xfrm>
                              <a:prstGeom prst="flowChartAlternateProcess">
                                <a:avLst/>
                              </a:prstGeom>
                              <a:solidFill>
                                <a:srgbClr val="3D5A80">
                                  <a:alpha val="79999"/>
                                </a:srgb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997019967" name="Hexagon 38"/>
                            <wps:cNvSpPr>
                              <a:spLocks noChangeArrowheads="1"/>
                            </wps:cNvSpPr>
                            <wps:spPr bwMode="auto">
                              <a:xfrm>
                                <a:off x="391" y="0"/>
                                <a:ext cx="3825" cy="3258"/>
                              </a:xfrm>
                              <a:prstGeom prst="hexagon">
                                <a:avLst>
                                  <a:gd name="adj" fmla="val 25003"/>
                                  <a:gd name="vf" fmla="val 115470"/>
                                </a:avLst>
                              </a:prstGeom>
                              <a:solidFill>
                                <a:srgbClr val="FF660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854330545" name="Hexagon 39"/>
                            <wps:cNvSpPr>
                              <a:spLocks noChangeArrowheads="1"/>
                            </wps:cNvSpPr>
                            <wps:spPr bwMode="auto">
                              <a:xfrm>
                                <a:off x="0" y="0"/>
                                <a:ext cx="3825" cy="3252"/>
                              </a:xfrm>
                              <a:prstGeom prst="hexagon">
                                <a:avLst>
                                  <a:gd name="adj" fmla="val 25000"/>
                                  <a:gd name="vf" fmla="val 115470"/>
                                </a:avLst>
                              </a:prstGeom>
                              <a:solidFill>
                                <a:srgbClr val="293241"/>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s:wsp>
                          <wps:cNvPr id="930365446" name="WordArt 192"/>
                          <wps:cNvSpPr txBox="1">
                            <a:spLocks noChangeArrowheads="1" noChangeShapeType="1"/>
                          </wps:cNvSpPr>
                          <wps:spPr bwMode="auto">
                            <a:xfrm>
                              <a:off x="4226" y="62"/>
                              <a:ext cx="19693" cy="3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0A7D5D3" w14:textId="77777777" w:rsidR="002D41FB" w:rsidRPr="009111E4" w:rsidRDefault="002D41FB" w:rsidP="002D41FB">
                                <w:pPr>
                                  <w:pStyle w:val="NormalWeb"/>
                                  <w:rPr>
                                    <w:b/>
                                    <w:color w:val="FFFFFF" w:themeColor="background1"/>
                                    <w:sz w:val="32"/>
                                    <w:szCs w:val="32"/>
                                  </w:rPr>
                                </w:pPr>
                                <w:r w:rsidRPr="009111E4">
                                  <w:rPr>
                                    <w:b/>
                                    <w:bCs/>
                                    <w:color w:val="FFFFFF" w:themeColor="background1"/>
                                    <w:sz w:val="32"/>
                                    <w:szCs w:val="32"/>
                                  </w:rPr>
                                  <w:t>Tóm tắt lý thuyết</w:t>
                                </w:r>
                              </w:p>
                            </w:txbxContent>
                          </wps:txbx>
                          <wps:bodyPr rot="0" vert="horz" wrap="square" lIns="91440" tIns="45720" rIns="91440" bIns="45720" anchor="t" anchorCtr="0" upright="1">
                            <a:noAutofit/>
                          </wps:bodyPr>
                        </wps:wsp>
                      </wpg:grpSp>
                      <wps:wsp>
                        <wps:cNvPr id="539767711" name="WordArt 192"/>
                        <wps:cNvSpPr txBox="1">
                          <a:spLocks noChangeArrowheads="1" noChangeShapeType="1"/>
                        </wps:cNvSpPr>
                        <wps:spPr bwMode="auto">
                          <a:xfrm>
                            <a:off x="634" y="123"/>
                            <a:ext cx="2521" cy="2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DD9092B" w14:textId="6D554027" w:rsidR="002D41FB" w:rsidRPr="009111E4" w:rsidRDefault="00AD43FD" w:rsidP="00AD43FD">
                              <w:pPr>
                                <w:pStyle w:val="NormalWeb"/>
                                <w:ind w:firstLine="0"/>
                                <w:rPr>
                                  <w:b/>
                                  <w:bCs/>
                                  <w:color w:val="FFFFFF" w:themeColor="background1"/>
                                  <w:sz w:val="32"/>
                                  <w:szCs w:val="32"/>
                                </w:rPr>
                              </w:pPr>
                              <w:r>
                                <w:rPr>
                                  <w:b/>
                                  <w:bCs/>
                                  <w:color w:val="FFFFFF" w:themeColor="background1"/>
                                  <w:sz w:val="32"/>
                                  <w:szCs w:val="32"/>
                                </w:rPr>
                                <w:t>I</w:t>
                              </w:r>
                            </w:p>
                          </w:txbxContent>
                        </wps:txbx>
                        <wps:bodyPr rot="0" vert="horz" wrap="square" lIns="91440" tIns="45720" rIns="91440" bIns="45720" anchor="t" anchorCtr="0" upright="1">
                          <a:noAutofit/>
                        </wps:bodyPr>
                      </wps:wsp>
                    </wpg:wgp>
                  </a:graphicData>
                </a:graphic>
              </wp:inline>
            </w:drawing>
          </mc:Choice>
          <mc:Fallback>
            <w:pict>
              <v:group w14:anchorId="7B22FF76" id="_x0000_s1113" alt="n404 fb Linh Linh" style="width:189.8pt;height:26pt;mso-position-horizontal-relative:char;mso-position-vertical-relative:line" coordsize="24114,3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">
                <v:group id="Group 35" o:spid="_x0000_s1114" style="position:absolute;width:24114;height:3320" coordsize="24114,3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">
                  <v:group id="Group 36" o:spid="_x0000_s1115" style="position:absolute;width:24114;height:3256" coordsize="23290,3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">
                    <v:shape id="Flowchart: Alternate Process 37" o:spid="_x0000_s1116" type="#_x0000_t176" style="position:absolute;left:1026;width:22264;height:3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" fillcolor="#3d5a80" stroked="f" strokeweight="1pt">
                      <v:fill opacity="52428f"/>
                    </v:shape>
                    <v:shape id="Hexagon 38" o:spid="_x0000_s1117" type="#_x0000_t9" style="position:absolute;left:391;width:3825;height:32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" adj="4600" fillcolor="#f60" stroked="f" strokeweight="1pt"/>
                    <v:shape id="Hexagon 39" o:spid="_x0000_s1118" type="#_x0000_t9" style="position:absolute;width:3825;height:32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" adj="4591" fillcolor="#293241" stroked="f" strokeweight="1pt"/>
                  </v:group>
                  <v:shape id="WordArt 192" o:spid="_x0000_s1119" type="#_x0000_t202" style="position:absolute;left:4226;top:62;width:19693;height:3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" filled="f" stroked="f">
                    <v:stroke joinstyle="round"/>
                    <o:lock v:ext="edit" shapetype="t"/>
                    <v:textbox>
                      <w:txbxContent>
                        <w:p w14:paraId="70A7D5D3" w14:textId="77777777" w:rsidR="002D41FB" w:rsidRPr="009111E4" w:rsidRDefault="002D41FB" w:rsidP="002D41FB">
                          <w:pPr>
                            <w:pStyle w:val="NormalWeb"/>
                            <w:rPr>
                              <w:b/>
                              <w:color w:val="FFFFFF" w:themeColor="background1"/>
                              <w:sz w:val="32"/>
                              <w:szCs w:val="32"/>
                            </w:rPr>
                          </w:pPr>
                          <w:r w:rsidRPr="009111E4">
                            <w:rPr>
                              <w:b/>
                              <w:bCs/>
                              <w:color w:val="FFFFFF" w:themeColor="background1"/>
                              <w:sz w:val="32"/>
                              <w:szCs w:val="32"/>
                            </w:rPr>
                            <w:t>Tóm tắt lý thuyết</w:t>
                          </w:r>
                        </w:p>
                      </w:txbxContent>
                    </v:textbox>
                  </v:shape>
                </v:group>
                <v:shape id="WordArt 192" o:spid="_x0000_s1120" type="#_x0000_t202" style="position:absolute;left:634;top:123;width:2521;height:2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" filled="f" stroked="f">
                  <v:stroke joinstyle="round"/>
                  <o:lock v:ext="edit" shapetype="t"/>
                  <v:textbox>
                    <w:txbxContent>
                      <w:p w14:paraId="5DD9092B" w14:textId="6D554027" w:rsidR="002D41FB" w:rsidRPr="009111E4" w:rsidRDefault="00AD43FD" w:rsidP="00AD43FD">
                        <w:pPr>
                          <w:pStyle w:val="NormalWeb"/>
                          <w:ind w:firstLine="0"/>
                          <w:rPr>
                            <w:b/>
                            <w:bCs/>
                            <w:color w:val="FFFFFF" w:themeColor="background1"/>
                            <w:sz w:val="32"/>
                            <w:szCs w:val="32"/>
                          </w:rPr>
                        </w:pPr>
                        <w:r>
                          <w:rPr>
                            <w:b/>
                            <w:bCs/>
                            <w:color w:val="FFFFFF" w:themeColor="background1"/>
                            <w:sz w:val="32"/>
                            <w:szCs w:val="32"/>
                          </w:rPr>
                          <w:t>I</w:t>
                        </w:r>
                      </w:p>
                    </w:txbxContent>
                  </v:textbox>
                </v:shape>
                <w10:anchorlock/>
              </v:group>
            </w:pict>
          </mc:Fallback>
        </mc:AlternateContent>
      </w:r>
    </w:p>
    <w:p w14:paraId="23DB6F9B" w14:textId="77777777" w:rsidR="002D41FB" w:rsidRPr="0047131D" w:rsidRDefault="002D41FB" w:rsidP="002D41FB">
      <w:pPr>
        <w:tabs>
          <w:tab w:val="left" w:pos="360"/>
        </w:tabs>
        <w:spacing w:line="276" w:lineRule="auto"/>
        <w:jc w:val="both"/>
        <w:rPr>
          <w:sz w:val="24"/>
          <w:szCs w:val="24"/>
        </w:rPr>
      </w:pPr>
      <w:r w:rsidRPr="0047131D">
        <w:rPr>
          <w:noProof/>
          <w:sz w:val="24"/>
          <w:szCs w:val="24"/>
        </w:rPr>
        <mc:AlternateContent>
          <mc:Choice Requires="wpg">
            <w:drawing>
              <wp:inline distT="0" distB="0" distL="0" distR="0" wp14:anchorId="47DE1A71" wp14:editId="2EA94528">
                <wp:extent cx="4845147" cy="324009"/>
                <wp:effectExtent l="0" t="0" r="0" b="0"/>
                <wp:docPr id="1044712591" name="Group 42" descr="n404 fb Linh Linh"/>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45147" cy="324009"/>
                          <a:chOff x="95" y="-1"/>
                          <a:chExt cx="48461" cy="3265"/>
                        </a:xfrm>
                      </wpg:grpSpPr>
                      <wpg:grpSp>
                        <wpg:cNvPr id="2048440324" name="Group 44"/>
                        <wpg:cNvGrpSpPr>
                          <a:grpSpLocks/>
                        </wpg:cNvGrpSpPr>
                        <wpg:grpSpPr bwMode="auto">
                          <a:xfrm>
                            <a:off x="95" y="-1"/>
                            <a:ext cx="48461" cy="3265"/>
                            <a:chOff x="95" y="-1"/>
                            <a:chExt cx="48460" cy="3265"/>
                          </a:xfrm>
                        </wpg:grpSpPr>
                        <wpg:grpSp>
                          <wpg:cNvPr id="191682626" name="Group 45"/>
                          <wpg:cNvGrpSpPr>
                            <a:grpSpLocks/>
                          </wpg:cNvGrpSpPr>
                          <wpg:grpSpPr bwMode="auto">
                            <a:xfrm>
                              <a:off x="95" y="0"/>
                              <a:ext cx="48460" cy="3225"/>
                              <a:chOff x="92" y="0"/>
                              <a:chExt cx="46804" cy="3227"/>
                            </a:xfrm>
                          </wpg:grpSpPr>
                          <wps:wsp>
                            <wps:cNvPr id="470458657" name="Flowchart: Alternate Process 46"/>
                            <wps:cNvSpPr>
                              <a:spLocks noChangeArrowheads="1"/>
                            </wps:cNvSpPr>
                            <wps:spPr bwMode="auto">
                              <a:xfrm>
                                <a:off x="1026" y="0"/>
                                <a:ext cx="45870" cy="3227"/>
                              </a:xfrm>
                              <a:prstGeom prst="flowChartAlternateProcess">
                                <a:avLst/>
                              </a:prstGeom>
                              <a:solidFill>
                                <a:srgbClr val="98C1D9">
                                  <a:alpha val="79999"/>
                                </a:srgb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938918887" name="Hexagon 47"/>
                            <wps:cNvSpPr>
                              <a:spLocks noChangeArrowheads="1"/>
                            </wps:cNvSpPr>
                            <wps:spPr bwMode="auto">
                              <a:xfrm>
                                <a:off x="391" y="0"/>
                                <a:ext cx="4058" cy="3225"/>
                              </a:xfrm>
                              <a:prstGeom prst="hexagon">
                                <a:avLst>
                                  <a:gd name="adj" fmla="val 25003"/>
                                  <a:gd name="vf" fmla="val 115470"/>
                                </a:avLst>
                              </a:prstGeom>
                              <a:solidFill>
                                <a:srgbClr val="FF660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992690443" name="Hexagon 48"/>
                            <wps:cNvSpPr>
                              <a:spLocks noChangeArrowheads="1"/>
                            </wps:cNvSpPr>
                            <wps:spPr bwMode="auto">
                              <a:xfrm>
                                <a:off x="92" y="0"/>
                                <a:ext cx="4058" cy="3225"/>
                              </a:xfrm>
                              <a:prstGeom prst="hexagon">
                                <a:avLst>
                                  <a:gd name="adj" fmla="val 25003"/>
                                  <a:gd name="vf" fmla="val 115470"/>
                                </a:avLst>
                              </a:prstGeom>
                              <a:solidFill>
                                <a:srgbClr val="3D5A8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s:wsp>
                          <wps:cNvPr id="221242050" name="WordArt 192"/>
                          <wps:cNvSpPr txBox="1">
                            <a:spLocks noChangeArrowheads="1" noChangeShapeType="1"/>
                          </wps:cNvSpPr>
                          <wps:spPr bwMode="auto">
                            <a:xfrm>
                              <a:off x="4856" y="-1"/>
                              <a:ext cx="43224" cy="3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1BFBFFC" w14:textId="77777777" w:rsidR="002D41FB" w:rsidRPr="009111E4" w:rsidRDefault="002D41FB" w:rsidP="002D41FB">
                                <w:pPr>
                                  <w:pStyle w:val="NormalWeb"/>
                                  <w:spacing w:line="240" w:lineRule="auto"/>
                                  <w:rPr>
                                    <w:b/>
                                    <w:color w:val="FFFFFF" w:themeColor="background1"/>
                                    <w:sz w:val="32"/>
                                    <w:szCs w:val="32"/>
                                  </w:rPr>
                                </w:pPr>
                                <w:r w:rsidRPr="00B70AC9">
                                  <w:rPr>
                                    <w:b/>
                                    <w:bCs/>
                                    <w:color w:val="FFFFFF" w:themeColor="background1"/>
                                    <w:sz w:val="32"/>
                                    <w:szCs w:val="32"/>
                                  </w:rPr>
                                  <w:t>Vận tốc của vật</w:t>
                                </w:r>
                                <w:r w:rsidRPr="00FD4C6B">
                                  <w:rPr>
                                    <w:b/>
                                    <w:bCs/>
                                    <w:color w:val="FFFFFF" w:themeColor="background1"/>
                                    <w:sz w:val="32"/>
                                    <w:szCs w:val="32"/>
                                  </w:rPr>
                                  <w:t xml:space="preserve"> dao động điều hòa</w:t>
                                </w:r>
                              </w:p>
                            </w:txbxContent>
                          </wps:txbx>
                          <wps:bodyPr rot="0" vert="horz" wrap="square" lIns="91440" tIns="45720" rIns="91440" bIns="45720" anchor="t" anchorCtr="0" upright="1">
                            <a:noAutofit/>
                          </wps:bodyPr>
                        </wps:wsp>
                      </wpg:grpSp>
                      <wps:wsp>
                        <wps:cNvPr id="1930106175" name="WordArt 192"/>
                        <wps:cNvSpPr txBox="1">
                          <a:spLocks noChangeArrowheads="1" noChangeShapeType="1"/>
                        </wps:cNvSpPr>
                        <wps:spPr bwMode="auto">
                          <a:xfrm>
                            <a:off x="729" y="0"/>
                            <a:ext cx="2966" cy="3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1BB57EF" w14:textId="77777777" w:rsidR="002D41FB" w:rsidRPr="009111E4" w:rsidRDefault="002D41FB" w:rsidP="00AD43FD">
                              <w:pPr>
                                <w:pStyle w:val="NormalWeb"/>
                                <w:ind w:firstLine="0"/>
                                <w:rPr>
                                  <w:b/>
                                  <w:bCs/>
                                  <w:color w:val="FFFFFF" w:themeColor="background1"/>
                                  <w:sz w:val="32"/>
                                  <w:szCs w:val="32"/>
                                </w:rPr>
                              </w:pPr>
                              <w:r w:rsidRPr="009111E4">
                                <w:rPr>
                                  <w:rFonts w:ascii="Font Awesome 5 Free Solid" w:hAnsi="Font Awesome 5 Free Solid"/>
                                  <w:b/>
                                  <w:bCs/>
                                  <w:color w:val="FFFFFF" w:themeColor="background1"/>
                                  <w:sz w:val="32"/>
                                  <w:szCs w:val="32"/>
                                </w:rPr>
                                <w:t>1</w:t>
                              </w:r>
                            </w:p>
                          </w:txbxContent>
                        </wps:txbx>
                        <wps:bodyPr rot="0" vert="horz" wrap="square" lIns="91440" tIns="45720" rIns="91440" bIns="45720" anchor="t" anchorCtr="0" upright="1">
                          <a:noAutofit/>
                        </wps:bodyPr>
                      </wps:wsp>
                    </wpg:wgp>
                  </a:graphicData>
                </a:graphic>
              </wp:inline>
            </w:drawing>
          </mc:Choice>
          <mc:Fallback>
            <w:pict>
              <v:group w14:anchorId="47DE1A71" id="_x0000_s1121" alt="n404 fb Linh Linh" style="width:381.5pt;height:25.5pt;mso-position-horizontal-relative:char;mso-position-vertical-relative:line" coordorigin="95,-1" coordsize="48461,32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">
                <v:group id="Group 44" o:spid="_x0000_s1122" style="position:absolute;left:95;top:-1;width:48461;height:3265" coordorigin="95,-1" coordsize="48460,3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">
                  <v:group id="Group 45" o:spid="_x0000_s1123" style="position:absolute;left:95;width:48460;height:3225" coordorigin="92" coordsize="46804,3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">
                    <v:shape id="Flowchart: Alternate Process 46" o:spid="_x0000_s1124" type="#_x0000_t176" style="position:absolute;left:1026;width:45870;height:3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" fillcolor="#98c1d9" stroked="f" strokeweight="1pt">
                      <v:fill opacity="52428f"/>
                    </v:shape>
                    <v:shape id="Hexagon 47" o:spid="_x0000_s1125" type="#_x0000_t9" style="position:absolute;left:391;width:4058;height:3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" adj="4292" fillcolor="#f60" stroked="f" strokeweight="1pt"/>
                    <v:shape id="Hexagon 48" o:spid="_x0000_s1126" type="#_x0000_t9" style="position:absolute;left:92;width:4058;height:3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" adj="4292" fillcolor="#3d5a80" stroked="f" strokeweight="1pt"/>
                  </v:group>
                  <v:shape id="WordArt 192" o:spid="_x0000_s1127" type="#_x0000_t202" style="position:absolute;left:4856;top:-1;width:43224;height:3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" filled="f" stroked="f">
                    <v:stroke joinstyle="round"/>
                    <o:lock v:ext="edit" shapetype="t"/>
                    <v:textbox>
                      <w:txbxContent>
                        <w:p w14:paraId="71BFBFFC" w14:textId="77777777" w:rsidR="002D41FB" w:rsidRPr="009111E4" w:rsidRDefault="002D41FB" w:rsidP="002D41FB">
                          <w:pPr>
                            <w:pStyle w:val="NormalWeb"/>
                            <w:spacing w:line="240" w:lineRule="auto"/>
                            <w:rPr>
                              <w:b/>
                              <w:color w:val="FFFFFF" w:themeColor="background1"/>
                              <w:sz w:val="32"/>
                              <w:szCs w:val="32"/>
                            </w:rPr>
                          </w:pPr>
                          <w:r w:rsidRPr="00B70AC9">
                            <w:rPr>
                              <w:b/>
                              <w:bCs/>
                              <w:color w:val="FFFFFF" w:themeColor="background1"/>
                              <w:sz w:val="32"/>
                              <w:szCs w:val="32"/>
                            </w:rPr>
                            <w:t>Vận tốc của vật</w:t>
                          </w:r>
                          <w:r w:rsidRPr="00FD4C6B">
                            <w:rPr>
                              <w:b/>
                              <w:bCs/>
                              <w:color w:val="FFFFFF" w:themeColor="background1"/>
                              <w:sz w:val="32"/>
                              <w:szCs w:val="32"/>
                            </w:rPr>
                            <w:t xml:space="preserve"> dao động điều hòa</w:t>
                          </w:r>
                        </w:p>
                      </w:txbxContent>
                    </v:textbox>
                  </v:shape>
                </v:group>
                <v:shape id="WordArt 192" o:spid="_x0000_s1128" type="#_x0000_t202" style="position:absolute;left:729;width:2966;height:3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" filled="f" stroked="f">
                  <v:stroke joinstyle="round"/>
                  <o:lock v:ext="edit" shapetype="t"/>
                  <v:textbox>
                    <w:txbxContent>
                      <w:p w14:paraId="61BB57EF" w14:textId="77777777" w:rsidR="002D41FB" w:rsidRPr="009111E4" w:rsidRDefault="002D41FB" w:rsidP="00AD43FD">
                        <w:pPr>
                          <w:pStyle w:val="NormalWeb"/>
                          <w:ind w:firstLine="0"/>
                          <w:rPr>
                            <w:b/>
                            <w:bCs/>
                            <w:color w:val="FFFFFF" w:themeColor="background1"/>
                            <w:sz w:val="32"/>
                            <w:szCs w:val="32"/>
                          </w:rPr>
                        </w:pPr>
                        <w:r w:rsidRPr="009111E4">
                          <w:rPr>
                            <w:rFonts w:ascii="Font Awesome 5 Free Solid" w:hAnsi="Font Awesome 5 Free Solid"/>
                            <w:b/>
                            <w:bCs/>
                            <w:color w:val="FFFFFF" w:themeColor="background1"/>
                            <w:sz w:val="32"/>
                            <w:szCs w:val="32"/>
                          </w:rPr>
                          <w:t>1</w:t>
                        </w:r>
                      </w:p>
                    </w:txbxContent>
                  </v:textbox>
                </v:shape>
                <w10:anchorlock/>
              </v:group>
            </w:pict>
          </mc:Fallback>
        </mc:AlternateContent>
      </w:r>
    </w:p>
    <w:p w14:paraId="345550F8" w14:textId="77777777" w:rsidR="002D41FB" w:rsidRPr="0047131D" w:rsidRDefault="002D41FB">
      <w:pPr>
        <w:pStyle w:val="ListParagraph"/>
        <w:numPr>
          <w:ilvl w:val="0"/>
          <w:numId w:val="10"/>
        </w:numPr>
        <w:tabs>
          <w:tab w:val="left" w:pos="360"/>
        </w:tabs>
        <w:spacing w:after="0" w:line="276" w:lineRule="auto"/>
        <w:ind w:left="0" w:firstLine="0"/>
        <w:jc w:val="both"/>
        <w:rPr>
          <w:rFonts w:ascii="Times New Roman" w:eastAsia="Times New Roman" w:hAnsi="Times New Roman" w:cs="Times New Roman"/>
          <w:b/>
          <w:sz w:val="24"/>
          <w:szCs w:val="24"/>
          <w:lang w:val="vi-VN"/>
          <w14:textOutline w14:w="9525" w14:cap="rnd" w14:cmpd="sng" w14:algn="ctr">
            <w14:noFill/>
            <w14:prstDash w14:val="solid"/>
            <w14:bevel/>
          </w14:textOutline>
        </w:rPr>
      </w:pPr>
      <w:r w:rsidRPr="0047131D">
        <w:rPr>
          <w:rFonts w:ascii="Times New Roman" w:eastAsia="Times New Roman" w:hAnsi="Times New Roman" w:cs="Times New Roman"/>
          <w:b/>
          <w:sz w:val="24"/>
          <w:szCs w:val="24"/>
          <w:lang w:val="vi-VN"/>
          <w14:textOutline w14:w="9525" w14:cap="rnd" w14:cmpd="sng" w14:algn="ctr">
            <w14:noFill/>
            <w14:prstDash w14:val="solid"/>
            <w14:bevel/>
          </w14:textOutline>
        </w:rPr>
        <w:t>Phương trình vận tốc</w:t>
      </w:r>
      <w:r w:rsidRPr="0047131D">
        <w:rPr>
          <w:rFonts w:ascii="Times New Roman" w:eastAsia="Times New Roman" w:hAnsi="Times New Roman" w:cs="Times New Roman"/>
          <w:b/>
          <w:sz w:val="24"/>
          <w:szCs w:val="24"/>
          <w14:textOutline w14:w="9525" w14:cap="rnd" w14:cmpd="sng" w14:algn="ctr">
            <w14:noFill/>
            <w14:prstDash w14:val="solid"/>
            <w14:bevel/>
          </w14:textOutline>
        </w:rPr>
        <w:t>.</w:t>
      </w:r>
    </w:p>
    <w:p w14:paraId="481014C2" w14:textId="77777777" w:rsidR="002D41FB" w:rsidRPr="0047131D" w:rsidRDefault="002D41FB" w:rsidP="002D41FB">
      <w:pPr>
        <w:pStyle w:val="ListParagraph"/>
        <w:tabs>
          <w:tab w:val="left" w:pos="360"/>
        </w:tabs>
        <w:spacing w:after="0" w:line="276" w:lineRule="auto"/>
        <w:ind w:left="0"/>
        <w:jc w:val="both"/>
        <w:rPr>
          <w:rFonts w:ascii="Times New Roman" w:eastAsia="Times New Roman" w:hAnsi="Times New Roman" w:cs="Times New Roman"/>
          <w:sz w:val="24"/>
          <w:szCs w:val="24"/>
          <w14:textOutline w14:w="9525" w14:cap="rnd" w14:cmpd="sng" w14:algn="ctr">
            <w14:noFill/>
            <w14:prstDash w14:val="solid"/>
            <w14:bevel/>
          </w14:textOutline>
        </w:rPr>
      </w:pPr>
      <w:proofErr w:type="spellStart"/>
      <w:r w:rsidRPr="0047131D">
        <w:rPr>
          <w:rFonts w:ascii="Times New Roman" w:eastAsia="Times New Roman" w:hAnsi="Times New Roman" w:cs="Times New Roman"/>
          <w:sz w:val="24"/>
          <w:szCs w:val="24"/>
          <w14:textOutline w14:w="9525" w14:cap="rnd" w14:cmpd="sng" w14:algn="ctr">
            <w14:noFill/>
            <w14:prstDash w14:val="solid"/>
            <w14:bevel/>
          </w14:textOutline>
        </w:rPr>
        <w:t>Vận</w:t>
      </w:r>
      <w:proofErr w:type="spellEnd"/>
      <w:r w:rsidRPr="0047131D">
        <w:rPr>
          <w:rFonts w:ascii="Times New Roman" w:eastAsia="Times New Roman" w:hAnsi="Times New Roman" w:cs="Times New Roman"/>
          <w:sz w:val="24"/>
          <w:szCs w:val="24"/>
          <w14:textOutline w14:w="9525" w14:cap="rnd" w14:cmpd="sng" w14:algn="ctr">
            <w14:noFill/>
            <w14:prstDash w14:val="solid"/>
            <w14:bevel/>
          </w14:textOutline>
        </w:rPr>
        <w:t xml:space="preserve"> </w:t>
      </w:r>
      <w:proofErr w:type="spellStart"/>
      <w:r w:rsidRPr="0047131D">
        <w:rPr>
          <w:rFonts w:ascii="Times New Roman" w:eastAsia="Times New Roman" w:hAnsi="Times New Roman" w:cs="Times New Roman"/>
          <w:sz w:val="24"/>
          <w:szCs w:val="24"/>
          <w14:textOutline w14:w="9525" w14:cap="rnd" w14:cmpd="sng" w14:algn="ctr">
            <w14:noFill/>
            <w14:prstDash w14:val="solid"/>
            <w14:bevel/>
          </w14:textOutline>
        </w:rPr>
        <w:t>tốc</w:t>
      </w:r>
      <w:proofErr w:type="spellEnd"/>
      <w:r w:rsidRPr="0047131D">
        <w:rPr>
          <w:rFonts w:ascii="Times New Roman" w:eastAsia="Times New Roman" w:hAnsi="Times New Roman" w:cs="Times New Roman"/>
          <w:sz w:val="24"/>
          <w:szCs w:val="24"/>
          <w14:textOutline w14:w="9525" w14:cap="rnd" w14:cmpd="sng" w14:algn="ctr">
            <w14:noFill/>
            <w14:prstDash w14:val="solid"/>
            <w14:bevel/>
          </w14:textOutline>
        </w:rPr>
        <w:t xml:space="preserve"> </w:t>
      </w:r>
      <w:proofErr w:type="spellStart"/>
      <w:r w:rsidRPr="0047131D">
        <w:rPr>
          <w:rFonts w:ascii="Times New Roman" w:eastAsia="Times New Roman" w:hAnsi="Times New Roman" w:cs="Times New Roman"/>
          <w:sz w:val="24"/>
          <w:szCs w:val="24"/>
          <w14:textOutline w14:w="9525" w14:cap="rnd" w14:cmpd="sng" w14:algn="ctr">
            <w14:noFill/>
            <w14:prstDash w14:val="solid"/>
            <w14:bevel/>
          </w14:textOutline>
        </w:rPr>
        <w:t>tức</w:t>
      </w:r>
      <w:proofErr w:type="spellEnd"/>
      <w:r w:rsidRPr="0047131D">
        <w:rPr>
          <w:rFonts w:ascii="Times New Roman" w:eastAsia="Times New Roman" w:hAnsi="Times New Roman" w:cs="Times New Roman"/>
          <w:sz w:val="24"/>
          <w:szCs w:val="24"/>
          <w14:textOutline w14:w="9525" w14:cap="rnd" w14:cmpd="sng" w14:algn="ctr">
            <w14:noFill/>
            <w14:prstDash w14:val="solid"/>
            <w14:bevel/>
          </w14:textOutline>
        </w:rPr>
        <w:t xml:space="preserve"> </w:t>
      </w:r>
      <w:proofErr w:type="spellStart"/>
      <w:r w:rsidRPr="0047131D">
        <w:rPr>
          <w:rFonts w:ascii="Times New Roman" w:eastAsia="Times New Roman" w:hAnsi="Times New Roman" w:cs="Times New Roman"/>
          <w:sz w:val="24"/>
          <w:szCs w:val="24"/>
          <w14:textOutline w14:w="9525" w14:cap="rnd" w14:cmpd="sng" w14:algn="ctr">
            <w14:noFill/>
            <w14:prstDash w14:val="solid"/>
            <w14:bevel/>
          </w14:textOutline>
        </w:rPr>
        <w:t>thời</w:t>
      </w:r>
      <w:proofErr w:type="spellEnd"/>
      <w:r w:rsidRPr="0047131D">
        <w:rPr>
          <w:rFonts w:ascii="Times New Roman" w:eastAsia="Times New Roman" w:hAnsi="Times New Roman" w:cs="Times New Roman"/>
          <w:sz w:val="24"/>
          <w:szCs w:val="24"/>
          <w14:textOutline w14:w="9525" w14:cap="rnd" w14:cmpd="sng" w14:algn="ctr">
            <w14:noFill/>
            <w14:prstDash w14:val="solid"/>
            <w14:bevel/>
          </w14:textOutline>
        </w:rPr>
        <w:t xml:space="preserve"> </w:t>
      </w:r>
      <w:proofErr w:type="spellStart"/>
      <w:r w:rsidRPr="0047131D">
        <w:rPr>
          <w:rFonts w:ascii="Times New Roman" w:eastAsia="Times New Roman" w:hAnsi="Times New Roman" w:cs="Times New Roman"/>
          <w:sz w:val="24"/>
          <w:szCs w:val="24"/>
          <w14:textOutline w14:w="9525" w14:cap="rnd" w14:cmpd="sng" w14:algn="ctr">
            <w14:noFill/>
            <w14:prstDash w14:val="solid"/>
            <w14:bevel/>
          </w14:textOutline>
        </w:rPr>
        <w:t>của</w:t>
      </w:r>
      <w:proofErr w:type="spellEnd"/>
      <w:r w:rsidRPr="0047131D">
        <w:rPr>
          <w:rFonts w:ascii="Times New Roman" w:eastAsia="Times New Roman" w:hAnsi="Times New Roman" w:cs="Times New Roman"/>
          <w:sz w:val="24"/>
          <w:szCs w:val="24"/>
          <w14:textOutline w14:w="9525" w14:cap="rnd" w14:cmpd="sng" w14:algn="ctr">
            <w14:noFill/>
            <w14:prstDash w14:val="solid"/>
            <w14:bevel/>
          </w14:textOutline>
        </w:rPr>
        <w:t xml:space="preserve"> </w:t>
      </w:r>
      <w:proofErr w:type="spellStart"/>
      <w:r w:rsidRPr="0047131D">
        <w:rPr>
          <w:rFonts w:ascii="Times New Roman" w:eastAsia="Times New Roman" w:hAnsi="Times New Roman" w:cs="Times New Roman"/>
          <w:sz w:val="24"/>
          <w:szCs w:val="24"/>
          <w14:textOutline w14:w="9525" w14:cap="rnd" w14:cmpd="sng" w14:algn="ctr">
            <w14:noFill/>
            <w14:prstDash w14:val="solid"/>
            <w14:bevel/>
          </w14:textOutline>
        </w:rPr>
        <w:t>một</w:t>
      </w:r>
      <w:proofErr w:type="spellEnd"/>
      <w:r w:rsidRPr="0047131D">
        <w:rPr>
          <w:rFonts w:ascii="Times New Roman" w:eastAsia="Times New Roman" w:hAnsi="Times New Roman" w:cs="Times New Roman"/>
          <w:sz w:val="24"/>
          <w:szCs w:val="24"/>
          <w14:textOutline w14:w="9525" w14:cap="rnd" w14:cmpd="sng" w14:algn="ctr">
            <w14:noFill/>
            <w14:prstDash w14:val="solid"/>
            <w14:bevel/>
          </w14:textOutline>
        </w:rPr>
        <w:t xml:space="preserve"> </w:t>
      </w:r>
      <w:proofErr w:type="spellStart"/>
      <w:r w:rsidRPr="0047131D">
        <w:rPr>
          <w:rFonts w:ascii="Times New Roman" w:eastAsia="Times New Roman" w:hAnsi="Times New Roman" w:cs="Times New Roman"/>
          <w:sz w:val="24"/>
          <w:szCs w:val="24"/>
          <w14:textOutline w14:w="9525" w14:cap="rnd" w14:cmpd="sng" w14:algn="ctr">
            <w14:noFill/>
            <w14:prstDash w14:val="solid"/>
            <w14:bevel/>
          </w14:textOutline>
        </w:rPr>
        <w:t>vật</w:t>
      </w:r>
      <w:proofErr w:type="spellEnd"/>
      <w:r w:rsidRPr="0047131D">
        <w:rPr>
          <w:rFonts w:ascii="Times New Roman" w:eastAsia="Times New Roman" w:hAnsi="Times New Roman" w:cs="Times New Roman"/>
          <w:sz w:val="24"/>
          <w:szCs w:val="24"/>
          <w14:textOutline w14:w="9525" w14:cap="rnd" w14:cmpd="sng" w14:algn="ctr">
            <w14:noFill/>
            <w14:prstDash w14:val="solid"/>
            <w14:bevel/>
          </w14:textOutline>
        </w:rPr>
        <w:t xml:space="preserve"> </w:t>
      </w:r>
      <w:proofErr w:type="spellStart"/>
      <w:r w:rsidRPr="0047131D">
        <w:rPr>
          <w:rFonts w:ascii="Times New Roman" w:eastAsia="Times New Roman" w:hAnsi="Times New Roman" w:cs="Times New Roman"/>
          <w:sz w:val="24"/>
          <w:szCs w:val="24"/>
          <w14:textOutline w14:w="9525" w14:cap="rnd" w14:cmpd="sng" w14:algn="ctr">
            <w14:noFill/>
            <w14:prstDash w14:val="solid"/>
            <w14:bevel/>
          </w14:textOutline>
        </w:rPr>
        <w:t>được</w:t>
      </w:r>
      <w:proofErr w:type="spellEnd"/>
      <w:r w:rsidRPr="0047131D">
        <w:rPr>
          <w:rFonts w:ascii="Times New Roman" w:eastAsia="Times New Roman" w:hAnsi="Times New Roman" w:cs="Times New Roman"/>
          <w:sz w:val="24"/>
          <w:szCs w:val="24"/>
          <w14:textOutline w14:w="9525" w14:cap="rnd" w14:cmpd="sng" w14:algn="ctr">
            <w14:noFill/>
            <w14:prstDash w14:val="solid"/>
            <w14:bevel/>
          </w14:textOutline>
        </w:rPr>
        <w:t xml:space="preserve"> </w:t>
      </w:r>
      <w:proofErr w:type="spellStart"/>
      <w:r w:rsidRPr="0047131D">
        <w:rPr>
          <w:rFonts w:ascii="Times New Roman" w:eastAsia="Times New Roman" w:hAnsi="Times New Roman" w:cs="Times New Roman"/>
          <w:sz w:val="24"/>
          <w:szCs w:val="24"/>
          <w14:textOutline w14:w="9525" w14:cap="rnd" w14:cmpd="sng" w14:algn="ctr">
            <w14:noFill/>
            <w14:prstDash w14:val="solid"/>
            <w14:bevel/>
          </w14:textOutline>
        </w:rPr>
        <w:t>xác</w:t>
      </w:r>
      <w:proofErr w:type="spellEnd"/>
      <w:r w:rsidRPr="0047131D">
        <w:rPr>
          <w:rFonts w:ascii="Times New Roman" w:eastAsia="Times New Roman" w:hAnsi="Times New Roman" w:cs="Times New Roman"/>
          <w:sz w:val="24"/>
          <w:szCs w:val="24"/>
          <w14:textOutline w14:w="9525" w14:cap="rnd" w14:cmpd="sng" w14:algn="ctr">
            <w14:noFill/>
            <w14:prstDash w14:val="solid"/>
            <w14:bevel/>
          </w14:textOutline>
        </w:rPr>
        <w:t xml:space="preserve"> </w:t>
      </w:r>
      <w:proofErr w:type="spellStart"/>
      <w:r w:rsidRPr="0047131D">
        <w:rPr>
          <w:rFonts w:ascii="Times New Roman" w:eastAsia="Times New Roman" w:hAnsi="Times New Roman" w:cs="Times New Roman"/>
          <w:sz w:val="24"/>
          <w:szCs w:val="24"/>
          <w14:textOutline w14:w="9525" w14:cap="rnd" w14:cmpd="sng" w14:algn="ctr">
            <w14:noFill/>
            <w14:prstDash w14:val="solid"/>
            <w14:bevel/>
          </w14:textOutline>
        </w:rPr>
        <w:t>định</w:t>
      </w:r>
      <w:proofErr w:type="spellEnd"/>
      <w:r w:rsidRPr="0047131D">
        <w:rPr>
          <w:rFonts w:ascii="Times New Roman" w:eastAsia="Times New Roman" w:hAnsi="Times New Roman" w:cs="Times New Roman"/>
          <w:sz w:val="24"/>
          <w:szCs w:val="24"/>
          <w14:textOutline w14:w="9525" w14:cap="rnd" w14:cmpd="sng" w14:algn="ctr">
            <w14:noFill/>
            <w14:prstDash w14:val="solid"/>
            <w14:bevel/>
          </w14:textOutline>
        </w:rPr>
        <w:t xml:space="preserve"> </w:t>
      </w:r>
      <w:proofErr w:type="spellStart"/>
      <w:r w:rsidRPr="0047131D">
        <w:rPr>
          <w:rFonts w:ascii="Times New Roman" w:eastAsia="Times New Roman" w:hAnsi="Times New Roman" w:cs="Times New Roman"/>
          <w:sz w:val="24"/>
          <w:szCs w:val="24"/>
          <w14:textOutline w14:w="9525" w14:cap="rnd" w14:cmpd="sng" w14:algn="ctr">
            <w14:noFill/>
            <w14:prstDash w14:val="solid"/>
            <w14:bevel/>
          </w14:textOutline>
        </w:rPr>
        <w:t>bằng</w:t>
      </w:r>
      <w:proofErr w:type="spellEnd"/>
      <w:r w:rsidRPr="0047131D">
        <w:rPr>
          <w:rFonts w:ascii="Times New Roman" w:eastAsia="Times New Roman" w:hAnsi="Times New Roman" w:cs="Times New Roman"/>
          <w:sz w:val="24"/>
          <w:szCs w:val="24"/>
          <w14:textOutline w14:w="9525" w14:cap="rnd" w14:cmpd="sng" w14:algn="ctr">
            <w14:noFill/>
            <w14:prstDash w14:val="solid"/>
            <w14:bevel/>
          </w14:textOutline>
        </w:rPr>
        <w:t xml:space="preserve"> </w:t>
      </w:r>
      <w:proofErr w:type="spellStart"/>
      <w:r w:rsidRPr="0047131D">
        <w:rPr>
          <w:rFonts w:ascii="Times New Roman" w:eastAsia="Times New Roman" w:hAnsi="Times New Roman" w:cs="Times New Roman"/>
          <w:sz w:val="24"/>
          <w:szCs w:val="24"/>
          <w14:textOutline w14:w="9525" w14:cap="rnd" w14:cmpd="sng" w14:algn="ctr">
            <w14:noFill/>
            <w14:prstDash w14:val="solid"/>
            <w14:bevel/>
          </w14:textOutline>
        </w:rPr>
        <w:t>công</w:t>
      </w:r>
      <w:proofErr w:type="spellEnd"/>
      <w:r w:rsidRPr="0047131D">
        <w:rPr>
          <w:rFonts w:ascii="Times New Roman" w:eastAsia="Times New Roman" w:hAnsi="Times New Roman" w:cs="Times New Roman"/>
          <w:sz w:val="24"/>
          <w:szCs w:val="24"/>
          <w14:textOutline w14:w="9525" w14:cap="rnd" w14:cmpd="sng" w14:algn="ctr">
            <w14:noFill/>
            <w14:prstDash w14:val="solid"/>
            <w14:bevel/>
          </w14:textOutline>
        </w:rPr>
        <w:t xml:space="preserve"> </w:t>
      </w:r>
      <w:proofErr w:type="spellStart"/>
      <w:r w:rsidRPr="0047131D">
        <w:rPr>
          <w:rFonts w:ascii="Times New Roman" w:eastAsia="Times New Roman" w:hAnsi="Times New Roman" w:cs="Times New Roman"/>
          <w:sz w:val="24"/>
          <w:szCs w:val="24"/>
          <w14:textOutline w14:w="9525" w14:cap="rnd" w14:cmpd="sng" w14:algn="ctr">
            <w14:noFill/>
            <w14:prstDash w14:val="solid"/>
            <w14:bevel/>
          </w14:textOutline>
        </w:rPr>
        <w:t>thức</w:t>
      </w:r>
      <w:proofErr w:type="spellEnd"/>
      <w:r w:rsidRPr="0047131D">
        <w:rPr>
          <w:rFonts w:ascii="Times New Roman" w:eastAsia="Times New Roman" w:hAnsi="Times New Roman" w:cs="Times New Roman"/>
          <w:sz w:val="24"/>
          <w:szCs w:val="24"/>
          <w14:textOutline w14:w="9525" w14:cap="rnd" w14:cmpd="sng" w14:algn="ctr">
            <w14:noFill/>
            <w14:prstDash w14:val="solid"/>
            <w14:bevel/>
          </w14:textOutline>
        </w:rPr>
        <w:t xml:space="preserve">: </w:t>
      </w:r>
      <w:r w:rsidRPr="0047131D">
        <w:rPr>
          <w:rFonts w:ascii="Times New Roman" w:eastAsia="Times New Roman" w:hAnsi="Times New Roman" w:cs="Times New Roman"/>
          <w:position w:val="-24"/>
          <w:sz w:val="24"/>
          <w:szCs w:val="24"/>
          <w14:textOutline w14:w="9525" w14:cap="rnd" w14:cmpd="sng" w14:algn="ctr">
            <w14:noFill/>
            <w14:prstDash w14:val="solid"/>
            <w14:bevel/>
          </w14:textOutline>
        </w:rPr>
        <w:object w:dxaOrig="720" w:dyaOrig="620" w14:anchorId="579CFE8C">
          <v:shape id="_x0000_i1030" type="#_x0000_t75" alt="n404 fb Linh Linh" style="width:36.7pt;height:35.3pt" o:ole="">
            <v:imagedata r:id="rId31" o:title=""/>
          </v:shape>
          <o:OLEObject Type="Embed" ProgID="Equation.3" ShapeID="_x0000_i1030" DrawAspect="Content" ObjectID="_1826434457" r:id="rId32"/>
        </w:object>
      </w:r>
      <w:r w:rsidRPr="0047131D">
        <w:rPr>
          <w:rFonts w:ascii="Times New Roman" w:eastAsia="Times New Roman" w:hAnsi="Times New Roman" w:cs="Times New Roman"/>
          <w:sz w:val="24"/>
          <w:szCs w:val="24"/>
          <w14:textOutline w14:w="9525" w14:cap="rnd" w14:cmpd="sng" w14:algn="ctr">
            <w14:noFill/>
            <w14:prstDash w14:val="solid"/>
            <w14:bevel/>
          </w14:textOutline>
        </w:rPr>
        <w:t>(</w:t>
      </w:r>
      <w:proofErr w:type="spellStart"/>
      <w:r w:rsidRPr="0047131D">
        <w:rPr>
          <w:rFonts w:ascii="Times New Roman" w:eastAsia="Times New Roman" w:hAnsi="Times New Roman" w:cs="Times New Roman"/>
          <w:sz w:val="24"/>
          <w:szCs w:val="24"/>
          <w14:textOutline w14:w="9525" w14:cap="rnd" w14:cmpd="sng" w14:algn="ctr">
            <w14:noFill/>
            <w14:prstDash w14:val="solid"/>
            <w14:bevel/>
          </w14:textOutline>
        </w:rPr>
        <w:t>với</w:t>
      </w:r>
      <w:proofErr w:type="spellEnd"/>
      <w:r w:rsidRPr="0047131D">
        <w:rPr>
          <w:rFonts w:ascii="Times New Roman" w:eastAsia="Times New Roman" w:hAnsi="Times New Roman" w:cs="Times New Roman"/>
          <w:sz w:val="24"/>
          <w:szCs w:val="24"/>
          <w14:textOutline w14:w="9525" w14:cap="rnd" w14:cmpd="sng" w14:algn="ctr">
            <w14:noFill/>
            <w14:prstDash w14:val="solid"/>
            <w14:bevel/>
          </w14:textOutline>
        </w:rPr>
        <w:t xml:space="preserve"> </w:t>
      </w:r>
      <w:r w:rsidRPr="0047131D">
        <w:rPr>
          <w:rFonts w:ascii="Times New Roman" w:eastAsia="Times New Roman" w:hAnsi="Times New Roman" w:cs="Times New Roman"/>
          <w:position w:val="-6"/>
          <w:sz w:val="24"/>
          <w:szCs w:val="24"/>
          <w14:textOutline w14:w="9525" w14:cap="rnd" w14:cmpd="sng" w14:algn="ctr">
            <w14:noFill/>
            <w14:prstDash w14:val="solid"/>
            <w14:bevel/>
          </w14:textOutline>
        </w:rPr>
        <w:object w:dxaOrig="300" w:dyaOrig="279" w14:anchorId="3CDE14DB">
          <v:shape id="_x0000_i1031" type="#_x0000_t75" alt="n404 fb Linh Linh" style="width:14.25pt;height:14.25pt" o:ole="">
            <v:imagedata r:id="rId33" o:title=""/>
          </v:shape>
          <o:OLEObject Type="Embed" ProgID="Equation.3" ShapeID="_x0000_i1031" DrawAspect="Content" ObjectID="_1826434458" r:id="rId34"/>
        </w:object>
      </w:r>
      <w:r w:rsidRPr="0047131D">
        <w:rPr>
          <w:rFonts w:ascii="Times New Roman" w:eastAsia="Times New Roman" w:hAnsi="Times New Roman" w:cs="Times New Roman"/>
          <w:sz w:val="24"/>
          <w:szCs w:val="24"/>
          <w14:textOutline w14:w="9525" w14:cap="rnd" w14:cmpd="sng" w14:algn="ctr">
            <w14:noFill/>
            <w14:prstDash w14:val="solid"/>
            <w14:bevel/>
          </w14:textOutline>
        </w:rPr>
        <w:t xml:space="preserve"> </w:t>
      </w:r>
      <w:proofErr w:type="spellStart"/>
      <w:r w:rsidRPr="0047131D">
        <w:rPr>
          <w:rFonts w:ascii="Times New Roman" w:eastAsia="Times New Roman" w:hAnsi="Times New Roman" w:cs="Times New Roman"/>
          <w:sz w:val="24"/>
          <w:szCs w:val="24"/>
          <w14:textOutline w14:w="9525" w14:cap="rnd" w14:cmpd="sng" w14:algn="ctr">
            <w14:noFill/>
            <w14:prstDash w14:val="solid"/>
            <w14:bevel/>
          </w14:textOutline>
        </w:rPr>
        <w:t>rất</w:t>
      </w:r>
      <w:proofErr w:type="spellEnd"/>
      <w:r w:rsidRPr="0047131D">
        <w:rPr>
          <w:rFonts w:ascii="Times New Roman" w:eastAsia="Times New Roman" w:hAnsi="Times New Roman" w:cs="Times New Roman"/>
          <w:sz w:val="24"/>
          <w:szCs w:val="24"/>
          <w14:textOutline w14:w="9525" w14:cap="rnd" w14:cmpd="sng" w14:algn="ctr">
            <w14:noFill/>
            <w14:prstDash w14:val="solid"/>
            <w14:bevel/>
          </w14:textOutline>
        </w:rPr>
        <w:t xml:space="preserve"> </w:t>
      </w:r>
      <w:proofErr w:type="spellStart"/>
      <w:r w:rsidRPr="0047131D">
        <w:rPr>
          <w:rFonts w:ascii="Times New Roman" w:eastAsia="Times New Roman" w:hAnsi="Times New Roman" w:cs="Times New Roman"/>
          <w:sz w:val="24"/>
          <w:szCs w:val="24"/>
          <w14:textOutline w14:w="9525" w14:cap="rnd" w14:cmpd="sng" w14:algn="ctr">
            <w14:noFill/>
            <w14:prstDash w14:val="solid"/>
            <w14:bevel/>
          </w14:textOutline>
        </w:rPr>
        <w:t>nhỏ</w:t>
      </w:r>
      <w:proofErr w:type="spellEnd"/>
      <w:r w:rsidRPr="0047131D">
        <w:rPr>
          <w:rFonts w:ascii="Times New Roman" w:eastAsia="Times New Roman" w:hAnsi="Times New Roman" w:cs="Times New Roman"/>
          <w:sz w:val="24"/>
          <w:szCs w:val="24"/>
          <w14:textOutline w14:w="9525" w14:cap="rnd" w14:cmpd="sng" w14:algn="ctr">
            <w14:noFill/>
            <w14:prstDash w14:val="solid"/>
            <w14:bevel/>
          </w14:textOutline>
        </w:rPr>
        <w:t xml:space="preserve">) </w:t>
      </w:r>
    </w:p>
    <w:p w14:paraId="2BF92813" w14:textId="77777777" w:rsidR="002D41FB" w:rsidRPr="0047131D" w:rsidRDefault="002D41FB" w:rsidP="002D41FB">
      <w:pPr>
        <w:pStyle w:val="ListParagraph"/>
        <w:tabs>
          <w:tab w:val="left" w:pos="360"/>
        </w:tabs>
        <w:spacing w:after="0" w:line="276" w:lineRule="auto"/>
        <w:ind w:left="0"/>
        <w:jc w:val="both"/>
        <w:rPr>
          <w:rFonts w:ascii="Times New Roman" w:eastAsia="Times New Roman" w:hAnsi="Times New Roman" w:cs="Times New Roman"/>
          <w:sz w:val="24"/>
          <w:szCs w:val="24"/>
          <w14:textOutline w14:w="9525" w14:cap="rnd" w14:cmpd="sng" w14:algn="ctr">
            <w14:noFill/>
            <w14:prstDash w14:val="solid"/>
            <w14:bevel/>
          </w14:textOutline>
        </w:rPr>
      </w:pPr>
      <w:r w:rsidRPr="0047131D">
        <w:rPr>
          <w:rFonts w:ascii="Times New Roman" w:eastAsia="Times New Roman" w:hAnsi="Times New Roman" w:cs="Times New Roman"/>
          <w:noProof/>
          <w:sz w:val="24"/>
          <w:szCs w:val="24"/>
        </w:rPr>
        <mc:AlternateContent>
          <mc:Choice Requires="wps">
            <w:drawing>
              <wp:anchor distT="0" distB="0" distL="114300" distR="114300" simplePos="0" relativeHeight="251669504" behindDoc="0" locked="0" layoutInCell="1" allowOverlap="1" wp14:anchorId="2ECEDCC9" wp14:editId="50F8C8E9">
                <wp:simplePos x="0" y="0"/>
                <wp:positionH relativeFrom="column">
                  <wp:posOffset>2093757</wp:posOffset>
                </wp:positionH>
                <wp:positionV relativeFrom="paragraph">
                  <wp:posOffset>229235</wp:posOffset>
                </wp:positionV>
                <wp:extent cx="1961515" cy="219075"/>
                <wp:effectExtent l="0" t="0" r="19685" b="28575"/>
                <wp:wrapNone/>
                <wp:docPr id="1312584574" name="Rectangle: Rounded Corners 7" descr="n404 fb Linh Linh"/>
                <wp:cNvGraphicFramePr/>
                <a:graphic xmlns:a="http://schemas.openxmlformats.org/drawingml/2006/main">
                  <a:graphicData uri="http://schemas.microsoft.com/office/word/2010/wordprocessingShape">
                    <wps:wsp>
                      <wps:cNvSpPr/>
                      <wps:spPr>
                        <a:xfrm>
                          <a:off x="0" y="0"/>
                          <a:ext cx="1961515" cy="219075"/>
                        </a:xfrm>
                        <a:prstGeom prst="roundRect">
                          <a:avLst/>
                        </a:prstGeom>
                        <a:no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27AD5B5" id="Rectangle: Rounded Corners 7" o:spid="_x0000_s1026" alt="N fb Nguyen Ngoc Diep" style="position:absolute;margin-left:164.85pt;margin-top:18.05pt;width:154.45pt;height:17.25pt;z-index:25166950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" filled="f" strokecolor="#0070c0" strokeweight="1pt">
                <v:stroke joinstyle="miter"/>
              </v:roundrect>
            </w:pict>
          </mc:Fallback>
        </mc:AlternateContent>
      </w:r>
      <w:r w:rsidRPr="0047131D">
        <w:rPr>
          <w:rFonts w:ascii="Times New Roman" w:eastAsia="Times New Roman" w:hAnsi="Times New Roman" w:cs="Times New Roman"/>
          <w:sz w:val="24"/>
          <w:szCs w:val="24"/>
          <w14:textOutline w14:w="9525" w14:cap="rnd" w14:cmpd="sng" w14:algn="ctr">
            <w14:noFill/>
            <w14:prstDash w14:val="solid"/>
            <w14:bevel/>
          </w14:textOutline>
        </w:rPr>
        <w:sym w:font="Symbol" w:char="F0AE"/>
      </w:r>
      <w:r w:rsidRPr="0047131D">
        <w:rPr>
          <w:rFonts w:ascii="Times New Roman" w:eastAsia="Times New Roman" w:hAnsi="Times New Roman" w:cs="Times New Roman"/>
          <w:sz w:val="24"/>
          <w:szCs w:val="24"/>
          <w14:textOutline w14:w="9525" w14:cap="rnd" w14:cmpd="sng" w14:algn="ctr">
            <w14:noFill/>
            <w14:prstDash w14:val="solid"/>
            <w14:bevel/>
          </w14:textOutline>
        </w:rPr>
        <w:t xml:space="preserve"> </w:t>
      </w:r>
      <w:proofErr w:type="spellStart"/>
      <w:r w:rsidRPr="0047131D">
        <w:rPr>
          <w:rFonts w:ascii="Times New Roman" w:eastAsia="Times New Roman" w:hAnsi="Times New Roman" w:cs="Times New Roman"/>
          <w:sz w:val="24"/>
          <w:szCs w:val="24"/>
          <w14:textOutline w14:w="9525" w14:cap="rnd" w14:cmpd="sng" w14:algn="ctr">
            <w14:noFill/>
            <w14:prstDash w14:val="solid"/>
            <w14:bevel/>
          </w14:textOutline>
        </w:rPr>
        <w:t>Vận</w:t>
      </w:r>
      <w:proofErr w:type="spellEnd"/>
      <w:r w:rsidRPr="0047131D">
        <w:rPr>
          <w:rFonts w:ascii="Times New Roman" w:eastAsia="Times New Roman" w:hAnsi="Times New Roman" w:cs="Times New Roman"/>
          <w:sz w:val="24"/>
          <w:szCs w:val="24"/>
          <w14:textOutline w14:w="9525" w14:cap="rnd" w14:cmpd="sng" w14:algn="ctr">
            <w14:noFill/>
            <w14:prstDash w14:val="solid"/>
            <w14:bevel/>
          </w14:textOutline>
        </w:rPr>
        <w:t xml:space="preserve"> </w:t>
      </w:r>
      <w:proofErr w:type="spellStart"/>
      <w:r w:rsidRPr="0047131D">
        <w:rPr>
          <w:rFonts w:ascii="Times New Roman" w:eastAsia="Times New Roman" w:hAnsi="Times New Roman" w:cs="Times New Roman"/>
          <w:sz w:val="24"/>
          <w:szCs w:val="24"/>
          <w14:textOutline w14:w="9525" w14:cap="rnd" w14:cmpd="sng" w14:algn="ctr">
            <w14:noFill/>
            <w14:prstDash w14:val="solid"/>
            <w14:bevel/>
          </w14:textOutline>
        </w:rPr>
        <w:t>tốc</w:t>
      </w:r>
      <w:proofErr w:type="spellEnd"/>
      <w:r w:rsidRPr="0047131D">
        <w:rPr>
          <w:rFonts w:ascii="Times New Roman" w:eastAsia="Times New Roman" w:hAnsi="Times New Roman" w:cs="Times New Roman"/>
          <w:sz w:val="24"/>
          <w:szCs w:val="24"/>
          <w14:textOutline w14:w="9525" w14:cap="rnd" w14:cmpd="sng" w14:algn="ctr">
            <w14:noFill/>
            <w14:prstDash w14:val="solid"/>
            <w14:bevel/>
          </w14:textOutline>
        </w:rPr>
        <w:t xml:space="preserve"> </w:t>
      </w:r>
      <w:proofErr w:type="spellStart"/>
      <w:r w:rsidRPr="0047131D">
        <w:rPr>
          <w:rFonts w:ascii="Times New Roman" w:eastAsia="Times New Roman" w:hAnsi="Times New Roman" w:cs="Times New Roman"/>
          <w:sz w:val="24"/>
          <w:szCs w:val="24"/>
          <w14:textOutline w14:w="9525" w14:cap="rnd" w14:cmpd="sng" w14:algn="ctr">
            <w14:noFill/>
            <w14:prstDash w14:val="solid"/>
            <w14:bevel/>
          </w14:textOutline>
        </w:rPr>
        <w:t>tức</w:t>
      </w:r>
      <w:proofErr w:type="spellEnd"/>
      <w:r w:rsidRPr="0047131D">
        <w:rPr>
          <w:rFonts w:ascii="Times New Roman" w:eastAsia="Times New Roman" w:hAnsi="Times New Roman" w:cs="Times New Roman"/>
          <w:sz w:val="24"/>
          <w:szCs w:val="24"/>
          <w14:textOutline w14:w="9525" w14:cap="rnd" w14:cmpd="sng" w14:algn="ctr">
            <w14:noFill/>
            <w14:prstDash w14:val="solid"/>
            <w14:bevel/>
          </w14:textOutline>
        </w:rPr>
        <w:t xml:space="preserve"> </w:t>
      </w:r>
      <w:proofErr w:type="spellStart"/>
      <w:r w:rsidRPr="0047131D">
        <w:rPr>
          <w:rFonts w:ascii="Times New Roman" w:eastAsia="Times New Roman" w:hAnsi="Times New Roman" w:cs="Times New Roman"/>
          <w:sz w:val="24"/>
          <w:szCs w:val="24"/>
          <w14:textOutline w14:w="9525" w14:cap="rnd" w14:cmpd="sng" w14:algn="ctr">
            <w14:noFill/>
            <w14:prstDash w14:val="solid"/>
            <w14:bevel/>
          </w14:textOutline>
        </w:rPr>
        <w:t>thời</w:t>
      </w:r>
      <w:proofErr w:type="spellEnd"/>
      <w:r w:rsidRPr="0047131D">
        <w:rPr>
          <w:rFonts w:ascii="Times New Roman" w:eastAsia="Times New Roman" w:hAnsi="Times New Roman" w:cs="Times New Roman"/>
          <w:sz w:val="24"/>
          <w:szCs w:val="24"/>
          <w14:textOutline w14:w="9525" w14:cap="rnd" w14:cmpd="sng" w14:algn="ctr">
            <w14:noFill/>
            <w14:prstDash w14:val="solid"/>
            <w14:bevel/>
          </w14:textOutline>
        </w:rPr>
        <w:t xml:space="preserve"> </w:t>
      </w:r>
      <w:proofErr w:type="spellStart"/>
      <w:r w:rsidRPr="0047131D">
        <w:rPr>
          <w:rFonts w:ascii="Times New Roman" w:eastAsia="Times New Roman" w:hAnsi="Times New Roman" w:cs="Times New Roman"/>
          <w:sz w:val="24"/>
          <w:szCs w:val="24"/>
          <w14:textOutline w14:w="9525" w14:cap="rnd" w14:cmpd="sng" w14:algn="ctr">
            <w14:noFill/>
            <w14:prstDash w14:val="solid"/>
            <w14:bevel/>
          </w14:textOutline>
        </w:rPr>
        <w:t>của</w:t>
      </w:r>
      <w:proofErr w:type="spellEnd"/>
      <w:r w:rsidRPr="0047131D">
        <w:rPr>
          <w:rFonts w:ascii="Times New Roman" w:eastAsia="Times New Roman" w:hAnsi="Times New Roman" w:cs="Times New Roman"/>
          <w:sz w:val="24"/>
          <w:szCs w:val="24"/>
          <w14:textOutline w14:w="9525" w14:cap="rnd" w14:cmpd="sng" w14:algn="ctr">
            <w14:noFill/>
            <w14:prstDash w14:val="solid"/>
            <w14:bevel/>
          </w14:textOutline>
        </w:rPr>
        <w:t xml:space="preserve"> </w:t>
      </w:r>
      <w:proofErr w:type="spellStart"/>
      <w:r w:rsidRPr="0047131D">
        <w:rPr>
          <w:rFonts w:ascii="Times New Roman" w:eastAsia="Times New Roman" w:hAnsi="Times New Roman" w:cs="Times New Roman"/>
          <w:sz w:val="24"/>
          <w:szCs w:val="24"/>
          <w14:textOutline w14:w="9525" w14:cap="rnd" w14:cmpd="sng" w14:algn="ctr">
            <w14:noFill/>
            <w14:prstDash w14:val="solid"/>
            <w14:bevel/>
          </w14:textOutline>
        </w:rPr>
        <w:t>một</w:t>
      </w:r>
      <w:proofErr w:type="spellEnd"/>
      <w:r w:rsidRPr="0047131D">
        <w:rPr>
          <w:rFonts w:ascii="Times New Roman" w:eastAsia="Times New Roman" w:hAnsi="Times New Roman" w:cs="Times New Roman"/>
          <w:sz w:val="24"/>
          <w:szCs w:val="24"/>
          <w14:textOutline w14:w="9525" w14:cap="rnd" w14:cmpd="sng" w14:algn="ctr">
            <w14:noFill/>
            <w14:prstDash w14:val="solid"/>
            <w14:bevel/>
          </w14:textOutline>
        </w:rPr>
        <w:t xml:space="preserve"> </w:t>
      </w:r>
      <w:proofErr w:type="spellStart"/>
      <w:r w:rsidRPr="0047131D">
        <w:rPr>
          <w:rFonts w:ascii="Times New Roman" w:eastAsia="Times New Roman" w:hAnsi="Times New Roman" w:cs="Times New Roman"/>
          <w:sz w:val="24"/>
          <w:szCs w:val="24"/>
          <w14:textOutline w14:w="9525" w14:cap="rnd" w14:cmpd="sng" w14:algn="ctr">
            <w14:noFill/>
            <w14:prstDash w14:val="solid"/>
            <w14:bevel/>
          </w14:textOutline>
        </w:rPr>
        <w:t>vật</w:t>
      </w:r>
      <w:proofErr w:type="spellEnd"/>
      <w:r w:rsidRPr="0047131D">
        <w:rPr>
          <w:rFonts w:ascii="Times New Roman" w:eastAsia="Times New Roman" w:hAnsi="Times New Roman" w:cs="Times New Roman"/>
          <w:sz w:val="24"/>
          <w:szCs w:val="24"/>
          <w14:textOutline w14:w="9525" w14:cap="rnd" w14:cmpd="sng" w14:algn="ctr">
            <w14:noFill/>
            <w14:prstDash w14:val="solid"/>
            <w14:bevel/>
          </w14:textOutline>
        </w:rPr>
        <w:t xml:space="preserve"> </w:t>
      </w:r>
      <w:proofErr w:type="spellStart"/>
      <w:r w:rsidRPr="0047131D">
        <w:rPr>
          <w:rFonts w:ascii="Times New Roman" w:eastAsia="Times New Roman" w:hAnsi="Times New Roman" w:cs="Times New Roman"/>
          <w:sz w:val="24"/>
          <w:szCs w:val="24"/>
          <w14:textOutline w14:w="9525" w14:cap="rnd" w14:cmpd="sng" w14:algn="ctr">
            <w14:noFill/>
            <w14:prstDash w14:val="solid"/>
            <w14:bevel/>
          </w14:textOutline>
        </w:rPr>
        <w:t>chính</w:t>
      </w:r>
      <w:proofErr w:type="spellEnd"/>
      <w:r w:rsidRPr="0047131D">
        <w:rPr>
          <w:rFonts w:ascii="Times New Roman" w:eastAsia="Times New Roman" w:hAnsi="Times New Roman" w:cs="Times New Roman"/>
          <w:sz w:val="24"/>
          <w:szCs w:val="24"/>
          <w14:textOutline w14:w="9525" w14:cap="rnd" w14:cmpd="sng" w14:algn="ctr">
            <w14:noFill/>
            <w14:prstDash w14:val="solid"/>
            <w14:bevel/>
          </w14:textOutline>
        </w:rPr>
        <w:t xml:space="preserve"> </w:t>
      </w:r>
      <w:proofErr w:type="spellStart"/>
      <w:r w:rsidRPr="0047131D">
        <w:rPr>
          <w:rFonts w:ascii="Times New Roman" w:eastAsia="Times New Roman" w:hAnsi="Times New Roman" w:cs="Times New Roman"/>
          <w:sz w:val="24"/>
          <w:szCs w:val="24"/>
          <w14:textOutline w14:w="9525" w14:cap="rnd" w14:cmpd="sng" w14:algn="ctr">
            <w14:noFill/>
            <w14:prstDash w14:val="solid"/>
            <w14:bevel/>
          </w14:textOutline>
        </w:rPr>
        <w:t>là</w:t>
      </w:r>
      <w:proofErr w:type="spellEnd"/>
      <w:r w:rsidRPr="0047131D">
        <w:rPr>
          <w:rFonts w:ascii="Times New Roman" w:eastAsia="Times New Roman" w:hAnsi="Times New Roman" w:cs="Times New Roman"/>
          <w:sz w:val="24"/>
          <w:szCs w:val="24"/>
          <w14:textOutline w14:w="9525" w14:cap="rnd" w14:cmpd="sng" w14:algn="ctr">
            <w14:noFill/>
            <w14:prstDash w14:val="solid"/>
            <w14:bevel/>
          </w14:textOutline>
        </w:rPr>
        <w:t xml:space="preserve"> </w:t>
      </w:r>
      <w:proofErr w:type="spellStart"/>
      <w:r w:rsidRPr="0047131D">
        <w:rPr>
          <w:rFonts w:ascii="Times New Roman" w:eastAsia="Times New Roman" w:hAnsi="Times New Roman" w:cs="Times New Roman"/>
          <w:sz w:val="24"/>
          <w:szCs w:val="24"/>
          <w14:textOutline w14:w="9525" w14:cap="rnd" w14:cmpd="sng" w14:algn="ctr">
            <w14:noFill/>
            <w14:prstDash w14:val="solid"/>
            <w14:bevel/>
          </w14:textOutline>
        </w:rPr>
        <w:t>đạo</w:t>
      </w:r>
      <w:proofErr w:type="spellEnd"/>
      <w:r w:rsidRPr="0047131D">
        <w:rPr>
          <w:rFonts w:ascii="Times New Roman" w:eastAsia="Times New Roman" w:hAnsi="Times New Roman" w:cs="Times New Roman"/>
          <w:sz w:val="24"/>
          <w:szCs w:val="24"/>
          <w14:textOutline w14:w="9525" w14:cap="rnd" w14:cmpd="sng" w14:algn="ctr">
            <w14:noFill/>
            <w14:prstDash w14:val="solid"/>
            <w14:bevel/>
          </w14:textOutline>
        </w:rPr>
        <w:t xml:space="preserve"> </w:t>
      </w:r>
      <w:proofErr w:type="spellStart"/>
      <w:r w:rsidRPr="0047131D">
        <w:rPr>
          <w:rFonts w:ascii="Times New Roman" w:eastAsia="Times New Roman" w:hAnsi="Times New Roman" w:cs="Times New Roman"/>
          <w:sz w:val="24"/>
          <w:szCs w:val="24"/>
          <w14:textOutline w14:w="9525" w14:cap="rnd" w14:cmpd="sng" w14:algn="ctr">
            <w14:noFill/>
            <w14:prstDash w14:val="solid"/>
            <w14:bevel/>
          </w14:textOutline>
        </w:rPr>
        <w:t>hàm</w:t>
      </w:r>
      <w:proofErr w:type="spellEnd"/>
      <w:r w:rsidRPr="0047131D">
        <w:rPr>
          <w:rFonts w:ascii="Times New Roman" w:eastAsia="Times New Roman" w:hAnsi="Times New Roman" w:cs="Times New Roman"/>
          <w:sz w:val="24"/>
          <w:szCs w:val="24"/>
          <w14:textOutline w14:w="9525" w14:cap="rnd" w14:cmpd="sng" w14:algn="ctr">
            <w14:noFill/>
            <w14:prstDash w14:val="solid"/>
            <w14:bevel/>
          </w14:textOutline>
        </w:rPr>
        <w:t xml:space="preserve"> </w:t>
      </w:r>
      <w:proofErr w:type="spellStart"/>
      <w:r w:rsidRPr="0047131D">
        <w:rPr>
          <w:rFonts w:ascii="Times New Roman" w:eastAsia="Times New Roman" w:hAnsi="Times New Roman" w:cs="Times New Roman"/>
          <w:sz w:val="24"/>
          <w:szCs w:val="24"/>
          <w14:textOutline w14:w="9525" w14:cap="rnd" w14:cmpd="sng" w14:algn="ctr">
            <w14:noFill/>
            <w14:prstDash w14:val="solid"/>
            <w14:bevel/>
          </w14:textOutline>
        </w:rPr>
        <w:t>của</w:t>
      </w:r>
      <w:proofErr w:type="spellEnd"/>
      <w:r w:rsidRPr="0047131D">
        <w:rPr>
          <w:rFonts w:ascii="Times New Roman" w:eastAsia="Times New Roman" w:hAnsi="Times New Roman" w:cs="Times New Roman"/>
          <w:sz w:val="24"/>
          <w:szCs w:val="24"/>
          <w14:textOutline w14:w="9525" w14:cap="rnd" w14:cmpd="sng" w14:algn="ctr">
            <w14:noFill/>
            <w14:prstDash w14:val="solid"/>
            <w14:bevel/>
          </w14:textOutline>
        </w:rPr>
        <w:t xml:space="preserve"> li </w:t>
      </w:r>
      <w:proofErr w:type="spellStart"/>
      <w:r w:rsidRPr="0047131D">
        <w:rPr>
          <w:rFonts w:ascii="Times New Roman" w:eastAsia="Times New Roman" w:hAnsi="Times New Roman" w:cs="Times New Roman"/>
          <w:sz w:val="24"/>
          <w:szCs w:val="24"/>
          <w14:textOutline w14:w="9525" w14:cap="rnd" w14:cmpd="sng" w14:algn="ctr">
            <w14:noFill/>
            <w14:prstDash w14:val="solid"/>
            <w14:bevel/>
          </w14:textOutline>
        </w:rPr>
        <w:t>độ</w:t>
      </w:r>
      <w:proofErr w:type="spellEnd"/>
      <w:r w:rsidRPr="0047131D">
        <w:rPr>
          <w:rFonts w:ascii="Times New Roman" w:eastAsia="Times New Roman" w:hAnsi="Times New Roman" w:cs="Times New Roman"/>
          <w:sz w:val="24"/>
          <w:szCs w:val="24"/>
          <w14:textOutline w14:w="9525" w14:cap="rnd" w14:cmpd="sng" w14:algn="ctr">
            <w14:noFill/>
            <w14:prstDash w14:val="solid"/>
            <w14:bevel/>
          </w14:textOutline>
        </w:rPr>
        <w:t xml:space="preserve"> x </w:t>
      </w:r>
      <w:proofErr w:type="spellStart"/>
      <w:r w:rsidRPr="0047131D">
        <w:rPr>
          <w:rFonts w:ascii="Times New Roman" w:eastAsia="Times New Roman" w:hAnsi="Times New Roman" w:cs="Times New Roman"/>
          <w:sz w:val="24"/>
          <w:szCs w:val="24"/>
          <w14:textOutline w14:w="9525" w14:cap="rnd" w14:cmpd="sng" w14:algn="ctr">
            <w14:noFill/>
            <w14:prstDash w14:val="solid"/>
            <w14:bevel/>
          </w14:textOutline>
        </w:rPr>
        <w:t>theo</w:t>
      </w:r>
      <w:proofErr w:type="spellEnd"/>
      <w:r w:rsidRPr="0047131D">
        <w:rPr>
          <w:rFonts w:ascii="Times New Roman" w:eastAsia="Times New Roman" w:hAnsi="Times New Roman" w:cs="Times New Roman"/>
          <w:sz w:val="24"/>
          <w:szCs w:val="24"/>
          <w14:textOutline w14:w="9525" w14:cap="rnd" w14:cmpd="sng" w14:algn="ctr">
            <w14:noFill/>
            <w14:prstDash w14:val="solid"/>
            <w14:bevel/>
          </w14:textOutline>
        </w:rPr>
        <w:t xml:space="preserve"> </w:t>
      </w:r>
      <w:proofErr w:type="spellStart"/>
      <w:r w:rsidRPr="0047131D">
        <w:rPr>
          <w:rFonts w:ascii="Times New Roman" w:eastAsia="Times New Roman" w:hAnsi="Times New Roman" w:cs="Times New Roman"/>
          <w:sz w:val="24"/>
          <w:szCs w:val="24"/>
          <w14:textOutline w14:w="9525" w14:cap="rnd" w14:cmpd="sng" w14:algn="ctr">
            <w14:noFill/>
            <w14:prstDash w14:val="solid"/>
            <w14:bevel/>
          </w14:textOutline>
        </w:rPr>
        <w:t>thời</w:t>
      </w:r>
      <w:proofErr w:type="spellEnd"/>
      <w:r w:rsidRPr="0047131D">
        <w:rPr>
          <w:rFonts w:ascii="Times New Roman" w:eastAsia="Times New Roman" w:hAnsi="Times New Roman" w:cs="Times New Roman"/>
          <w:sz w:val="24"/>
          <w:szCs w:val="24"/>
          <w14:textOutline w14:w="9525" w14:cap="rnd" w14:cmpd="sng" w14:algn="ctr">
            <w14:noFill/>
            <w14:prstDash w14:val="solid"/>
            <w14:bevel/>
          </w14:textOutline>
        </w:rPr>
        <w:t xml:space="preserve"> </w:t>
      </w:r>
      <w:proofErr w:type="spellStart"/>
      <w:r w:rsidRPr="0047131D">
        <w:rPr>
          <w:rFonts w:ascii="Times New Roman" w:eastAsia="Times New Roman" w:hAnsi="Times New Roman" w:cs="Times New Roman"/>
          <w:sz w:val="24"/>
          <w:szCs w:val="24"/>
          <w14:textOutline w14:w="9525" w14:cap="rnd" w14:cmpd="sng" w14:algn="ctr">
            <w14:noFill/>
            <w14:prstDash w14:val="solid"/>
            <w14:bevel/>
          </w14:textOutline>
        </w:rPr>
        <w:t>gian</w:t>
      </w:r>
      <w:proofErr w:type="spellEnd"/>
      <w:r w:rsidRPr="0047131D">
        <w:rPr>
          <w:rFonts w:ascii="Times New Roman" w:eastAsia="Times New Roman" w:hAnsi="Times New Roman" w:cs="Times New Roman"/>
          <w:sz w:val="24"/>
          <w:szCs w:val="24"/>
          <w14:textOutline w14:w="9525" w14:cap="rnd" w14:cmpd="sng" w14:algn="ctr">
            <w14:noFill/>
            <w14:prstDash w14:val="solid"/>
            <w14:bevel/>
          </w14:textOutline>
        </w:rPr>
        <w:t>.</w:t>
      </w:r>
    </w:p>
    <w:p w14:paraId="10833354" w14:textId="77777777" w:rsidR="002D41FB" w:rsidRPr="0047131D" w:rsidRDefault="002D41FB" w:rsidP="002D41FB">
      <w:pPr>
        <w:pStyle w:val="ListParagraph"/>
        <w:tabs>
          <w:tab w:val="left" w:pos="360"/>
        </w:tabs>
        <w:spacing w:after="0" w:line="276" w:lineRule="auto"/>
        <w:ind w:left="0"/>
        <w:jc w:val="both"/>
        <w:rPr>
          <w:rFonts w:ascii="Times New Roman" w:eastAsia="Times New Roman" w:hAnsi="Times New Roman" w:cs="Times New Roman"/>
          <w:sz w:val="24"/>
          <w:szCs w:val="24"/>
        </w:rPr>
      </w:pPr>
      <m:oMathPara>
        <m:oMath>
          <m:r>
            <w:rPr>
              <w:rFonts w:ascii="Cambria Math" w:hAnsi="Cambria Math" w:cs="Times New Roman"/>
              <w:sz w:val="24"/>
              <w:szCs w:val="24"/>
            </w:rPr>
            <m:t>v=x'=-ωA</m:t>
          </m:r>
          <m:func>
            <m:funcPr>
              <m:ctrlPr>
                <w:rPr>
                  <w:rFonts w:ascii="Cambria Math" w:hAnsi="Cambria Math" w:cs="Times New Roman"/>
                  <w:i/>
                  <w:sz w:val="24"/>
                  <w:szCs w:val="24"/>
                </w:rPr>
              </m:ctrlPr>
            </m:funcPr>
            <m:fName>
              <m:r>
                <w:rPr>
                  <w:rFonts w:ascii="Cambria Math" w:hAnsi="Cambria Math" w:cs="Times New Roman"/>
                  <w:sz w:val="24"/>
                  <w:szCs w:val="24"/>
                </w:rPr>
                <m:t>sin</m:t>
              </m:r>
            </m:fName>
            <m:e>
              <m:d>
                <m:dPr>
                  <m:ctrlPr>
                    <w:rPr>
                      <w:rFonts w:ascii="Cambria Math" w:hAnsi="Cambria Math" w:cs="Times New Roman"/>
                      <w:i/>
                      <w:sz w:val="24"/>
                      <w:szCs w:val="24"/>
                    </w:rPr>
                  </m:ctrlPr>
                </m:dPr>
                <m:e>
                  <m:r>
                    <w:rPr>
                      <w:rFonts w:ascii="Cambria Math" w:hAnsi="Cambria Math" w:cs="Times New Roman"/>
                      <w:sz w:val="24"/>
                      <w:szCs w:val="24"/>
                    </w:rPr>
                    <m:t>ωt+φ</m:t>
                  </m:r>
                </m:e>
              </m:d>
            </m:e>
          </m:func>
        </m:oMath>
      </m:oMathPara>
    </w:p>
    <w:p w14:paraId="13C2FEE2" w14:textId="380A2FE6" w:rsidR="0016767D" w:rsidRPr="0047131D" w:rsidRDefault="002D41FB" w:rsidP="0016767D">
      <w:pPr>
        <w:pStyle w:val="ListParagraph"/>
        <w:tabs>
          <w:tab w:val="left" w:pos="360"/>
        </w:tabs>
        <w:spacing w:after="0" w:line="276" w:lineRule="auto"/>
        <w:ind w:left="0"/>
        <w:jc w:val="both"/>
        <w:rPr>
          <w:rFonts w:ascii="Times New Roman" w:eastAsia="Times New Roman" w:hAnsi="Times New Roman" w:cs="Times New Roman"/>
          <w:sz w:val="24"/>
          <w:szCs w:val="24"/>
          <w:lang w:val="vi-VN"/>
        </w:rPr>
      </w:pPr>
      <w:r w:rsidRPr="0047131D">
        <w:rPr>
          <w:rFonts w:ascii="Times New Roman" w:eastAsia="Times New Roman" w:hAnsi="Times New Roman" w:cs="Times New Roman"/>
          <w:sz w:val="24"/>
          <w:szCs w:val="24"/>
        </w:rPr>
        <w:sym w:font="Symbol" w:char="F0AE"/>
      </w:r>
      <w:r w:rsidRPr="0047131D">
        <w:rPr>
          <w:rFonts w:ascii="Times New Roman" w:eastAsia="Times New Roman" w:hAnsi="Times New Roman" w:cs="Times New Roman"/>
          <w:sz w:val="24"/>
          <w:szCs w:val="24"/>
        </w:rPr>
        <w:t xml:space="preserve"> </w:t>
      </w:r>
      <w:proofErr w:type="spellStart"/>
      <w:r w:rsidRPr="0047131D">
        <w:rPr>
          <w:rFonts w:ascii="Times New Roman" w:eastAsia="Times New Roman" w:hAnsi="Times New Roman" w:cs="Times New Roman"/>
          <w:sz w:val="24"/>
          <w:szCs w:val="24"/>
        </w:rPr>
        <w:t>Hệ</w:t>
      </w:r>
      <w:proofErr w:type="spellEnd"/>
      <w:r w:rsidRPr="0047131D">
        <w:rPr>
          <w:rFonts w:ascii="Times New Roman" w:eastAsia="Times New Roman" w:hAnsi="Times New Roman" w:cs="Times New Roman"/>
          <w:sz w:val="24"/>
          <w:szCs w:val="24"/>
        </w:rPr>
        <w:t xml:space="preserve"> </w:t>
      </w:r>
      <w:proofErr w:type="spellStart"/>
      <w:r w:rsidRPr="0047131D">
        <w:rPr>
          <w:rFonts w:ascii="Times New Roman" w:eastAsia="Times New Roman" w:hAnsi="Times New Roman" w:cs="Times New Roman"/>
          <w:sz w:val="24"/>
          <w:szCs w:val="24"/>
        </w:rPr>
        <w:t>thức</w:t>
      </w:r>
      <w:proofErr w:type="spellEnd"/>
      <w:r w:rsidRPr="0047131D">
        <w:rPr>
          <w:rFonts w:ascii="Times New Roman" w:eastAsia="Times New Roman" w:hAnsi="Times New Roman" w:cs="Times New Roman"/>
          <w:sz w:val="24"/>
          <w:szCs w:val="24"/>
        </w:rPr>
        <w:t xml:space="preserve"> </w:t>
      </w:r>
      <w:proofErr w:type="spellStart"/>
      <w:r w:rsidRPr="0047131D">
        <w:rPr>
          <w:rFonts w:ascii="Times New Roman" w:eastAsia="Times New Roman" w:hAnsi="Times New Roman" w:cs="Times New Roman"/>
          <w:sz w:val="24"/>
          <w:szCs w:val="24"/>
        </w:rPr>
        <w:t>độc</w:t>
      </w:r>
      <w:proofErr w:type="spellEnd"/>
      <w:r w:rsidRPr="0047131D">
        <w:rPr>
          <w:rFonts w:ascii="Times New Roman" w:eastAsia="Times New Roman" w:hAnsi="Times New Roman" w:cs="Times New Roman"/>
          <w:sz w:val="24"/>
          <w:szCs w:val="24"/>
        </w:rPr>
        <w:t xml:space="preserve"> </w:t>
      </w:r>
      <w:proofErr w:type="spellStart"/>
      <w:r w:rsidRPr="0047131D">
        <w:rPr>
          <w:rFonts w:ascii="Times New Roman" w:eastAsia="Times New Roman" w:hAnsi="Times New Roman" w:cs="Times New Roman"/>
          <w:sz w:val="24"/>
          <w:szCs w:val="24"/>
        </w:rPr>
        <w:t>lập</w:t>
      </w:r>
      <w:proofErr w:type="spellEnd"/>
      <w:r w:rsidRPr="0047131D">
        <w:rPr>
          <w:rFonts w:ascii="Times New Roman" w:eastAsia="Times New Roman" w:hAnsi="Times New Roman" w:cs="Times New Roman"/>
          <w:sz w:val="24"/>
          <w:szCs w:val="24"/>
        </w:rPr>
        <w:t xml:space="preserve"> </w:t>
      </w:r>
      <w:proofErr w:type="spellStart"/>
      <w:r w:rsidRPr="0047131D">
        <w:rPr>
          <w:rFonts w:ascii="Times New Roman" w:eastAsia="Times New Roman" w:hAnsi="Times New Roman" w:cs="Times New Roman"/>
          <w:sz w:val="24"/>
          <w:szCs w:val="24"/>
        </w:rPr>
        <w:t>thời</w:t>
      </w:r>
      <w:proofErr w:type="spellEnd"/>
      <w:r w:rsidRPr="0047131D">
        <w:rPr>
          <w:rFonts w:ascii="Times New Roman" w:eastAsia="Times New Roman" w:hAnsi="Times New Roman" w:cs="Times New Roman"/>
          <w:sz w:val="24"/>
          <w:szCs w:val="24"/>
        </w:rPr>
        <w:t xml:space="preserve"> </w:t>
      </w:r>
      <w:proofErr w:type="spellStart"/>
      <w:r w:rsidRPr="0047131D">
        <w:rPr>
          <w:rFonts w:ascii="Times New Roman" w:eastAsia="Times New Roman" w:hAnsi="Times New Roman" w:cs="Times New Roman"/>
          <w:sz w:val="24"/>
          <w:szCs w:val="24"/>
        </w:rPr>
        <w:t>gian</w:t>
      </w:r>
      <w:proofErr w:type="spellEnd"/>
      <w:r w:rsidRPr="0047131D">
        <w:rPr>
          <w:rFonts w:ascii="Times New Roman" w:eastAsia="Times New Roman" w:hAnsi="Times New Roman" w:cs="Times New Roman"/>
          <w:sz w:val="24"/>
          <w:szCs w:val="24"/>
        </w:rPr>
        <w:t xml:space="preserve">: </w:t>
      </w:r>
      <m:oMath>
        <m:r>
          <w:rPr>
            <w:rFonts w:ascii="Cambria Math" w:hAnsi="Cambria Math" w:cs="Times New Roman"/>
            <w:sz w:val="24"/>
            <w:szCs w:val="24"/>
            <w:lang w:val="vi-VN"/>
          </w:rPr>
          <m:t>v=±ω</m:t>
        </m:r>
        <m:rad>
          <m:radPr>
            <m:degHide m:val="1"/>
            <m:ctrlPr>
              <w:rPr>
                <w:rFonts w:ascii="Cambria Math" w:hAnsi="Cambria Math" w:cs="Times New Roman"/>
                <w:i/>
                <w:sz w:val="24"/>
                <w:szCs w:val="24"/>
                <w:lang w:val="vi-VN"/>
              </w:rPr>
            </m:ctrlPr>
          </m:radPr>
          <m:deg/>
          <m:e>
            <m:sSup>
              <m:sSupPr>
                <m:ctrlPr>
                  <w:rPr>
                    <w:rFonts w:ascii="Cambria Math" w:hAnsi="Cambria Math" w:cs="Times New Roman"/>
                    <w:i/>
                    <w:sz w:val="24"/>
                    <w:szCs w:val="24"/>
                    <w:lang w:val="vi-VN"/>
                  </w:rPr>
                </m:ctrlPr>
              </m:sSupPr>
              <m:e>
                <m:r>
                  <w:rPr>
                    <w:rFonts w:ascii="Cambria Math" w:hAnsi="Cambria Math" w:cs="Times New Roman"/>
                    <w:sz w:val="24"/>
                    <w:szCs w:val="24"/>
                    <w:lang w:val="vi-VN"/>
                  </w:rPr>
                  <m:t>A</m:t>
                </m:r>
              </m:e>
              <m:sup>
                <m:r>
                  <w:rPr>
                    <w:rFonts w:ascii="Cambria Math" w:hAnsi="Cambria Math" w:cs="Times New Roman"/>
                    <w:sz w:val="24"/>
                    <w:szCs w:val="24"/>
                    <w:lang w:val="vi-VN"/>
                  </w:rPr>
                  <m:t>2</m:t>
                </m:r>
              </m:sup>
            </m:sSup>
            <m:r>
              <w:rPr>
                <w:rFonts w:ascii="Cambria Math" w:hAnsi="Cambria Math" w:cs="Times New Roman"/>
                <w:sz w:val="24"/>
                <w:szCs w:val="24"/>
                <w:lang w:val="vi-VN"/>
              </w:rPr>
              <m:t>-</m:t>
            </m:r>
            <m:sSup>
              <m:sSupPr>
                <m:ctrlPr>
                  <w:rPr>
                    <w:rFonts w:ascii="Cambria Math" w:hAnsi="Cambria Math" w:cs="Times New Roman"/>
                    <w:i/>
                    <w:sz w:val="24"/>
                    <w:szCs w:val="24"/>
                    <w:lang w:val="vi-VN"/>
                  </w:rPr>
                </m:ctrlPr>
              </m:sSupPr>
              <m:e>
                <m:r>
                  <w:rPr>
                    <w:rFonts w:ascii="Cambria Math" w:hAnsi="Cambria Math" w:cs="Times New Roman"/>
                    <w:sz w:val="24"/>
                    <w:szCs w:val="24"/>
                    <w:lang w:val="vi-VN"/>
                  </w:rPr>
                  <m:t>x</m:t>
                </m:r>
              </m:e>
              <m:sup>
                <m:r>
                  <w:rPr>
                    <w:rFonts w:ascii="Cambria Math" w:hAnsi="Cambria Math" w:cs="Times New Roman"/>
                    <w:sz w:val="24"/>
                    <w:szCs w:val="24"/>
                    <w:lang w:val="vi-VN"/>
                  </w:rPr>
                  <m:t>2</m:t>
                </m:r>
              </m:sup>
            </m:sSup>
          </m:e>
        </m:rad>
      </m:oMath>
    </w:p>
    <w:p w14:paraId="5EA66C48" w14:textId="77777777" w:rsidR="002D41FB" w:rsidRPr="0047131D" w:rsidRDefault="002D41FB">
      <w:pPr>
        <w:pStyle w:val="ListParagraph"/>
        <w:numPr>
          <w:ilvl w:val="0"/>
          <w:numId w:val="10"/>
        </w:numPr>
        <w:tabs>
          <w:tab w:val="left" w:pos="360"/>
        </w:tabs>
        <w:spacing w:after="0" w:line="276" w:lineRule="auto"/>
        <w:ind w:left="0" w:firstLine="0"/>
        <w:jc w:val="both"/>
        <w:rPr>
          <w:rFonts w:ascii="Times New Roman" w:eastAsia="Times New Roman" w:hAnsi="Times New Roman" w:cs="Times New Roman"/>
          <w:b/>
          <w:sz w:val="24"/>
          <w:szCs w:val="24"/>
          <w:lang w:val="vi-VN"/>
          <w14:textOutline w14:w="9525" w14:cap="rnd" w14:cmpd="sng" w14:algn="ctr">
            <w14:noFill/>
            <w14:prstDash w14:val="solid"/>
            <w14:bevel/>
          </w14:textOutline>
        </w:rPr>
      </w:pPr>
      <w:r w:rsidRPr="0047131D">
        <w:rPr>
          <w:rFonts w:ascii="Times New Roman" w:eastAsia="Times New Roman" w:hAnsi="Times New Roman" w:cs="Times New Roman"/>
          <w:b/>
          <w:sz w:val="24"/>
          <w:szCs w:val="24"/>
          <w:lang w:val="vi-VN"/>
          <w14:textOutline w14:w="9525" w14:cap="rnd" w14:cmpd="sng" w14:algn="ctr">
            <w14:noFill/>
            <w14:prstDash w14:val="solid"/>
            <w14:bevel/>
          </w14:textOutline>
        </w:rPr>
        <w:t>Đồ thị vận tốc</w:t>
      </w:r>
    </w:p>
    <w:tbl>
      <w:tblPr>
        <w:tblStyle w:val="TableGrid"/>
        <w:tblW w:w="0" w:type="auto"/>
        <w:jc w:val="center"/>
        <w:tblBorders>
          <w:top w:val="none" w:sz="0" w:space="0" w:color="auto"/>
          <w:left w:val="none" w:sz="0" w:space="0" w:color="auto"/>
          <w:bottom w:val="none" w:sz="0" w:space="0" w:color="auto"/>
          <w:right w:val="none" w:sz="0" w:space="0" w:color="auto"/>
        </w:tblBorders>
        <w:tblLook w:val="04A0" w:firstRow="1" w:lastRow="0" w:firstColumn="1" w:lastColumn="0" w:noHBand="0" w:noVBand="1"/>
        <w:tblCaption w:val="n404 fb Linh Linh"/>
        <w:tblDescription w:val="n404 fb Linh Linh"/>
      </w:tblPr>
      <w:tblGrid>
        <w:gridCol w:w="3223"/>
        <w:gridCol w:w="3257"/>
        <w:gridCol w:w="3491"/>
      </w:tblGrid>
      <w:tr w:rsidR="002D41FB" w:rsidRPr="0047131D" w14:paraId="114737B2" w14:textId="77777777" w:rsidTr="00A83C1D">
        <w:trPr>
          <w:trHeight w:val="2696"/>
          <w:jc w:val="center"/>
        </w:trPr>
        <w:tc>
          <w:tcPr>
            <w:tcW w:w="3223" w:type="dxa"/>
          </w:tcPr>
          <w:p w14:paraId="3194FF2B" w14:textId="77777777" w:rsidR="002D41FB" w:rsidRPr="0047131D" w:rsidRDefault="002D41FB" w:rsidP="007F1E65">
            <w:pPr>
              <w:pStyle w:val="ListParagraph"/>
              <w:tabs>
                <w:tab w:val="left" w:pos="360"/>
              </w:tabs>
              <w:spacing w:line="276" w:lineRule="auto"/>
              <w:ind w:left="0"/>
              <w:jc w:val="center"/>
              <w:rPr>
                <w:rFonts w:ascii="Times New Roman" w:eastAsia="Times New Roman" w:hAnsi="Times New Roman" w:cs="Times New Roman"/>
                <w:sz w:val="24"/>
                <w:szCs w:val="24"/>
                <w14:textOutline w14:w="9525" w14:cap="rnd" w14:cmpd="sng" w14:algn="ctr">
                  <w14:noFill/>
                  <w14:prstDash w14:val="solid"/>
                  <w14:bevel/>
                </w14:textOutline>
              </w:rPr>
            </w:pPr>
            <w:r w:rsidRPr="0047131D">
              <w:rPr>
                <w:rFonts w:ascii="Times New Roman" w:eastAsia="Times New Roman" w:hAnsi="Times New Roman" w:cs="Times New Roman"/>
                <w:noProof/>
                <w:sz w:val="24"/>
                <w:szCs w:val="24"/>
                <w14:textOutline w14:w="9525" w14:cap="rnd" w14:cmpd="sng" w14:algn="ctr">
                  <w14:noFill/>
                  <w14:prstDash w14:val="solid"/>
                  <w14:bevel/>
                </w14:textOutline>
              </w:rPr>
              <w:drawing>
                <wp:inline distT="0" distB="0" distL="0" distR="0" wp14:anchorId="00F8B845" wp14:editId="4FC6B76D">
                  <wp:extent cx="1817084" cy="879230"/>
                  <wp:effectExtent l="0" t="0" r="0" b="0"/>
                  <wp:docPr id="813417531" name="Picture 1" descr="n404 fb Linh Li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3417531" name="Picture 1" descr="n404 fb Linh Linh"/>
                          <pic:cNvPicPr>
                            <a:picLocks noChangeAspect="1" noChangeArrowheads="1"/>
                          </pic:cNvPicPr>
                        </pic:nvPicPr>
                        <pic:blipFill>
                          <a:blip r:embed="rId35" cstate="print">
                            <a:extLst>
                              <a:ext uri="{BEBA8EAE-BF5A-486C-A8C5-ECC9F3942E4B}">
                                <a14:imgProps xmlns:a14="http://schemas.microsoft.com/office/drawing/2010/main">
                                  <a14:imgLayer r:embed="rId36">
                                    <a14:imgEffect>
                                      <a14:sharpenSoften amount="50000"/>
                                    </a14:imgEffect>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835126" cy="887960"/>
                          </a:xfrm>
                          <a:prstGeom prst="rect">
                            <a:avLst/>
                          </a:prstGeom>
                          <a:noFill/>
                        </pic:spPr>
                      </pic:pic>
                    </a:graphicData>
                  </a:graphic>
                </wp:inline>
              </w:drawing>
            </w:r>
          </w:p>
          <w:p w14:paraId="3C0DD582" w14:textId="77777777" w:rsidR="002D41FB" w:rsidRPr="0047131D" w:rsidRDefault="002D41FB" w:rsidP="007F1E65">
            <w:pPr>
              <w:pStyle w:val="ListParagraph"/>
              <w:tabs>
                <w:tab w:val="left" w:pos="360"/>
              </w:tabs>
              <w:spacing w:line="276" w:lineRule="auto"/>
              <w:ind w:left="0"/>
              <w:jc w:val="center"/>
              <w:rPr>
                <w:rFonts w:ascii="Times New Roman" w:eastAsia="Times New Roman" w:hAnsi="Times New Roman" w:cs="Times New Roman"/>
                <w:sz w:val="24"/>
                <w:szCs w:val="24"/>
                <w14:textOutline w14:w="9525" w14:cap="rnd" w14:cmpd="sng" w14:algn="ctr">
                  <w14:noFill/>
                  <w14:prstDash w14:val="solid"/>
                  <w14:bevel/>
                </w14:textOutline>
              </w:rPr>
            </w:pPr>
            <w:r w:rsidRPr="0047131D">
              <w:rPr>
                <w:rFonts w:ascii="Times New Roman" w:hAnsi="Times New Roman" w:cs="Times New Roman"/>
                <w:b/>
                <w:bCs/>
                <w:noProof/>
                <w:sz w:val="24"/>
                <w:szCs w:val="24"/>
              </w:rPr>
              <w:t>Hình 3.1.</w:t>
            </w:r>
            <w:r w:rsidRPr="0047131D">
              <w:rPr>
                <w:rFonts w:ascii="Times New Roman" w:hAnsi="Times New Roman" w:cs="Times New Roman"/>
                <w:noProof/>
                <w:sz w:val="24"/>
                <w:szCs w:val="24"/>
              </w:rPr>
              <w:t xml:space="preserve"> Đồ thị (x – t) của một vật dao động điều hòa (</w:t>
            </w:r>
            <w:r w:rsidRPr="0047131D">
              <w:rPr>
                <w:rFonts w:ascii="Times New Roman" w:hAnsi="Times New Roman" w:cs="Times New Roman"/>
                <w:noProof/>
                <w:sz w:val="24"/>
                <w:szCs w:val="24"/>
              </w:rPr>
              <w:sym w:font="Symbol" w:char="F06A"/>
            </w:r>
            <w:r w:rsidRPr="0047131D">
              <w:rPr>
                <w:rFonts w:ascii="Times New Roman" w:hAnsi="Times New Roman" w:cs="Times New Roman"/>
                <w:noProof/>
                <w:sz w:val="24"/>
                <w:szCs w:val="24"/>
              </w:rPr>
              <w:t xml:space="preserve"> = 0)</w:t>
            </w:r>
          </w:p>
        </w:tc>
        <w:tc>
          <w:tcPr>
            <w:tcW w:w="3257" w:type="dxa"/>
          </w:tcPr>
          <w:p w14:paraId="79C4C19A" w14:textId="77777777" w:rsidR="002D41FB" w:rsidRPr="0047131D" w:rsidRDefault="002D41FB" w:rsidP="007F1E65">
            <w:pPr>
              <w:pStyle w:val="ListParagraph"/>
              <w:tabs>
                <w:tab w:val="left" w:pos="360"/>
              </w:tabs>
              <w:spacing w:line="276" w:lineRule="auto"/>
              <w:ind w:left="0"/>
              <w:jc w:val="center"/>
              <w:rPr>
                <w:rFonts w:ascii="Times New Roman" w:eastAsia="Times New Roman" w:hAnsi="Times New Roman" w:cs="Times New Roman"/>
                <w:sz w:val="24"/>
                <w:szCs w:val="24"/>
                <w14:textOutline w14:w="9525" w14:cap="rnd" w14:cmpd="sng" w14:algn="ctr">
                  <w14:noFill/>
                  <w14:prstDash w14:val="solid"/>
                  <w14:bevel/>
                </w14:textOutline>
              </w:rPr>
            </w:pPr>
            <w:r w:rsidRPr="0047131D">
              <w:rPr>
                <w:rFonts w:ascii="Times New Roman" w:eastAsia="Times New Roman" w:hAnsi="Times New Roman" w:cs="Times New Roman"/>
                <w:noProof/>
                <w:sz w:val="24"/>
                <w:szCs w:val="24"/>
                <w14:textOutline w14:w="9525" w14:cap="rnd" w14:cmpd="sng" w14:algn="ctr">
                  <w14:noFill/>
                  <w14:prstDash w14:val="solid"/>
                  <w14:bevel/>
                </w14:textOutline>
              </w:rPr>
              <w:drawing>
                <wp:inline distT="0" distB="0" distL="0" distR="0" wp14:anchorId="0861E894" wp14:editId="64F61669">
                  <wp:extent cx="1843405" cy="984738"/>
                  <wp:effectExtent l="0" t="0" r="4445" b="6350"/>
                  <wp:docPr id="319575398" name="Picture 3" descr="n404 fb Linh Li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575398" name="Picture 3" descr="n404 fb Linh Linh"/>
                          <pic:cNvPicPr>
                            <a:picLocks noChangeAspect="1" noChangeArrowheads="1"/>
                          </pic:cNvPicPr>
                        </pic:nvPicPr>
                        <pic:blipFill>
                          <a:blip r:embed="rId37" cstate="print">
                            <a:extLst>
                              <a:ext uri="{BEBA8EAE-BF5A-486C-A8C5-ECC9F3942E4B}">
                                <a14:imgProps xmlns:a14="http://schemas.microsoft.com/office/drawing/2010/main">
                                  <a14:imgLayer r:embed="rId38">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857823" cy="992440"/>
                          </a:xfrm>
                          <a:prstGeom prst="rect">
                            <a:avLst/>
                          </a:prstGeom>
                          <a:noFill/>
                        </pic:spPr>
                      </pic:pic>
                    </a:graphicData>
                  </a:graphic>
                </wp:inline>
              </w:drawing>
            </w:r>
          </w:p>
          <w:p w14:paraId="0C4427EF" w14:textId="77777777" w:rsidR="002D41FB" w:rsidRPr="0047131D" w:rsidRDefault="002D41FB" w:rsidP="007F1E65">
            <w:pPr>
              <w:pStyle w:val="ListParagraph"/>
              <w:tabs>
                <w:tab w:val="left" w:pos="360"/>
              </w:tabs>
              <w:spacing w:line="276" w:lineRule="auto"/>
              <w:ind w:left="0"/>
              <w:jc w:val="center"/>
              <w:rPr>
                <w:rFonts w:ascii="Times New Roman" w:hAnsi="Times New Roman" w:cs="Times New Roman"/>
                <w:noProof/>
                <w:sz w:val="24"/>
                <w:szCs w:val="24"/>
              </w:rPr>
            </w:pPr>
            <w:r w:rsidRPr="0047131D">
              <w:rPr>
                <w:rFonts w:ascii="Times New Roman" w:hAnsi="Times New Roman" w:cs="Times New Roman"/>
                <w:b/>
                <w:bCs/>
                <w:noProof/>
                <w:sz w:val="24"/>
                <w:szCs w:val="24"/>
              </w:rPr>
              <w:t>Hình 3.2.</w:t>
            </w:r>
            <w:r w:rsidRPr="0047131D">
              <w:rPr>
                <w:rFonts w:ascii="Times New Roman" w:hAnsi="Times New Roman" w:cs="Times New Roman"/>
                <w:noProof/>
                <w:sz w:val="24"/>
                <w:szCs w:val="24"/>
              </w:rPr>
              <w:t xml:space="preserve"> Đồ thị (v – t) của một vật dao động điều hòa</w:t>
            </w:r>
          </w:p>
          <w:p w14:paraId="2DBCC063" w14:textId="77777777" w:rsidR="002D41FB" w:rsidRPr="0047131D" w:rsidRDefault="002D41FB" w:rsidP="007F1E65">
            <w:pPr>
              <w:pStyle w:val="ListParagraph"/>
              <w:tabs>
                <w:tab w:val="left" w:pos="360"/>
              </w:tabs>
              <w:spacing w:line="276" w:lineRule="auto"/>
              <w:ind w:left="0"/>
              <w:jc w:val="center"/>
              <w:rPr>
                <w:rFonts w:ascii="Times New Roman" w:hAnsi="Times New Roman" w:cs="Times New Roman"/>
                <w:noProof/>
                <w:sz w:val="24"/>
                <w:szCs w:val="24"/>
              </w:rPr>
            </w:pPr>
            <w:r w:rsidRPr="0047131D">
              <w:rPr>
                <w:rFonts w:ascii="Times New Roman" w:hAnsi="Times New Roman" w:cs="Times New Roman"/>
                <w:noProof/>
                <w:sz w:val="24"/>
                <w:szCs w:val="24"/>
              </w:rPr>
              <w:t>(</w:t>
            </w:r>
            <w:r w:rsidRPr="0047131D">
              <w:rPr>
                <w:rFonts w:ascii="Times New Roman" w:hAnsi="Times New Roman" w:cs="Times New Roman"/>
                <w:noProof/>
                <w:sz w:val="24"/>
                <w:szCs w:val="24"/>
              </w:rPr>
              <w:sym w:font="Symbol" w:char="F06A"/>
            </w:r>
            <w:r w:rsidRPr="0047131D">
              <w:rPr>
                <w:rFonts w:ascii="Times New Roman" w:hAnsi="Times New Roman" w:cs="Times New Roman"/>
                <w:noProof/>
                <w:sz w:val="24"/>
                <w:szCs w:val="24"/>
              </w:rPr>
              <w:t xml:space="preserve"> = 0)</w:t>
            </w:r>
          </w:p>
        </w:tc>
        <w:tc>
          <w:tcPr>
            <w:tcW w:w="3491" w:type="dxa"/>
          </w:tcPr>
          <w:p w14:paraId="3D2D5129" w14:textId="77777777" w:rsidR="002D41FB" w:rsidRPr="0047131D" w:rsidRDefault="002D41FB" w:rsidP="007F1E65">
            <w:pPr>
              <w:pStyle w:val="ListParagraph"/>
              <w:tabs>
                <w:tab w:val="left" w:pos="360"/>
              </w:tabs>
              <w:spacing w:line="276" w:lineRule="auto"/>
              <w:ind w:left="0"/>
              <w:jc w:val="center"/>
              <w:rPr>
                <w:rFonts w:ascii="Times New Roman" w:hAnsi="Times New Roman" w:cs="Times New Roman"/>
                <w:noProof/>
                <w:sz w:val="24"/>
                <w:szCs w:val="24"/>
              </w:rPr>
            </w:pPr>
            <w:r w:rsidRPr="0047131D">
              <w:rPr>
                <w:rFonts w:ascii="Times New Roman" w:hAnsi="Times New Roman" w:cs="Times New Roman"/>
                <w:noProof/>
                <w:sz w:val="24"/>
                <w:szCs w:val="24"/>
              </w:rPr>
              <w:drawing>
                <wp:inline distT="0" distB="0" distL="0" distR="0" wp14:anchorId="1ADBAF5A" wp14:editId="192CC108">
                  <wp:extent cx="1766130" cy="896815"/>
                  <wp:effectExtent l="0" t="0" r="5715" b="0"/>
                  <wp:docPr id="902098037" name="Picture 4" descr="n404 fb Linh Li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2098037" name="Picture 4" descr="n404 fb Linh Linh"/>
                          <pic:cNvPicPr>
                            <a:picLocks noChangeAspect="1" noChangeArrowheads="1"/>
                          </pic:cNvPicPr>
                        </pic:nvPicPr>
                        <pic:blipFill>
                          <a:blip r:embed="rId39" cstate="print">
                            <a:extLst>
                              <a:ext uri="{BEBA8EAE-BF5A-486C-A8C5-ECC9F3942E4B}">
                                <a14:imgProps xmlns:a14="http://schemas.microsoft.com/office/drawing/2010/main">
                                  <a14:imgLayer r:embed="rId40">
                                    <a14:imgEffect>
                                      <a14:sharpenSoften amount="50000"/>
                                    </a14:imgEffect>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779140" cy="903421"/>
                          </a:xfrm>
                          <a:prstGeom prst="rect">
                            <a:avLst/>
                          </a:prstGeom>
                          <a:noFill/>
                        </pic:spPr>
                      </pic:pic>
                    </a:graphicData>
                  </a:graphic>
                </wp:inline>
              </w:drawing>
            </w:r>
          </w:p>
          <w:p w14:paraId="0E8F5868" w14:textId="77777777" w:rsidR="002D41FB" w:rsidRPr="0047131D" w:rsidRDefault="002D41FB" w:rsidP="007F1E65">
            <w:pPr>
              <w:pStyle w:val="ListParagraph"/>
              <w:tabs>
                <w:tab w:val="left" w:pos="360"/>
              </w:tabs>
              <w:spacing w:line="276" w:lineRule="auto"/>
              <w:ind w:left="0"/>
              <w:jc w:val="center"/>
              <w:rPr>
                <w:rFonts w:ascii="Times New Roman" w:hAnsi="Times New Roman" w:cs="Times New Roman"/>
                <w:noProof/>
                <w:sz w:val="24"/>
                <w:szCs w:val="24"/>
              </w:rPr>
            </w:pPr>
            <w:r w:rsidRPr="0047131D">
              <w:rPr>
                <w:rFonts w:ascii="Times New Roman" w:hAnsi="Times New Roman" w:cs="Times New Roman"/>
                <w:b/>
                <w:bCs/>
                <w:noProof/>
                <w:sz w:val="24"/>
                <w:szCs w:val="24"/>
              </w:rPr>
              <w:t>Hình 3.3.</w:t>
            </w:r>
            <w:r w:rsidRPr="0047131D">
              <w:rPr>
                <w:rFonts w:ascii="Times New Roman" w:hAnsi="Times New Roman" w:cs="Times New Roman"/>
                <w:noProof/>
                <w:sz w:val="24"/>
                <w:szCs w:val="24"/>
              </w:rPr>
              <w:t xml:space="preserve"> Đồ thị (a – t) của một vật dao động điều hòa</w:t>
            </w:r>
          </w:p>
          <w:p w14:paraId="2C3F3E56" w14:textId="77777777" w:rsidR="002D41FB" w:rsidRPr="0047131D" w:rsidRDefault="002D41FB" w:rsidP="007F1E65">
            <w:pPr>
              <w:pStyle w:val="ListParagraph"/>
              <w:tabs>
                <w:tab w:val="left" w:pos="360"/>
              </w:tabs>
              <w:spacing w:line="276" w:lineRule="auto"/>
              <w:ind w:left="0"/>
              <w:jc w:val="center"/>
              <w:rPr>
                <w:rFonts w:ascii="Times New Roman" w:hAnsi="Times New Roman" w:cs="Times New Roman"/>
                <w:noProof/>
                <w:sz w:val="24"/>
                <w:szCs w:val="24"/>
              </w:rPr>
            </w:pPr>
            <w:r w:rsidRPr="0047131D">
              <w:rPr>
                <w:rFonts w:ascii="Times New Roman" w:hAnsi="Times New Roman" w:cs="Times New Roman"/>
                <w:noProof/>
                <w:sz w:val="24"/>
                <w:szCs w:val="24"/>
              </w:rPr>
              <w:t>(</w:t>
            </w:r>
            <w:r w:rsidRPr="0047131D">
              <w:rPr>
                <w:rFonts w:ascii="Times New Roman" w:hAnsi="Times New Roman" w:cs="Times New Roman"/>
                <w:noProof/>
                <w:sz w:val="24"/>
                <w:szCs w:val="24"/>
              </w:rPr>
              <w:sym w:font="Symbol" w:char="F06A"/>
            </w:r>
            <w:r w:rsidRPr="0047131D">
              <w:rPr>
                <w:rFonts w:ascii="Times New Roman" w:hAnsi="Times New Roman" w:cs="Times New Roman"/>
                <w:noProof/>
                <w:sz w:val="24"/>
                <w:szCs w:val="24"/>
              </w:rPr>
              <w:t xml:space="preserve"> = 0)</w:t>
            </w:r>
          </w:p>
        </w:tc>
      </w:tr>
    </w:tbl>
    <w:p w14:paraId="743061F5" w14:textId="77777777" w:rsidR="002D41FB" w:rsidRPr="0047131D" w:rsidRDefault="002D41FB" w:rsidP="002D41FB">
      <w:pPr>
        <w:pStyle w:val="ListParagraph"/>
        <w:tabs>
          <w:tab w:val="left" w:pos="360"/>
        </w:tabs>
        <w:spacing w:after="0" w:line="276" w:lineRule="auto"/>
        <w:ind w:left="0"/>
        <w:jc w:val="both"/>
        <w:rPr>
          <w:rFonts w:ascii="Times New Roman" w:eastAsia="Times New Roman" w:hAnsi="Times New Roman" w:cs="Times New Roman"/>
          <w:sz w:val="24"/>
          <w:szCs w:val="24"/>
          <w14:textOutline w14:w="9525" w14:cap="rnd" w14:cmpd="sng" w14:algn="ctr">
            <w14:noFill/>
            <w14:prstDash w14:val="solid"/>
            <w14:bevel/>
          </w14:textOutline>
        </w:rPr>
      </w:pPr>
      <w:proofErr w:type="spellStart"/>
      <w:r w:rsidRPr="0047131D">
        <w:rPr>
          <w:rFonts w:ascii="Times New Roman" w:eastAsia="Times New Roman" w:hAnsi="Times New Roman" w:cs="Times New Roman"/>
          <w:b/>
          <w:bCs/>
          <w:sz w:val="24"/>
          <w:szCs w:val="24"/>
          <w14:textOutline w14:w="9525" w14:cap="rnd" w14:cmpd="sng" w14:algn="ctr">
            <w14:noFill/>
            <w14:prstDash w14:val="solid"/>
            <w14:bevel/>
          </w14:textOutline>
        </w:rPr>
        <w:t>Từ</w:t>
      </w:r>
      <w:proofErr w:type="spellEnd"/>
      <w:r w:rsidRPr="0047131D">
        <w:rPr>
          <w:rFonts w:ascii="Times New Roman" w:eastAsia="Times New Roman" w:hAnsi="Times New Roman" w:cs="Times New Roman"/>
          <w:b/>
          <w:bCs/>
          <w:sz w:val="24"/>
          <w:szCs w:val="24"/>
          <w14:textOutline w14:w="9525" w14:cap="rnd" w14:cmpd="sng" w14:algn="ctr">
            <w14:noFill/>
            <w14:prstDash w14:val="solid"/>
            <w14:bevel/>
          </w14:textOutline>
        </w:rPr>
        <w:t xml:space="preserve"> </w:t>
      </w:r>
      <w:proofErr w:type="spellStart"/>
      <w:r w:rsidRPr="0047131D">
        <w:rPr>
          <w:rFonts w:ascii="Times New Roman" w:eastAsia="Times New Roman" w:hAnsi="Times New Roman" w:cs="Times New Roman"/>
          <w:b/>
          <w:bCs/>
          <w:sz w:val="24"/>
          <w:szCs w:val="24"/>
          <w14:textOutline w14:w="9525" w14:cap="rnd" w14:cmpd="sng" w14:algn="ctr">
            <w14:noFill/>
            <w14:prstDash w14:val="solid"/>
            <w14:bevel/>
          </w14:textOutline>
        </w:rPr>
        <w:t>đồ</w:t>
      </w:r>
      <w:proofErr w:type="spellEnd"/>
      <w:r w:rsidRPr="0047131D">
        <w:rPr>
          <w:rFonts w:ascii="Times New Roman" w:eastAsia="Times New Roman" w:hAnsi="Times New Roman" w:cs="Times New Roman"/>
          <w:b/>
          <w:bCs/>
          <w:sz w:val="24"/>
          <w:szCs w:val="24"/>
          <w14:textOutline w14:w="9525" w14:cap="rnd" w14:cmpd="sng" w14:algn="ctr">
            <w14:noFill/>
            <w14:prstDash w14:val="solid"/>
            <w14:bevel/>
          </w14:textOutline>
        </w:rPr>
        <w:t xml:space="preserve"> </w:t>
      </w:r>
      <w:proofErr w:type="spellStart"/>
      <w:r w:rsidRPr="0047131D">
        <w:rPr>
          <w:rFonts w:ascii="Times New Roman" w:eastAsia="Times New Roman" w:hAnsi="Times New Roman" w:cs="Times New Roman"/>
          <w:b/>
          <w:bCs/>
          <w:sz w:val="24"/>
          <w:szCs w:val="24"/>
          <w14:textOutline w14:w="9525" w14:cap="rnd" w14:cmpd="sng" w14:algn="ctr">
            <w14:noFill/>
            <w14:prstDash w14:val="solid"/>
            <w14:bevel/>
          </w14:textOutline>
        </w:rPr>
        <w:t>thị</w:t>
      </w:r>
      <w:proofErr w:type="spellEnd"/>
      <w:r w:rsidRPr="0047131D">
        <w:rPr>
          <w:rFonts w:ascii="Times New Roman" w:eastAsia="Times New Roman" w:hAnsi="Times New Roman" w:cs="Times New Roman"/>
          <w:b/>
          <w:bCs/>
          <w:sz w:val="24"/>
          <w:szCs w:val="24"/>
          <w14:textOutline w14:w="9525" w14:cap="rnd" w14:cmpd="sng" w14:algn="ctr">
            <w14:noFill/>
            <w14:prstDash w14:val="solid"/>
            <w14:bevel/>
          </w14:textOutline>
        </w:rPr>
        <w:t xml:space="preserve"> ta </w:t>
      </w:r>
      <w:proofErr w:type="spellStart"/>
      <w:r w:rsidRPr="0047131D">
        <w:rPr>
          <w:rFonts w:ascii="Times New Roman" w:eastAsia="Times New Roman" w:hAnsi="Times New Roman" w:cs="Times New Roman"/>
          <w:b/>
          <w:bCs/>
          <w:sz w:val="24"/>
          <w:szCs w:val="24"/>
          <w14:textOutline w14:w="9525" w14:cap="rnd" w14:cmpd="sng" w14:algn="ctr">
            <w14:noFill/>
            <w14:prstDash w14:val="solid"/>
            <w14:bevel/>
          </w14:textOutline>
        </w:rPr>
        <w:t>có</w:t>
      </w:r>
      <w:proofErr w:type="spellEnd"/>
      <w:r w:rsidRPr="0047131D">
        <w:rPr>
          <w:rFonts w:ascii="Times New Roman" w:eastAsia="Times New Roman" w:hAnsi="Times New Roman" w:cs="Times New Roman"/>
          <w:b/>
          <w:bCs/>
          <w:sz w:val="24"/>
          <w:szCs w:val="24"/>
          <w14:textOutline w14:w="9525" w14:cap="rnd" w14:cmpd="sng" w14:algn="ctr">
            <w14:noFill/>
            <w14:prstDash w14:val="solid"/>
            <w14:bevel/>
          </w14:textOutline>
        </w:rPr>
        <w:t xml:space="preserve"> </w:t>
      </w:r>
      <w:proofErr w:type="spellStart"/>
      <w:r w:rsidRPr="0047131D">
        <w:rPr>
          <w:rFonts w:ascii="Times New Roman" w:eastAsia="Times New Roman" w:hAnsi="Times New Roman" w:cs="Times New Roman"/>
          <w:b/>
          <w:bCs/>
          <w:sz w:val="24"/>
          <w:szCs w:val="24"/>
          <w14:textOutline w14:w="9525" w14:cap="rnd" w14:cmpd="sng" w14:algn="ctr">
            <w14:noFill/>
            <w14:prstDash w14:val="solid"/>
            <w14:bevel/>
          </w14:textOutline>
        </w:rPr>
        <w:t>thể</w:t>
      </w:r>
      <w:proofErr w:type="spellEnd"/>
      <w:r w:rsidRPr="0047131D">
        <w:rPr>
          <w:rFonts w:ascii="Times New Roman" w:eastAsia="Times New Roman" w:hAnsi="Times New Roman" w:cs="Times New Roman"/>
          <w:b/>
          <w:bCs/>
          <w:sz w:val="24"/>
          <w:szCs w:val="24"/>
          <w14:textOutline w14:w="9525" w14:cap="rnd" w14:cmpd="sng" w14:algn="ctr">
            <w14:noFill/>
            <w14:prstDash w14:val="solid"/>
            <w14:bevel/>
          </w14:textOutline>
        </w:rPr>
        <w:t xml:space="preserve"> </w:t>
      </w:r>
      <w:proofErr w:type="spellStart"/>
      <w:r w:rsidRPr="0047131D">
        <w:rPr>
          <w:rFonts w:ascii="Times New Roman" w:eastAsia="Times New Roman" w:hAnsi="Times New Roman" w:cs="Times New Roman"/>
          <w:b/>
          <w:bCs/>
          <w:sz w:val="24"/>
          <w:szCs w:val="24"/>
          <w14:textOutline w14:w="9525" w14:cap="rnd" w14:cmpd="sng" w14:algn="ctr">
            <w14:noFill/>
            <w14:prstDash w14:val="solid"/>
            <w14:bevel/>
          </w14:textOutline>
        </w:rPr>
        <w:t>đưa</w:t>
      </w:r>
      <w:proofErr w:type="spellEnd"/>
      <w:r w:rsidRPr="0047131D">
        <w:rPr>
          <w:rFonts w:ascii="Times New Roman" w:eastAsia="Times New Roman" w:hAnsi="Times New Roman" w:cs="Times New Roman"/>
          <w:b/>
          <w:bCs/>
          <w:sz w:val="24"/>
          <w:szCs w:val="24"/>
          <w14:textOutline w14:w="9525" w14:cap="rnd" w14:cmpd="sng" w14:algn="ctr">
            <w14:noFill/>
            <w14:prstDash w14:val="solid"/>
            <w14:bevel/>
          </w14:textOutline>
        </w:rPr>
        <w:t xml:space="preserve"> </w:t>
      </w:r>
      <w:proofErr w:type="spellStart"/>
      <w:r w:rsidRPr="0047131D">
        <w:rPr>
          <w:rFonts w:ascii="Times New Roman" w:eastAsia="Times New Roman" w:hAnsi="Times New Roman" w:cs="Times New Roman"/>
          <w:b/>
          <w:bCs/>
          <w:sz w:val="24"/>
          <w:szCs w:val="24"/>
          <w14:textOutline w14:w="9525" w14:cap="rnd" w14:cmpd="sng" w14:algn="ctr">
            <w14:noFill/>
            <w14:prstDash w14:val="solid"/>
            <w14:bevel/>
          </w14:textOutline>
        </w:rPr>
        <w:t>ra</w:t>
      </w:r>
      <w:proofErr w:type="spellEnd"/>
      <w:r w:rsidRPr="0047131D">
        <w:rPr>
          <w:rFonts w:ascii="Times New Roman" w:eastAsia="Times New Roman" w:hAnsi="Times New Roman" w:cs="Times New Roman"/>
          <w:b/>
          <w:bCs/>
          <w:sz w:val="24"/>
          <w:szCs w:val="24"/>
          <w14:textOutline w14:w="9525" w14:cap="rnd" w14:cmpd="sng" w14:algn="ctr">
            <w14:noFill/>
            <w14:prstDash w14:val="solid"/>
            <w14:bevel/>
          </w14:textOutline>
        </w:rPr>
        <w:t xml:space="preserve"> </w:t>
      </w:r>
      <w:proofErr w:type="spellStart"/>
      <w:r w:rsidRPr="0047131D">
        <w:rPr>
          <w:rFonts w:ascii="Times New Roman" w:eastAsia="Times New Roman" w:hAnsi="Times New Roman" w:cs="Times New Roman"/>
          <w:b/>
          <w:bCs/>
          <w:sz w:val="24"/>
          <w:szCs w:val="24"/>
          <w14:textOutline w14:w="9525" w14:cap="rnd" w14:cmpd="sng" w14:algn="ctr">
            <w14:noFill/>
            <w14:prstDash w14:val="solid"/>
            <w14:bevel/>
          </w14:textOutline>
        </w:rPr>
        <w:t>một</w:t>
      </w:r>
      <w:proofErr w:type="spellEnd"/>
      <w:r w:rsidRPr="0047131D">
        <w:rPr>
          <w:rFonts w:ascii="Times New Roman" w:eastAsia="Times New Roman" w:hAnsi="Times New Roman" w:cs="Times New Roman"/>
          <w:b/>
          <w:bCs/>
          <w:sz w:val="24"/>
          <w:szCs w:val="24"/>
          <w14:textOutline w14:w="9525" w14:cap="rnd" w14:cmpd="sng" w14:algn="ctr">
            <w14:noFill/>
            <w14:prstDash w14:val="solid"/>
            <w14:bevel/>
          </w14:textOutline>
        </w:rPr>
        <w:t xml:space="preserve"> </w:t>
      </w:r>
      <w:proofErr w:type="spellStart"/>
      <w:r w:rsidRPr="0047131D">
        <w:rPr>
          <w:rFonts w:ascii="Times New Roman" w:eastAsia="Times New Roman" w:hAnsi="Times New Roman" w:cs="Times New Roman"/>
          <w:b/>
          <w:bCs/>
          <w:sz w:val="24"/>
          <w:szCs w:val="24"/>
          <w14:textOutline w14:w="9525" w14:cap="rnd" w14:cmpd="sng" w14:algn="ctr">
            <w14:noFill/>
            <w14:prstDash w14:val="solid"/>
            <w14:bevel/>
          </w14:textOutline>
        </w:rPr>
        <w:t>số</w:t>
      </w:r>
      <w:proofErr w:type="spellEnd"/>
      <w:r w:rsidRPr="0047131D">
        <w:rPr>
          <w:rFonts w:ascii="Times New Roman" w:eastAsia="Times New Roman" w:hAnsi="Times New Roman" w:cs="Times New Roman"/>
          <w:b/>
          <w:bCs/>
          <w:sz w:val="24"/>
          <w:szCs w:val="24"/>
          <w14:textOutline w14:w="9525" w14:cap="rnd" w14:cmpd="sng" w14:algn="ctr">
            <w14:noFill/>
            <w14:prstDash w14:val="solid"/>
            <w14:bevel/>
          </w14:textOutline>
        </w:rPr>
        <w:t xml:space="preserve"> </w:t>
      </w:r>
      <w:proofErr w:type="spellStart"/>
      <w:r w:rsidRPr="0047131D">
        <w:rPr>
          <w:rFonts w:ascii="Times New Roman" w:eastAsia="Times New Roman" w:hAnsi="Times New Roman" w:cs="Times New Roman"/>
          <w:b/>
          <w:bCs/>
          <w:sz w:val="24"/>
          <w:szCs w:val="24"/>
          <w14:textOutline w14:w="9525" w14:cap="rnd" w14:cmpd="sng" w14:algn="ctr">
            <w14:noFill/>
            <w14:prstDash w14:val="solid"/>
            <w14:bevel/>
          </w14:textOutline>
        </w:rPr>
        <w:t>nhận</w:t>
      </w:r>
      <w:proofErr w:type="spellEnd"/>
      <w:r w:rsidRPr="0047131D">
        <w:rPr>
          <w:rFonts w:ascii="Times New Roman" w:eastAsia="Times New Roman" w:hAnsi="Times New Roman" w:cs="Times New Roman"/>
          <w:b/>
          <w:bCs/>
          <w:sz w:val="24"/>
          <w:szCs w:val="24"/>
          <w14:textOutline w14:w="9525" w14:cap="rnd" w14:cmpd="sng" w14:algn="ctr">
            <w14:noFill/>
            <w14:prstDash w14:val="solid"/>
            <w14:bevel/>
          </w14:textOutline>
        </w:rPr>
        <w:t xml:space="preserve"> </w:t>
      </w:r>
      <w:proofErr w:type="spellStart"/>
      <w:r w:rsidRPr="0047131D">
        <w:rPr>
          <w:rFonts w:ascii="Times New Roman" w:eastAsia="Times New Roman" w:hAnsi="Times New Roman" w:cs="Times New Roman"/>
          <w:b/>
          <w:bCs/>
          <w:sz w:val="24"/>
          <w:szCs w:val="24"/>
          <w14:textOutline w14:w="9525" w14:cap="rnd" w14:cmpd="sng" w14:algn="ctr">
            <w14:noFill/>
            <w14:prstDash w14:val="solid"/>
            <w14:bevel/>
          </w14:textOutline>
        </w:rPr>
        <w:t>xét</w:t>
      </w:r>
      <w:proofErr w:type="spellEnd"/>
      <w:r w:rsidRPr="0047131D">
        <w:rPr>
          <w:rFonts w:ascii="Times New Roman" w:eastAsia="Times New Roman" w:hAnsi="Times New Roman" w:cs="Times New Roman"/>
          <w:b/>
          <w:bCs/>
          <w:sz w:val="24"/>
          <w:szCs w:val="24"/>
          <w14:textOutline w14:w="9525" w14:cap="rnd" w14:cmpd="sng" w14:algn="ctr">
            <w14:noFill/>
            <w14:prstDash w14:val="solid"/>
            <w14:bevel/>
          </w14:textOutline>
        </w:rPr>
        <w:t>:</w:t>
      </w:r>
    </w:p>
    <w:p w14:paraId="7F2AD9FA" w14:textId="77777777" w:rsidR="002D41FB" w:rsidRPr="0047131D" w:rsidRDefault="002D41FB" w:rsidP="002D41FB">
      <w:pPr>
        <w:pStyle w:val="ListParagraph"/>
        <w:tabs>
          <w:tab w:val="left" w:pos="360"/>
        </w:tabs>
        <w:spacing w:after="0" w:line="276" w:lineRule="auto"/>
        <w:ind w:left="0"/>
        <w:jc w:val="both"/>
        <w:rPr>
          <w:rFonts w:ascii="Times New Roman" w:hAnsi="Times New Roman" w:cs="Times New Roman"/>
          <w:noProof/>
          <w:sz w:val="24"/>
          <w:szCs w:val="24"/>
        </w:rPr>
      </w:pPr>
      <w:r w:rsidRPr="0047131D">
        <w:rPr>
          <w:rFonts w:ascii="Times New Roman" w:eastAsia="Times New Roman" w:hAnsi="Times New Roman" w:cs="Times New Roman"/>
          <w:sz w:val="24"/>
          <w:szCs w:val="24"/>
          <w14:textOutline w14:w="9525" w14:cap="rnd" w14:cmpd="sng" w14:algn="ctr">
            <w14:noFill/>
            <w14:prstDash w14:val="solid"/>
            <w14:bevel/>
          </w14:textOutline>
        </w:rPr>
        <w:t xml:space="preserve">+ </w:t>
      </w:r>
      <w:proofErr w:type="spellStart"/>
      <w:r w:rsidRPr="0047131D">
        <w:rPr>
          <w:rFonts w:ascii="Times New Roman" w:eastAsia="Times New Roman" w:hAnsi="Times New Roman" w:cs="Times New Roman"/>
          <w:sz w:val="24"/>
          <w:szCs w:val="24"/>
          <w14:textOutline w14:w="9525" w14:cap="rnd" w14:cmpd="sng" w14:algn="ctr">
            <w14:noFill/>
            <w14:prstDash w14:val="solid"/>
            <w14:bevel/>
          </w14:textOutline>
        </w:rPr>
        <w:t>Đồ</w:t>
      </w:r>
      <w:proofErr w:type="spellEnd"/>
      <w:r w:rsidRPr="0047131D">
        <w:rPr>
          <w:rFonts w:ascii="Times New Roman" w:eastAsia="Times New Roman" w:hAnsi="Times New Roman" w:cs="Times New Roman"/>
          <w:sz w:val="24"/>
          <w:szCs w:val="24"/>
          <w14:textOutline w14:w="9525" w14:cap="rnd" w14:cmpd="sng" w14:algn="ctr">
            <w14:noFill/>
            <w14:prstDash w14:val="solid"/>
            <w14:bevel/>
          </w14:textOutline>
        </w:rPr>
        <w:t xml:space="preserve"> </w:t>
      </w:r>
      <w:proofErr w:type="spellStart"/>
      <w:r w:rsidRPr="0047131D">
        <w:rPr>
          <w:rFonts w:ascii="Times New Roman" w:eastAsia="Times New Roman" w:hAnsi="Times New Roman" w:cs="Times New Roman"/>
          <w:sz w:val="24"/>
          <w:szCs w:val="24"/>
          <w14:textOutline w14:w="9525" w14:cap="rnd" w14:cmpd="sng" w14:algn="ctr">
            <w14:noFill/>
            <w14:prstDash w14:val="solid"/>
            <w14:bevel/>
          </w14:textOutline>
        </w:rPr>
        <w:t>thị</w:t>
      </w:r>
      <w:proofErr w:type="spellEnd"/>
      <w:r w:rsidRPr="0047131D">
        <w:rPr>
          <w:rFonts w:ascii="Times New Roman" w:eastAsia="Times New Roman" w:hAnsi="Times New Roman" w:cs="Times New Roman"/>
          <w:sz w:val="24"/>
          <w:szCs w:val="24"/>
          <w14:textOutline w14:w="9525" w14:cap="rnd" w14:cmpd="sng" w14:algn="ctr">
            <w14:noFill/>
            <w14:prstDash w14:val="solid"/>
            <w14:bevel/>
          </w14:textOutline>
        </w:rPr>
        <w:t xml:space="preserve"> </w:t>
      </w:r>
      <w:proofErr w:type="spellStart"/>
      <w:r w:rsidRPr="0047131D">
        <w:rPr>
          <w:rFonts w:ascii="Times New Roman" w:eastAsia="Times New Roman" w:hAnsi="Times New Roman" w:cs="Times New Roman"/>
          <w:sz w:val="24"/>
          <w:szCs w:val="24"/>
          <w14:textOutline w14:w="9525" w14:cap="rnd" w14:cmpd="sng" w14:algn="ctr">
            <w14:noFill/>
            <w14:prstDash w14:val="solid"/>
            <w14:bevel/>
          </w14:textOutline>
        </w:rPr>
        <w:t>vận</w:t>
      </w:r>
      <w:proofErr w:type="spellEnd"/>
      <w:r w:rsidRPr="0047131D">
        <w:rPr>
          <w:rFonts w:ascii="Times New Roman" w:eastAsia="Times New Roman" w:hAnsi="Times New Roman" w:cs="Times New Roman"/>
          <w:sz w:val="24"/>
          <w:szCs w:val="24"/>
          <w14:textOutline w14:w="9525" w14:cap="rnd" w14:cmpd="sng" w14:algn="ctr">
            <w14:noFill/>
            <w14:prstDash w14:val="solid"/>
            <w14:bevel/>
          </w14:textOutline>
        </w:rPr>
        <w:t xml:space="preserve"> </w:t>
      </w:r>
      <w:proofErr w:type="spellStart"/>
      <w:r w:rsidRPr="0047131D">
        <w:rPr>
          <w:rFonts w:ascii="Times New Roman" w:eastAsia="Times New Roman" w:hAnsi="Times New Roman" w:cs="Times New Roman"/>
          <w:sz w:val="24"/>
          <w:szCs w:val="24"/>
          <w14:textOutline w14:w="9525" w14:cap="rnd" w14:cmpd="sng" w14:algn="ctr">
            <w14:noFill/>
            <w14:prstDash w14:val="solid"/>
            <w14:bevel/>
          </w14:textOutline>
        </w:rPr>
        <w:t>tốc</w:t>
      </w:r>
      <w:proofErr w:type="spellEnd"/>
      <w:r w:rsidRPr="0047131D">
        <w:rPr>
          <w:rFonts w:ascii="Times New Roman" w:eastAsia="Times New Roman" w:hAnsi="Times New Roman" w:cs="Times New Roman"/>
          <w:sz w:val="24"/>
          <w:szCs w:val="24"/>
          <w14:textOutline w14:w="9525" w14:cap="rnd" w14:cmpd="sng" w14:algn="ctr">
            <w14:noFill/>
            <w14:prstDash w14:val="solid"/>
            <w14:bevel/>
          </w14:textOutline>
        </w:rPr>
        <w:t xml:space="preserve"> – </w:t>
      </w:r>
      <w:proofErr w:type="spellStart"/>
      <w:r w:rsidRPr="0047131D">
        <w:rPr>
          <w:rFonts w:ascii="Times New Roman" w:eastAsia="Times New Roman" w:hAnsi="Times New Roman" w:cs="Times New Roman"/>
          <w:sz w:val="24"/>
          <w:szCs w:val="24"/>
          <w14:textOutline w14:w="9525" w14:cap="rnd" w14:cmpd="sng" w14:algn="ctr">
            <w14:noFill/>
            <w14:prstDash w14:val="solid"/>
            <w14:bevel/>
          </w14:textOutline>
        </w:rPr>
        <w:t>thời</w:t>
      </w:r>
      <w:proofErr w:type="spellEnd"/>
      <w:r w:rsidRPr="0047131D">
        <w:rPr>
          <w:rFonts w:ascii="Times New Roman" w:eastAsia="Times New Roman" w:hAnsi="Times New Roman" w:cs="Times New Roman"/>
          <w:sz w:val="24"/>
          <w:szCs w:val="24"/>
          <w14:textOutline w14:w="9525" w14:cap="rnd" w14:cmpd="sng" w14:algn="ctr">
            <w14:noFill/>
            <w14:prstDash w14:val="solid"/>
            <w14:bevel/>
          </w14:textOutline>
        </w:rPr>
        <w:t xml:space="preserve"> </w:t>
      </w:r>
      <w:proofErr w:type="spellStart"/>
      <w:r w:rsidRPr="0047131D">
        <w:rPr>
          <w:rFonts w:ascii="Times New Roman" w:eastAsia="Times New Roman" w:hAnsi="Times New Roman" w:cs="Times New Roman"/>
          <w:sz w:val="24"/>
          <w:szCs w:val="24"/>
          <w14:textOutline w14:w="9525" w14:cap="rnd" w14:cmpd="sng" w14:algn="ctr">
            <w14:noFill/>
            <w14:prstDash w14:val="solid"/>
            <w14:bevel/>
          </w14:textOutline>
        </w:rPr>
        <w:t>gian</w:t>
      </w:r>
      <w:proofErr w:type="spellEnd"/>
      <w:r w:rsidRPr="0047131D">
        <w:rPr>
          <w:rFonts w:ascii="Times New Roman" w:eastAsia="Times New Roman" w:hAnsi="Times New Roman" w:cs="Times New Roman"/>
          <w:sz w:val="24"/>
          <w:szCs w:val="24"/>
          <w14:textOutline w14:w="9525" w14:cap="rnd" w14:cmpd="sng" w14:algn="ctr">
            <w14:noFill/>
            <w14:prstDash w14:val="solid"/>
            <w14:bevel/>
          </w14:textOutline>
        </w:rPr>
        <w:t xml:space="preserve"> </w:t>
      </w:r>
      <w:proofErr w:type="spellStart"/>
      <w:r w:rsidRPr="0047131D">
        <w:rPr>
          <w:rFonts w:ascii="Times New Roman" w:eastAsia="Times New Roman" w:hAnsi="Times New Roman" w:cs="Times New Roman"/>
          <w:sz w:val="24"/>
          <w:szCs w:val="24"/>
          <w14:textOutline w14:w="9525" w14:cap="rnd" w14:cmpd="sng" w14:algn="ctr">
            <w14:noFill/>
            <w14:prstDash w14:val="solid"/>
            <w14:bevel/>
          </w14:textOutline>
        </w:rPr>
        <w:t>có</w:t>
      </w:r>
      <w:proofErr w:type="spellEnd"/>
      <w:r w:rsidRPr="0047131D">
        <w:rPr>
          <w:rFonts w:ascii="Times New Roman" w:eastAsia="Times New Roman" w:hAnsi="Times New Roman" w:cs="Times New Roman"/>
          <w:sz w:val="24"/>
          <w:szCs w:val="24"/>
          <w14:textOutline w14:w="9525" w14:cap="rnd" w14:cmpd="sng" w14:algn="ctr">
            <w14:noFill/>
            <w14:prstDash w14:val="solid"/>
            <w14:bevel/>
          </w14:textOutline>
        </w:rPr>
        <w:t xml:space="preserve"> </w:t>
      </w:r>
      <w:proofErr w:type="spellStart"/>
      <w:r w:rsidRPr="0047131D">
        <w:rPr>
          <w:rFonts w:ascii="Times New Roman" w:eastAsia="Times New Roman" w:hAnsi="Times New Roman" w:cs="Times New Roman"/>
          <w:sz w:val="24"/>
          <w:szCs w:val="24"/>
          <w14:textOutline w14:w="9525" w14:cap="rnd" w14:cmpd="sng" w14:algn="ctr">
            <w14:noFill/>
            <w14:prstDash w14:val="solid"/>
            <w14:bevel/>
          </w14:textOutline>
        </w:rPr>
        <w:t>dạng</w:t>
      </w:r>
      <w:proofErr w:type="spellEnd"/>
      <w:r w:rsidRPr="0047131D">
        <w:rPr>
          <w:rFonts w:ascii="Times New Roman" w:eastAsia="Times New Roman" w:hAnsi="Times New Roman" w:cs="Times New Roman"/>
          <w:sz w:val="24"/>
          <w:szCs w:val="24"/>
          <w14:textOutline w14:w="9525" w14:cap="rnd" w14:cmpd="sng" w14:algn="ctr">
            <w14:noFill/>
            <w14:prstDash w14:val="solid"/>
            <w14:bevel/>
          </w14:textOutline>
        </w:rPr>
        <w:t xml:space="preserve"> </w:t>
      </w:r>
      <w:proofErr w:type="spellStart"/>
      <w:r w:rsidRPr="0047131D">
        <w:rPr>
          <w:rFonts w:ascii="Times New Roman" w:eastAsia="Times New Roman" w:hAnsi="Times New Roman" w:cs="Times New Roman"/>
          <w:sz w:val="24"/>
          <w:szCs w:val="24"/>
          <w14:textOutline w14:w="9525" w14:cap="rnd" w14:cmpd="sng" w14:algn="ctr">
            <w14:noFill/>
            <w14:prstDash w14:val="solid"/>
            <w14:bevel/>
          </w14:textOutline>
        </w:rPr>
        <w:t>là</w:t>
      </w:r>
      <w:proofErr w:type="spellEnd"/>
      <w:r w:rsidRPr="0047131D">
        <w:rPr>
          <w:rFonts w:ascii="Times New Roman" w:eastAsia="Times New Roman" w:hAnsi="Times New Roman" w:cs="Times New Roman"/>
          <w:sz w:val="24"/>
          <w:szCs w:val="24"/>
          <w14:textOutline w14:w="9525" w14:cap="rnd" w14:cmpd="sng" w14:algn="ctr">
            <w14:noFill/>
            <w14:prstDash w14:val="solid"/>
            <w14:bevel/>
          </w14:textOutline>
        </w:rPr>
        <w:t xml:space="preserve"> </w:t>
      </w:r>
      <w:proofErr w:type="spellStart"/>
      <w:r w:rsidRPr="0047131D">
        <w:rPr>
          <w:rFonts w:ascii="Times New Roman" w:eastAsia="Times New Roman" w:hAnsi="Times New Roman" w:cs="Times New Roman"/>
          <w:sz w:val="24"/>
          <w:szCs w:val="24"/>
          <w14:textOutline w14:w="9525" w14:cap="rnd" w14:cmpd="sng" w14:algn="ctr">
            <w14:noFill/>
            <w14:prstDash w14:val="solid"/>
            <w14:bevel/>
          </w14:textOutline>
        </w:rPr>
        <w:t>một</w:t>
      </w:r>
      <w:proofErr w:type="spellEnd"/>
      <w:r w:rsidRPr="0047131D">
        <w:rPr>
          <w:rFonts w:ascii="Times New Roman" w:eastAsia="Times New Roman" w:hAnsi="Times New Roman" w:cs="Times New Roman"/>
          <w:sz w:val="24"/>
          <w:szCs w:val="24"/>
          <w14:textOutline w14:w="9525" w14:cap="rnd" w14:cmpd="sng" w14:algn="ctr">
            <w14:noFill/>
            <w14:prstDash w14:val="solid"/>
            <w14:bevel/>
          </w14:textOutline>
        </w:rPr>
        <w:t xml:space="preserve"> </w:t>
      </w:r>
      <w:proofErr w:type="spellStart"/>
      <w:r w:rsidRPr="0047131D">
        <w:rPr>
          <w:rFonts w:ascii="Times New Roman" w:eastAsia="Times New Roman" w:hAnsi="Times New Roman" w:cs="Times New Roman"/>
          <w:sz w:val="24"/>
          <w:szCs w:val="24"/>
          <w14:textOutline w14:w="9525" w14:cap="rnd" w14:cmpd="sng" w14:algn="ctr">
            <w14:noFill/>
            <w14:prstDash w14:val="solid"/>
            <w14:bevel/>
          </w14:textOutline>
        </w:rPr>
        <w:t>đường</w:t>
      </w:r>
      <w:proofErr w:type="spellEnd"/>
      <w:r w:rsidRPr="0047131D">
        <w:rPr>
          <w:rFonts w:ascii="Times New Roman" w:eastAsia="Times New Roman" w:hAnsi="Times New Roman" w:cs="Times New Roman"/>
          <w:sz w:val="24"/>
          <w:szCs w:val="24"/>
          <w14:textOutline w14:w="9525" w14:cap="rnd" w14:cmpd="sng" w14:algn="ctr">
            <w14:noFill/>
            <w14:prstDash w14:val="solid"/>
            <w14:bevel/>
          </w14:textOutline>
        </w:rPr>
        <w:t xml:space="preserve"> </w:t>
      </w:r>
      <w:proofErr w:type="spellStart"/>
      <w:r w:rsidRPr="0047131D">
        <w:rPr>
          <w:rFonts w:ascii="Times New Roman" w:eastAsia="Times New Roman" w:hAnsi="Times New Roman" w:cs="Times New Roman"/>
          <w:sz w:val="24"/>
          <w:szCs w:val="24"/>
          <w14:textOutline w14:w="9525" w14:cap="rnd" w14:cmpd="sng" w14:algn="ctr">
            <w14:noFill/>
            <w14:prstDash w14:val="solid"/>
            <w14:bevel/>
          </w14:textOutline>
        </w:rPr>
        <w:t>hình</w:t>
      </w:r>
      <w:proofErr w:type="spellEnd"/>
      <w:r w:rsidRPr="0047131D">
        <w:rPr>
          <w:rFonts w:ascii="Times New Roman" w:eastAsia="Times New Roman" w:hAnsi="Times New Roman" w:cs="Times New Roman"/>
          <w:sz w:val="24"/>
          <w:szCs w:val="24"/>
          <w14:textOutline w14:w="9525" w14:cap="rnd" w14:cmpd="sng" w14:algn="ctr">
            <w14:noFill/>
            <w14:prstDash w14:val="solid"/>
            <w14:bevel/>
          </w14:textOutline>
        </w:rPr>
        <w:t xml:space="preserve"> sin.</w:t>
      </w:r>
    </w:p>
    <w:p w14:paraId="29F95444" w14:textId="77777777" w:rsidR="002D41FB" w:rsidRPr="0047131D" w:rsidRDefault="002D41FB" w:rsidP="002D41FB">
      <w:pPr>
        <w:pStyle w:val="ListParagraph"/>
        <w:tabs>
          <w:tab w:val="left" w:pos="360"/>
        </w:tabs>
        <w:spacing w:after="0" w:line="276" w:lineRule="auto"/>
        <w:ind w:left="0"/>
        <w:jc w:val="both"/>
        <w:rPr>
          <w:rFonts w:ascii="Times New Roman" w:eastAsia="Times New Roman" w:hAnsi="Times New Roman" w:cs="Times New Roman"/>
          <w:sz w:val="24"/>
          <w:szCs w:val="24"/>
        </w:rPr>
      </w:pPr>
      <w:r w:rsidRPr="0047131D">
        <w:rPr>
          <w:rFonts w:ascii="Times New Roman" w:hAnsi="Times New Roman" w:cs="Times New Roman"/>
          <w:b/>
          <w:sz w:val="24"/>
          <w:szCs w:val="24"/>
          <w:lang w:val="fr-FR"/>
        </w:rPr>
        <w:t xml:space="preserve">+ </w:t>
      </w:r>
      <w:proofErr w:type="spellStart"/>
      <w:r w:rsidRPr="0047131D">
        <w:rPr>
          <w:rFonts w:ascii="Times New Roman" w:hAnsi="Times New Roman" w:cs="Times New Roman"/>
          <w:sz w:val="24"/>
          <w:szCs w:val="24"/>
          <w:lang w:val="fr-FR"/>
        </w:rPr>
        <w:t>Vận</w:t>
      </w:r>
      <w:proofErr w:type="spellEnd"/>
      <w:r w:rsidRPr="0047131D">
        <w:rPr>
          <w:rFonts w:ascii="Times New Roman" w:hAnsi="Times New Roman" w:cs="Times New Roman"/>
          <w:sz w:val="24"/>
          <w:szCs w:val="24"/>
          <w:lang w:val="fr-FR"/>
        </w:rPr>
        <w:t xml:space="preserve"> </w:t>
      </w:r>
      <w:proofErr w:type="spellStart"/>
      <w:r w:rsidRPr="0047131D">
        <w:rPr>
          <w:rFonts w:ascii="Times New Roman" w:hAnsi="Times New Roman" w:cs="Times New Roman"/>
          <w:sz w:val="24"/>
          <w:szCs w:val="24"/>
          <w:lang w:val="fr-FR"/>
        </w:rPr>
        <w:t>tốc</w:t>
      </w:r>
      <w:proofErr w:type="spellEnd"/>
      <w:r w:rsidRPr="0047131D">
        <w:rPr>
          <w:rFonts w:ascii="Times New Roman" w:hAnsi="Times New Roman" w:cs="Times New Roman"/>
          <w:sz w:val="24"/>
          <w:szCs w:val="24"/>
          <w:lang w:val="fr-FR"/>
        </w:rPr>
        <w:t xml:space="preserve"> </w:t>
      </w:r>
      <w:proofErr w:type="spellStart"/>
      <w:r w:rsidRPr="0047131D">
        <w:rPr>
          <w:rFonts w:ascii="Times New Roman" w:hAnsi="Times New Roman" w:cs="Times New Roman"/>
          <w:sz w:val="24"/>
          <w:szCs w:val="24"/>
          <w:lang w:val="fr-FR"/>
        </w:rPr>
        <w:t>biến</w:t>
      </w:r>
      <w:proofErr w:type="spellEnd"/>
      <w:r w:rsidRPr="0047131D">
        <w:rPr>
          <w:rFonts w:ascii="Times New Roman" w:hAnsi="Times New Roman" w:cs="Times New Roman"/>
          <w:sz w:val="24"/>
          <w:szCs w:val="24"/>
          <w:lang w:val="fr-FR"/>
        </w:rPr>
        <w:t xml:space="preserve"> </w:t>
      </w:r>
      <w:proofErr w:type="spellStart"/>
      <w:r w:rsidRPr="0047131D">
        <w:rPr>
          <w:rFonts w:ascii="Times New Roman" w:hAnsi="Times New Roman" w:cs="Times New Roman"/>
          <w:sz w:val="24"/>
          <w:szCs w:val="24"/>
          <w:lang w:val="fr-FR"/>
        </w:rPr>
        <w:t>thiên</w:t>
      </w:r>
      <w:proofErr w:type="spellEnd"/>
      <w:r w:rsidRPr="0047131D">
        <w:rPr>
          <w:rFonts w:ascii="Times New Roman" w:hAnsi="Times New Roman" w:cs="Times New Roman"/>
          <w:sz w:val="24"/>
          <w:szCs w:val="24"/>
          <w:lang w:val="fr-FR"/>
        </w:rPr>
        <w:t xml:space="preserve"> </w:t>
      </w:r>
      <w:proofErr w:type="spellStart"/>
      <w:r w:rsidRPr="0047131D">
        <w:rPr>
          <w:rFonts w:ascii="Times New Roman" w:hAnsi="Times New Roman" w:cs="Times New Roman"/>
          <w:sz w:val="24"/>
          <w:szCs w:val="24"/>
          <w:lang w:val="fr-FR"/>
        </w:rPr>
        <w:t>điều</w:t>
      </w:r>
      <w:proofErr w:type="spellEnd"/>
      <w:r w:rsidRPr="0047131D">
        <w:rPr>
          <w:rFonts w:ascii="Times New Roman" w:hAnsi="Times New Roman" w:cs="Times New Roman"/>
          <w:sz w:val="24"/>
          <w:szCs w:val="24"/>
          <w:lang w:val="fr-FR"/>
        </w:rPr>
        <w:t xml:space="preserve"> </w:t>
      </w:r>
      <w:proofErr w:type="spellStart"/>
      <w:r w:rsidRPr="0047131D">
        <w:rPr>
          <w:rFonts w:ascii="Times New Roman" w:hAnsi="Times New Roman" w:cs="Times New Roman"/>
          <w:sz w:val="24"/>
          <w:szCs w:val="24"/>
          <w:lang w:val="fr-FR"/>
        </w:rPr>
        <w:t>hòa</w:t>
      </w:r>
      <w:proofErr w:type="spellEnd"/>
      <w:r w:rsidRPr="0047131D">
        <w:rPr>
          <w:rFonts w:ascii="Times New Roman" w:hAnsi="Times New Roman" w:cs="Times New Roman"/>
          <w:sz w:val="24"/>
          <w:szCs w:val="24"/>
          <w:lang w:val="fr-FR"/>
        </w:rPr>
        <w:t xml:space="preserve"> </w:t>
      </w:r>
      <w:proofErr w:type="spellStart"/>
      <w:r w:rsidRPr="0047131D">
        <w:rPr>
          <w:rFonts w:ascii="Times New Roman" w:hAnsi="Times New Roman" w:cs="Times New Roman"/>
          <w:sz w:val="24"/>
          <w:szCs w:val="24"/>
          <w:lang w:val="fr-FR"/>
        </w:rPr>
        <w:t>cùng</w:t>
      </w:r>
      <w:proofErr w:type="spellEnd"/>
      <w:r w:rsidRPr="0047131D">
        <w:rPr>
          <w:rFonts w:ascii="Times New Roman" w:hAnsi="Times New Roman" w:cs="Times New Roman"/>
          <w:sz w:val="24"/>
          <w:szCs w:val="24"/>
          <w:lang w:val="fr-FR"/>
        </w:rPr>
        <w:t xml:space="preserve"> </w:t>
      </w:r>
      <w:proofErr w:type="spellStart"/>
      <w:r w:rsidRPr="0047131D">
        <w:rPr>
          <w:rFonts w:ascii="Times New Roman" w:hAnsi="Times New Roman" w:cs="Times New Roman"/>
          <w:sz w:val="24"/>
          <w:szCs w:val="24"/>
          <w:lang w:val="fr-FR"/>
        </w:rPr>
        <w:t>tần</w:t>
      </w:r>
      <w:proofErr w:type="spellEnd"/>
      <w:r w:rsidRPr="0047131D">
        <w:rPr>
          <w:rFonts w:ascii="Times New Roman" w:hAnsi="Times New Roman" w:cs="Times New Roman"/>
          <w:sz w:val="24"/>
          <w:szCs w:val="24"/>
          <w:lang w:val="fr-FR"/>
        </w:rPr>
        <w:t xml:space="preserve"> </w:t>
      </w:r>
      <w:proofErr w:type="spellStart"/>
      <w:r w:rsidRPr="0047131D">
        <w:rPr>
          <w:rFonts w:ascii="Times New Roman" w:hAnsi="Times New Roman" w:cs="Times New Roman"/>
          <w:sz w:val="24"/>
          <w:szCs w:val="24"/>
          <w:lang w:val="fr-FR"/>
        </w:rPr>
        <w:t>số</w:t>
      </w:r>
      <w:proofErr w:type="spellEnd"/>
      <w:r w:rsidRPr="0047131D">
        <w:rPr>
          <w:rFonts w:ascii="Times New Roman" w:hAnsi="Times New Roman" w:cs="Times New Roman"/>
          <w:sz w:val="24"/>
          <w:szCs w:val="24"/>
          <w:lang w:val="fr-FR"/>
        </w:rPr>
        <w:t xml:space="preserve"> </w:t>
      </w:r>
      <w:proofErr w:type="spellStart"/>
      <w:r w:rsidRPr="0047131D">
        <w:rPr>
          <w:rFonts w:ascii="Times New Roman" w:hAnsi="Times New Roman" w:cs="Times New Roman"/>
          <w:sz w:val="24"/>
          <w:szCs w:val="24"/>
          <w:lang w:val="fr-FR"/>
        </w:rPr>
        <w:t>nhưng</w:t>
      </w:r>
      <w:proofErr w:type="spellEnd"/>
      <w:r w:rsidRPr="0047131D">
        <w:rPr>
          <w:rFonts w:ascii="Times New Roman" w:hAnsi="Times New Roman" w:cs="Times New Roman"/>
          <w:sz w:val="24"/>
          <w:szCs w:val="24"/>
          <w:lang w:val="fr-FR"/>
        </w:rPr>
        <w:t xml:space="preserve"> </w:t>
      </w:r>
      <w:proofErr w:type="spellStart"/>
      <w:r w:rsidRPr="0047131D">
        <w:rPr>
          <w:rFonts w:ascii="Times New Roman" w:hAnsi="Times New Roman" w:cs="Times New Roman"/>
          <w:sz w:val="24"/>
          <w:szCs w:val="24"/>
          <w:lang w:val="fr-FR"/>
        </w:rPr>
        <w:t>sớm</w:t>
      </w:r>
      <w:proofErr w:type="spellEnd"/>
      <w:r w:rsidRPr="0047131D">
        <w:rPr>
          <w:rFonts w:ascii="Times New Roman" w:hAnsi="Times New Roman" w:cs="Times New Roman"/>
          <w:sz w:val="24"/>
          <w:szCs w:val="24"/>
          <w:lang w:val="fr-FR"/>
        </w:rPr>
        <w:t xml:space="preserve"> </w:t>
      </w:r>
      <w:proofErr w:type="spellStart"/>
      <w:r w:rsidRPr="0047131D">
        <w:rPr>
          <w:rFonts w:ascii="Times New Roman" w:hAnsi="Times New Roman" w:cs="Times New Roman"/>
          <w:sz w:val="24"/>
          <w:szCs w:val="24"/>
          <w:lang w:val="fr-FR"/>
        </w:rPr>
        <w:t>pha</w:t>
      </w:r>
      <w:proofErr w:type="spellEnd"/>
      <w:r w:rsidRPr="0047131D">
        <w:rPr>
          <w:rFonts w:ascii="Times New Roman" w:hAnsi="Times New Roman" w:cs="Times New Roman"/>
          <w:sz w:val="24"/>
          <w:szCs w:val="24"/>
          <w:lang w:val="fr-FR"/>
        </w:rPr>
        <w:t xml:space="preserve"> </w:t>
      </w:r>
      <w:r w:rsidRPr="0047131D">
        <w:rPr>
          <w:rFonts w:ascii="Times New Roman" w:hAnsi="Times New Roman" w:cs="Times New Roman"/>
          <w:sz w:val="24"/>
          <w:szCs w:val="24"/>
        </w:rPr>
        <w:t>π</w:t>
      </w:r>
      <w:r w:rsidRPr="0047131D">
        <w:rPr>
          <w:rFonts w:ascii="Times New Roman" w:hAnsi="Times New Roman" w:cs="Times New Roman"/>
          <w:sz w:val="24"/>
          <w:szCs w:val="24"/>
          <w:lang w:val="fr-FR"/>
        </w:rPr>
        <w:t xml:space="preserve">/2 </w:t>
      </w:r>
      <w:proofErr w:type="spellStart"/>
      <w:r w:rsidRPr="0047131D">
        <w:rPr>
          <w:rFonts w:ascii="Times New Roman" w:hAnsi="Times New Roman" w:cs="Times New Roman"/>
          <w:sz w:val="24"/>
          <w:szCs w:val="24"/>
          <w:lang w:val="fr-FR"/>
        </w:rPr>
        <w:t>so</w:t>
      </w:r>
      <w:proofErr w:type="spellEnd"/>
      <w:r w:rsidRPr="0047131D">
        <w:rPr>
          <w:rFonts w:ascii="Times New Roman" w:hAnsi="Times New Roman" w:cs="Times New Roman"/>
          <w:sz w:val="24"/>
          <w:szCs w:val="24"/>
          <w:lang w:val="fr-FR"/>
        </w:rPr>
        <w:t xml:space="preserve"> </w:t>
      </w:r>
      <w:proofErr w:type="spellStart"/>
      <w:r w:rsidRPr="0047131D">
        <w:rPr>
          <w:rFonts w:ascii="Times New Roman" w:hAnsi="Times New Roman" w:cs="Times New Roman"/>
          <w:sz w:val="24"/>
          <w:szCs w:val="24"/>
          <w:lang w:val="fr-FR"/>
        </w:rPr>
        <w:t>với</w:t>
      </w:r>
      <w:proofErr w:type="spellEnd"/>
      <w:r w:rsidRPr="0047131D">
        <w:rPr>
          <w:rFonts w:ascii="Times New Roman" w:hAnsi="Times New Roman" w:cs="Times New Roman"/>
          <w:sz w:val="24"/>
          <w:szCs w:val="24"/>
          <w:lang w:val="fr-FR"/>
        </w:rPr>
        <w:t xml:space="preserve"> li </w:t>
      </w:r>
      <w:proofErr w:type="spellStart"/>
      <w:r w:rsidRPr="0047131D">
        <w:rPr>
          <w:rFonts w:ascii="Times New Roman" w:hAnsi="Times New Roman" w:cs="Times New Roman"/>
          <w:sz w:val="24"/>
          <w:szCs w:val="24"/>
          <w:lang w:val="fr-FR"/>
        </w:rPr>
        <w:t>độ</w:t>
      </w:r>
      <w:proofErr w:type="spellEnd"/>
      <w:r w:rsidRPr="0047131D">
        <w:rPr>
          <w:rFonts w:ascii="Times New Roman" w:hAnsi="Times New Roman" w:cs="Times New Roman"/>
          <w:sz w:val="24"/>
          <w:szCs w:val="24"/>
          <w:lang w:val="fr-FR"/>
        </w:rPr>
        <w:t>.</w:t>
      </w:r>
    </w:p>
    <w:p w14:paraId="5D2285B3" w14:textId="77777777" w:rsidR="002D41FB" w:rsidRPr="0047131D" w:rsidRDefault="002D41FB" w:rsidP="002D41FB">
      <w:pPr>
        <w:tabs>
          <w:tab w:val="left" w:pos="360"/>
        </w:tabs>
        <w:spacing w:line="276" w:lineRule="auto"/>
        <w:jc w:val="both"/>
        <w:rPr>
          <w:sz w:val="24"/>
          <w:szCs w:val="24"/>
        </w:rPr>
      </w:pPr>
    </w:p>
    <w:p w14:paraId="10700B6E" w14:textId="77777777" w:rsidR="002D41FB" w:rsidRPr="0047131D" w:rsidRDefault="002D41FB" w:rsidP="002D41FB">
      <w:pPr>
        <w:tabs>
          <w:tab w:val="left" w:pos="360"/>
        </w:tabs>
        <w:spacing w:line="276" w:lineRule="auto"/>
        <w:jc w:val="both"/>
        <w:rPr>
          <w:sz w:val="24"/>
          <w:szCs w:val="24"/>
        </w:rPr>
      </w:pPr>
      <w:r w:rsidRPr="0047131D">
        <w:rPr>
          <w:noProof/>
          <w:sz w:val="24"/>
          <w:szCs w:val="24"/>
        </w:rPr>
        <mc:AlternateContent>
          <mc:Choice Requires="wpg">
            <w:drawing>
              <wp:inline distT="0" distB="0" distL="0" distR="0" wp14:anchorId="2F57B5CB" wp14:editId="52E60563">
                <wp:extent cx="4477019" cy="340995"/>
                <wp:effectExtent l="0" t="0" r="0" b="1905"/>
                <wp:docPr id="163943090" name="Group 51" descr="n404 fb Linh Linh"/>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77019" cy="340995"/>
                          <a:chOff x="95" y="0"/>
                          <a:chExt cx="44779" cy="3433"/>
                        </a:xfrm>
                      </wpg:grpSpPr>
                      <wpg:grpSp>
                        <wpg:cNvPr id="791372040" name="Group 52"/>
                        <wpg:cNvGrpSpPr>
                          <a:grpSpLocks/>
                        </wpg:cNvGrpSpPr>
                        <wpg:grpSpPr bwMode="auto">
                          <a:xfrm>
                            <a:off x="95" y="0"/>
                            <a:ext cx="44779" cy="3433"/>
                            <a:chOff x="95" y="0"/>
                            <a:chExt cx="44778" cy="3433"/>
                          </a:xfrm>
                        </wpg:grpSpPr>
                        <wpg:grpSp>
                          <wpg:cNvPr id="553647416" name="Group 53"/>
                          <wpg:cNvGrpSpPr>
                            <a:grpSpLocks/>
                          </wpg:cNvGrpSpPr>
                          <wpg:grpSpPr bwMode="auto">
                            <a:xfrm>
                              <a:off x="95" y="0"/>
                              <a:ext cx="44778" cy="3225"/>
                              <a:chOff x="92" y="0"/>
                              <a:chExt cx="43248" cy="3227"/>
                            </a:xfrm>
                          </wpg:grpSpPr>
                          <wps:wsp>
                            <wps:cNvPr id="629239147" name="Flowchart: Alternate Process 54"/>
                            <wps:cNvSpPr>
                              <a:spLocks noChangeArrowheads="1"/>
                            </wps:cNvSpPr>
                            <wps:spPr bwMode="auto">
                              <a:xfrm>
                                <a:off x="1026" y="0"/>
                                <a:ext cx="42314" cy="3227"/>
                              </a:xfrm>
                              <a:prstGeom prst="flowChartAlternateProcess">
                                <a:avLst/>
                              </a:prstGeom>
                              <a:solidFill>
                                <a:srgbClr val="98C1D9">
                                  <a:alpha val="79999"/>
                                </a:srgb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098013620" name="Hexagon 55"/>
                            <wps:cNvSpPr>
                              <a:spLocks noChangeArrowheads="1"/>
                            </wps:cNvSpPr>
                            <wps:spPr bwMode="auto">
                              <a:xfrm>
                                <a:off x="391" y="0"/>
                                <a:ext cx="4058" cy="3225"/>
                              </a:xfrm>
                              <a:prstGeom prst="hexagon">
                                <a:avLst>
                                  <a:gd name="adj" fmla="val 25003"/>
                                  <a:gd name="vf" fmla="val 115470"/>
                                </a:avLst>
                              </a:prstGeom>
                              <a:solidFill>
                                <a:srgbClr val="FF660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300696171" name="Hexagon 56"/>
                            <wps:cNvSpPr>
                              <a:spLocks noChangeArrowheads="1"/>
                            </wps:cNvSpPr>
                            <wps:spPr bwMode="auto">
                              <a:xfrm>
                                <a:off x="92" y="0"/>
                                <a:ext cx="4058" cy="3225"/>
                              </a:xfrm>
                              <a:prstGeom prst="hexagon">
                                <a:avLst>
                                  <a:gd name="adj" fmla="val 25003"/>
                                  <a:gd name="vf" fmla="val 115470"/>
                                </a:avLst>
                              </a:prstGeom>
                              <a:solidFill>
                                <a:srgbClr val="3D5A8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s:wsp>
                          <wps:cNvPr id="51172387" name="WordArt 192"/>
                          <wps:cNvSpPr txBox="1">
                            <a:spLocks noChangeArrowheads="1" noChangeShapeType="1"/>
                          </wps:cNvSpPr>
                          <wps:spPr bwMode="auto">
                            <a:xfrm>
                              <a:off x="4855" y="168"/>
                              <a:ext cx="39543" cy="3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9C1382A" w14:textId="77777777" w:rsidR="002D41FB" w:rsidRPr="009111E4" w:rsidRDefault="002D41FB" w:rsidP="002D41FB">
                                <w:pPr>
                                  <w:pStyle w:val="NormalWeb"/>
                                  <w:rPr>
                                    <w:b/>
                                    <w:color w:val="FFFFFF" w:themeColor="background1"/>
                                    <w:sz w:val="32"/>
                                    <w:szCs w:val="32"/>
                                  </w:rPr>
                                </w:pPr>
                                <w:r w:rsidRPr="00B70AC9">
                                  <w:rPr>
                                    <w:b/>
                                    <w:bCs/>
                                    <w:color w:val="FFFFFF" w:themeColor="background1"/>
                                    <w:sz w:val="32"/>
                                    <w:szCs w:val="32"/>
                                  </w:rPr>
                                  <w:t>Gia tốc của vật dao động điều hò</w:t>
                                </w:r>
                                <w:r>
                                  <w:rPr>
                                    <w:b/>
                                    <w:bCs/>
                                    <w:color w:val="FFFFFF" w:themeColor="background1"/>
                                    <w:sz w:val="32"/>
                                    <w:szCs w:val="32"/>
                                  </w:rPr>
                                  <w:t>a</w:t>
                                </w:r>
                              </w:p>
                            </w:txbxContent>
                          </wps:txbx>
                          <wps:bodyPr rot="0" vert="horz" wrap="square" lIns="91440" tIns="45720" rIns="91440" bIns="45720" anchor="t" anchorCtr="0" upright="1">
                            <a:noAutofit/>
                          </wps:bodyPr>
                        </wps:wsp>
                      </wpg:grpSp>
                      <wps:wsp>
                        <wps:cNvPr id="1099122861" name="WordArt 192"/>
                        <wps:cNvSpPr txBox="1">
                          <a:spLocks noChangeArrowheads="1" noChangeShapeType="1"/>
                        </wps:cNvSpPr>
                        <wps:spPr bwMode="auto">
                          <a:xfrm>
                            <a:off x="814" y="0"/>
                            <a:ext cx="2881" cy="2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C5F9E7B" w14:textId="77777777" w:rsidR="002D41FB" w:rsidRPr="009111E4" w:rsidRDefault="002D41FB" w:rsidP="00AD43FD">
                              <w:pPr>
                                <w:pStyle w:val="NormalWeb"/>
                                <w:ind w:firstLine="0"/>
                                <w:rPr>
                                  <w:b/>
                                  <w:bCs/>
                                  <w:color w:val="FFFFFF" w:themeColor="background1"/>
                                  <w:sz w:val="32"/>
                                  <w:szCs w:val="32"/>
                                </w:rPr>
                              </w:pPr>
                              <w:r w:rsidRPr="009111E4">
                                <w:rPr>
                                  <w:rFonts w:ascii="Font Awesome 5 Free Solid" w:hAnsi="Font Awesome 5 Free Solid"/>
                                  <w:b/>
                                  <w:bCs/>
                                  <w:color w:val="FFFFFF" w:themeColor="background1"/>
                                  <w:sz w:val="32"/>
                                  <w:szCs w:val="32"/>
                                </w:rPr>
                                <w:t>2</w:t>
                              </w:r>
                            </w:p>
                          </w:txbxContent>
                        </wps:txbx>
                        <wps:bodyPr rot="0" vert="horz" wrap="square" lIns="91440" tIns="45720" rIns="91440" bIns="45720" anchor="t" anchorCtr="0" upright="1">
                          <a:noAutofit/>
                        </wps:bodyPr>
                      </wps:wsp>
                    </wpg:wgp>
                  </a:graphicData>
                </a:graphic>
              </wp:inline>
            </w:drawing>
          </mc:Choice>
          <mc:Fallback>
            <w:pict>
              <v:group w14:anchorId="2F57B5CB" id="_x0000_s1129" alt="n404 fb Linh Linh" style="width:352.5pt;height:26.85pt;mso-position-horizontal-relative:char;mso-position-vertical-relative:line" coordorigin="95" coordsize="44779,3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">
                <v:group id="Group 52" o:spid="_x0000_s1130" style="position:absolute;left:95;width:44779;height:3433" coordorigin="95" coordsize="44778,3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">
                  <v:group id="Group 53" o:spid="_x0000_s1131" style="position:absolute;left:95;width:44778;height:3225" coordorigin="92" coordsize="43248,3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">
                    <v:shape id="Flowchart: Alternate Process 54" o:spid="_x0000_s1132" type="#_x0000_t176" style="position:absolute;left:1026;width:42314;height:3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" fillcolor="#98c1d9" stroked="f" strokeweight="1pt">
                      <v:fill opacity="52428f"/>
                    </v:shape>
                    <v:shape id="Hexagon 55" o:spid="_x0000_s1133" type="#_x0000_t9" style="position:absolute;left:391;width:4058;height:3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" adj="4292" fillcolor="#f60" stroked="f" strokeweight="1pt"/>
                    <v:shape id="Hexagon 56" o:spid="_x0000_s1134" type="#_x0000_t9" style="position:absolute;left:92;width:4058;height:3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" adj="4292" fillcolor="#3d5a80" stroked="f" strokeweight="1pt"/>
                  </v:group>
                  <v:shape id="WordArt 192" o:spid="_x0000_s1135" type="#_x0000_t202" style="position:absolute;left:4855;top:168;width:39543;height:3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" filled="f" stroked="f">
                    <v:stroke joinstyle="round"/>
                    <o:lock v:ext="edit" shapetype="t"/>
                    <v:textbox>
                      <w:txbxContent>
                        <w:p w14:paraId="29C1382A" w14:textId="77777777" w:rsidR="002D41FB" w:rsidRPr="009111E4" w:rsidRDefault="002D41FB" w:rsidP="002D41FB">
                          <w:pPr>
                            <w:pStyle w:val="NormalWeb"/>
                            <w:rPr>
                              <w:b/>
                              <w:color w:val="FFFFFF" w:themeColor="background1"/>
                              <w:sz w:val="32"/>
                              <w:szCs w:val="32"/>
                            </w:rPr>
                          </w:pPr>
                          <w:r w:rsidRPr="00B70AC9">
                            <w:rPr>
                              <w:b/>
                              <w:bCs/>
                              <w:color w:val="FFFFFF" w:themeColor="background1"/>
                              <w:sz w:val="32"/>
                              <w:szCs w:val="32"/>
                            </w:rPr>
                            <w:t>Gia tốc của vật dao động điều hò</w:t>
                          </w:r>
                          <w:r>
                            <w:rPr>
                              <w:b/>
                              <w:bCs/>
                              <w:color w:val="FFFFFF" w:themeColor="background1"/>
                              <w:sz w:val="32"/>
                              <w:szCs w:val="32"/>
                            </w:rPr>
                            <w:t>a</w:t>
                          </w:r>
                        </w:p>
                      </w:txbxContent>
                    </v:textbox>
                  </v:shape>
                </v:group>
                <v:shape id="WordArt 192" o:spid="_x0000_s1136" type="#_x0000_t202" style="position:absolute;left:814;width:2881;height:2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" filled="f" stroked="f">
                  <v:stroke joinstyle="round"/>
                  <o:lock v:ext="edit" shapetype="t"/>
                  <v:textbox>
                    <w:txbxContent>
                      <w:p w14:paraId="7C5F9E7B" w14:textId="77777777" w:rsidR="002D41FB" w:rsidRPr="009111E4" w:rsidRDefault="002D41FB" w:rsidP="00AD43FD">
                        <w:pPr>
                          <w:pStyle w:val="NormalWeb"/>
                          <w:ind w:firstLine="0"/>
                          <w:rPr>
                            <w:b/>
                            <w:bCs/>
                            <w:color w:val="FFFFFF" w:themeColor="background1"/>
                            <w:sz w:val="32"/>
                            <w:szCs w:val="32"/>
                          </w:rPr>
                        </w:pPr>
                        <w:r w:rsidRPr="009111E4">
                          <w:rPr>
                            <w:rFonts w:ascii="Font Awesome 5 Free Solid" w:hAnsi="Font Awesome 5 Free Solid"/>
                            <w:b/>
                            <w:bCs/>
                            <w:color w:val="FFFFFF" w:themeColor="background1"/>
                            <w:sz w:val="32"/>
                            <w:szCs w:val="32"/>
                          </w:rPr>
                          <w:t>2</w:t>
                        </w:r>
                      </w:p>
                    </w:txbxContent>
                  </v:textbox>
                </v:shape>
                <w10:anchorlock/>
              </v:group>
            </w:pict>
          </mc:Fallback>
        </mc:AlternateContent>
      </w:r>
    </w:p>
    <w:p w14:paraId="357347EA" w14:textId="77777777" w:rsidR="002D41FB" w:rsidRPr="0047131D" w:rsidRDefault="002D41FB">
      <w:pPr>
        <w:pStyle w:val="ListParagraph"/>
        <w:numPr>
          <w:ilvl w:val="0"/>
          <w:numId w:val="11"/>
        </w:numPr>
        <w:tabs>
          <w:tab w:val="left" w:pos="360"/>
        </w:tabs>
        <w:spacing w:after="0" w:line="276" w:lineRule="auto"/>
        <w:ind w:left="0" w:firstLine="0"/>
        <w:jc w:val="both"/>
        <w:rPr>
          <w:rFonts w:ascii="Times New Roman" w:eastAsia="Times New Roman" w:hAnsi="Times New Roman" w:cs="Times New Roman"/>
          <w:b/>
          <w:sz w:val="24"/>
          <w:szCs w:val="24"/>
          <w14:textOutline w14:w="9525" w14:cap="rnd" w14:cmpd="sng" w14:algn="ctr">
            <w14:noFill/>
            <w14:prstDash w14:val="solid"/>
            <w14:bevel/>
          </w14:textOutline>
        </w:rPr>
      </w:pPr>
      <w:r w:rsidRPr="0047131D">
        <w:rPr>
          <w:rFonts w:ascii="Times New Roman" w:eastAsia="Times New Roman" w:hAnsi="Times New Roman" w:cs="Times New Roman"/>
          <w:b/>
          <w:sz w:val="24"/>
          <w:szCs w:val="24"/>
          <w14:textOutline w14:w="9525" w14:cap="rnd" w14:cmpd="sng" w14:algn="ctr">
            <w14:noFill/>
            <w14:prstDash w14:val="solid"/>
            <w14:bevel/>
          </w14:textOutline>
        </w:rPr>
        <w:t xml:space="preserve">Phương </w:t>
      </w:r>
      <w:proofErr w:type="spellStart"/>
      <w:r w:rsidRPr="0047131D">
        <w:rPr>
          <w:rFonts w:ascii="Times New Roman" w:eastAsia="Times New Roman" w:hAnsi="Times New Roman" w:cs="Times New Roman"/>
          <w:b/>
          <w:sz w:val="24"/>
          <w:szCs w:val="24"/>
          <w14:textOutline w14:w="9525" w14:cap="rnd" w14:cmpd="sng" w14:algn="ctr">
            <w14:noFill/>
            <w14:prstDash w14:val="solid"/>
            <w14:bevel/>
          </w14:textOutline>
        </w:rPr>
        <w:t>trình</w:t>
      </w:r>
      <w:proofErr w:type="spellEnd"/>
      <w:r w:rsidRPr="0047131D">
        <w:rPr>
          <w:rFonts w:ascii="Times New Roman" w:eastAsia="Times New Roman" w:hAnsi="Times New Roman" w:cs="Times New Roman"/>
          <w:b/>
          <w:sz w:val="24"/>
          <w:szCs w:val="24"/>
          <w14:textOutline w14:w="9525" w14:cap="rnd" w14:cmpd="sng" w14:algn="ctr">
            <w14:noFill/>
            <w14:prstDash w14:val="solid"/>
            <w14:bevel/>
          </w14:textOutline>
        </w:rPr>
        <w:t xml:space="preserve"> </w:t>
      </w:r>
      <w:proofErr w:type="spellStart"/>
      <w:r w:rsidRPr="0047131D">
        <w:rPr>
          <w:rFonts w:ascii="Times New Roman" w:eastAsia="Times New Roman" w:hAnsi="Times New Roman" w:cs="Times New Roman"/>
          <w:b/>
          <w:sz w:val="24"/>
          <w:szCs w:val="24"/>
          <w14:textOutline w14:w="9525" w14:cap="rnd" w14:cmpd="sng" w14:algn="ctr">
            <w14:noFill/>
            <w14:prstDash w14:val="solid"/>
            <w14:bevel/>
          </w14:textOutline>
        </w:rPr>
        <w:t>của</w:t>
      </w:r>
      <w:proofErr w:type="spellEnd"/>
      <w:r w:rsidRPr="0047131D">
        <w:rPr>
          <w:rFonts w:ascii="Times New Roman" w:eastAsia="Times New Roman" w:hAnsi="Times New Roman" w:cs="Times New Roman"/>
          <w:b/>
          <w:sz w:val="24"/>
          <w:szCs w:val="24"/>
          <w14:textOutline w14:w="9525" w14:cap="rnd" w14:cmpd="sng" w14:algn="ctr">
            <w14:noFill/>
            <w14:prstDash w14:val="solid"/>
            <w14:bevel/>
          </w14:textOutline>
        </w:rPr>
        <w:t xml:space="preserve"> </w:t>
      </w:r>
      <w:proofErr w:type="spellStart"/>
      <w:r w:rsidRPr="0047131D">
        <w:rPr>
          <w:rFonts w:ascii="Times New Roman" w:eastAsia="Times New Roman" w:hAnsi="Times New Roman" w:cs="Times New Roman"/>
          <w:b/>
          <w:sz w:val="24"/>
          <w:szCs w:val="24"/>
          <w14:textOutline w14:w="9525" w14:cap="rnd" w14:cmpd="sng" w14:algn="ctr">
            <w14:noFill/>
            <w14:prstDash w14:val="solid"/>
            <w14:bevel/>
          </w14:textOutline>
        </w:rPr>
        <w:t>gia</w:t>
      </w:r>
      <w:proofErr w:type="spellEnd"/>
      <w:r w:rsidRPr="0047131D">
        <w:rPr>
          <w:rFonts w:ascii="Times New Roman" w:eastAsia="Times New Roman" w:hAnsi="Times New Roman" w:cs="Times New Roman"/>
          <w:b/>
          <w:sz w:val="24"/>
          <w:szCs w:val="24"/>
          <w14:textOutline w14:w="9525" w14:cap="rnd" w14:cmpd="sng" w14:algn="ctr">
            <w14:noFill/>
            <w14:prstDash w14:val="solid"/>
            <w14:bevel/>
          </w14:textOutline>
        </w:rPr>
        <w:t xml:space="preserve"> </w:t>
      </w:r>
      <w:proofErr w:type="spellStart"/>
      <w:r w:rsidRPr="0047131D">
        <w:rPr>
          <w:rFonts w:ascii="Times New Roman" w:eastAsia="Times New Roman" w:hAnsi="Times New Roman" w:cs="Times New Roman"/>
          <w:b/>
          <w:sz w:val="24"/>
          <w:szCs w:val="24"/>
          <w14:textOutline w14:w="9525" w14:cap="rnd" w14:cmpd="sng" w14:algn="ctr">
            <w14:noFill/>
            <w14:prstDash w14:val="solid"/>
            <w14:bevel/>
          </w14:textOutline>
        </w:rPr>
        <w:t>tốc</w:t>
      </w:r>
      <w:proofErr w:type="spellEnd"/>
    </w:p>
    <w:p w14:paraId="229AA464" w14:textId="77777777" w:rsidR="002D41FB" w:rsidRPr="0047131D" w:rsidRDefault="002D41FB" w:rsidP="002D41FB">
      <w:pPr>
        <w:tabs>
          <w:tab w:val="left" w:pos="360"/>
        </w:tabs>
        <w:spacing w:line="276" w:lineRule="auto"/>
        <w:jc w:val="both"/>
        <w:rPr>
          <w:noProof/>
          <w:sz w:val="24"/>
          <w:szCs w:val="24"/>
        </w:rPr>
      </w:pPr>
      <w:r w:rsidRPr="0047131D">
        <w:rPr>
          <w:noProof/>
          <w:sz w:val="24"/>
          <w:szCs w:val="24"/>
        </w:rPr>
        <w:t xml:space="preserve">Gia tốc tức thời của một vật được xác định bằng công thức: </w:t>
      </w:r>
      <w:r w:rsidRPr="0047131D">
        <w:rPr>
          <w:position w:val="-24"/>
          <w:sz w:val="24"/>
          <w:szCs w:val="24"/>
          <w14:textOutline w14:w="9525" w14:cap="rnd" w14:cmpd="sng" w14:algn="ctr">
            <w14:noFill/>
            <w14:prstDash w14:val="solid"/>
            <w14:bevel/>
          </w14:textOutline>
        </w:rPr>
        <w:object w:dxaOrig="740" w:dyaOrig="620" w14:anchorId="2ED2E0CA">
          <v:shape id="_x0000_i1032" type="#_x0000_t75" alt="n404 fb Linh Linh" style="width:36.7pt;height:35.3pt" o:ole="">
            <v:imagedata r:id="rId41" o:title=""/>
          </v:shape>
          <o:OLEObject Type="Embed" ProgID="Equation.3" ShapeID="_x0000_i1032" DrawAspect="Content" ObjectID="_1826434459" r:id="rId42"/>
        </w:object>
      </w:r>
      <w:r w:rsidRPr="0047131D">
        <w:rPr>
          <w:sz w:val="24"/>
          <w:szCs w:val="24"/>
          <w14:textOutline w14:w="9525" w14:cap="rnd" w14:cmpd="sng" w14:algn="ctr">
            <w14:noFill/>
            <w14:prstDash w14:val="solid"/>
            <w14:bevel/>
          </w14:textOutline>
        </w:rPr>
        <w:t xml:space="preserve"> (</w:t>
      </w:r>
      <w:proofErr w:type="spellStart"/>
      <w:r w:rsidRPr="0047131D">
        <w:rPr>
          <w:sz w:val="24"/>
          <w:szCs w:val="24"/>
          <w14:textOutline w14:w="9525" w14:cap="rnd" w14:cmpd="sng" w14:algn="ctr">
            <w14:noFill/>
            <w14:prstDash w14:val="solid"/>
            <w14:bevel/>
          </w14:textOutline>
        </w:rPr>
        <w:t>với</w:t>
      </w:r>
      <w:proofErr w:type="spellEnd"/>
      <w:r w:rsidRPr="0047131D">
        <w:rPr>
          <w:sz w:val="24"/>
          <w:szCs w:val="24"/>
          <w14:textOutline w14:w="9525" w14:cap="rnd" w14:cmpd="sng" w14:algn="ctr">
            <w14:noFill/>
            <w14:prstDash w14:val="solid"/>
            <w14:bevel/>
          </w14:textOutline>
        </w:rPr>
        <w:t xml:space="preserve"> </w:t>
      </w:r>
      <w:r w:rsidRPr="0047131D">
        <w:rPr>
          <w:position w:val="-6"/>
          <w:sz w:val="24"/>
          <w:szCs w:val="24"/>
          <w14:textOutline w14:w="9525" w14:cap="rnd" w14:cmpd="sng" w14:algn="ctr">
            <w14:noFill/>
            <w14:prstDash w14:val="solid"/>
            <w14:bevel/>
          </w14:textOutline>
        </w:rPr>
        <w:object w:dxaOrig="300" w:dyaOrig="279" w14:anchorId="6B0666F1">
          <v:shape id="_x0000_i1033" type="#_x0000_t75" alt="n404 fb Linh Linh" style="width:14.25pt;height:14.25pt" o:ole="">
            <v:imagedata r:id="rId43" o:title=""/>
          </v:shape>
          <o:OLEObject Type="Embed" ProgID="Equation.3" ShapeID="_x0000_i1033" DrawAspect="Content" ObjectID="_1826434460" r:id="rId44"/>
        </w:object>
      </w:r>
      <w:r w:rsidRPr="0047131D">
        <w:rPr>
          <w:sz w:val="24"/>
          <w:szCs w:val="24"/>
          <w14:textOutline w14:w="9525" w14:cap="rnd" w14:cmpd="sng" w14:algn="ctr">
            <w14:noFill/>
            <w14:prstDash w14:val="solid"/>
            <w14:bevel/>
          </w14:textOutline>
        </w:rPr>
        <w:t xml:space="preserve"> </w:t>
      </w:r>
      <w:proofErr w:type="spellStart"/>
      <w:r w:rsidRPr="0047131D">
        <w:rPr>
          <w:sz w:val="24"/>
          <w:szCs w:val="24"/>
          <w14:textOutline w14:w="9525" w14:cap="rnd" w14:cmpd="sng" w14:algn="ctr">
            <w14:noFill/>
            <w14:prstDash w14:val="solid"/>
            <w14:bevel/>
          </w14:textOutline>
        </w:rPr>
        <w:t>rất</w:t>
      </w:r>
      <w:proofErr w:type="spellEnd"/>
      <w:r w:rsidRPr="0047131D">
        <w:rPr>
          <w:sz w:val="24"/>
          <w:szCs w:val="24"/>
          <w14:textOutline w14:w="9525" w14:cap="rnd" w14:cmpd="sng" w14:algn="ctr">
            <w14:noFill/>
            <w14:prstDash w14:val="solid"/>
            <w14:bevel/>
          </w14:textOutline>
        </w:rPr>
        <w:t xml:space="preserve"> </w:t>
      </w:r>
      <w:proofErr w:type="spellStart"/>
      <w:r w:rsidRPr="0047131D">
        <w:rPr>
          <w:sz w:val="24"/>
          <w:szCs w:val="24"/>
          <w14:textOutline w14:w="9525" w14:cap="rnd" w14:cmpd="sng" w14:algn="ctr">
            <w14:noFill/>
            <w14:prstDash w14:val="solid"/>
            <w14:bevel/>
          </w14:textOutline>
        </w:rPr>
        <w:t>nhỏ</w:t>
      </w:r>
      <w:proofErr w:type="spellEnd"/>
      <w:r w:rsidRPr="0047131D">
        <w:rPr>
          <w:sz w:val="24"/>
          <w:szCs w:val="24"/>
          <w14:textOutline w14:w="9525" w14:cap="rnd" w14:cmpd="sng" w14:algn="ctr">
            <w14:noFill/>
            <w14:prstDash w14:val="solid"/>
            <w14:bevel/>
          </w14:textOutline>
        </w:rPr>
        <w:t xml:space="preserve">) </w:t>
      </w:r>
    </w:p>
    <w:p w14:paraId="21A155A4" w14:textId="77777777" w:rsidR="002D41FB" w:rsidRPr="0047131D" w:rsidRDefault="002D41FB" w:rsidP="002D41FB">
      <w:pPr>
        <w:pStyle w:val="ListParagraph"/>
        <w:tabs>
          <w:tab w:val="left" w:pos="360"/>
        </w:tabs>
        <w:spacing w:after="0" w:line="276" w:lineRule="auto"/>
        <w:ind w:left="0"/>
        <w:jc w:val="both"/>
        <w:rPr>
          <w:rFonts w:ascii="Times New Roman" w:eastAsia="Times New Roman" w:hAnsi="Times New Roman" w:cs="Times New Roman"/>
          <w:sz w:val="24"/>
          <w:szCs w:val="24"/>
          <w14:textOutline w14:w="9525" w14:cap="rnd" w14:cmpd="sng" w14:algn="ctr">
            <w14:noFill/>
            <w14:prstDash w14:val="solid"/>
            <w14:bevel/>
          </w14:textOutline>
        </w:rPr>
      </w:pPr>
      <w:r w:rsidRPr="0047131D">
        <w:rPr>
          <w:rFonts w:ascii="Times New Roman" w:eastAsia="Times New Roman" w:hAnsi="Times New Roman" w:cs="Times New Roman"/>
          <w:noProof/>
          <w:sz w:val="24"/>
          <w:szCs w:val="24"/>
        </w:rPr>
        <mc:AlternateContent>
          <mc:Choice Requires="wps">
            <w:drawing>
              <wp:anchor distT="0" distB="0" distL="114300" distR="114300" simplePos="0" relativeHeight="251670528" behindDoc="0" locked="0" layoutInCell="1" allowOverlap="1" wp14:anchorId="5D697C3B" wp14:editId="32CFD866">
                <wp:simplePos x="0" y="0"/>
                <wp:positionH relativeFrom="column">
                  <wp:posOffset>1520987</wp:posOffset>
                </wp:positionH>
                <wp:positionV relativeFrom="paragraph">
                  <wp:posOffset>210820</wp:posOffset>
                </wp:positionV>
                <wp:extent cx="3108960" cy="276225"/>
                <wp:effectExtent l="0" t="0" r="15240" b="28575"/>
                <wp:wrapNone/>
                <wp:docPr id="856477321" name="Rectangle: Rounded Corners 8" descr="n404 fb Linh Linh"/>
                <wp:cNvGraphicFramePr/>
                <a:graphic xmlns:a="http://schemas.openxmlformats.org/drawingml/2006/main">
                  <a:graphicData uri="http://schemas.microsoft.com/office/word/2010/wordprocessingShape">
                    <wps:wsp>
                      <wps:cNvSpPr/>
                      <wps:spPr>
                        <a:xfrm>
                          <a:off x="0" y="0"/>
                          <a:ext cx="3108960" cy="276225"/>
                        </a:xfrm>
                        <a:prstGeom prst="roundRect">
                          <a:avLst/>
                        </a:prstGeom>
                        <a:no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0A6B90D" id="Rectangle: Rounded Corners 8" o:spid="_x0000_s1026" alt="N fb Nguyen Ngoc Diep" style="position:absolute;margin-left:119.75pt;margin-top:16.6pt;width:244.8pt;height:21.75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" filled="f" strokecolor="#0070c0" strokeweight="1pt">
                <v:stroke joinstyle="miter"/>
              </v:roundrect>
            </w:pict>
          </mc:Fallback>
        </mc:AlternateContent>
      </w:r>
      <w:r w:rsidRPr="0047131D">
        <w:rPr>
          <w:rFonts w:ascii="Times New Roman" w:eastAsia="Times New Roman" w:hAnsi="Times New Roman" w:cs="Times New Roman"/>
          <w:sz w:val="24"/>
          <w:szCs w:val="24"/>
          <w14:textOutline w14:w="9525" w14:cap="rnd" w14:cmpd="sng" w14:algn="ctr">
            <w14:noFill/>
            <w14:prstDash w14:val="solid"/>
            <w14:bevel/>
          </w14:textOutline>
        </w:rPr>
        <w:sym w:font="Symbol" w:char="F0AE"/>
      </w:r>
      <w:r w:rsidRPr="0047131D">
        <w:rPr>
          <w:rFonts w:ascii="Times New Roman" w:eastAsia="Times New Roman" w:hAnsi="Times New Roman" w:cs="Times New Roman"/>
          <w:sz w:val="24"/>
          <w:szCs w:val="24"/>
          <w14:textOutline w14:w="9525" w14:cap="rnd" w14:cmpd="sng" w14:algn="ctr">
            <w14:noFill/>
            <w14:prstDash w14:val="solid"/>
            <w14:bevel/>
          </w14:textOutline>
        </w:rPr>
        <w:t xml:space="preserve"> Gia </w:t>
      </w:r>
      <w:proofErr w:type="spellStart"/>
      <w:r w:rsidRPr="0047131D">
        <w:rPr>
          <w:rFonts w:ascii="Times New Roman" w:eastAsia="Times New Roman" w:hAnsi="Times New Roman" w:cs="Times New Roman"/>
          <w:sz w:val="24"/>
          <w:szCs w:val="24"/>
          <w14:textOutline w14:w="9525" w14:cap="rnd" w14:cmpd="sng" w14:algn="ctr">
            <w14:noFill/>
            <w14:prstDash w14:val="solid"/>
            <w14:bevel/>
          </w14:textOutline>
        </w:rPr>
        <w:t>tốc</w:t>
      </w:r>
      <w:proofErr w:type="spellEnd"/>
      <w:r w:rsidRPr="0047131D">
        <w:rPr>
          <w:rFonts w:ascii="Times New Roman" w:eastAsia="Times New Roman" w:hAnsi="Times New Roman" w:cs="Times New Roman"/>
          <w:sz w:val="24"/>
          <w:szCs w:val="24"/>
          <w14:textOutline w14:w="9525" w14:cap="rnd" w14:cmpd="sng" w14:algn="ctr">
            <w14:noFill/>
            <w14:prstDash w14:val="solid"/>
            <w14:bevel/>
          </w14:textOutline>
        </w:rPr>
        <w:t xml:space="preserve"> </w:t>
      </w:r>
      <w:proofErr w:type="spellStart"/>
      <w:r w:rsidRPr="0047131D">
        <w:rPr>
          <w:rFonts w:ascii="Times New Roman" w:eastAsia="Times New Roman" w:hAnsi="Times New Roman" w:cs="Times New Roman"/>
          <w:sz w:val="24"/>
          <w:szCs w:val="24"/>
          <w14:textOutline w14:w="9525" w14:cap="rnd" w14:cmpd="sng" w14:algn="ctr">
            <w14:noFill/>
            <w14:prstDash w14:val="solid"/>
            <w14:bevel/>
          </w14:textOutline>
        </w:rPr>
        <w:t>tức</w:t>
      </w:r>
      <w:proofErr w:type="spellEnd"/>
      <w:r w:rsidRPr="0047131D">
        <w:rPr>
          <w:rFonts w:ascii="Times New Roman" w:eastAsia="Times New Roman" w:hAnsi="Times New Roman" w:cs="Times New Roman"/>
          <w:sz w:val="24"/>
          <w:szCs w:val="24"/>
          <w14:textOutline w14:w="9525" w14:cap="rnd" w14:cmpd="sng" w14:algn="ctr">
            <w14:noFill/>
            <w14:prstDash w14:val="solid"/>
            <w14:bevel/>
          </w14:textOutline>
        </w:rPr>
        <w:t xml:space="preserve"> </w:t>
      </w:r>
      <w:proofErr w:type="spellStart"/>
      <w:r w:rsidRPr="0047131D">
        <w:rPr>
          <w:rFonts w:ascii="Times New Roman" w:eastAsia="Times New Roman" w:hAnsi="Times New Roman" w:cs="Times New Roman"/>
          <w:sz w:val="24"/>
          <w:szCs w:val="24"/>
          <w14:textOutline w14:w="9525" w14:cap="rnd" w14:cmpd="sng" w14:algn="ctr">
            <w14:noFill/>
            <w14:prstDash w14:val="solid"/>
            <w14:bevel/>
          </w14:textOutline>
        </w:rPr>
        <w:t>thời</w:t>
      </w:r>
      <w:proofErr w:type="spellEnd"/>
      <w:r w:rsidRPr="0047131D">
        <w:rPr>
          <w:rFonts w:ascii="Times New Roman" w:eastAsia="Times New Roman" w:hAnsi="Times New Roman" w:cs="Times New Roman"/>
          <w:sz w:val="24"/>
          <w:szCs w:val="24"/>
          <w14:textOutline w14:w="9525" w14:cap="rnd" w14:cmpd="sng" w14:algn="ctr">
            <w14:noFill/>
            <w14:prstDash w14:val="solid"/>
            <w14:bevel/>
          </w14:textOutline>
        </w:rPr>
        <w:t xml:space="preserve"> </w:t>
      </w:r>
      <w:proofErr w:type="spellStart"/>
      <w:r w:rsidRPr="0047131D">
        <w:rPr>
          <w:rFonts w:ascii="Times New Roman" w:eastAsia="Times New Roman" w:hAnsi="Times New Roman" w:cs="Times New Roman"/>
          <w:sz w:val="24"/>
          <w:szCs w:val="24"/>
          <w14:textOutline w14:w="9525" w14:cap="rnd" w14:cmpd="sng" w14:algn="ctr">
            <w14:noFill/>
            <w14:prstDash w14:val="solid"/>
            <w14:bevel/>
          </w14:textOutline>
        </w:rPr>
        <w:t>của</w:t>
      </w:r>
      <w:proofErr w:type="spellEnd"/>
      <w:r w:rsidRPr="0047131D">
        <w:rPr>
          <w:rFonts w:ascii="Times New Roman" w:eastAsia="Times New Roman" w:hAnsi="Times New Roman" w:cs="Times New Roman"/>
          <w:sz w:val="24"/>
          <w:szCs w:val="24"/>
          <w14:textOutline w14:w="9525" w14:cap="rnd" w14:cmpd="sng" w14:algn="ctr">
            <w14:noFill/>
            <w14:prstDash w14:val="solid"/>
            <w14:bevel/>
          </w14:textOutline>
        </w:rPr>
        <w:t xml:space="preserve"> </w:t>
      </w:r>
      <w:proofErr w:type="spellStart"/>
      <w:r w:rsidRPr="0047131D">
        <w:rPr>
          <w:rFonts w:ascii="Times New Roman" w:eastAsia="Times New Roman" w:hAnsi="Times New Roman" w:cs="Times New Roman"/>
          <w:sz w:val="24"/>
          <w:szCs w:val="24"/>
          <w14:textOutline w14:w="9525" w14:cap="rnd" w14:cmpd="sng" w14:algn="ctr">
            <w14:noFill/>
            <w14:prstDash w14:val="solid"/>
            <w14:bevel/>
          </w14:textOutline>
        </w:rPr>
        <w:t>một</w:t>
      </w:r>
      <w:proofErr w:type="spellEnd"/>
      <w:r w:rsidRPr="0047131D">
        <w:rPr>
          <w:rFonts w:ascii="Times New Roman" w:eastAsia="Times New Roman" w:hAnsi="Times New Roman" w:cs="Times New Roman"/>
          <w:sz w:val="24"/>
          <w:szCs w:val="24"/>
          <w14:textOutline w14:w="9525" w14:cap="rnd" w14:cmpd="sng" w14:algn="ctr">
            <w14:noFill/>
            <w14:prstDash w14:val="solid"/>
            <w14:bevel/>
          </w14:textOutline>
        </w:rPr>
        <w:t xml:space="preserve"> </w:t>
      </w:r>
      <w:proofErr w:type="spellStart"/>
      <w:r w:rsidRPr="0047131D">
        <w:rPr>
          <w:rFonts w:ascii="Times New Roman" w:eastAsia="Times New Roman" w:hAnsi="Times New Roman" w:cs="Times New Roman"/>
          <w:sz w:val="24"/>
          <w:szCs w:val="24"/>
          <w14:textOutline w14:w="9525" w14:cap="rnd" w14:cmpd="sng" w14:algn="ctr">
            <w14:noFill/>
            <w14:prstDash w14:val="solid"/>
            <w14:bevel/>
          </w14:textOutline>
        </w:rPr>
        <w:t>vật</w:t>
      </w:r>
      <w:proofErr w:type="spellEnd"/>
      <w:r w:rsidRPr="0047131D">
        <w:rPr>
          <w:rFonts w:ascii="Times New Roman" w:eastAsia="Times New Roman" w:hAnsi="Times New Roman" w:cs="Times New Roman"/>
          <w:sz w:val="24"/>
          <w:szCs w:val="24"/>
          <w14:textOutline w14:w="9525" w14:cap="rnd" w14:cmpd="sng" w14:algn="ctr">
            <w14:noFill/>
            <w14:prstDash w14:val="solid"/>
            <w14:bevel/>
          </w14:textOutline>
        </w:rPr>
        <w:t xml:space="preserve"> </w:t>
      </w:r>
      <w:proofErr w:type="spellStart"/>
      <w:r w:rsidRPr="0047131D">
        <w:rPr>
          <w:rFonts w:ascii="Times New Roman" w:eastAsia="Times New Roman" w:hAnsi="Times New Roman" w:cs="Times New Roman"/>
          <w:sz w:val="24"/>
          <w:szCs w:val="24"/>
          <w14:textOutline w14:w="9525" w14:cap="rnd" w14:cmpd="sng" w14:algn="ctr">
            <w14:noFill/>
            <w14:prstDash w14:val="solid"/>
            <w14:bevel/>
          </w14:textOutline>
        </w:rPr>
        <w:t>là</w:t>
      </w:r>
      <w:proofErr w:type="spellEnd"/>
      <w:r w:rsidRPr="0047131D">
        <w:rPr>
          <w:rFonts w:ascii="Times New Roman" w:eastAsia="Times New Roman" w:hAnsi="Times New Roman" w:cs="Times New Roman"/>
          <w:sz w:val="24"/>
          <w:szCs w:val="24"/>
          <w14:textOutline w14:w="9525" w14:cap="rnd" w14:cmpd="sng" w14:algn="ctr">
            <w14:noFill/>
            <w14:prstDash w14:val="solid"/>
            <w14:bevel/>
          </w14:textOutline>
        </w:rPr>
        <w:t xml:space="preserve"> </w:t>
      </w:r>
      <w:proofErr w:type="spellStart"/>
      <w:r w:rsidRPr="0047131D">
        <w:rPr>
          <w:rFonts w:ascii="Times New Roman" w:eastAsia="Times New Roman" w:hAnsi="Times New Roman" w:cs="Times New Roman"/>
          <w:sz w:val="24"/>
          <w:szCs w:val="24"/>
          <w14:textOutline w14:w="9525" w14:cap="rnd" w14:cmpd="sng" w14:algn="ctr">
            <w14:noFill/>
            <w14:prstDash w14:val="solid"/>
            <w14:bevel/>
          </w14:textOutline>
        </w:rPr>
        <w:t>đạo</w:t>
      </w:r>
      <w:proofErr w:type="spellEnd"/>
      <w:r w:rsidRPr="0047131D">
        <w:rPr>
          <w:rFonts w:ascii="Times New Roman" w:eastAsia="Times New Roman" w:hAnsi="Times New Roman" w:cs="Times New Roman"/>
          <w:sz w:val="24"/>
          <w:szCs w:val="24"/>
          <w14:textOutline w14:w="9525" w14:cap="rnd" w14:cmpd="sng" w14:algn="ctr">
            <w14:noFill/>
            <w14:prstDash w14:val="solid"/>
            <w14:bevel/>
          </w14:textOutline>
        </w:rPr>
        <w:t xml:space="preserve"> </w:t>
      </w:r>
      <w:proofErr w:type="spellStart"/>
      <w:r w:rsidRPr="0047131D">
        <w:rPr>
          <w:rFonts w:ascii="Times New Roman" w:eastAsia="Times New Roman" w:hAnsi="Times New Roman" w:cs="Times New Roman"/>
          <w:sz w:val="24"/>
          <w:szCs w:val="24"/>
          <w14:textOutline w14:w="9525" w14:cap="rnd" w14:cmpd="sng" w14:algn="ctr">
            <w14:noFill/>
            <w14:prstDash w14:val="solid"/>
            <w14:bevel/>
          </w14:textOutline>
        </w:rPr>
        <w:t>hàm</w:t>
      </w:r>
      <w:proofErr w:type="spellEnd"/>
      <w:r w:rsidRPr="0047131D">
        <w:rPr>
          <w:rFonts w:ascii="Times New Roman" w:eastAsia="Times New Roman" w:hAnsi="Times New Roman" w:cs="Times New Roman"/>
          <w:sz w:val="24"/>
          <w:szCs w:val="24"/>
          <w14:textOutline w14:w="9525" w14:cap="rnd" w14:cmpd="sng" w14:algn="ctr">
            <w14:noFill/>
            <w14:prstDash w14:val="solid"/>
            <w14:bevel/>
          </w14:textOutline>
        </w:rPr>
        <w:t xml:space="preserve"> </w:t>
      </w:r>
      <w:proofErr w:type="spellStart"/>
      <w:r w:rsidRPr="0047131D">
        <w:rPr>
          <w:rFonts w:ascii="Times New Roman" w:eastAsia="Times New Roman" w:hAnsi="Times New Roman" w:cs="Times New Roman"/>
          <w:sz w:val="24"/>
          <w:szCs w:val="24"/>
          <w14:textOutline w14:w="9525" w14:cap="rnd" w14:cmpd="sng" w14:algn="ctr">
            <w14:noFill/>
            <w14:prstDash w14:val="solid"/>
            <w14:bevel/>
          </w14:textOutline>
        </w:rPr>
        <w:t>của</w:t>
      </w:r>
      <w:proofErr w:type="spellEnd"/>
      <w:r w:rsidRPr="0047131D">
        <w:rPr>
          <w:rFonts w:ascii="Times New Roman" w:eastAsia="Times New Roman" w:hAnsi="Times New Roman" w:cs="Times New Roman"/>
          <w:sz w:val="24"/>
          <w:szCs w:val="24"/>
          <w14:textOutline w14:w="9525" w14:cap="rnd" w14:cmpd="sng" w14:algn="ctr">
            <w14:noFill/>
            <w14:prstDash w14:val="solid"/>
            <w14:bevel/>
          </w14:textOutline>
        </w:rPr>
        <w:t xml:space="preserve"> </w:t>
      </w:r>
      <w:proofErr w:type="spellStart"/>
      <w:r w:rsidRPr="0047131D">
        <w:rPr>
          <w:rFonts w:ascii="Times New Roman" w:eastAsia="Times New Roman" w:hAnsi="Times New Roman" w:cs="Times New Roman"/>
          <w:sz w:val="24"/>
          <w:szCs w:val="24"/>
          <w14:textOutline w14:w="9525" w14:cap="rnd" w14:cmpd="sng" w14:algn="ctr">
            <w14:noFill/>
            <w14:prstDash w14:val="solid"/>
            <w14:bevel/>
          </w14:textOutline>
        </w:rPr>
        <w:t>vận</w:t>
      </w:r>
      <w:proofErr w:type="spellEnd"/>
      <w:r w:rsidRPr="0047131D">
        <w:rPr>
          <w:rFonts w:ascii="Times New Roman" w:eastAsia="Times New Roman" w:hAnsi="Times New Roman" w:cs="Times New Roman"/>
          <w:sz w:val="24"/>
          <w:szCs w:val="24"/>
          <w14:textOutline w14:w="9525" w14:cap="rnd" w14:cmpd="sng" w14:algn="ctr">
            <w14:noFill/>
            <w14:prstDash w14:val="solid"/>
            <w14:bevel/>
          </w14:textOutline>
        </w:rPr>
        <w:t xml:space="preserve"> </w:t>
      </w:r>
      <w:proofErr w:type="spellStart"/>
      <w:r w:rsidRPr="0047131D">
        <w:rPr>
          <w:rFonts w:ascii="Times New Roman" w:eastAsia="Times New Roman" w:hAnsi="Times New Roman" w:cs="Times New Roman"/>
          <w:sz w:val="24"/>
          <w:szCs w:val="24"/>
          <w14:textOutline w14:w="9525" w14:cap="rnd" w14:cmpd="sng" w14:algn="ctr">
            <w14:noFill/>
            <w14:prstDash w14:val="solid"/>
            <w14:bevel/>
          </w14:textOutline>
        </w:rPr>
        <w:t>tốc</w:t>
      </w:r>
      <w:proofErr w:type="spellEnd"/>
      <w:r w:rsidRPr="0047131D">
        <w:rPr>
          <w:rFonts w:ascii="Times New Roman" w:eastAsia="Times New Roman" w:hAnsi="Times New Roman" w:cs="Times New Roman"/>
          <w:sz w:val="24"/>
          <w:szCs w:val="24"/>
          <w14:textOutline w14:w="9525" w14:cap="rnd" w14:cmpd="sng" w14:algn="ctr">
            <w14:noFill/>
            <w14:prstDash w14:val="solid"/>
            <w14:bevel/>
          </w14:textOutline>
        </w:rPr>
        <w:t xml:space="preserve"> </w:t>
      </w:r>
      <w:proofErr w:type="spellStart"/>
      <w:r w:rsidRPr="0047131D">
        <w:rPr>
          <w:rFonts w:ascii="Times New Roman" w:eastAsia="Times New Roman" w:hAnsi="Times New Roman" w:cs="Times New Roman"/>
          <w:sz w:val="24"/>
          <w:szCs w:val="24"/>
          <w14:textOutline w14:w="9525" w14:cap="rnd" w14:cmpd="sng" w14:algn="ctr">
            <w14:noFill/>
            <w14:prstDash w14:val="solid"/>
            <w14:bevel/>
          </w14:textOutline>
        </w:rPr>
        <w:t>theo</w:t>
      </w:r>
      <w:proofErr w:type="spellEnd"/>
      <w:r w:rsidRPr="0047131D">
        <w:rPr>
          <w:rFonts w:ascii="Times New Roman" w:eastAsia="Times New Roman" w:hAnsi="Times New Roman" w:cs="Times New Roman"/>
          <w:sz w:val="24"/>
          <w:szCs w:val="24"/>
          <w14:textOutline w14:w="9525" w14:cap="rnd" w14:cmpd="sng" w14:algn="ctr">
            <w14:noFill/>
            <w14:prstDash w14:val="solid"/>
            <w14:bevel/>
          </w14:textOutline>
        </w:rPr>
        <w:t xml:space="preserve"> </w:t>
      </w:r>
      <w:proofErr w:type="spellStart"/>
      <w:r w:rsidRPr="0047131D">
        <w:rPr>
          <w:rFonts w:ascii="Times New Roman" w:eastAsia="Times New Roman" w:hAnsi="Times New Roman" w:cs="Times New Roman"/>
          <w:sz w:val="24"/>
          <w:szCs w:val="24"/>
          <w14:textOutline w14:w="9525" w14:cap="rnd" w14:cmpd="sng" w14:algn="ctr">
            <w14:noFill/>
            <w14:prstDash w14:val="solid"/>
            <w14:bevel/>
          </w14:textOutline>
        </w:rPr>
        <w:t>thời</w:t>
      </w:r>
      <w:proofErr w:type="spellEnd"/>
      <w:r w:rsidRPr="0047131D">
        <w:rPr>
          <w:rFonts w:ascii="Times New Roman" w:eastAsia="Times New Roman" w:hAnsi="Times New Roman" w:cs="Times New Roman"/>
          <w:sz w:val="24"/>
          <w:szCs w:val="24"/>
          <w14:textOutline w14:w="9525" w14:cap="rnd" w14:cmpd="sng" w14:algn="ctr">
            <w14:noFill/>
            <w14:prstDash w14:val="solid"/>
            <w14:bevel/>
          </w14:textOutline>
        </w:rPr>
        <w:t xml:space="preserve"> </w:t>
      </w:r>
      <w:proofErr w:type="spellStart"/>
      <w:r w:rsidRPr="0047131D">
        <w:rPr>
          <w:rFonts w:ascii="Times New Roman" w:eastAsia="Times New Roman" w:hAnsi="Times New Roman" w:cs="Times New Roman"/>
          <w:sz w:val="24"/>
          <w:szCs w:val="24"/>
          <w14:textOutline w14:w="9525" w14:cap="rnd" w14:cmpd="sng" w14:algn="ctr">
            <w14:noFill/>
            <w14:prstDash w14:val="solid"/>
            <w14:bevel/>
          </w14:textOutline>
        </w:rPr>
        <w:t>gian</w:t>
      </w:r>
      <w:proofErr w:type="spellEnd"/>
      <w:r w:rsidRPr="0047131D">
        <w:rPr>
          <w:rFonts w:ascii="Times New Roman" w:eastAsia="Times New Roman" w:hAnsi="Times New Roman" w:cs="Times New Roman"/>
          <w:sz w:val="24"/>
          <w:szCs w:val="24"/>
          <w14:textOutline w14:w="9525" w14:cap="rnd" w14:cmpd="sng" w14:algn="ctr">
            <w14:noFill/>
            <w14:prstDash w14:val="solid"/>
            <w14:bevel/>
          </w14:textOutline>
        </w:rPr>
        <w:t>.</w:t>
      </w:r>
    </w:p>
    <w:p w14:paraId="455F28BA" w14:textId="77777777" w:rsidR="002D41FB" w:rsidRPr="0047131D" w:rsidRDefault="002D41FB" w:rsidP="002D41FB">
      <w:pPr>
        <w:tabs>
          <w:tab w:val="left" w:pos="360"/>
        </w:tabs>
        <w:spacing w:line="276" w:lineRule="auto"/>
        <w:jc w:val="both"/>
        <w:rPr>
          <w:sz w:val="24"/>
          <w:szCs w:val="24"/>
          <w:lang w:val="fr-FR"/>
        </w:rPr>
      </w:pPr>
      <m:oMathPara>
        <m:oMath>
          <m:r>
            <w:rPr>
              <w:rFonts w:ascii="Cambria Math" w:hAnsi="Cambria Math"/>
              <w:sz w:val="24"/>
              <w:szCs w:val="24"/>
            </w:rPr>
            <m:t>a=v'=x''=-</m:t>
          </m:r>
          <m:sSup>
            <m:sSupPr>
              <m:ctrlPr>
                <w:rPr>
                  <w:rFonts w:ascii="Cambria Math" w:hAnsi="Cambria Math"/>
                  <w:i/>
                  <w:sz w:val="24"/>
                  <w:szCs w:val="24"/>
                </w:rPr>
              </m:ctrlPr>
            </m:sSupPr>
            <m:e>
              <m:r>
                <w:rPr>
                  <w:rFonts w:ascii="Cambria Math" w:hAnsi="Cambria Math"/>
                  <w:sz w:val="24"/>
                  <w:szCs w:val="24"/>
                </w:rPr>
                <m:t>ω</m:t>
              </m:r>
            </m:e>
            <m:sup>
              <m:r>
                <w:rPr>
                  <w:rFonts w:ascii="Cambria Math" w:hAnsi="Cambria Math"/>
                  <w:sz w:val="24"/>
                  <w:szCs w:val="24"/>
                </w:rPr>
                <m:t>2</m:t>
              </m:r>
            </m:sup>
          </m:sSup>
          <m:r>
            <w:rPr>
              <w:rFonts w:ascii="Cambria Math" w:hAnsi="Cambria Math"/>
              <w:sz w:val="24"/>
              <w:szCs w:val="24"/>
            </w:rPr>
            <m:t>A</m:t>
          </m:r>
          <m:func>
            <m:funcPr>
              <m:ctrlPr>
                <w:rPr>
                  <w:rFonts w:ascii="Cambria Math" w:hAnsi="Cambria Math"/>
                  <w:i/>
                  <w:sz w:val="24"/>
                  <w:szCs w:val="24"/>
                </w:rPr>
              </m:ctrlPr>
            </m:funcPr>
            <m:fName>
              <m:r>
                <w:rPr>
                  <w:rFonts w:ascii="Cambria Math" w:hAnsi="Cambria Math"/>
                  <w:sz w:val="24"/>
                  <w:szCs w:val="24"/>
                </w:rPr>
                <m:t>cos</m:t>
              </m:r>
            </m:fName>
            <m:e>
              <m:d>
                <m:dPr>
                  <m:ctrlPr>
                    <w:rPr>
                      <w:rFonts w:ascii="Cambria Math" w:hAnsi="Cambria Math"/>
                      <w:i/>
                      <w:sz w:val="24"/>
                      <w:szCs w:val="24"/>
                    </w:rPr>
                  </m:ctrlPr>
                </m:dPr>
                <m:e>
                  <m:r>
                    <w:rPr>
                      <w:rFonts w:ascii="Cambria Math" w:hAnsi="Cambria Math"/>
                      <w:sz w:val="24"/>
                      <w:szCs w:val="24"/>
                    </w:rPr>
                    <m:t>ωt+φ</m:t>
                  </m:r>
                </m:e>
              </m:d>
            </m:e>
          </m:func>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ω</m:t>
              </m:r>
            </m:e>
            <m:sup>
              <m:r>
                <w:rPr>
                  <w:rFonts w:ascii="Cambria Math" w:hAnsi="Cambria Math"/>
                  <w:sz w:val="24"/>
                  <w:szCs w:val="24"/>
                </w:rPr>
                <m:t>2</m:t>
              </m:r>
            </m:sup>
          </m:sSup>
          <m:r>
            <w:rPr>
              <w:rFonts w:ascii="Cambria Math" w:hAnsi="Cambria Math"/>
              <w:sz w:val="24"/>
              <w:szCs w:val="24"/>
            </w:rPr>
            <m:t>x</m:t>
          </m:r>
        </m:oMath>
      </m:oMathPara>
    </w:p>
    <w:p w14:paraId="66D9331A" w14:textId="77777777" w:rsidR="002D41FB" w:rsidRPr="0047131D" w:rsidRDefault="002D41FB" w:rsidP="002D41FB">
      <w:pPr>
        <w:pStyle w:val="Heading2"/>
        <w:keepNext w:val="0"/>
        <w:keepLines w:val="0"/>
        <w:widowControl w:val="0"/>
        <w:spacing w:line="276" w:lineRule="auto"/>
        <w:jc w:val="center"/>
        <w:rPr>
          <w:color w:val="auto"/>
          <w:sz w:val="24"/>
          <w:szCs w:val="24"/>
        </w:rPr>
      </w:pPr>
      <w:bookmarkStart w:id="0" w:name="_Hlk164500253"/>
      <w:bookmarkEnd w:id="0"/>
      <w:r w:rsidRPr="0047131D">
        <w:rPr>
          <w:noProof/>
          <w:color w:val="auto"/>
          <w:sz w:val="24"/>
          <w:szCs w:val="24"/>
        </w:rPr>
        <mc:AlternateContent>
          <mc:Choice Requires="wpg">
            <w:drawing>
              <wp:inline distT="0" distB="0" distL="0" distR="0" wp14:anchorId="47E78AFF" wp14:editId="7BBDBCBA">
                <wp:extent cx="6177338" cy="440055"/>
                <wp:effectExtent l="0" t="0" r="0" b="36195"/>
                <wp:docPr id="2132219548" name="Group 29" descr="n404 fb Linh Linh"/>
                <wp:cNvGraphicFramePr/>
                <a:graphic xmlns:a="http://schemas.openxmlformats.org/drawingml/2006/main">
                  <a:graphicData uri="http://schemas.microsoft.com/office/word/2010/wordprocessingGroup">
                    <wpg:wgp>
                      <wpg:cNvGrpSpPr/>
                      <wpg:grpSpPr>
                        <a:xfrm>
                          <a:off x="0" y="0"/>
                          <a:ext cx="6177338" cy="440055"/>
                          <a:chOff x="0" y="-285"/>
                          <a:chExt cx="61775" cy="4417"/>
                        </a:xfrm>
                      </wpg:grpSpPr>
                      <wpg:grpSp>
                        <wpg:cNvPr id="781065652" name="Group 18"/>
                        <wpg:cNvGrpSpPr/>
                        <wpg:grpSpPr>
                          <a:xfrm>
                            <a:off x="0" y="-285"/>
                            <a:ext cx="61561" cy="4417"/>
                            <a:chOff x="0" y="-285"/>
                            <a:chExt cx="61561" cy="4418"/>
                          </a:xfrm>
                        </wpg:grpSpPr>
                        <wpg:grpSp>
                          <wpg:cNvPr id="1052858758" name="Group 2"/>
                          <wpg:cNvGrpSpPr/>
                          <wpg:grpSpPr>
                            <a:xfrm>
                              <a:off x="0" y="0"/>
                              <a:ext cx="61561" cy="4133"/>
                              <a:chOff x="0" y="0"/>
                              <a:chExt cx="61561" cy="4133"/>
                            </a:xfrm>
                          </wpg:grpSpPr>
                          <wps:wsp>
                            <wps:cNvPr id="855016561" name="Rectangle: Rounded Corners 4981"/>
                            <wps:cNvSpPr>
                              <a:spLocks noChangeArrowheads="1"/>
                            </wps:cNvSpPr>
                            <wps:spPr bwMode="auto">
                              <a:xfrm>
                                <a:off x="0" y="95"/>
                                <a:ext cx="61561" cy="4038"/>
                              </a:xfrm>
                              <a:prstGeom prst="roundRect">
                                <a:avLst>
                                  <a:gd name="adj" fmla="val 16667"/>
                                </a:avLst>
                              </a:prstGeom>
                              <a:solidFill>
                                <a:srgbClr val="E0FBFC"/>
                              </a:solidFill>
                              <a:ln w="12700">
                                <a:solidFill>
                                  <a:srgbClr val="98C1D9"/>
                                </a:solidFill>
                                <a:miter lim="800000"/>
                              </a:ln>
                            </wps:spPr>
                            <wps:bodyPr rot="0" vert="horz" wrap="square" lIns="91440" tIns="45720" rIns="91440" bIns="45720" anchor="ctr" anchorCtr="0" upright="1">
                              <a:noAutofit/>
                            </wps:bodyPr>
                          </wps:wsp>
                          <wps:wsp>
                            <wps:cNvPr id="1770266881" name="Text Box 2"/>
                            <wps:cNvSpPr txBox="1">
                              <a:spLocks noChangeArrowheads="1"/>
                            </wps:cNvSpPr>
                            <wps:spPr bwMode="auto">
                              <a:xfrm>
                                <a:off x="190" y="0"/>
                                <a:ext cx="10142" cy="3594"/>
                              </a:xfrm>
                              <a:prstGeom prst="rect">
                                <a:avLst/>
                              </a:prstGeom>
                              <a:noFill/>
                              <a:ln>
                                <a:noFill/>
                              </a:ln>
                            </wps:spPr>
                            <wps:txbx>
                              <w:txbxContent>
                                <w:p w14:paraId="484A5F9A" w14:textId="77777777" w:rsidR="002D41FB" w:rsidRDefault="002D41FB" w:rsidP="002D41FB">
                                  <w:pPr>
                                    <w:rPr>
                                      <w:rFonts w:ascii="UTM Avo" w:hAnsi="UTM Avo"/>
                                      <w:b/>
                                      <w:bCs/>
                                      <w:color w:val="293241"/>
                                    </w:rPr>
                                  </w:pPr>
                                  <w:r>
                                    <w:rPr>
                                      <w:rFonts w:ascii="UTM Avo" w:hAnsi="UTM Avo"/>
                                      <w:b/>
                                      <w:bCs/>
                                      <w:color w:val="293241"/>
                                    </w:rPr>
                                    <w:t xml:space="preserve">Chủ đề </w:t>
                                  </w:r>
                                </w:p>
                              </w:txbxContent>
                            </wps:txbx>
                            <wps:bodyPr rot="0" vert="horz" wrap="square" lIns="91440" tIns="45720" rIns="91440" bIns="45720" anchor="t" anchorCtr="0" upright="1">
                              <a:noAutofit/>
                            </wps:bodyPr>
                          </wps:wsp>
                          <wps:wsp>
                            <wps:cNvPr id="1955111437" name="Flowchart: Off-page Connector 4983"/>
                            <wps:cNvSpPr>
                              <a:spLocks noChangeArrowheads="1"/>
                            </wps:cNvSpPr>
                            <wps:spPr bwMode="auto">
                              <a:xfrm>
                                <a:off x="9254" y="95"/>
                                <a:ext cx="3960" cy="4000"/>
                              </a:xfrm>
                              <a:prstGeom prst="flowChartOffpageConnector">
                                <a:avLst/>
                              </a:prstGeom>
                              <a:solidFill>
                                <a:srgbClr val="3D5A80"/>
                              </a:solidFill>
                              <a:ln w="12700">
                                <a:solidFill>
                                  <a:srgbClr val="98C1D9"/>
                                </a:solidFill>
                                <a:miter lim="800000"/>
                              </a:ln>
                            </wps:spPr>
                            <wps:bodyPr rot="0" vert="horz" wrap="square" lIns="91440" tIns="45720" rIns="91440" bIns="45720" anchor="ctr" anchorCtr="0" upright="1">
                              <a:noAutofit/>
                            </wps:bodyPr>
                          </wps:wsp>
                          <wps:wsp>
                            <wps:cNvPr id="662940312" name="Flowchart: Connector 4984"/>
                            <wps:cNvSpPr>
                              <a:spLocks noChangeArrowheads="1"/>
                            </wps:cNvSpPr>
                            <wps:spPr bwMode="auto">
                              <a:xfrm>
                                <a:off x="9860" y="356"/>
                                <a:ext cx="2896" cy="2880"/>
                              </a:xfrm>
                              <a:prstGeom prst="flowChartConnector">
                                <a:avLst/>
                              </a:prstGeom>
                              <a:solidFill>
                                <a:srgbClr val="FF6600"/>
                              </a:solidFill>
                              <a:ln>
                                <a:noFill/>
                              </a:ln>
                            </wps:spPr>
                            <wps:bodyPr rot="0" vert="horz" wrap="square" lIns="91440" tIns="45720" rIns="91440" bIns="45720" anchor="ctr" anchorCtr="0" upright="1">
                              <a:noAutofit/>
                            </wps:bodyPr>
                          </wps:wsp>
                        </wpg:grpSp>
                        <wps:wsp>
                          <wps:cNvPr id="1030641295" name="Text Box 2"/>
                          <wps:cNvSpPr txBox="1">
                            <a:spLocks noChangeArrowheads="1"/>
                          </wps:cNvSpPr>
                          <wps:spPr bwMode="auto">
                            <a:xfrm>
                              <a:off x="9058" y="-285"/>
                              <a:ext cx="4508" cy="3879"/>
                            </a:xfrm>
                            <a:prstGeom prst="rect">
                              <a:avLst/>
                            </a:prstGeom>
                            <a:noFill/>
                            <a:ln>
                              <a:noFill/>
                            </a:ln>
                          </wps:spPr>
                          <wps:txbx>
                            <w:txbxContent>
                              <w:p w14:paraId="5763A6E6" w14:textId="77777777" w:rsidR="002D41FB" w:rsidRDefault="002D41FB" w:rsidP="002D41FB">
                                <w:pPr>
                                  <w:jc w:val="center"/>
                                  <w:rPr>
                                    <w:rFonts w:ascii="UTM Avo" w:hAnsi="UTM Avo"/>
                                    <w:b/>
                                    <w:bCs/>
                                    <w:color w:val="FFFFFF" w:themeColor="background1"/>
                                  </w:rPr>
                                </w:pPr>
                                <w:r>
                                  <w:rPr>
                                    <w:rFonts w:ascii="UTM Avo" w:hAnsi="UTM Avo"/>
                                    <w:b/>
                                    <w:bCs/>
                                    <w:color w:val="FFFFFF" w:themeColor="background1"/>
                                  </w:rPr>
                                  <w:t>4</w:t>
                                </w:r>
                              </w:p>
                            </w:txbxContent>
                          </wps:txbx>
                          <wps:bodyPr rot="0" vert="horz" wrap="square" lIns="91440" tIns="45720" rIns="91440" bIns="45720" anchor="t" anchorCtr="0" upright="1">
                            <a:noAutofit/>
                          </wps:bodyPr>
                        </wps:wsp>
                      </wpg:grpSp>
                      <wps:wsp>
                        <wps:cNvPr id="468694223" name="Text Box 2"/>
                        <wps:cNvSpPr txBox="1">
                          <a:spLocks noChangeArrowheads="1"/>
                        </wps:cNvSpPr>
                        <wps:spPr bwMode="auto">
                          <a:xfrm>
                            <a:off x="13214" y="95"/>
                            <a:ext cx="48561" cy="3810"/>
                          </a:xfrm>
                          <a:prstGeom prst="rect">
                            <a:avLst/>
                          </a:prstGeom>
                          <a:noFill/>
                          <a:ln>
                            <a:noFill/>
                          </a:ln>
                        </wps:spPr>
                        <wps:txbx>
                          <w:txbxContent>
                            <w:p w14:paraId="0AF26DCC" w14:textId="77777777" w:rsidR="002D41FB" w:rsidRDefault="002D41FB" w:rsidP="002D41FB">
                              <w:pPr>
                                <w:jc w:val="center"/>
                                <w:rPr>
                                  <w:rFonts w:ascii="UTM Avo" w:hAnsi="UTM Avo"/>
                                  <w:b/>
                                  <w:bCs/>
                                  <w:color w:val="293241"/>
                                </w:rPr>
                              </w:pPr>
                              <w:r>
                                <w:rPr>
                                  <w:rFonts w:ascii="UTM Avo" w:hAnsi="UTM Avo"/>
                                  <w:b/>
                                  <w:bCs/>
                                  <w:color w:val="293241"/>
                                </w:rPr>
                                <w:t>CÁC DẠNG BÀI TẬP VỀ DAO ĐỘNG ĐIỀU HÒA</w:t>
                              </w:r>
                            </w:p>
                          </w:txbxContent>
                        </wps:txbx>
                        <wps:bodyPr rot="0" vert="horz" wrap="square" lIns="91440" tIns="45720" rIns="91440" bIns="45720" anchor="t" anchorCtr="0" upright="1">
                          <a:noAutofit/>
                        </wps:bodyPr>
                      </wps:wsp>
                    </wpg:wgp>
                  </a:graphicData>
                </a:graphic>
              </wp:inline>
            </w:drawing>
          </mc:Choice>
          <mc:Fallback>
            <w:pict>
              <v:group w14:anchorId="47E78AFF" id="_x0000_s1137" alt="n404 fb Linh Linh" style="width:486.4pt;height:34.65pt;mso-position-horizontal-relative:char;mso-position-vertical-relative:line" coordorigin=",-285" coordsize="61775,44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">
                <v:group id="Group 18" o:spid="_x0000_s1138" style="position:absolute;top:-285;width:61561;height:4417" coordorigin=",-285" coordsize="61561,4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">
                  <v:group id="Group 2" o:spid="_x0000_s1139" style="position:absolute;width:61561;height:4133" coordsize="61561,4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">
                    <v:roundrect id="Rectangle: Rounded Corners 4981" o:spid="_x0000_s1140" style="position:absolute;top:95;width:61561;height:403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" fillcolor="#e0fbfc" strokecolor="#98c1d9" strokeweight="1pt">
                      <v:stroke joinstyle="miter"/>
                    </v:roundrect>
                    <v:shape id="Text Box 2" o:spid="_x0000_s1141" type="#_x0000_t202" style="position:absolute;left:190;width:10142;height:3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" filled="f" stroked="f">
                      <v:textbox>
                        <w:txbxContent>
                          <w:p w14:paraId="484A5F9A" w14:textId="77777777" w:rsidR="002D41FB" w:rsidRDefault="002D41FB" w:rsidP="002D41FB">
                            <w:pPr>
                              <w:rPr>
                                <w:rFonts w:ascii="UTM Avo" w:hAnsi="UTM Avo"/>
                                <w:b/>
                                <w:bCs/>
                                <w:color w:val="293241"/>
                              </w:rPr>
                            </w:pPr>
                            <w:r>
                              <w:rPr>
                                <w:rFonts w:ascii="UTM Avo" w:hAnsi="UTM Avo"/>
                                <w:b/>
                                <w:bCs/>
                                <w:color w:val="293241"/>
                              </w:rPr>
                              <w:t xml:space="preserve">Chủ đề </w:t>
                            </w:r>
                          </w:p>
                        </w:txbxContent>
                      </v:textbox>
                    </v:shape>
                    <v:shape id="Flowchart: Off-page Connector 4983" o:spid="_x0000_s1142" type="#_x0000_t177" style="position:absolute;left:9254;top:95;width:3960;height:4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" fillcolor="#3d5a80" strokecolor="#98c1d9" strokeweight="1pt"/>
                    <v:shape id="Flowchart: Connector 4984" o:spid="_x0000_s1143" type="#_x0000_t120" style="position:absolute;left:9860;top:356;width:2896;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" fillcolor="#f60" stroked="f"/>
                  </v:group>
                  <v:shape id="Text Box 2" o:spid="_x0000_s1144" type="#_x0000_t202" style="position:absolute;left:9058;top:-285;width:4508;height:38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" filled="f" stroked="f">
                    <v:textbox>
                      <w:txbxContent>
                        <w:p w14:paraId="5763A6E6" w14:textId="77777777" w:rsidR="002D41FB" w:rsidRDefault="002D41FB" w:rsidP="002D41FB">
                          <w:pPr>
                            <w:jc w:val="center"/>
                            <w:rPr>
                              <w:rFonts w:ascii="UTM Avo" w:hAnsi="UTM Avo"/>
                              <w:b/>
                              <w:bCs/>
                              <w:color w:val="FFFFFF" w:themeColor="background1"/>
                            </w:rPr>
                          </w:pPr>
                          <w:r>
                            <w:rPr>
                              <w:rFonts w:ascii="UTM Avo" w:hAnsi="UTM Avo"/>
                              <w:b/>
                              <w:bCs/>
                              <w:color w:val="FFFFFF" w:themeColor="background1"/>
                            </w:rPr>
                            <w:t>4</w:t>
                          </w:r>
                        </w:p>
                      </w:txbxContent>
                    </v:textbox>
                  </v:shape>
                </v:group>
                <v:shape id="Text Box 2" o:spid="_x0000_s1145" type="#_x0000_t202" style="position:absolute;left:13214;top:95;width:48561;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" filled="f" stroked="f">
                  <v:textbox>
                    <w:txbxContent>
                      <w:p w14:paraId="0AF26DCC" w14:textId="77777777" w:rsidR="002D41FB" w:rsidRDefault="002D41FB" w:rsidP="002D41FB">
                        <w:pPr>
                          <w:jc w:val="center"/>
                          <w:rPr>
                            <w:rFonts w:ascii="UTM Avo" w:hAnsi="UTM Avo"/>
                            <w:b/>
                            <w:bCs/>
                            <w:color w:val="293241"/>
                          </w:rPr>
                        </w:pPr>
                        <w:r>
                          <w:rPr>
                            <w:rFonts w:ascii="UTM Avo" w:hAnsi="UTM Avo"/>
                            <w:b/>
                            <w:bCs/>
                            <w:color w:val="293241"/>
                          </w:rPr>
                          <w:t>CÁC DẠNG BÀI TẬP VỀ DAO ĐỘNG ĐIỀU HÒA</w:t>
                        </w:r>
                      </w:p>
                    </w:txbxContent>
                  </v:textbox>
                </v:shape>
                <w10:anchorlock/>
              </v:group>
            </w:pict>
          </mc:Fallback>
        </mc:AlternateContent>
      </w:r>
    </w:p>
    <w:p w14:paraId="358A599E" w14:textId="77777777" w:rsidR="002D41FB" w:rsidRPr="0047131D" w:rsidRDefault="002D41FB" w:rsidP="002D41FB">
      <w:pPr>
        <w:spacing w:line="276" w:lineRule="auto"/>
        <w:rPr>
          <w:color w:val="auto"/>
          <w:sz w:val="24"/>
          <w:szCs w:val="24"/>
        </w:rPr>
      </w:pPr>
    </w:p>
    <w:p w14:paraId="179CCED4" w14:textId="77777777" w:rsidR="002D41FB" w:rsidRPr="0047131D" w:rsidRDefault="002D41FB" w:rsidP="002D41FB">
      <w:pPr>
        <w:tabs>
          <w:tab w:val="left" w:pos="360"/>
        </w:tabs>
        <w:spacing w:line="276" w:lineRule="auto"/>
        <w:jc w:val="both"/>
        <w:rPr>
          <w:color w:val="000000" w:themeColor="text1"/>
          <w:sz w:val="24"/>
          <w:szCs w:val="24"/>
        </w:rPr>
      </w:pPr>
      <w:r w:rsidRPr="0047131D">
        <w:rPr>
          <w:noProof/>
          <w:sz w:val="24"/>
          <w:szCs w:val="24"/>
        </w:rPr>
        <mc:AlternateContent>
          <mc:Choice Requires="wpg">
            <w:drawing>
              <wp:inline distT="0" distB="0" distL="0" distR="0" wp14:anchorId="6EB04D5C" wp14:editId="7C94A387">
                <wp:extent cx="6125210" cy="384247"/>
                <wp:effectExtent l="0" t="0" r="27940" b="0"/>
                <wp:docPr id="381746830" name="Group 381746830" descr="n404 fb Linh Linh"/>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5210" cy="384247"/>
                          <a:chOff x="0" y="-79"/>
                          <a:chExt cx="63000" cy="3984"/>
                        </a:xfrm>
                      </wpg:grpSpPr>
                      <wpg:grpSp>
                        <wpg:cNvPr id="220693310" name="Group 75"/>
                        <wpg:cNvGrpSpPr>
                          <a:grpSpLocks/>
                        </wpg:cNvGrpSpPr>
                        <wpg:grpSpPr bwMode="auto">
                          <a:xfrm>
                            <a:off x="0" y="-79"/>
                            <a:ext cx="63000" cy="3984"/>
                            <a:chOff x="0" y="-79"/>
                            <a:chExt cx="63000" cy="3985"/>
                          </a:xfrm>
                        </wpg:grpSpPr>
                        <wpg:grpSp>
                          <wpg:cNvPr id="380993670" name="Group 76"/>
                          <wpg:cNvGrpSpPr>
                            <a:grpSpLocks/>
                          </wpg:cNvGrpSpPr>
                          <wpg:grpSpPr bwMode="auto">
                            <a:xfrm>
                              <a:off x="0" y="0"/>
                              <a:ext cx="63000" cy="3905"/>
                              <a:chOff x="0" y="0"/>
                              <a:chExt cx="63000" cy="3905"/>
                            </a:xfrm>
                          </wpg:grpSpPr>
                          <wps:wsp>
                            <wps:cNvPr id="589578645" name="Rectangle: Rounded Corners 77"/>
                            <wps:cNvSpPr>
                              <a:spLocks noChangeArrowheads="1"/>
                            </wps:cNvSpPr>
                            <wps:spPr bwMode="auto">
                              <a:xfrm>
                                <a:off x="0" y="95"/>
                                <a:ext cx="63000" cy="3618"/>
                              </a:xfrm>
                              <a:prstGeom prst="roundRect">
                                <a:avLst>
                                  <a:gd name="adj" fmla="val 16667"/>
                                </a:avLst>
                              </a:prstGeom>
                              <a:solidFill>
                                <a:srgbClr val="3D5A80"/>
                              </a:solidFill>
                              <a:ln w="12700">
                                <a:solidFill>
                                  <a:srgbClr val="3D5A80"/>
                                </a:solidFill>
                                <a:miter lim="800000"/>
                                <a:headEnd/>
                                <a:tailEnd/>
                              </a:ln>
                            </wps:spPr>
                            <wps:bodyPr rot="0" vert="horz" wrap="square" lIns="91440" tIns="45720" rIns="91440" bIns="45720" anchor="ctr" anchorCtr="0" upright="1">
                              <a:noAutofit/>
                            </wps:bodyPr>
                          </wps:wsp>
                          <wps:wsp>
                            <wps:cNvPr id="532833543" name="Text Box 2"/>
                            <wps:cNvSpPr txBox="1">
                              <a:spLocks noChangeArrowheads="1"/>
                            </wps:cNvSpPr>
                            <wps:spPr bwMode="auto">
                              <a:xfrm>
                                <a:off x="190" y="0"/>
                                <a:ext cx="7327" cy="3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236F94" w14:textId="77777777" w:rsidR="002D41FB" w:rsidRDefault="002D41FB" w:rsidP="002D41FB">
                                  <w:pPr>
                                    <w:rPr>
                                      <w:rFonts w:ascii="UTM Avo" w:hAnsi="UTM Avo"/>
                                      <w:b/>
                                      <w:bCs/>
                                      <w:color w:val="FFFFFF" w:themeColor="background1"/>
                                      <w:sz w:val="28"/>
                                      <w:szCs w:val="28"/>
                                    </w:rPr>
                                  </w:pPr>
                                  <w:r>
                                    <w:rPr>
                                      <w:rFonts w:ascii="UTM Avo" w:hAnsi="UTM Avo"/>
                                      <w:b/>
                                      <w:bCs/>
                                      <w:color w:val="FFFFFF" w:themeColor="background1"/>
                                      <w:sz w:val="28"/>
                                      <w:szCs w:val="28"/>
                                    </w:rPr>
                                    <w:t>Dạng</w:t>
                                  </w:r>
                                </w:p>
                              </w:txbxContent>
                            </wps:txbx>
                            <wps:bodyPr rot="0" vert="horz" wrap="square" lIns="91440" tIns="45720" rIns="91440" bIns="45720" anchor="t" anchorCtr="0" upright="1">
                              <a:noAutofit/>
                            </wps:bodyPr>
                          </wps:wsp>
                          <wps:wsp>
                            <wps:cNvPr id="1674815110" name="Flowchart: Off-page Connector 79"/>
                            <wps:cNvSpPr>
                              <a:spLocks noChangeArrowheads="1"/>
                            </wps:cNvSpPr>
                            <wps:spPr bwMode="auto">
                              <a:xfrm>
                                <a:off x="7517" y="166"/>
                                <a:ext cx="3600" cy="3259"/>
                              </a:xfrm>
                              <a:prstGeom prst="flowChartOffpageConnector">
                                <a:avLst/>
                              </a:prstGeom>
                              <a:solidFill>
                                <a:srgbClr val="98C1D9"/>
                              </a:solidFill>
                              <a:ln w="12700">
                                <a:solidFill>
                                  <a:srgbClr val="98C1D9"/>
                                </a:solidFill>
                                <a:miter lim="800000"/>
                                <a:headEnd/>
                                <a:tailEnd/>
                              </a:ln>
                            </wps:spPr>
                            <wps:bodyPr rot="0" vert="horz" wrap="square" lIns="91440" tIns="45720" rIns="91440" bIns="45720" anchor="ctr" anchorCtr="0" upright="1">
                              <a:noAutofit/>
                            </wps:bodyPr>
                          </wps:wsp>
                          <wps:wsp>
                            <wps:cNvPr id="789519895" name="Flowchart: Connector 80"/>
                            <wps:cNvSpPr>
                              <a:spLocks noChangeArrowheads="1"/>
                            </wps:cNvSpPr>
                            <wps:spPr bwMode="auto">
                              <a:xfrm>
                                <a:off x="7865" y="398"/>
                                <a:ext cx="2896" cy="2880"/>
                              </a:xfrm>
                              <a:prstGeom prst="flowChartConnector">
                                <a:avLst/>
                              </a:prstGeom>
                              <a:solidFill>
                                <a:srgbClr val="FF660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s:wsp>
                          <wps:cNvPr id="50336688" name="Text Box 2"/>
                          <wps:cNvSpPr txBox="1">
                            <a:spLocks noChangeArrowheads="1"/>
                          </wps:cNvSpPr>
                          <wps:spPr bwMode="auto">
                            <a:xfrm>
                              <a:off x="7161" y="-79"/>
                              <a:ext cx="4508" cy="38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C10895" w14:textId="77777777" w:rsidR="002D41FB" w:rsidRDefault="002D41FB" w:rsidP="002D41FB">
                                <w:pPr>
                                  <w:jc w:val="center"/>
                                  <w:rPr>
                                    <w:rFonts w:ascii="UTM Avo" w:hAnsi="UTM Avo"/>
                                    <w:b/>
                                    <w:bCs/>
                                    <w:color w:val="FFFFFF" w:themeColor="background1"/>
                                    <w:sz w:val="28"/>
                                    <w:szCs w:val="28"/>
                                  </w:rPr>
                                </w:pPr>
                                <w:r>
                                  <w:rPr>
                                    <w:rFonts w:ascii="UTM Avo" w:hAnsi="UTM Avo"/>
                                    <w:b/>
                                    <w:bCs/>
                                    <w:color w:val="FFFFFF" w:themeColor="background1"/>
                                    <w:sz w:val="28"/>
                                    <w:szCs w:val="28"/>
                                  </w:rPr>
                                  <w:t>1</w:t>
                                </w:r>
                              </w:p>
                            </w:txbxContent>
                          </wps:txbx>
                          <wps:bodyPr rot="0" vert="horz" wrap="square" lIns="91440" tIns="45720" rIns="91440" bIns="45720" anchor="t" anchorCtr="0" upright="1">
                            <a:noAutofit/>
                          </wps:bodyPr>
                        </wps:wsp>
                      </wpg:grpSp>
                      <wps:wsp>
                        <wps:cNvPr id="2132199740" name="Text Box 2"/>
                        <wps:cNvSpPr txBox="1">
                          <a:spLocks noChangeArrowheads="1"/>
                        </wps:cNvSpPr>
                        <wps:spPr bwMode="auto">
                          <a:xfrm>
                            <a:off x="11117" y="94"/>
                            <a:ext cx="51700" cy="36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B36801" w14:textId="77777777" w:rsidR="002D41FB" w:rsidRDefault="002D41FB" w:rsidP="002D41FB">
                              <w:pPr>
                                <w:jc w:val="center"/>
                                <w:rPr>
                                  <w:rFonts w:ascii="UTM Avo" w:hAnsi="UTM Avo"/>
                                  <w:b/>
                                  <w:bCs/>
                                  <w:color w:val="FFFFFF" w:themeColor="background1"/>
                                  <w:sz w:val="26"/>
                                  <w:szCs w:val="26"/>
                                </w:rPr>
                              </w:pPr>
                              <w:r>
                                <w:rPr>
                                  <w:rFonts w:ascii="UTM Avo" w:hAnsi="UTM Avo"/>
                                  <w:b/>
                                  <w:bCs/>
                                  <w:color w:val="FFFFFF" w:themeColor="background1"/>
                                  <w:sz w:val="26"/>
                                  <w:szCs w:val="26"/>
                                </w:rPr>
                                <w:t>Xác định các đại lượng dựa vào công thức</w:t>
                              </w:r>
                            </w:p>
                          </w:txbxContent>
                        </wps:txbx>
                        <wps:bodyPr rot="0" vert="horz" wrap="square" lIns="91440" tIns="45720" rIns="91440" bIns="45720" anchor="t" anchorCtr="0" upright="1">
                          <a:noAutofit/>
                        </wps:bodyPr>
                      </wps:wsp>
                    </wpg:wgp>
                  </a:graphicData>
                </a:graphic>
              </wp:inline>
            </w:drawing>
          </mc:Choice>
          <mc:Fallback>
            <w:pict>
              <v:group w14:anchorId="6EB04D5C" id="Group 381746830" o:spid="_x0000_s1146" alt="n404 fb Linh Linh" style="width:482.3pt;height:30.25pt;mso-position-horizontal-relative:char;mso-position-vertical-relative:line" coordorigin=",-79" coordsize="63000,3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">
                <v:group id="Group 75" o:spid="_x0000_s1147" style="position:absolute;top:-79;width:63000;height:3984" coordorigin=",-79" coordsize="63000,3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">
                  <v:group id="Group 76" o:spid="_x0000_s1148" style="position:absolute;width:63000;height:3905" coordsize="63000,3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">
                    <v:roundrect id="Rectangle: Rounded Corners 77" o:spid="_x0000_s1149" style="position:absolute;top:95;width:63000;height:361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" fillcolor="#3d5a80" strokecolor="#3d5a80" strokeweight="1pt">
                      <v:stroke joinstyle="miter"/>
                    </v:roundrect>
                    <v:shape id="Text Box 2" o:spid="_x0000_s1150" type="#_x0000_t202" style="position:absolute;left:190;width:7327;height:3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" filled="f" stroked="f">
                      <v:textbox>
                        <w:txbxContent>
                          <w:p w14:paraId="4C236F94" w14:textId="77777777" w:rsidR="002D41FB" w:rsidRDefault="002D41FB" w:rsidP="002D41FB">
                            <w:pPr>
                              <w:rPr>
                                <w:rFonts w:ascii="UTM Avo" w:hAnsi="UTM Avo"/>
                                <w:b/>
                                <w:bCs/>
                                <w:color w:val="FFFFFF" w:themeColor="background1"/>
                                <w:sz w:val="28"/>
                                <w:szCs w:val="28"/>
                              </w:rPr>
                            </w:pPr>
                            <w:r>
                              <w:rPr>
                                <w:rFonts w:ascii="UTM Avo" w:hAnsi="UTM Avo"/>
                                <w:b/>
                                <w:bCs/>
                                <w:color w:val="FFFFFF" w:themeColor="background1"/>
                                <w:sz w:val="28"/>
                                <w:szCs w:val="28"/>
                              </w:rPr>
                              <w:t>Dạng</w:t>
                            </w:r>
                          </w:p>
                        </w:txbxContent>
                      </v:textbox>
                    </v:shape>
                    <v:shape id="Flowchart: Off-page Connector 79" o:spid="_x0000_s1151" type="#_x0000_t177" style="position:absolute;left:7517;top:166;width:3600;height:32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" fillcolor="#98c1d9" strokecolor="#98c1d9" strokeweight="1pt"/>
                    <v:shape id="Flowchart: Connector 80" o:spid="_x0000_s1152" type="#_x0000_t120" style="position:absolute;left:7865;top:398;width:2896;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" fillcolor="#f60" stroked="f" strokeweight="1pt">
                      <v:stroke joinstyle="miter"/>
                    </v:shape>
                  </v:group>
                  <v:shape id="Text Box 2" o:spid="_x0000_s1153" type="#_x0000_t202" style="position:absolute;left:7161;top:-79;width:4508;height:38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" filled="f" stroked="f">
                    <v:textbox>
                      <w:txbxContent>
                        <w:p w14:paraId="6AC10895" w14:textId="77777777" w:rsidR="002D41FB" w:rsidRDefault="002D41FB" w:rsidP="002D41FB">
                          <w:pPr>
                            <w:jc w:val="center"/>
                            <w:rPr>
                              <w:rFonts w:ascii="UTM Avo" w:hAnsi="UTM Avo"/>
                              <w:b/>
                              <w:bCs/>
                              <w:color w:val="FFFFFF" w:themeColor="background1"/>
                              <w:sz w:val="28"/>
                              <w:szCs w:val="28"/>
                            </w:rPr>
                          </w:pPr>
                          <w:r>
                            <w:rPr>
                              <w:rFonts w:ascii="UTM Avo" w:hAnsi="UTM Avo"/>
                              <w:b/>
                              <w:bCs/>
                              <w:color w:val="FFFFFF" w:themeColor="background1"/>
                              <w:sz w:val="28"/>
                              <w:szCs w:val="28"/>
                            </w:rPr>
                            <w:t>1</w:t>
                          </w:r>
                        </w:p>
                      </w:txbxContent>
                    </v:textbox>
                  </v:shape>
                </v:group>
                <v:shape id="Text Box 2" o:spid="_x0000_s1154" type="#_x0000_t202" style="position:absolute;left:11117;top:94;width:51700;height:36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" filled="f" stroked="f">
                  <v:textbox>
                    <w:txbxContent>
                      <w:p w14:paraId="00B36801" w14:textId="77777777" w:rsidR="002D41FB" w:rsidRDefault="002D41FB" w:rsidP="002D41FB">
                        <w:pPr>
                          <w:jc w:val="center"/>
                          <w:rPr>
                            <w:rFonts w:ascii="UTM Avo" w:hAnsi="UTM Avo"/>
                            <w:b/>
                            <w:bCs/>
                            <w:color w:val="FFFFFF" w:themeColor="background1"/>
                            <w:sz w:val="26"/>
                            <w:szCs w:val="26"/>
                          </w:rPr>
                        </w:pPr>
                        <w:r>
                          <w:rPr>
                            <w:rFonts w:ascii="UTM Avo" w:hAnsi="UTM Avo"/>
                            <w:b/>
                            <w:bCs/>
                            <w:color w:val="FFFFFF" w:themeColor="background1"/>
                            <w:sz w:val="26"/>
                            <w:szCs w:val="26"/>
                          </w:rPr>
                          <w:t>Xác định các đại lượng dựa vào công thức</w:t>
                        </w:r>
                      </w:p>
                    </w:txbxContent>
                  </v:textbox>
                </v:shape>
                <w10:anchorlock/>
              </v:group>
            </w:pict>
          </mc:Fallback>
        </mc:AlternateContent>
      </w:r>
    </w:p>
    <w:p w14:paraId="75B758FA" w14:textId="77777777" w:rsidR="002D41FB" w:rsidRPr="0047131D" w:rsidRDefault="002D41FB" w:rsidP="002D41FB">
      <w:pPr>
        <w:tabs>
          <w:tab w:val="left" w:pos="360"/>
        </w:tabs>
        <w:spacing w:line="276" w:lineRule="auto"/>
        <w:jc w:val="both"/>
        <w:rPr>
          <w:color w:val="auto"/>
          <w:sz w:val="24"/>
          <w:szCs w:val="24"/>
        </w:rPr>
      </w:pPr>
      <w:r w:rsidRPr="0047131D">
        <w:rPr>
          <w:noProof/>
          <w:color w:val="auto"/>
          <w:sz w:val="24"/>
          <w:szCs w:val="24"/>
        </w:rPr>
        <mc:AlternateContent>
          <mc:Choice Requires="wpg">
            <w:drawing>
              <wp:inline distT="0" distB="0" distL="0" distR="0" wp14:anchorId="6D525B77" wp14:editId="0B8BD3F4">
                <wp:extent cx="4283710" cy="367589"/>
                <wp:effectExtent l="0" t="0" r="40640" b="0"/>
                <wp:docPr id="1381981649" name="Group 93" descr="n404 fb Linh Linh"/>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83710" cy="367589"/>
                          <a:chOff x="0" y="237"/>
                          <a:chExt cx="43039" cy="3696"/>
                        </a:xfrm>
                      </wpg:grpSpPr>
                      <wps:wsp>
                        <wps:cNvPr id="993191856" name="Diamond 94"/>
                        <wps:cNvSpPr>
                          <a:spLocks noChangeArrowheads="1"/>
                        </wps:cNvSpPr>
                        <wps:spPr bwMode="auto">
                          <a:xfrm>
                            <a:off x="0" y="237"/>
                            <a:ext cx="3873" cy="3696"/>
                          </a:xfrm>
                          <a:prstGeom prst="diamond">
                            <a:avLst/>
                          </a:prstGeom>
                          <a:solidFill>
                            <a:srgbClr val="293241"/>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251443282" name="Text Box 2"/>
                        <wps:cNvSpPr txBox="1">
                          <a:spLocks noChangeArrowheads="1"/>
                        </wps:cNvSpPr>
                        <wps:spPr bwMode="auto">
                          <a:xfrm>
                            <a:off x="237" y="479"/>
                            <a:ext cx="2667" cy="34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9E3C2C" w14:textId="77777777" w:rsidR="002D41FB" w:rsidRPr="001D19D1" w:rsidRDefault="002D41FB" w:rsidP="002D41FB">
                              <w:pPr>
                                <w:rPr>
                                  <w:rFonts w:ascii="UTM Avo" w:hAnsi="UTM Avo"/>
                                  <w:b/>
                                  <w:bCs/>
                                  <w:color w:val="FFFFFF" w:themeColor="background1"/>
                                  <w:sz w:val="28"/>
                                  <w:szCs w:val="28"/>
                                </w:rPr>
                              </w:pPr>
                              <w:r w:rsidRPr="001D19D1">
                                <w:rPr>
                                  <w:rFonts w:ascii="UTM Avo" w:hAnsi="UTM Avo"/>
                                  <w:b/>
                                  <w:bCs/>
                                  <w:color w:val="FFFFFF" w:themeColor="background1"/>
                                  <w:sz w:val="28"/>
                                  <w:szCs w:val="28"/>
                                </w:rPr>
                                <w:t>A</w:t>
                              </w:r>
                            </w:p>
                          </w:txbxContent>
                        </wps:txbx>
                        <wps:bodyPr rot="0" vert="horz" wrap="square" lIns="91440" tIns="45720" rIns="91440" bIns="45720" anchor="t" anchorCtr="0" upright="1">
                          <a:noAutofit/>
                        </wps:bodyPr>
                      </wps:wsp>
                      <wps:wsp>
                        <wps:cNvPr id="862338378" name="Text Box 2"/>
                        <wps:cNvSpPr txBox="1">
                          <a:spLocks noChangeArrowheads="1"/>
                        </wps:cNvSpPr>
                        <wps:spPr bwMode="auto">
                          <a:xfrm>
                            <a:off x="3206" y="620"/>
                            <a:ext cx="20711" cy="3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4EB995" w14:textId="77777777" w:rsidR="002D41FB" w:rsidRPr="001D19D1" w:rsidRDefault="002D41FB" w:rsidP="002D41FB">
                              <w:pPr>
                                <w:rPr>
                                  <w:rFonts w:ascii="UTM Avo" w:hAnsi="UTM Avo"/>
                                  <w:b/>
                                  <w:bCs/>
                                  <w:color w:val="3D5A80"/>
                                  <w:sz w:val="28"/>
                                  <w:szCs w:val="28"/>
                                </w:rPr>
                              </w:pPr>
                              <w:r>
                                <w:rPr>
                                  <w:rFonts w:ascii="UTM Avo" w:hAnsi="UTM Avo"/>
                                  <w:b/>
                                  <w:bCs/>
                                  <w:color w:val="3D5A80"/>
                                  <w:sz w:val="28"/>
                                  <w:szCs w:val="28"/>
                                </w:rPr>
                                <w:t>PHƯƠNG PHÁP GIẢI</w:t>
                              </w:r>
                            </w:p>
                          </w:txbxContent>
                        </wps:txbx>
                        <wps:bodyPr rot="0" vert="horz" wrap="square" lIns="91440" tIns="45720" rIns="91440" bIns="45720" anchor="t" anchorCtr="0" upright="1">
                          <a:noAutofit/>
                        </wps:bodyPr>
                      </wps:wsp>
                      <wps:wsp>
                        <wps:cNvPr id="336191970" name="Straight Connector 97"/>
                        <wps:cNvCnPr>
                          <a:cxnSpLocks noChangeShapeType="1"/>
                        </wps:cNvCnPr>
                        <wps:spPr bwMode="auto">
                          <a:xfrm>
                            <a:off x="23508" y="2295"/>
                            <a:ext cx="19531" cy="0"/>
                          </a:xfrm>
                          <a:prstGeom prst="line">
                            <a:avLst/>
                          </a:prstGeom>
                          <a:noFill/>
                          <a:ln w="38100">
                            <a:solidFill>
                              <a:srgbClr val="FF6600"/>
                            </a:solidFill>
                            <a:miter lim="800000"/>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D525B77" id="Group 93" o:spid="_x0000_s1155" alt="n404 fb Linh Linh" style="width:337.3pt;height:28.95pt;mso-position-horizontal-relative:char;mso-position-vertical-relative:line" coordorigin=",237" coordsize="43039,36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">
                <v:shapetype id="_x0000_t4" coordsize="21600,21600" o:spt="4" path="m10800,l,10800,10800,21600,21600,10800xe">
                  <v:stroke joinstyle="miter"/>
                  <v:path gradientshapeok="t" o:connecttype="rect" textboxrect="5400,5400,16200,16200"/>
                </v:shapetype>
                <v:shape id="Diamond 94" o:spid="_x0000_s1156" type="#_x0000_t4" style="position:absolute;top:237;width:3873;height:36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" fillcolor="#293241" stroked="f" strokeweight="1pt"/>
                <v:shape id="Text Box 2" o:spid="_x0000_s1157" type="#_x0000_t202" style="position:absolute;left:237;top:479;width:2667;height:34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" filled="f" stroked="f">
                  <v:textbox>
                    <w:txbxContent>
                      <w:p w14:paraId="709E3C2C" w14:textId="77777777" w:rsidR="002D41FB" w:rsidRPr="001D19D1" w:rsidRDefault="002D41FB" w:rsidP="002D41FB">
                        <w:pPr>
                          <w:rPr>
                            <w:rFonts w:ascii="UTM Avo" w:hAnsi="UTM Avo"/>
                            <w:b/>
                            <w:bCs/>
                            <w:color w:val="FFFFFF" w:themeColor="background1"/>
                            <w:sz w:val="28"/>
                            <w:szCs w:val="28"/>
                          </w:rPr>
                        </w:pPr>
                        <w:r w:rsidRPr="001D19D1">
                          <w:rPr>
                            <w:rFonts w:ascii="UTM Avo" w:hAnsi="UTM Avo"/>
                            <w:b/>
                            <w:bCs/>
                            <w:color w:val="FFFFFF" w:themeColor="background1"/>
                            <w:sz w:val="28"/>
                            <w:szCs w:val="28"/>
                          </w:rPr>
                          <w:t>A</w:t>
                        </w:r>
                      </w:p>
                    </w:txbxContent>
                  </v:textbox>
                </v:shape>
                <v:shape id="Text Box 2" o:spid="_x0000_s1158" type="#_x0000_t202" style="position:absolute;left:3206;top:620;width:20711;height:3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" filled="f" stroked="f">
                  <v:textbox>
                    <w:txbxContent>
                      <w:p w14:paraId="594EB995" w14:textId="77777777" w:rsidR="002D41FB" w:rsidRPr="001D19D1" w:rsidRDefault="002D41FB" w:rsidP="002D41FB">
                        <w:pPr>
                          <w:rPr>
                            <w:rFonts w:ascii="UTM Avo" w:hAnsi="UTM Avo"/>
                            <w:b/>
                            <w:bCs/>
                            <w:color w:val="3D5A80"/>
                            <w:sz w:val="28"/>
                            <w:szCs w:val="28"/>
                          </w:rPr>
                        </w:pPr>
                        <w:r>
                          <w:rPr>
                            <w:rFonts w:ascii="UTM Avo" w:hAnsi="UTM Avo"/>
                            <w:b/>
                            <w:bCs/>
                            <w:color w:val="3D5A80"/>
                            <w:sz w:val="28"/>
                            <w:szCs w:val="28"/>
                          </w:rPr>
                          <w:t>PHƯƠNG PHÁP GIẢI</w:t>
                        </w:r>
                      </w:p>
                    </w:txbxContent>
                  </v:textbox>
                </v:shape>
                <v:line id="Straight Connector 97" o:spid="_x0000_s1159" style="position:absolute;visibility:visible;mso-wrap-style:square" from="23508,2295" to="43039,2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" strokecolor="#f60" strokeweight="3pt">
                  <v:stroke joinstyle="miter"/>
                </v:line>
                <w10:anchorlock/>
              </v:group>
            </w:pict>
          </mc:Fallback>
        </mc:AlternateContent>
      </w:r>
    </w:p>
    <w:p w14:paraId="15DD7758" w14:textId="77777777" w:rsidR="002D41FB" w:rsidRPr="0047131D" w:rsidRDefault="002D41FB" w:rsidP="002D41FB">
      <w:pPr>
        <w:spacing w:line="276" w:lineRule="auto"/>
        <w:jc w:val="both"/>
        <w:rPr>
          <w:b/>
          <w:color w:val="auto"/>
          <w:sz w:val="24"/>
          <w:szCs w:val="24"/>
        </w:rPr>
      </w:pPr>
      <w:r w:rsidRPr="0047131D">
        <w:rPr>
          <w:b/>
          <w:color w:val="auto"/>
          <w:sz w:val="24"/>
          <w:szCs w:val="24"/>
        </w:rPr>
        <w:sym w:font="Wingdings 3" w:char="F070"/>
      </w:r>
      <w:r w:rsidRPr="0047131D">
        <w:rPr>
          <w:b/>
          <w:color w:val="auto"/>
          <w:sz w:val="24"/>
          <w:szCs w:val="24"/>
        </w:rPr>
        <w:t xml:space="preserve"> Lưu ý:</w:t>
      </w:r>
    </w:p>
    <w:p w14:paraId="6C381CA5" w14:textId="77777777" w:rsidR="002D41FB" w:rsidRPr="0047131D" w:rsidRDefault="002D41FB" w:rsidP="002D41FB">
      <w:pPr>
        <w:spacing w:line="276" w:lineRule="auto"/>
        <w:jc w:val="both"/>
        <w:rPr>
          <w:b/>
          <w:color w:val="auto"/>
          <w:sz w:val="24"/>
          <w:szCs w:val="24"/>
        </w:rPr>
      </w:pPr>
      <w:r w:rsidRPr="0047131D">
        <w:rPr>
          <w:b/>
          <w:color w:val="auto"/>
          <w:sz w:val="24"/>
          <w:szCs w:val="24"/>
        </w:rPr>
        <w:t xml:space="preserve">+ Các </w:t>
      </w:r>
      <w:proofErr w:type="spellStart"/>
      <w:r w:rsidRPr="0047131D">
        <w:rPr>
          <w:b/>
          <w:color w:val="auto"/>
          <w:sz w:val="24"/>
          <w:szCs w:val="24"/>
        </w:rPr>
        <w:t>công</w:t>
      </w:r>
      <w:proofErr w:type="spellEnd"/>
      <w:r w:rsidRPr="0047131D">
        <w:rPr>
          <w:b/>
          <w:color w:val="auto"/>
          <w:sz w:val="24"/>
          <w:szCs w:val="24"/>
        </w:rPr>
        <w:t xml:space="preserve"> </w:t>
      </w:r>
      <w:proofErr w:type="spellStart"/>
      <w:r w:rsidRPr="0047131D">
        <w:rPr>
          <w:b/>
          <w:color w:val="auto"/>
          <w:sz w:val="24"/>
          <w:szCs w:val="24"/>
        </w:rPr>
        <w:t>thức</w:t>
      </w:r>
      <w:proofErr w:type="spellEnd"/>
      <w:r w:rsidRPr="0047131D">
        <w:rPr>
          <w:b/>
          <w:color w:val="auto"/>
          <w:sz w:val="24"/>
          <w:szCs w:val="24"/>
        </w:rPr>
        <w:t xml:space="preserve"> </w:t>
      </w:r>
      <w:proofErr w:type="spellStart"/>
      <w:r w:rsidRPr="0047131D">
        <w:rPr>
          <w:b/>
          <w:color w:val="auto"/>
          <w:sz w:val="24"/>
          <w:szCs w:val="24"/>
        </w:rPr>
        <w:t>độc</w:t>
      </w:r>
      <w:proofErr w:type="spellEnd"/>
      <w:r w:rsidRPr="0047131D">
        <w:rPr>
          <w:b/>
          <w:color w:val="auto"/>
          <w:sz w:val="24"/>
          <w:szCs w:val="24"/>
        </w:rPr>
        <w:t xml:space="preserve"> </w:t>
      </w:r>
      <w:proofErr w:type="spellStart"/>
      <w:r w:rsidRPr="0047131D">
        <w:rPr>
          <w:b/>
          <w:color w:val="auto"/>
          <w:sz w:val="24"/>
          <w:szCs w:val="24"/>
        </w:rPr>
        <w:t>lập</w:t>
      </w:r>
      <w:proofErr w:type="spellEnd"/>
      <w:r w:rsidRPr="0047131D">
        <w:rPr>
          <w:b/>
          <w:color w:val="auto"/>
          <w:sz w:val="24"/>
          <w:szCs w:val="24"/>
        </w:rPr>
        <w:t xml:space="preserve"> </w:t>
      </w:r>
      <w:proofErr w:type="spellStart"/>
      <w:r w:rsidRPr="0047131D">
        <w:rPr>
          <w:b/>
          <w:color w:val="auto"/>
          <w:sz w:val="24"/>
          <w:szCs w:val="24"/>
        </w:rPr>
        <w:t>thời</w:t>
      </w:r>
      <w:proofErr w:type="spellEnd"/>
      <w:r w:rsidRPr="0047131D">
        <w:rPr>
          <w:b/>
          <w:color w:val="auto"/>
          <w:sz w:val="24"/>
          <w:szCs w:val="24"/>
        </w:rPr>
        <w:t xml:space="preserve"> </w:t>
      </w:r>
      <w:proofErr w:type="spellStart"/>
      <w:r w:rsidRPr="0047131D">
        <w:rPr>
          <w:b/>
          <w:color w:val="auto"/>
          <w:sz w:val="24"/>
          <w:szCs w:val="24"/>
        </w:rPr>
        <w:t>gian</w:t>
      </w:r>
      <w:proofErr w:type="spellEnd"/>
      <w:r w:rsidRPr="0047131D">
        <w:rPr>
          <w:b/>
          <w:color w:val="auto"/>
          <w:sz w:val="24"/>
          <w:szCs w:val="24"/>
        </w:rPr>
        <w:t>:</w:t>
      </w:r>
    </w:p>
    <w:p w14:paraId="3FAFD031" w14:textId="77777777" w:rsidR="002D41FB" w:rsidRPr="0047131D" w:rsidRDefault="002D41FB" w:rsidP="002D41FB">
      <w:pPr>
        <w:spacing w:line="276" w:lineRule="auto"/>
        <w:jc w:val="center"/>
        <w:rPr>
          <w:color w:val="auto"/>
          <w:sz w:val="24"/>
          <w:szCs w:val="24"/>
          <w:bdr w:val="single" w:sz="4" w:space="0" w:color="auto" w:frame="1"/>
          <w:lang w:val="vi-VN"/>
        </w:rPr>
      </w:pPr>
      <w:r w:rsidRPr="0047131D">
        <w:rPr>
          <w:color w:val="auto"/>
          <w:position w:val="-28"/>
          <w:sz w:val="24"/>
          <w:szCs w:val="24"/>
          <w:bdr w:val="single" w:sz="4" w:space="0" w:color="auto" w:frame="1"/>
        </w:rPr>
        <w:object w:dxaOrig="2490" w:dyaOrig="750" w14:anchorId="6B85BCFE">
          <v:shape id="_x0000_i1034" type="#_x0000_t75" alt="n404 fb Linh Linh" style="width:122.25pt;height:36.7pt" o:ole="">
            <v:imagedata r:id="rId45" o:title=""/>
          </v:shape>
          <o:OLEObject Type="Embed" ProgID="Equation.DSMT4" ShapeID="_x0000_i1034" DrawAspect="Content" ObjectID="_1826434461" r:id="rId46"/>
        </w:object>
      </w:r>
      <w:r w:rsidRPr="0047131D">
        <w:rPr>
          <w:color w:val="auto"/>
          <w:sz w:val="24"/>
          <w:szCs w:val="24"/>
          <w:bdr w:val="single" w:sz="4" w:space="0" w:color="auto" w:frame="1"/>
        </w:rPr>
        <w:t xml:space="preserve"> </w:t>
      </w:r>
      <w:r w:rsidRPr="0047131D">
        <w:rPr>
          <w:color w:val="auto"/>
          <w:sz w:val="24"/>
          <w:szCs w:val="24"/>
          <w:bdr w:val="single" w:sz="4" w:space="0" w:color="auto" w:frame="1"/>
          <w:lang w:val="vi-VN"/>
        </w:rPr>
        <w:t xml:space="preserve"> </w:t>
      </w:r>
      <w:r w:rsidRPr="0047131D">
        <w:rPr>
          <w:color w:val="auto"/>
          <w:sz w:val="24"/>
          <w:szCs w:val="24"/>
          <w:lang w:val="vi-VN"/>
        </w:rPr>
        <w:t xml:space="preserve"> Hay </w:t>
      </w:r>
      <w:r w:rsidRPr="0047131D">
        <w:rPr>
          <w:color w:val="auto"/>
          <w:position w:val="-32"/>
          <w:sz w:val="24"/>
          <w:szCs w:val="24"/>
          <w:bdr w:val="single" w:sz="4" w:space="0" w:color="auto" w:frame="1"/>
        </w:rPr>
        <w:object w:dxaOrig="3735" w:dyaOrig="825" w14:anchorId="04B0585C">
          <v:shape id="_x0000_i1035" type="#_x0000_t75" alt="n404 fb Linh Linh" style="width:186.8pt;height:36.7pt" o:ole="">
            <v:imagedata r:id="rId47" o:title=""/>
          </v:shape>
          <o:OLEObject Type="Embed" ProgID="Equation.DSMT4" ShapeID="_x0000_i1035" DrawAspect="Content" ObjectID="_1826434462" r:id="rId48"/>
        </w:object>
      </w:r>
    </w:p>
    <w:p w14:paraId="56D2B128" w14:textId="77777777" w:rsidR="002D41FB" w:rsidRPr="0047131D" w:rsidRDefault="002D41FB" w:rsidP="002D41FB">
      <w:pPr>
        <w:spacing w:line="276" w:lineRule="auto"/>
        <w:ind w:firstLine="360"/>
        <w:jc w:val="both"/>
        <w:rPr>
          <w:color w:val="auto"/>
          <w:sz w:val="24"/>
          <w:szCs w:val="24"/>
          <w:lang w:val="vi-VN"/>
        </w:rPr>
      </w:pPr>
      <w:r w:rsidRPr="0047131D">
        <w:rPr>
          <w:color w:val="auto"/>
          <w:sz w:val="24"/>
          <w:szCs w:val="24"/>
        </w:rPr>
        <w:t>Đ</w:t>
      </w:r>
      <w:r w:rsidRPr="0047131D">
        <w:rPr>
          <w:color w:val="auto"/>
          <w:sz w:val="24"/>
          <w:szCs w:val="24"/>
          <w:lang w:val="vi-VN"/>
        </w:rPr>
        <w:t>ề cho li độ và vận tốc tại hai thời điểm khác nhau x</w:t>
      </w:r>
      <w:r w:rsidRPr="0047131D">
        <w:rPr>
          <w:color w:val="auto"/>
          <w:sz w:val="24"/>
          <w:szCs w:val="24"/>
          <w:vertAlign w:val="subscript"/>
          <w:lang w:val="vi-VN"/>
        </w:rPr>
        <w:t>1</w:t>
      </w:r>
      <w:r w:rsidRPr="0047131D">
        <w:rPr>
          <w:color w:val="auto"/>
          <w:sz w:val="24"/>
          <w:szCs w:val="24"/>
          <w:lang w:val="vi-VN"/>
        </w:rPr>
        <w:t>, x</w:t>
      </w:r>
      <w:r w:rsidRPr="0047131D">
        <w:rPr>
          <w:color w:val="auto"/>
          <w:sz w:val="24"/>
          <w:szCs w:val="24"/>
          <w:vertAlign w:val="subscript"/>
          <w:lang w:val="vi-VN"/>
        </w:rPr>
        <w:t>2</w:t>
      </w:r>
      <w:r w:rsidRPr="0047131D">
        <w:rPr>
          <w:color w:val="auto"/>
          <w:sz w:val="24"/>
          <w:szCs w:val="24"/>
          <w:lang w:val="vi-VN"/>
        </w:rPr>
        <w:t xml:space="preserve"> và v</w:t>
      </w:r>
      <w:r w:rsidRPr="0047131D">
        <w:rPr>
          <w:color w:val="auto"/>
          <w:sz w:val="24"/>
          <w:szCs w:val="24"/>
          <w:vertAlign w:val="subscript"/>
          <w:lang w:val="vi-VN"/>
        </w:rPr>
        <w:t>1</w:t>
      </w:r>
      <w:r w:rsidRPr="0047131D">
        <w:rPr>
          <w:color w:val="auto"/>
          <w:sz w:val="24"/>
          <w:szCs w:val="24"/>
          <w:lang w:val="vi-VN"/>
        </w:rPr>
        <w:t>, v</w:t>
      </w:r>
      <w:r w:rsidRPr="0047131D">
        <w:rPr>
          <w:color w:val="auto"/>
          <w:sz w:val="24"/>
          <w:szCs w:val="24"/>
          <w:vertAlign w:val="subscript"/>
          <w:lang w:val="vi-VN"/>
        </w:rPr>
        <w:t>2</w:t>
      </w:r>
      <w:r w:rsidRPr="0047131D">
        <w:rPr>
          <w:color w:val="auto"/>
          <w:sz w:val="24"/>
          <w:szCs w:val="24"/>
          <w:lang w:val="vi-VN"/>
        </w:rPr>
        <w:t xml:space="preserve">, yêu cầu tính </w:t>
      </w:r>
      <w:r w:rsidRPr="0047131D">
        <w:rPr>
          <w:color w:val="auto"/>
          <w:sz w:val="24"/>
          <w:szCs w:val="24"/>
        </w:rPr>
        <w:sym w:font="Symbol" w:char="F077"/>
      </w:r>
      <w:r w:rsidRPr="0047131D">
        <w:rPr>
          <w:color w:val="auto"/>
          <w:sz w:val="24"/>
          <w:szCs w:val="24"/>
          <w:lang w:val="vi-VN"/>
        </w:rPr>
        <w:t>:</w:t>
      </w:r>
    </w:p>
    <w:p w14:paraId="6BE31EB3" w14:textId="77777777" w:rsidR="002D41FB" w:rsidRPr="0047131D" w:rsidRDefault="002D41FB" w:rsidP="002D41FB">
      <w:pPr>
        <w:spacing w:line="276" w:lineRule="auto"/>
        <w:ind w:left="770" w:hanging="770"/>
        <w:jc w:val="center"/>
        <w:rPr>
          <w:color w:val="auto"/>
          <w:sz w:val="24"/>
          <w:szCs w:val="24"/>
        </w:rPr>
      </w:pPr>
      <w:r w:rsidRPr="0047131D">
        <w:rPr>
          <w:color w:val="auto"/>
          <w:position w:val="-32"/>
          <w:sz w:val="24"/>
          <w:szCs w:val="24"/>
          <w:bdr w:val="single" w:sz="4" w:space="0" w:color="auto" w:frame="1"/>
        </w:rPr>
        <w:object w:dxaOrig="3090" w:dyaOrig="990" w14:anchorId="7C3A6D1A">
          <v:shape id="_x0000_i1036" type="#_x0000_t75" alt="n404 fb Linh Linh" style="width:129.75pt;height:44.15pt" o:ole="">
            <v:imagedata r:id="rId49" o:title=""/>
          </v:shape>
          <o:OLEObject Type="Embed" ProgID="Equation.DSMT4" ShapeID="_x0000_i1036" DrawAspect="Content" ObjectID="_1826434463" r:id="rId50"/>
        </w:object>
      </w:r>
    </w:p>
    <w:tbl>
      <w:tblPr>
        <w:tblStyle w:val="TableGrid"/>
        <w:tblW w:w="99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n404 fb Linh Linh"/>
        <w:tblDescription w:val="n404 fb Linh Linh"/>
      </w:tblPr>
      <w:tblGrid>
        <w:gridCol w:w="6390"/>
        <w:gridCol w:w="3600"/>
      </w:tblGrid>
      <w:tr w:rsidR="002D41FB" w:rsidRPr="0047131D" w14:paraId="6EDAD7C8" w14:textId="77777777" w:rsidTr="007F1E65">
        <w:tc>
          <w:tcPr>
            <w:tcW w:w="6390" w:type="dxa"/>
          </w:tcPr>
          <w:p w14:paraId="02972C49" w14:textId="4EE260A9" w:rsidR="002D41FB" w:rsidRPr="0047131D" w:rsidRDefault="002D41FB" w:rsidP="007F1E65">
            <w:pPr>
              <w:spacing w:line="276" w:lineRule="auto"/>
              <w:jc w:val="center"/>
              <w:rPr>
                <w:rFonts w:eastAsia="Calibri"/>
                <w:color w:val="auto"/>
                <w:sz w:val="24"/>
                <w:szCs w:val="24"/>
              </w:rPr>
            </w:pPr>
          </w:p>
        </w:tc>
        <w:tc>
          <w:tcPr>
            <w:tcW w:w="3600" w:type="dxa"/>
          </w:tcPr>
          <w:p w14:paraId="7C8AAB4E" w14:textId="0EE140EB" w:rsidR="002D41FB" w:rsidRPr="0047131D" w:rsidRDefault="002D41FB" w:rsidP="007F1E65">
            <w:pPr>
              <w:spacing w:line="276" w:lineRule="auto"/>
              <w:jc w:val="center"/>
              <w:rPr>
                <w:color w:val="auto"/>
                <w:sz w:val="24"/>
                <w:szCs w:val="24"/>
                <w:lang w:val="vi-VN"/>
              </w:rPr>
            </w:pPr>
          </w:p>
        </w:tc>
      </w:tr>
    </w:tbl>
    <w:p w14:paraId="5C94FB95" w14:textId="77777777" w:rsidR="002D41FB" w:rsidRPr="0047131D" w:rsidRDefault="002D41FB" w:rsidP="002D41FB">
      <w:pPr>
        <w:spacing w:line="276" w:lineRule="auto"/>
        <w:jc w:val="center"/>
        <w:rPr>
          <w:rFonts w:eastAsiaTheme="minorHAnsi"/>
          <w:b/>
          <w:bCs/>
          <w:color w:val="auto"/>
          <w:sz w:val="24"/>
          <w:szCs w:val="24"/>
        </w:rPr>
      </w:pPr>
      <w:proofErr w:type="spellStart"/>
      <w:r w:rsidRPr="0047131D">
        <w:rPr>
          <w:rFonts w:eastAsiaTheme="minorHAnsi"/>
          <w:b/>
          <w:bCs/>
          <w:color w:val="auto"/>
          <w:sz w:val="24"/>
          <w:szCs w:val="24"/>
        </w:rPr>
        <w:t>Giá</w:t>
      </w:r>
      <w:proofErr w:type="spellEnd"/>
      <w:r w:rsidRPr="0047131D">
        <w:rPr>
          <w:rFonts w:eastAsiaTheme="minorHAnsi"/>
          <w:b/>
          <w:bCs/>
          <w:color w:val="auto"/>
          <w:sz w:val="24"/>
          <w:szCs w:val="24"/>
        </w:rPr>
        <w:t xml:space="preserve"> </w:t>
      </w:r>
      <w:proofErr w:type="spellStart"/>
      <w:r w:rsidRPr="0047131D">
        <w:rPr>
          <w:rFonts w:eastAsiaTheme="minorHAnsi"/>
          <w:b/>
          <w:bCs/>
          <w:color w:val="auto"/>
          <w:sz w:val="24"/>
          <w:szCs w:val="24"/>
        </w:rPr>
        <w:t>trị</w:t>
      </w:r>
      <w:proofErr w:type="spellEnd"/>
      <w:r w:rsidRPr="0047131D">
        <w:rPr>
          <w:rFonts w:eastAsiaTheme="minorHAnsi"/>
          <w:b/>
          <w:bCs/>
          <w:color w:val="auto"/>
          <w:sz w:val="24"/>
          <w:szCs w:val="24"/>
        </w:rPr>
        <w:t xml:space="preserve"> </w:t>
      </w:r>
      <w:proofErr w:type="spellStart"/>
      <w:r w:rsidRPr="0047131D">
        <w:rPr>
          <w:rFonts w:eastAsiaTheme="minorHAnsi"/>
          <w:b/>
          <w:bCs/>
          <w:color w:val="auto"/>
          <w:sz w:val="24"/>
          <w:szCs w:val="24"/>
        </w:rPr>
        <w:t>các</w:t>
      </w:r>
      <w:proofErr w:type="spellEnd"/>
      <w:r w:rsidRPr="0047131D">
        <w:rPr>
          <w:rFonts w:eastAsiaTheme="minorHAnsi"/>
          <w:b/>
          <w:bCs/>
          <w:color w:val="auto"/>
          <w:sz w:val="24"/>
          <w:szCs w:val="24"/>
        </w:rPr>
        <w:t xml:space="preserve"> </w:t>
      </w:r>
      <w:proofErr w:type="spellStart"/>
      <w:r w:rsidRPr="0047131D">
        <w:rPr>
          <w:rFonts w:eastAsiaTheme="minorHAnsi"/>
          <w:b/>
          <w:bCs/>
          <w:color w:val="auto"/>
          <w:sz w:val="24"/>
          <w:szCs w:val="24"/>
        </w:rPr>
        <w:t>đại</w:t>
      </w:r>
      <w:proofErr w:type="spellEnd"/>
      <w:r w:rsidRPr="0047131D">
        <w:rPr>
          <w:rFonts w:eastAsiaTheme="minorHAnsi"/>
          <w:b/>
          <w:bCs/>
          <w:color w:val="auto"/>
          <w:sz w:val="24"/>
          <w:szCs w:val="24"/>
        </w:rPr>
        <w:t xml:space="preserve"> </w:t>
      </w:r>
      <w:proofErr w:type="spellStart"/>
      <w:r w:rsidRPr="0047131D">
        <w:rPr>
          <w:rFonts w:eastAsiaTheme="minorHAnsi"/>
          <w:b/>
          <w:bCs/>
          <w:color w:val="auto"/>
          <w:sz w:val="24"/>
          <w:szCs w:val="24"/>
        </w:rPr>
        <w:t>lượng</w:t>
      </w:r>
      <w:proofErr w:type="spellEnd"/>
      <w:r w:rsidRPr="0047131D">
        <w:rPr>
          <w:rFonts w:eastAsiaTheme="minorHAnsi"/>
          <w:b/>
          <w:bCs/>
          <w:color w:val="auto"/>
          <w:sz w:val="24"/>
          <w:szCs w:val="24"/>
        </w:rPr>
        <w:t xml:space="preserve"> </w:t>
      </w:r>
      <w:proofErr w:type="spellStart"/>
      <w:r w:rsidRPr="0047131D">
        <w:rPr>
          <w:rFonts w:eastAsiaTheme="minorHAnsi"/>
          <w:b/>
          <w:bCs/>
          <w:color w:val="auto"/>
          <w:sz w:val="24"/>
          <w:szCs w:val="24"/>
        </w:rPr>
        <w:t>trong</w:t>
      </w:r>
      <w:proofErr w:type="spellEnd"/>
      <w:r w:rsidRPr="0047131D">
        <w:rPr>
          <w:rFonts w:eastAsiaTheme="minorHAnsi"/>
          <w:b/>
          <w:bCs/>
          <w:color w:val="auto"/>
          <w:sz w:val="24"/>
          <w:szCs w:val="24"/>
        </w:rPr>
        <w:t xml:space="preserve"> </w:t>
      </w:r>
      <w:proofErr w:type="spellStart"/>
      <w:r w:rsidRPr="0047131D">
        <w:rPr>
          <w:rFonts w:eastAsiaTheme="minorHAnsi"/>
          <w:b/>
          <w:bCs/>
          <w:color w:val="auto"/>
          <w:sz w:val="24"/>
          <w:szCs w:val="24"/>
        </w:rPr>
        <w:t>quá</w:t>
      </w:r>
      <w:proofErr w:type="spellEnd"/>
      <w:r w:rsidRPr="0047131D">
        <w:rPr>
          <w:rFonts w:eastAsiaTheme="minorHAnsi"/>
          <w:b/>
          <w:bCs/>
          <w:color w:val="auto"/>
          <w:sz w:val="24"/>
          <w:szCs w:val="24"/>
        </w:rPr>
        <w:t xml:space="preserve"> </w:t>
      </w:r>
      <w:proofErr w:type="spellStart"/>
      <w:r w:rsidRPr="0047131D">
        <w:rPr>
          <w:rFonts w:eastAsiaTheme="minorHAnsi"/>
          <w:b/>
          <w:bCs/>
          <w:color w:val="auto"/>
          <w:sz w:val="24"/>
          <w:szCs w:val="24"/>
        </w:rPr>
        <w:t>trình</w:t>
      </w:r>
      <w:proofErr w:type="spellEnd"/>
      <w:r w:rsidRPr="0047131D">
        <w:rPr>
          <w:rFonts w:eastAsiaTheme="minorHAnsi"/>
          <w:b/>
          <w:bCs/>
          <w:color w:val="auto"/>
          <w:sz w:val="24"/>
          <w:szCs w:val="24"/>
        </w:rPr>
        <w:t xml:space="preserve"> dao </w:t>
      </w:r>
      <w:proofErr w:type="spellStart"/>
      <w:r w:rsidRPr="0047131D">
        <w:rPr>
          <w:rFonts w:eastAsiaTheme="minorHAnsi"/>
          <w:b/>
          <w:bCs/>
          <w:color w:val="auto"/>
          <w:sz w:val="24"/>
          <w:szCs w:val="24"/>
        </w:rPr>
        <w:t>động</w:t>
      </w:r>
      <w:proofErr w:type="spellEnd"/>
      <w:r w:rsidRPr="0047131D">
        <w:rPr>
          <w:rFonts w:eastAsiaTheme="minorHAnsi"/>
          <w:b/>
          <w:bCs/>
          <w:color w:val="auto"/>
          <w:sz w:val="24"/>
          <w:szCs w:val="24"/>
        </w:rPr>
        <w:t xml:space="preserve"> </w:t>
      </w:r>
      <w:proofErr w:type="spellStart"/>
      <w:r w:rsidRPr="0047131D">
        <w:rPr>
          <w:rFonts w:eastAsiaTheme="minorHAnsi"/>
          <w:b/>
          <w:bCs/>
          <w:color w:val="auto"/>
          <w:sz w:val="24"/>
          <w:szCs w:val="24"/>
        </w:rPr>
        <w:t>trên</w:t>
      </w:r>
      <w:proofErr w:type="spellEnd"/>
      <w:r w:rsidRPr="0047131D">
        <w:rPr>
          <w:rFonts w:eastAsiaTheme="minorHAnsi"/>
          <w:b/>
          <w:bCs/>
          <w:color w:val="auto"/>
          <w:sz w:val="24"/>
          <w:szCs w:val="24"/>
        </w:rPr>
        <w:t xml:space="preserve"> </w:t>
      </w:r>
      <w:proofErr w:type="spellStart"/>
      <w:r w:rsidRPr="0047131D">
        <w:rPr>
          <w:rFonts w:eastAsiaTheme="minorHAnsi"/>
          <w:b/>
          <w:bCs/>
          <w:color w:val="auto"/>
          <w:sz w:val="24"/>
          <w:szCs w:val="24"/>
        </w:rPr>
        <w:t>trục</w:t>
      </w:r>
      <w:proofErr w:type="spellEnd"/>
      <w:r w:rsidRPr="0047131D">
        <w:rPr>
          <w:rFonts w:eastAsiaTheme="minorHAnsi"/>
          <w:b/>
          <w:bCs/>
          <w:color w:val="auto"/>
          <w:sz w:val="24"/>
          <w:szCs w:val="24"/>
        </w:rPr>
        <w:t xml:space="preserve"> ox</w:t>
      </w:r>
    </w:p>
    <w:p w14:paraId="24C0A127" w14:textId="77777777" w:rsidR="0016767D" w:rsidRPr="0047131D" w:rsidRDefault="002D41FB" w:rsidP="002D41FB">
      <w:pPr>
        <w:pStyle w:val="ListParagraph"/>
        <w:tabs>
          <w:tab w:val="left" w:pos="360"/>
        </w:tabs>
        <w:spacing w:after="0" w:line="276" w:lineRule="auto"/>
        <w:ind w:left="0"/>
        <w:jc w:val="both"/>
        <w:rPr>
          <w:rFonts w:ascii="Times New Roman" w:eastAsia="SimSun" w:hAnsi="Times New Roman" w:cs="Times New Roman"/>
          <w:b/>
          <w:bCs/>
          <w:i/>
          <w:iCs/>
          <w:sz w:val="24"/>
          <w:szCs w:val="24"/>
          <w:lang w:eastAsia="zh-CN" w:bidi="ar"/>
        </w:rPr>
      </w:pPr>
      <w:r w:rsidRPr="0047131D">
        <w:rPr>
          <w:rFonts w:ascii="Times New Roman" w:hAnsi="Times New Roman" w:cs="Times New Roman"/>
          <w:noProof/>
          <w:sz w:val="24"/>
          <w:szCs w:val="24"/>
        </w:rPr>
        <w:drawing>
          <wp:inline distT="0" distB="0" distL="0" distR="0" wp14:anchorId="6E8DE70C" wp14:editId="1EFCBE49">
            <wp:extent cx="6042120" cy="2470638"/>
            <wp:effectExtent l="0" t="0" r="0" b="6350"/>
            <wp:docPr id="66" name="Picture 880" descr="n404 fb Linh Li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880" descr="n404 fb Linh Linh"/>
                    <pic:cNvPicPr>
                      <a:picLocks noChangeAspect="1"/>
                    </pic:cNvPicPr>
                  </pic:nvPicPr>
                  <pic:blipFill rotWithShape="1">
                    <a:blip r:embed="rId51">
                      <a:extLst>
                        <a:ext uri="{BEBA8EAE-BF5A-486C-A8C5-ECC9F3942E4B}">
                          <a14:imgProps xmlns:a14="http://schemas.microsoft.com/office/drawing/2010/main">
                            <a14:imgLayer r:embed="rId52">
                              <a14:imgEffect>
                                <a14:brightnessContrast contrast="20000"/>
                              </a14:imgEffect>
                            </a14:imgLayer>
                          </a14:imgProps>
                        </a:ext>
                        <a:ext uri="{28A0092B-C50C-407E-A947-70E740481C1C}">
                          <a14:useLocalDpi xmlns:a14="http://schemas.microsoft.com/office/drawing/2010/main" val="0"/>
                        </a:ext>
                      </a:extLst>
                    </a:blip>
                    <a:srcRect l="1527" t="3148" r="2959" b="2396"/>
                    <a:stretch/>
                  </pic:blipFill>
                  <pic:spPr bwMode="auto">
                    <a:xfrm>
                      <a:off x="0" y="0"/>
                      <a:ext cx="6070913" cy="2482412"/>
                    </a:xfrm>
                    <a:prstGeom prst="rect">
                      <a:avLst/>
                    </a:prstGeom>
                    <a:noFill/>
                    <a:ln>
                      <a:noFill/>
                    </a:ln>
                    <a:extLst>
                      <a:ext uri="{53640926-AAD7-44D8-BBD7-CCE9431645EC}">
                        <a14:shadowObscured xmlns:a14="http://schemas.microsoft.com/office/drawing/2010/main"/>
                      </a:ext>
                    </a:extLst>
                  </pic:spPr>
                </pic:pic>
              </a:graphicData>
            </a:graphic>
          </wp:inline>
        </w:drawing>
      </w:r>
    </w:p>
    <w:p w14:paraId="5A845A92" w14:textId="611CB109" w:rsidR="002D41FB" w:rsidRPr="0047131D" w:rsidRDefault="002D41FB" w:rsidP="002D41FB">
      <w:pPr>
        <w:pStyle w:val="ListParagraph"/>
        <w:tabs>
          <w:tab w:val="left" w:pos="360"/>
        </w:tabs>
        <w:spacing w:after="0" w:line="276" w:lineRule="auto"/>
        <w:ind w:left="0"/>
        <w:jc w:val="both"/>
        <w:rPr>
          <w:rFonts w:ascii="Times New Roman" w:hAnsi="Times New Roman" w:cs="Times New Roman"/>
          <w:b/>
          <w:bCs/>
          <w:sz w:val="24"/>
          <w:szCs w:val="24"/>
        </w:rPr>
      </w:pPr>
      <w:proofErr w:type="spellStart"/>
      <w:r w:rsidRPr="0047131D">
        <w:rPr>
          <w:rFonts w:ascii="Times New Roman" w:eastAsia="SimSun" w:hAnsi="Times New Roman" w:cs="Times New Roman"/>
          <w:b/>
          <w:bCs/>
          <w:i/>
          <w:iCs/>
          <w:sz w:val="24"/>
          <w:szCs w:val="24"/>
          <w:lang w:eastAsia="zh-CN" w:bidi="ar"/>
        </w:rPr>
        <w:t>Một</w:t>
      </w:r>
      <w:proofErr w:type="spellEnd"/>
      <w:r w:rsidRPr="0047131D">
        <w:rPr>
          <w:rFonts w:ascii="Times New Roman" w:eastAsia="SimSun" w:hAnsi="Times New Roman" w:cs="Times New Roman"/>
          <w:b/>
          <w:bCs/>
          <w:i/>
          <w:iCs/>
          <w:sz w:val="24"/>
          <w:szCs w:val="24"/>
          <w:lang w:eastAsia="zh-CN" w:bidi="ar"/>
        </w:rPr>
        <w:t xml:space="preserve"> </w:t>
      </w:r>
      <w:proofErr w:type="spellStart"/>
      <w:r w:rsidRPr="0047131D">
        <w:rPr>
          <w:rFonts w:ascii="Times New Roman" w:eastAsia="SimSun" w:hAnsi="Times New Roman" w:cs="Times New Roman"/>
          <w:b/>
          <w:bCs/>
          <w:i/>
          <w:iCs/>
          <w:sz w:val="24"/>
          <w:szCs w:val="24"/>
          <w:lang w:eastAsia="zh-CN" w:bidi="ar"/>
        </w:rPr>
        <w:t>số</w:t>
      </w:r>
      <w:proofErr w:type="spellEnd"/>
      <w:r w:rsidRPr="0047131D">
        <w:rPr>
          <w:rFonts w:ascii="Times New Roman" w:eastAsia="SimSun" w:hAnsi="Times New Roman" w:cs="Times New Roman"/>
          <w:b/>
          <w:bCs/>
          <w:i/>
          <w:iCs/>
          <w:sz w:val="24"/>
          <w:szCs w:val="24"/>
          <w:lang w:eastAsia="zh-CN" w:bidi="ar"/>
        </w:rPr>
        <w:t xml:space="preserve"> </w:t>
      </w:r>
      <w:proofErr w:type="spellStart"/>
      <w:r w:rsidRPr="0047131D">
        <w:rPr>
          <w:rFonts w:ascii="Times New Roman" w:eastAsia="SimSun" w:hAnsi="Times New Roman" w:cs="Times New Roman"/>
          <w:b/>
          <w:bCs/>
          <w:i/>
          <w:iCs/>
          <w:sz w:val="24"/>
          <w:szCs w:val="24"/>
          <w:lang w:eastAsia="zh-CN" w:bidi="ar"/>
        </w:rPr>
        <w:t>nhận</w:t>
      </w:r>
      <w:proofErr w:type="spellEnd"/>
      <w:r w:rsidRPr="0047131D">
        <w:rPr>
          <w:rFonts w:ascii="Times New Roman" w:eastAsia="SimSun" w:hAnsi="Times New Roman" w:cs="Times New Roman"/>
          <w:b/>
          <w:bCs/>
          <w:i/>
          <w:iCs/>
          <w:sz w:val="24"/>
          <w:szCs w:val="24"/>
          <w:lang w:eastAsia="zh-CN" w:bidi="ar"/>
        </w:rPr>
        <w:t xml:space="preserve"> </w:t>
      </w:r>
      <w:proofErr w:type="spellStart"/>
      <w:r w:rsidRPr="0047131D">
        <w:rPr>
          <w:rFonts w:ascii="Times New Roman" w:eastAsia="SimSun" w:hAnsi="Times New Roman" w:cs="Times New Roman"/>
          <w:b/>
          <w:bCs/>
          <w:i/>
          <w:iCs/>
          <w:sz w:val="24"/>
          <w:szCs w:val="24"/>
          <w:lang w:eastAsia="zh-CN" w:bidi="ar"/>
        </w:rPr>
        <w:t>xét</w:t>
      </w:r>
      <w:proofErr w:type="spellEnd"/>
      <w:r w:rsidRPr="0047131D">
        <w:rPr>
          <w:rFonts w:ascii="Times New Roman" w:eastAsia="SimSun" w:hAnsi="Times New Roman" w:cs="Times New Roman"/>
          <w:b/>
          <w:bCs/>
          <w:i/>
          <w:iCs/>
          <w:sz w:val="24"/>
          <w:szCs w:val="24"/>
          <w:lang w:eastAsia="zh-CN" w:bidi="ar"/>
        </w:rPr>
        <w:t xml:space="preserve">: </w:t>
      </w:r>
    </w:p>
    <w:p w14:paraId="22936BE8" w14:textId="77777777" w:rsidR="002D41FB" w:rsidRPr="0047131D" w:rsidRDefault="002D41FB">
      <w:pPr>
        <w:pStyle w:val="ListParagraph"/>
        <w:numPr>
          <w:ilvl w:val="0"/>
          <w:numId w:val="23"/>
        </w:numPr>
        <w:spacing w:after="0" w:line="276" w:lineRule="auto"/>
        <w:ind w:left="450" w:hanging="270"/>
        <w:rPr>
          <w:rFonts w:ascii="Times New Roman" w:hAnsi="Times New Roman" w:cs="Times New Roman"/>
          <w:sz w:val="24"/>
          <w:szCs w:val="24"/>
        </w:rPr>
      </w:pPr>
      <w:r w:rsidRPr="0047131D">
        <w:rPr>
          <w:rFonts w:ascii="Times New Roman" w:eastAsia="SimSun" w:hAnsi="Times New Roman" w:cs="Times New Roman"/>
          <w:sz w:val="24"/>
          <w:szCs w:val="24"/>
          <w:lang w:eastAsia="zh-CN" w:bidi="ar"/>
        </w:rPr>
        <w:t xml:space="preserve">(v, a) </w:t>
      </w:r>
      <w:proofErr w:type="spellStart"/>
      <w:r w:rsidRPr="0047131D">
        <w:rPr>
          <w:rFonts w:ascii="Times New Roman" w:eastAsia="SimSun" w:hAnsi="Times New Roman" w:cs="Times New Roman"/>
          <w:sz w:val="24"/>
          <w:szCs w:val="24"/>
          <w:lang w:eastAsia="zh-CN" w:bidi="ar"/>
        </w:rPr>
        <w:t>cùng</w:t>
      </w:r>
      <w:proofErr w:type="spellEnd"/>
      <w:r w:rsidRPr="0047131D">
        <w:rPr>
          <w:rFonts w:ascii="Times New Roman" w:eastAsia="SimSun" w:hAnsi="Times New Roman" w:cs="Times New Roman"/>
          <w:sz w:val="24"/>
          <w:szCs w:val="24"/>
          <w:lang w:eastAsia="zh-CN" w:bidi="ar"/>
        </w:rPr>
        <w:t xml:space="preserve"> </w:t>
      </w:r>
      <w:proofErr w:type="spellStart"/>
      <w:r w:rsidRPr="0047131D">
        <w:rPr>
          <w:rFonts w:ascii="Times New Roman" w:eastAsia="SimSun" w:hAnsi="Times New Roman" w:cs="Times New Roman"/>
          <w:sz w:val="24"/>
          <w:szCs w:val="24"/>
          <w:lang w:eastAsia="zh-CN" w:bidi="ar"/>
        </w:rPr>
        <w:t>chiều</w:t>
      </w:r>
      <w:proofErr w:type="spellEnd"/>
      <w:r w:rsidRPr="0047131D">
        <w:rPr>
          <w:rFonts w:ascii="Times New Roman" w:eastAsia="SimSun" w:hAnsi="Times New Roman" w:cs="Times New Roman"/>
          <w:sz w:val="24"/>
          <w:szCs w:val="24"/>
          <w:lang w:eastAsia="zh-CN" w:bidi="ar"/>
        </w:rPr>
        <w:t xml:space="preserve"> (</w:t>
      </w:r>
      <w:proofErr w:type="spellStart"/>
      <w:r w:rsidRPr="0047131D">
        <w:rPr>
          <w:rFonts w:ascii="Times New Roman" w:eastAsia="SimSun" w:hAnsi="Times New Roman" w:cs="Times New Roman"/>
          <w:sz w:val="24"/>
          <w:szCs w:val="24"/>
          <w:lang w:eastAsia="zh-CN" w:bidi="ar"/>
        </w:rPr>
        <w:t>cùng</w:t>
      </w:r>
      <w:proofErr w:type="spellEnd"/>
      <w:r w:rsidRPr="0047131D">
        <w:rPr>
          <w:rFonts w:ascii="Times New Roman" w:eastAsia="SimSun" w:hAnsi="Times New Roman" w:cs="Times New Roman"/>
          <w:sz w:val="24"/>
          <w:szCs w:val="24"/>
          <w:lang w:eastAsia="zh-CN" w:bidi="ar"/>
        </w:rPr>
        <w:t xml:space="preserve"> </w:t>
      </w:r>
      <w:proofErr w:type="spellStart"/>
      <w:r w:rsidRPr="0047131D">
        <w:rPr>
          <w:rFonts w:ascii="Times New Roman" w:eastAsia="SimSun" w:hAnsi="Times New Roman" w:cs="Times New Roman"/>
          <w:sz w:val="24"/>
          <w:szCs w:val="24"/>
          <w:lang w:eastAsia="zh-CN" w:bidi="ar"/>
        </w:rPr>
        <w:t>dấu</w:t>
      </w:r>
      <w:proofErr w:type="spellEnd"/>
      <w:r w:rsidRPr="0047131D">
        <w:rPr>
          <w:rFonts w:ascii="Times New Roman" w:eastAsia="SimSun" w:hAnsi="Times New Roman" w:cs="Times New Roman"/>
          <w:sz w:val="24"/>
          <w:szCs w:val="24"/>
          <w:lang w:eastAsia="zh-CN" w:bidi="ar"/>
        </w:rPr>
        <w:t xml:space="preserve">) </w:t>
      </w:r>
      <w:proofErr w:type="spellStart"/>
      <w:r w:rsidRPr="0047131D">
        <w:rPr>
          <w:rFonts w:ascii="Times New Roman" w:eastAsia="SimSun" w:hAnsi="Times New Roman" w:cs="Times New Roman"/>
          <w:sz w:val="24"/>
          <w:szCs w:val="24"/>
          <w:lang w:eastAsia="zh-CN" w:bidi="ar"/>
        </w:rPr>
        <w:t>khi</w:t>
      </w:r>
      <w:proofErr w:type="spellEnd"/>
      <w:r w:rsidRPr="0047131D">
        <w:rPr>
          <w:rFonts w:ascii="Times New Roman" w:eastAsia="SimSun" w:hAnsi="Times New Roman" w:cs="Times New Roman"/>
          <w:sz w:val="24"/>
          <w:szCs w:val="24"/>
          <w:lang w:eastAsia="zh-CN" w:bidi="ar"/>
        </w:rPr>
        <w:t xml:space="preserve"> </w:t>
      </w:r>
      <w:proofErr w:type="spellStart"/>
      <w:r w:rsidRPr="0047131D">
        <w:rPr>
          <w:rFonts w:ascii="Times New Roman" w:eastAsia="SimSun" w:hAnsi="Times New Roman" w:cs="Times New Roman"/>
          <w:sz w:val="24"/>
          <w:szCs w:val="24"/>
          <w:lang w:eastAsia="zh-CN" w:bidi="ar"/>
        </w:rPr>
        <w:t>vật</w:t>
      </w:r>
      <w:proofErr w:type="spellEnd"/>
      <w:r w:rsidRPr="0047131D">
        <w:rPr>
          <w:rFonts w:ascii="Times New Roman" w:eastAsia="SimSun" w:hAnsi="Times New Roman" w:cs="Times New Roman"/>
          <w:sz w:val="24"/>
          <w:szCs w:val="24"/>
          <w:lang w:eastAsia="zh-CN" w:bidi="ar"/>
        </w:rPr>
        <w:t xml:space="preserve"> </w:t>
      </w:r>
      <w:proofErr w:type="spellStart"/>
      <w:r w:rsidRPr="0047131D">
        <w:rPr>
          <w:rFonts w:ascii="Times New Roman" w:eastAsia="SimSun" w:hAnsi="Times New Roman" w:cs="Times New Roman"/>
          <w:sz w:val="24"/>
          <w:szCs w:val="24"/>
          <w:lang w:eastAsia="zh-CN" w:bidi="ar"/>
        </w:rPr>
        <w:t>đi</w:t>
      </w:r>
      <w:proofErr w:type="spellEnd"/>
      <w:r w:rsidRPr="0047131D">
        <w:rPr>
          <w:rFonts w:ascii="Times New Roman" w:eastAsia="SimSun" w:hAnsi="Times New Roman" w:cs="Times New Roman"/>
          <w:sz w:val="24"/>
          <w:szCs w:val="24"/>
          <w:lang w:eastAsia="zh-CN" w:bidi="ar"/>
        </w:rPr>
        <w:t xml:space="preserve"> </w:t>
      </w:r>
      <w:proofErr w:type="spellStart"/>
      <w:r w:rsidRPr="0047131D">
        <w:rPr>
          <w:rFonts w:ascii="Times New Roman" w:eastAsia="SimSun" w:hAnsi="Times New Roman" w:cs="Times New Roman"/>
          <w:sz w:val="24"/>
          <w:szCs w:val="24"/>
          <w:lang w:eastAsia="zh-CN" w:bidi="ar"/>
        </w:rPr>
        <w:t>từ</w:t>
      </w:r>
      <w:proofErr w:type="spellEnd"/>
      <w:r w:rsidRPr="0047131D">
        <w:rPr>
          <w:rFonts w:ascii="Times New Roman" w:eastAsia="SimSun" w:hAnsi="Times New Roman" w:cs="Times New Roman"/>
          <w:sz w:val="24"/>
          <w:szCs w:val="24"/>
          <w:lang w:eastAsia="zh-CN" w:bidi="ar"/>
        </w:rPr>
        <w:t xml:space="preserve"> </w:t>
      </w:r>
      <w:proofErr w:type="spellStart"/>
      <w:r w:rsidRPr="0047131D">
        <w:rPr>
          <w:rFonts w:ascii="Times New Roman" w:eastAsia="SimSun" w:hAnsi="Times New Roman" w:cs="Times New Roman"/>
          <w:sz w:val="24"/>
          <w:szCs w:val="24"/>
          <w:lang w:eastAsia="zh-CN" w:bidi="ar"/>
        </w:rPr>
        <w:t>biên</w:t>
      </w:r>
      <w:proofErr w:type="spellEnd"/>
      <w:r w:rsidRPr="0047131D">
        <w:rPr>
          <w:rFonts w:ascii="Times New Roman" w:eastAsia="SimSun" w:hAnsi="Times New Roman" w:cs="Times New Roman"/>
          <w:sz w:val="24"/>
          <w:szCs w:val="24"/>
          <w:lang w:eastAsia="zh-CN" w:bidi="ar"/>
        </w:rPr>
        <w:t xml:space="preserve"> </w:t>
      </w:r>
      <w:proofErr w:type="spellStart"/>
      <w:r w:rsidRPr="0047131D">
        <w:rPr>
          <w:rFonts w:ascii="Times New Roman" w:eastAsia="SimSun" w:hAnsi="Times New Roman" w:cs="Times New Roman"/>
          <w:sz w:val="24"/>
          <w:szCs w:val="24"/>
          <w:lang w:eastAsia="zh-CN" w:bidi="ar"/>
        </w:rPr>
        <w:t>về</w:t>
      </w:r>
      <w:proofErr w:type="spellEnd"/>
      <w:r w:rsidRPr="0047131D">
        <w:rPr>
          <w:rFonts w:ascii="Times New Roman" w:eastAsia="SimSun" w:hAnsi="Times New Roman" w:cs="Times New Roman"/>
          <w:sz w:val="24"/>
          <w:szCs w:val="24"/>
          <w:lang w:eastAsia="zh-CN" w:bidi="ar"/>
        </w:rPr>
        <w:t xml:space="preserve"> </w:t>
      </w:r>
      <w:proofErr w:type="spellStart"/>
      <w:r w:rsidRPr="0047131D">
        <w:rPr>
          <w:rFonts w:ascii="Times New Roman" w:eastAsia="SimSun" w:hAnsi="Times New Roman" w:cs="Times New Roman"/>
          <w:sz w:val="24"/>
          <w:szCs w:val="24"/>
          <w:lang w:eastAsia="zh-CN" w:bidi="ar"/>
        </w:rPr>
        <w:t>vị</w:t>
      </w:r>
      <w:proofErr w:type="spellEnd"/>
      <w:r w:rsidRPr="0047131D">
        <w:rPr>
          <w:rFonts w:ascii="Times New Roman" w:eastAsia="SimSun" w:hAnsi="Times New Roman" w:cs="Times New Roman"/>
          <w:sz w:val="24"/>
          <w:szCs w:val="24"/>
          <w:lang w:eastAsia="zh-CN" w:bidi="ar"/>
        </w:rPr>
        <w:t xml:space="preserve"> </w:t>
      </w:r>
      <w:proofErr w:type="spellStart"/>
      <w:r w:rsidRPr="0047131D">
        <w:rPr>
          <w:rFonts w:ascii="Times New Roman" w:eastAsia="SimSun" w:hAnsi="Times New Roman" w:cs="Times New Roman"/>
          <w:sz w:val="24"/>
          <w:szCs w:val="24"/>
          <w:lang w:eastAsia="zh-CN" w:bidi="ar"/>
        </w:rPr>
        <w:t>trí</w:t>
      </w:r>
      <w:proofErr w:type="spellEnd"/>
      <w:r w:rsidRPr="0047131D">
        <w:rPr>
          <w:rFonts w:ascii="Times New Roman" w:eastAsia="SimSun" w:hAnsi="Times New Roman" w:cs="Times New Roman"/>
          <w:sz w:val="24"/>
          <w:szCs w:val="24"/>
          <w:lang w:eastAsia="zh-CN" w:bidi="ar"/>
        </w:rPr>
        <w:t xml:space="preserve"> </w:t>
      </w:r>
      <w:proofErr w:type="spellStart"/>
      <w:r w:rsidRPr="0047131D">
        <w:rPr>
          <w:rFonts w:ascii="Times New Roman" w:eastAsia="SimSun" w:hAnsi="Times New Roman" w:cs="Times New Roman"/>
          <w:sz w:val="24"/>
          <w:szCs w:val="24"/>
          <w:lang w:eastAsia="zh-CN" w:bidi="ar"/>
        </w:rPr>
        <w:t>cân</w:t>
      </w:r>
      <w:proofErr w:type="spellEnd"/>
      <w:r w:rsidRPr="0047131D">
        <w:rPr>
          <w:rFonts w:ascii="Times New Roman" w:eastAsia="SimSun" w:hAnsi="Times New Roman" w:cs="Times New Roman"/>
          <w:sz w:val="24"/>
          <w:szCs w:val="24"/>
          <w:lang w:eastAsia="zh-CN" w:bidi="ar"/>
        </w:rPr>
        <w:t xml:space="preserve"> </w:t>
      </w:r>
      <w:proofErr w:type="spellStart"/>
      <w:r w:rsidRPr="0047131D">
        <w:rPr>
          <w:rFonts w:ascii="Times New Roman" w:eastAsia="SimSun" w:hAnsi="Times New Roman" w:cs="Times New Roman"/>
          <w:sz w:val="24"/>
          <w:szCs w:val="24"/>
          <w:lang w:eastAsia="zh-CN" w:bidi="ar"/>
        </w:rPr>
        <w:t>bằng</w:t>
      </w:r>
      <w:proofErr w:type="spellEnd"/>
      <w:r w:rsidRPr="0047131D">
        <w:rPr>
          <w:rFonts w:ascii="Times New Roman" w:eastAsia="SimSun" w:hAnsi="Times New Roman" w:cs="Times New Roman"/>
          <w:sz w:val="24"/>
          <w:szCs w:val="24"/>
          <w:lang w:eastAsia="zh-CN" w:bidi="ar"/>
        </w:rPr>
        <w:t xml:space="preserve"> </w:t>
      </w:r>
    </w:p>
    <w:p w14:paraId="0C9F6718" w14:textId="77777777" w:rsidR="002D41FB" w:rsidRPr="0047131D" w:rsidRDefault="002D41FB">
      <w:pPr>
        <w:pStyle w:val="ListParagraph"/>
        <w:numPr>
          <w:ilvl w:val="0"/>
          <w:numId w:val="23"/>
        </w:numPr>
        <w:spacing w:after="0" w:line="276" w:lineRule="auto"/>
        <w:ind w:left="450" w:hanging="270"/>
        <w:rPr>
          <w:rFonts w:ascii="Times New Roman" w:hAnsi="Times New Roman" w:cs="Times New Roman"/>
          <w:sz w:val="24"/>
          <w:szCs w:val="24"/>
        </w:rPr>
      </w:pPr>
      <w:r w:rsidRPr="0047131D">
        <w:rPr>
          <w:rFonts w:ascii="Times New Roman" w:eastAsia="SimSun" w:hAnsi="Times New Roman" w:cs="Times New Roman"/>
          <w:sz w:val="24"/>
          <w:szCs w:val="24"/>
          <w:lang w:eastAsia="zh-CN" w:bidi="ar"/>
        </w:rPr>
        <w:t xml:space="preserve">(v, a) </w:t>
      </w:r>
      <w:proofErr w:type="spellStart"/>
      <w:r w:rsidRPr="0047131D">
        <w:rPr>
          <w:rFonts w:ascii="Times New Roman" w:eastAsia="SimSun" w:hAnsi="Times New Roman" w:cs="Times New Roman"/>
          <w:sz w:val="24"/>
          <w:szCs w:val="24"/>
          <w:lang w:eastAsia="zh-CN" w:bidi="ar"/>
        </w:rPr>
        <w:t>ngược</w:t>
      </w:r>
      <w:proofErr w:type="spellEnd"/>
      <w:r w:rsidRPr="0047131D">
        <w:rPr>
          <w:rFonts w:ascii="Times New Roman" w:eastAsia="SimSun" w:hAnsi="Times New Roman" w:cs="Times New Roman"/>
          <w:sz w:val="24"/>
          <w:szCs w:val="24"/>
          <w:lang w:eastAsia="zh-CN" w:bidi="ar"/>
        </w:rPr>
        <w:t xml:space="preserve"> </w:t>
      </w:r>
      <w:proofErr w:type="spellStart"/>
      <w:r w:rsidRPr="0047131D">
        <w:rPr>
          <w:rFonts w:ascii="Times New Roman" w:eastAsia="SimSun" w:hAnsi="Times New Roman" w:cs="Times New Roman"/>
          <w:sz w:val="24"/>
          <w:szCs w:val="24"/>
          <w:lang w:eastAsia="zh-CN" w:bidi="ar"/>
        </w:rPr>
        <w:t>chiều</w:t>
      </w:r>
      <w:proofErr w:type="spellEnd"/>
      <w:r w:rsidRPr="0047131D">
        <w:rPr>
          <w:rFonts w:ascii="Times New Roman" w:eastAsia="SimSun" w:hAnsi="Times New Roman" w:cs="Times New Roman"/>
          <w:sz w:val="24"/>
          <w:szCs w:val="24"/>
          <w:lang w:eastAsia="zh-CN" w:bidi="ar"/>
        </w:rPr>
        <w:t xml:space="preserve"> (</w:t>
      </w:r>
      <w:proofErr w:type="spellStart"/>
      <w:r w:rsidRPr="0047131D">
        <w:rPr>
          <w:rFonts w:ascii="Times New Roman" w:eastAsia="SimSun" w:hAnsi="Times New Roman" w:cs="Times New Roman"/>
          <w:sz w:val="24"/>
          <w:szCs w:val="24"/>
          <w:lang w:eastAsia="zh-CN" w:bidi="ar"/>
        </w:rPr>
        <w:t>khác</w:t>
      </w:r>
      <w:proofErr w:type="spellEnd"/>
      <w:r w:rsidRPr="0047131D">
        <w:rPr>
          <w:rFonts w:ascii="Times New Roman" w:eastAsia="SimSun" w:hAnsi="Times New Roman" w:cs="Times New Roman"/>
          <w:sz w:val="24"/>
          <w:szCs w:val="24"/>
          <w:lang w:eastAsia="zh-CN" w:bidi="ar"/>
        </w:rPr>
        <w:t xml:space="preserve"> </w:t>
      </w:r>
      <w:proofErr w:type="spellStart"/>
      <w:r w:rsidRPr="0047131D">
        <w:rPr>
          <w:rFonts w:ascii="Times New Roman" w:eastAsia="SimSun" w:hAnsi="Times New Roman" w:cs="Times New Roman"/>
          <w:sz w:val="24"/>
          <w:szCs w:val="24"/>
          <w:lang w:eastAsia="zh-CN" w:bidi="ar"/>
        </w:rPr>
        <w:t>dấu</w:t>
      </w:r>
      <w:proofErr w:type="spellEnd"/>
      <w:r w:rsidRPr="0047131D">
        <w:rPr>
          <w:rFonts w:ascii="Times New Roman" w:eastAsia="SimSun" w:hAnsi="Times New Roman" w:cs="Times New Roman"/>
          <w:sz w:val="24"/>
          <w:szCs w:val="24"/>
          <w:lang w:eastAsia="zh-CN" w:bidi="ar"/>
        </w:rPr>
        <w:t xml:space="preserve">) </w:t>
      </w:r>
      <w:proofErr w:type="spellStart"/>
      <w:r w:rsidRPr="0047131D">
        <w:rPr>
          <w:rFonts w:ascii="Times New Roman" w:eastAsia="SimSun" w:hAnsi="Times New Roman" w:cs="Times New Roman"/>
          <w:sz w:val="24"/>
          <w:szCs w:val="24"/>
          <w:lang w:eastAsia="zh-CN" w:bidi="ar"/>
        </w:rPr>
        <w:t>khi</w:t>
      </w:r>
      <w:proofErr w:type="spellEnd"/>
      <w:r w:rsidRPr="0047131D">
        <w:rPr>
          <w:rFonts w:ascii="Times New Roman" w:eastAsia="SimSun" w:hAnsi="Times New Roman" w:cs="Times New Roman"/>
          <w:sz w:val="24"/>
          <w:szCs w:val="24"/>
          <w:lang w:eastAsia="zh-CN" w:bidi="ar"/>
        </w:rPr>
        <w:t xml:space="preserve"> </w:t>
      </w:r>
      <w:proofErr w:type="spellStart"/>
      <w:r w:rsidRPr="0047131D">
        <w:rPr>
          <w:rFonts w:ascii="Times New Roman" w:eastAsia="SimSun" w:hAnsi="Times New Roman" w:cs="Times New Roman"/>
          <w:sz w:val="24"/>
          <w:szCs w:val="24"/>
          <w:lang w:eastAsia="zh-CN" w:bidi="ar"/>
        </w:rPr>
        <w:t>vật</w:t>
      </w:r>
      <w:proofErr w:type="spellEnd"/>
      <w:r w:rsidRPr="0047131D">
        <w:rPr>
          <w:rFonts w:ascii="Times New Roman" w:eastAsia="SimSun" w:hAnsi="Times New Roman" w:cs="Times New Roman"/>
          <w:sz w:val="24"/>
          <w:szCs w:val="24"/>
          <w:lang w:eastAsia="zh-CN" w:bidi="ar"/>
        </w:rPr>
        <w:t xml:space="preserve"> </w:t>
      </w:r>
      <w:proofErr w:type="spellStart"/>
      <w:r w:rsidRPr="0047131D">
        <w:rPr>
          <w:rFonts w:ascii="Times New Roman" w:eastAsia="SimSun" w:hAnsi="Times New Roman" w:cs="Times New Roman"/>
          <w:sz w:val="24"/>
          <w:szCs w:val="24"/>
          <w:lang w:eastAsia="zh-CN" w:bidi="ar"/>
        </w:rPr>
        <w:t>đi</w:t>
      </w:r>
      <w:proofErr w:type="spellEnd"/>
      <w:r w:rsidRPr="0047131D">
        <w:rPr>
          <w:rFonts w:ascii="Times New Roman" w:eastAsia="SimSun" w:hAnsi="Times New Roman" w:cs="Times New Roman"/>
          <w:sz w:val="24"/>
          <w:szCs w:val="24"/>
          <w:lang w:eastAsia="zh-CN" w:bidi="ar"/>
        </w:rPr>
        <w:t xml:space="preserve"> </w:t>
      </w:r>
      <w:proofErr w:type="spellStart"/>
      <w:r w:rsidRPr="0047131D">
        <w:rPr>
          <w:rFonts w:ascii="Times New Roman" w:eastAsia="SimSun" w:hAnsi="Times New Roman" w:cs="Times New Roman"/>
          <w:sz w:val="24"/>
          <w:szCs w:val="24"/>
          <w:lang w:eastAsia="zh-CN" w:bidi="ar"/>
        </w:rPr>
        <w:t>từ</w:t>
      </w:r>
      <w:proofErr w:type="spellEnd"/>
      <w:r w:rsidRPr="0047131D">
        <w:rPr>
          <w:rFonts w:ascii="Times New Roman" w:eastAsia="SimSun" w:hAnsi="Times New Roman" w:cs="Times New Roman"/>
          <w:sz w:val="24"/>
          <w:szCs w:val="24"/>
          <w:lang w:eastAsia="zh-CN" w:bidi="ar"/>
        </w:rPr>
        <w:t xml:space="preserve"> </w:t>
      </w:r>
      <w:proofErr w:type="spellStart"/>
      <w:r w:rsidRPr="0047131D">
        <w:rPr>
          <w:rFonts w:ascii="Times New Roman" w:eastAsia="SimSun" w:hAnsi="Times New Roman" w:cs="Times New Roman"/>
          <w:sz w:val="24"/>
          <w:szCs w:val="24"/>
          <w:lang w:eastAsia="zh-CN" w:bidi="ar"/>
        </w:rPr>
        <w:t>vị</w:t>
      </w:r>
      <w:proofErr w:type="spellEnd"/>
      <w:r w:rsidRPr="0047131D">
        <w:rPr>
          <w:rFonts w:ascii="Times New Roman" w:eastAsia="SimSun" w:hAnsi="Times New Roman" w:cs="Times New Roman"/>
          <w:sz w:val="24"/>
          <w:szCs w:val="24"/>
          <w:lang w:eastAsia="zh-CN" w:bidi="ar"/>
        </w:rPr>
        <w:t xml:space="preserve"> </w:t>
      </w:r>
      <w:proofErr w:type="spellStart"/>
      <w:r w:rsidRPr="0047131D">
        <w:rPr>
          <w:rFonts w:ascii="Times New Roman" w:eastAsia="SimSun" w:hAnsi="Times New Roman" w:cs="Times New Roman"/>
          <w:sz w:val="24"/>
          <w:szCs w:val="24"/>
          <w:lang w:eastAsia="zh-CN" w:bidi="ar"/>
        </w:rPr>
        <w:t>trí</w:t>
      </w:r>
      <w:proofErr w:type="spellEnd"/>
      <w:r w:rsidRPr="0047131D">
        <w:rPr>
          <w:rFonts w:ascii="Times New Roman" w:eastAsia="SimSun" w:hAnsi="Times New Roman" w:cs="Times New Roman"/>
          <w:sz w:val="24"/>
          <w:szCs w:val="24"/>
          <w:lang w:eastAsia="zh-CN" w:bidi="ar"/>
        </w:rPr>
        <w:t xml:space="preserve"> </w:t>
      </w:r>
      <w:proofErr w:type="spellStart"/>
      <w:r w:rsidRPr="0047131D">
        <w:rPr>
          <w:rFonts w:ascii="Times New Roman" w:eastAsia="SimSun" w:hAnsi="Times New Roman" w:cs="Times New Roman"/>
          <w:sz w:val="24"/>
          <w:szCs w:val="24"/>
          <w:lang w:eastAsia="zh-CN" w:bidi="ar"/>
        </w:rPr>
        <w:t>cân</w:t>
      </w:r>
      <w:proofErr w:type="spellEnd"/>
      <w:r w:rsidRPr="0047131D">
        <w:rPr>
          <w:rFonts w:ascii="Times New Roman" w:eastAsia="SimSun" w:hAnsi="Times New Roman" w:cs="Times New Roman"/>
          <w:sz w:val="24"/>
          <w:szCs w:val="24"/>
          <w:lang w:eastAsia="zh-CN" w:bidi="ar"/>
        </w:rPr>
        <w:t xml:space="preserve"> </w:t>
      </w:r>
      <w:proofErr w:type="spellStart"/>
      <w:r w:rsidRPr="0047131D">
        <w:rPr>
          <w:rFonts w:ascii="Times New Roman" w:eastAsia="SimSun" w:hAnsi="Times New Roman" w:cs="Times New Roman"/>
          <w:sz w:val="24"/>
          <w:szCs w:val="24"/>
          <w:lang w:eastAsia="zh-CN" w:bidi="ar"/>
        </w:rPr>
        <w:t>bằng</w:t>
      </w:r>
      <w:proofErr w:type="spellEnd"/>
      <w:r w:rsidRPr="0047131D">
        <w:rPr>
          <w:rFonts w:ascii="Times New Roman" w:eastAsia="SimSun" w:hAnsi="Times New Roman" w:cs="Times New Roman"/>
          <w:sz w:val="24"/>
          <w:szCs w:val="24"/>
          <w:lang w:eastAsia="zh-CN" w:bidi="ar"/>
        </w:rPr>
        <w:t xml:space="preserve"> </w:t>
      </w:r>
      <w:proofErr w:type="spellStart"/>
      <w:r w:rsidRPr="0047131D">
        <w:rPr>
          <w:rFonts w:ascii="Times New Roman" w:eastAsia="SimSun" w:hAnsi="Times New Roman" w:cs="Times New Roman"/>
          <w:sz w:val="24"/>
          <w:szCs w:val="24"/>
          <w:lang w:eastAsia="zh-CN" w:bidi="ar"/>
        </w:rPr>
        <w:t>ra</w:t>
      </w:r>
      <w:proofErr w:type="spellEnd"/>
      <w:r w:rsidRPr="0047131D">
        <w:rPr>
          <w:rFonts w:ascii="Times New Roman" w:eastAsia="SimSun" w:hAnsi="Times New Roman" w:cs="Times New Roman"/>
          <w:sz w:val="24"/>
          <w:szCs w:val="24"/>
          <w:lang w:eastAsia="zh-CN" w:bidi="ar"/>
        </w:rPr>
        <w:t xml:space="preserve"> </w:t>
      </w:r>
      <w:proofErr w:type="spellStart"/>
      <w:r w:rsidRPr="0047131D">
        <w:rPr>
          <w:rFonts w:ascii="Times New Roman" w:eastAsia="SimSun" w:hAnsi="Times New Roman" w:cs="Times New Roman"/>
          <w:sz w:val="24"/>
          <w:szCs w:val="24"/>
          <w:lang w:eastAsia="zh-CN" w:bidi="ar"/>
        </w:rPr>
        <w:t>biên</w:t>
      </w:r>
      <w:proofErr w:type="spellEnd"/>
      <w:r w:rsidRPr="0047131D">
        <w:rPr>
          <w:rFonts w:ascii="Times New Roman" w:eastAsia="SimSun" w:hAnsi="Times New Roman" w:cs="Times New Roman"/>
          <w:sz w:val="24"/>
          <w:szCs w:val="24"/>
          <w:lang w:eastAsia="zh-CN" w:bidi="ar"/>
        </w:rPr>
        <w:t xml:space="preserve"> </w:t>
      </w:r>
    </w:p>
    <w:p w14:paraId="5A42C5F4" w14:textId="77777777" w:rsidR="002D41FB" w:rsidRPr="0047131D" w:rsidRDefault="002D41FB">
      <w:pPr>
        <w:pStyle w:val="ListParagraph"/>
        <w:numPr>
          <w:ilvl w:val="0"/>
          <w:numId w:val="23"/>
        </w:numPr>
        <w:spacing w:after="0" w:line="276" w:lineRule="auto"/>
        <w:ind w:left="450" w:hanging="270"/>
        <w:rPr>
          <w:rFonts w:ascii="Times New Roman" w:hAnsi="Times New Roman" w:cs="Times New Roman"/>
          <w:sz w:val="24"/>
          <w:szCs w:val="24"/>
        </w:rPr>
      </w:pPr>
      <w:proofErr w:type="spellStart"/>
      <w:r w:rsidRPr="0047131D">
        <w:rPr>
          <w:rFonts w:ascii="Times New Roman" w:eastAsia="SimSun" w:hAnsi="Times New Roman" w:cs="Times New Roman"/>
          <w:sz w:val="24"/>
          <w:szCs w:val="24"/>
          <w:lang w:eastAsia="zh-CN" w:bidi="ar"/>
        </w:rPr>
        <w:t>Vật</w:t>
      </w:r>
      <w:proofErr w:type="spellEnd"/>
      <w:r w:rsidRPr="0047131D">
        <w:rPr>
          <w:rFonts w:ascii="Times New Roman" w:eastAsia="SimSun" w:hAnsi="Times New Roman" w:cs="Times New Roman"/>
          <w:sz w:val="24"/>
          <w:szCs w:val="24"/>
          <w:lang w:eastAsia="zh-CN" w:bidi="ar"/>
        </w:rPr>
        <w:t xml:space="preserve"> </w:t>
      </w:r>
      <w:proofErr w:type="spellStart"/>
      <w:r w:rsidRPr="0047131D">
        <w:rPr>
          <w:rFonts w:ascii="Times New Roman" w:eastAsia="SimSun" w:hAnsi="Times New Roman" w:cs="Times New Roman"/>
          <w:sz w:val="24"/>
          <w:szCs w:val="24"/>
          <w:lang w:eastAsia="zh-CN" w:bidi="ar"/>
        </w:rPr>
        <w:t>đi</w:t>
      </w:r>
      <w:proofErr w:type="spellEnd"/>
      <w:r w:rsidRPr="0047131D">
        <w:rPr>
          <w:rFonts w:ascii="Times New Roman" w:eastAsia="SimSun" w:hAnsi="Times New Roman" w:cs="Times New Roman"/>
          <w:sz w:val="24"/>
          <w:szCs w:val="24"/>
          <w:lang w:eastAsia="zh-CN" w:bidi="ar"/>
        </w:rPr>
        <w:t xml:space="preserve"> </w:t>
      </w:r>
      <w:proofErr w:type="spellStart"/>
      <w:r w:rsidRPr="0047131D">
        <w:rPr>
          <w:rFonts w:ascii="Times New Roman" w:eastAsia="SimSun" w:hAnsi="Times New Roman" w:cs="Times New Roman"/>
          <w:sz w:val="24"/>
          <w:szCs w:val="24"/>
          <w:lang w:eastAsia="zh-CN" w:bidi="ar"/>
        </w:rPr>
        <w:t>từ</w:t>
      </w:r>
      <w:proofErr w:type="spellEnd"/>
      <w:r w:rsidRPr="0047131D">
        <w:rPr>
          <w:rFonts w:ascii="Times New Roman" w:eastAsia="SimSun" w:hAnsi="Times New Roman" w:cs="Times New Roman"/>
          <w:sz w:val="24"/>
          <w:szCs w:val="24"/>
          <w:lang w:eastAsia="zh-CN" w:bidi="ar"/>
        </w:rPr>
        <w:t xml:space="preserve"> </w:t>
      </w:r>
      <w:proofErr w:type="spellStart"/>
      <w:r w:rsidRPr="0047131D">
        <w:rPr>
          <w:rFonts w:ascii="Times New Roman" w:eastAsia="SimSun" w:hAnsi="Times New Roman" w:cs="Times New Roman"/>
          <w:sz w:val="24"/>
          <w:szCs w:val="24"/>
          <w:lang w:eastAsia="zh-CN" w:bidi="ar"/>
        </w:rPr>
        <w:t>biên</w:t>
      </w:r>
      <w:proofErr w:type="spellEnd"/>
      <w:r w:rsidRPr="0047131D">
        <w:rPr>
          <w:rFonts w:ascii="Times New Roman" w:eastAsia="SimSun" w:hAnsi="Times New Roman" w:cs="Times New Roman"/>
          <w:sz w:val="24"/>
          <w:szCs w:val="24"/>
          <w:lang w:eastAsia="zh-CN" w:bidi="ar"/>
        </w:rPr>
        <w:t xml:space="preserve"> (</w:t>
      </w:r>
      <w:proofErr w:type="spellStart"/>
      <w:r w:rsidRPr="0047131D">
        <w:rPr>
          <w:rFonts w:ascii="Times New Roman" w:eastAsia="SimSun" w:hAnsi="Times New Roman" w:cs="Times New Roman"/>
          <w:sz w:val="24"/>
          <w:szCs w:val="24"/>
          <w:lang w:eastAsia="zh-CN" w:bidi="ar"/>
        </w:rPr>
        <w:t>tốc</w:t>
      </w:r>
      <w:proofErr w:type="spellEnd"/>
      <w:r w:rsidRPr="0047131D">
        <w:rPr>
          <w:rFonts w:ascii="Times New Roman" w:eastAsia="SimSun" w:hAnsi="Times New Roman" w:cs="Times New Roman"/>
          <w:sz w:val="24"/>
          <w:szCs w:val="24"/>
          <w:lang w:eastAsia="zh-CN" w:bidi="ar"/>
        </w:rPr>
        <w:t xml:space="preserve"> </w:t>
      </w:r>
      <w:proofErr w:type="spellStart"/>
      <w:r w:rsidRPr="0047131D">
        <w:rPr>
          <w:rFonts w:ascii="Times New Roman" w:eastAsia="SimSun" w:hAnsi="Times New Roman" w:cs="Times New Roman"/>
          <w:sz w:val="24"/>
          <w:szCs w:val="24"/>
          <w:lang w:eastAsia="zh-CN" w:bidi="ar"/>
        </w:rPr>
        <w:t>độ</w:t>
      </w:r>
      <w:proofErr w:type="spellEnd"/>
      <w:r w:rsidRPr="0047131D">
        <w:rPr>
          <w:rFonts w:ascii="Times New Roman" w:eastAsia="SimSun" w:hAnsi="Times New Roman" w:cs="Times New Roman"/>
          <w:sz w:val="24"/>
          <w:szCs w:val="24"/>
          <w:lang w:eastAsia="zh-CN" w:bidi="ar"/>
        </w:rPr>
        <w:t xml:space="preserve"> </w:t>
      </w:r>
      <w:proofErr w:type="spellStart"/>
      <w:r w:rsidRPr="0047131D">
        <w:rPr>
          <w:rFonts w:ascii="Times New Roman" w:eastAsia="SimSun" w:hAnsi="Times New Roman" w:cs="Times New Roman"/>
          <w:sz w:val="24"/>
          <w:szCs w:val="24"/>
          <w:lang w:eastAsia="zh-CN" w:bidi="ar"/>
        </w:rPr>
        <w:t>bằng</w:t>
      </w:r>
      <w:proofErr w:type="spellEnd"/>
      <w:r w:rsidRPr="0047131D">
        <w:rPr>
          <w:rFonts w:ascii="Times New Roman" w:eastAsia="SimSun" w:hAnsi="Times New Roman" w:cs="Times New Roman"/>
          <w:sz w:val="24"/>
          <w:szCs w:val="24"/>
          <w:lang w:eastAsia="zh-CN" w:bidi="ar"/>
        </w:rPr>
        <w:t xml:space="preserve"> 0) </w:t>
      </w:r>
      <w:proofErr w:type="spellStart"/>
      <w:r w:rsidRPr="0047131D">
        <w:rPr>
          <w:rFonts w:ascii="Times New Roman" w:eastAsia="SimSun" w:hAnsi="Times New Roman" w:cs="Times New Roman"/>
          <w:sz w:val="24"/>
          <w:szCs w:val="24"/>
          <w:lang w:eastAsia="zh-CN" w:bidi="ar"/>
        </w:rPr>
        <w:t>về</w:t>
      </w:r>
      <w:proofErr w:type="spellEnd"/>
      <w:r w:rsidRPr="0047131D">
        <w:rPr>
          <w:rFonts w:ascii="Times New Roman" w:eastAsia="SimSun" w:hAnsi="Times New Roman" w:cs="Times New Roman"/>
          <w:sz w:val="24"/>
          <w:szCs w:val="24"/>
          <w:lang w:eastAsia="zh-CN" w:bidi="ar"/>
        </w:rPr>
        <w:t xml:space="preserve"> </w:t>
      </w:r>
      <w:proofErr w:type="spellStart"/>
      <w:r w:rsidRPr="0047131D">
        <w:rPr>
          <w:rFonts w:ascii="Times New Roman" w:eastAsia="SimSun" w:hAnsi="Times New Roman" w:cs="Times New Roman"/>
          <w:sz w:val="24"/>
          <w:szCs w:val="24"/>
          <w:lang w:eastAsia="zh-CN" w:bidi="ar"/>
        </w:rPr>
        <w:t>vị</w:t>
      </w:r>
      <w:proofErr w:type="spellEnd"/>
      <w:r w:rsidRPr="0047131D">
        <w:rPr>
          <w:rFonts w:ascii="Times New Roman" w:eastAsia="SimSun" w:hAnsi="Times New Roman" w:cs="Times New Roman"/>
          <w:sz w:val="24"/>
          <w:szCs w:val="24"/>
          <w:lang w:eastAsia="zh-CN" w:bidi="ar"/>
        </w:rPr>
        <w:t xml:space="preserve"> </w:t>
      </w:r>
      <w:proofErr w:type="spellStart"/>
      <w:r w:rsidRPr="0047131D">
        <w:rPr>
          <w:rFonts w:ascii="Times New Roman" w:eastAsia="SimSun" w:hAnsi="Times New Roman" w:cs="Times New Roman"/>
          <w:sz w:val="24"/>
          <w:szCs w:val="24"/>
          <w:lang w:eastAsia="zh-CN" w:bidi="ar"/>
        </w:rPr>
        <w:t>trí</w:t>
      </w:r>
      <w:proofErr w:type="spellEnd"/>
      <w:r w:rsidRPr="0047131D">
        <w:rPr>
          <w:rFonts w:ascii="Times New Roman" w:eastAsia="SimSun" w:hAnsi="Times New Roman" w:cs="Times New Roman"/>
          <w:sz w:val="24"/>
          <w:szCs w:val="24"/>
          <w:lang w:eastAsia="zh-CN" w:bidi="ar"/>
        </w:rPr>
        <w:t xml:space="preserve"> </w:t>
      </w:r>
      <w:proofErr w:type="spellStart"/>
      <w:r w:rsidRPr="0047131D">
        <w:rPr>
          <w:rFonts w:ascii="Times New Roman" w:eastAsia="SimSun" w:hAnsi="Times New Roman" w:cs="Times New Roman"/>
          <w:sz w:val="24"/>
          <w:szCs w:val="24"/>
          <w:lang w:eastAsia="zh-CN" w:bidi="ar"/>
        </w:rPr>
        <w:t>cân</w:t>
      </w:r>
      <w:proofErr w:type="spellEnd"/>
      <w:r w:rsidRPr="0047131D">
        <w:rPr>
          <w:rFonts w:ascii="Times New Roman" w:eastAsia="SimSun" w:hAnsi="Times New Roman" w:cs="Times New Roman"/>
          <w:sz w:val="24"/>
          <w:szCs w:val="24"/>
          <w:lang w:eastAsia="zh-CN" w:bidi="ar"/>
        </w:rPr>
        <w:t xml:space="preserve"> </w:t>
      </w:r>
      <w:proofErr w:type="spellStart"/>
      <w:r w:rsidRPr="0047131D">
        <w:rPr>
          <w:rFonts w:ascii="Times New Roman" w:eastAsia="SimSun" w:hAnsi="Times New Roman" w:cs="Times New Roman"/>
          <w:sz w:val="24"/>
          <w:szCs w:val="24"/>
          <w:lang w:eastAsia="zh-CN" w:bidi="ar"/>
        </w:rPr>
        <w:t>bằng</w:t>
      </w:r>
      <w:proofErr w:type="spellEnd"/>
      <w:r w:rsidRPr="0047131D">
        <w:rPr>
          <w:rFonts w:ascii="Times New Roman" w:eastAsia="SimSun" w:hAnsi="Times New Roman" w:cs="Times New Roman"/>
          <w:sz w:val="24"/>
          <w:szCs w:val="24"/>
          <w:lang w:eastAsia="zh-CN" w:bidi="ar"/>
        </w:rPr>
        <w:t xml:space="preserve"> (</w:t>
      </w:r>
      <w:proofErr w:type="spellStart"/>
      <w:r w:rsidRPr="0047131D">
        <w:rPr>
          <w:rFonts w:ascii="Times New Roman" w:eastAsia="SimSun" w:hAnsi="Times New Roman" w:cs="Times New Roman"/>
          <w:sz w:val="24"/>
          <w:szCs w:val="24"/>
          <w:lang w:eastAsia="zh-CN" w:bidi="ar"/>
        </w:rPr>
        <w:t>tốc</w:t>
      </w:r>
      <w:proofErr w:type="spellEnd"/>
      <w:r w:rsidRPr="0047131D">
        <w:rPr>
          <w:rFonts w:ascii="Times New Roman" w:eastAsia="SimSun" w:hAnsi="Times New Roman" w:cs="Times New Roman"/>
          <w:sz w:val="24"/>
          <w:szCs w:val="24"/>
          <w:lang w:eastAsia="zh-CN" w:bidi="ar"/>
        </w:rPr>
        <w:t xml:space="preserve"> </w:t>
      </w:r>
      <w:proofErr w:type="spellStart"/>
      <w:r w:rsidRPr="0047131D">
        <w:rPr>
          <w:rFonts w:ascii="Times New Roman" w:eastAsia="SimSun" w:hAnsi="Times New Roman" w:cs="Times New Roman"/>
          <w:sz w:val="24"/>
          <w:szCs w:val="24"/>
          <w:lang w:eastAsia="zh-CN" w:bidi="ar"/>
        </w:rPr>
        <w:t>độ</w:t>
      </w:r>
      <w:proofErr w:type="spellEnd"/>
      <w:r w:rsidRPr="0047131D">
        <w:rPr>
          <w:rFonts w:ascii="Times New Roman" w:eastAsia="SimSun" w:hAnsi="Times New Roman" w:cs="Times New Roman"/>
          <w:sz w:val="24"/>
          <w:szCs w:val="24"/>
          <w:lang w:eastAsia="zh-CN" w:bidi="ar"/>
        </w:rPr>
        <w:t xml:space="preserve"> </w:t>
      </w:r>
      <w:proofErr w:type="spellStart"/>
      <w:r w:rsidRPr="0047131D">
        <w:rPr>
          <w:rFonts w:ascii="Times New Roman" w:eastAsia="SimSun" w:hAnsi="Times New Roman" w:cs="Times New Roman"/>
          <w:sz w:val="24"/>
          <w:szCs w:val="24"/>
          <w:lang w:eastAsia="zh-CN" w:bidi="ar"/>
        </w:rPr>
        <w:t>cực</w:t>
      </w:r>
      <w:proofErr w:type="spellEnd"/>
      <w:r w:rsidRPr="0047131D">
        <w:rPr>
          <w:rFonts w:ascii="Times New Roman" w:eastAsia="SimSun" w:hAnsi="Times New Roman" w:cs="Times New Roman"/>
          <w:sz w:val="24"/>
          <w:szCs w:val="24"/>
          <w:lang w:eastAsia="zh-CN" w:bidi="ar"/>
        </w:rPr>
        <w:t xml:space="preserve"> </w:t>
      </w:r>
      <w:proofErr w:type="spellStart"/>
      <w:r w:rsidRPr="0047131D">
        <w:rPr>
          <w:rFonts w:ascii="Times New Roman" w:eastAsia="SimSun" w:hAnsi="Times New Roman" w:cs="Times New Roman"/>
          <w:sz w:val="24"/>
          <w:szCs w:val="24"/>
          <w:lang w:eastAsia="zh-CN" w:bidi="ar"/>
        </w:rPr>
        <w:t>đại</w:t>
      </w:r>
      <w:proofErr w:type="spellEnd"/>
      <w:r w:rsidRPr="0047131D">
        <w:rPr>
          <w:rFonts w:ascii="Times New Roman" w:eastAsia="SimSun" w:hAnsi="Times New Roman" w:cs="Times New Roman"/>
          <w:sz w:val="24"/>
          <w:szCs w:val="24"/>
          <w:lang w:eastAsia="zh-CN" w:bidi="ar"/>
        </w:rPr>
        <w:t xml:space="preserve">) </w:t>
      </w:r>
      <w:proofErr w:type="spellStart"/>
      <w:r w:rsidRPr="0047131D">
        <w:rPr>
          <w:rFonts w:ascii="Times New Roman" w:eastAsia="SimSun" w:hAnsi="Times New Roman" w:cs="Times New Roman"/>
          <w:sz w:val="24"/>
          <w:szCs w:val="24"/>
          <w:lang w:eastAsia="zh-CN" w:bidi="ar"/>
        </w:rPr>
        <w:t>là</w:t>
      </w:r>
      <w:proofErr w:type="spellEnd"/>
      <w:r w:rsidRPr="0047131D">
        <w:rPr>
          <w:rFonts w:ascii="Times New Roman" w:eastAsia="SimSun" w:hAnsi="Times New Roman" w:cs="Times New Roman"/>
          <w:sz w:val="24"/>
          <w:szCs w:val="24"/>
          <w:lang w:eastAsia="zh-CN" w:bidi="ar"/>
        </w:rPr>
        <w:t xml:space="preserve"> </w:t>
      </w:r>
      <w:proofErr w:type="spellStart"/>
      <w:r w:rsidRPr="0047131D">
        <w:rPr>
          <w:rFonts w:ascii="Times New Roman" w:eastAsia="SimSun" w:hAnsi="Times New Roman" w:cs="Times New Roman"/>
          <w:sz w:val="24"/>
          <w:szCs w:val="24"/>
          <w:lang w:eastAsia="zh-CN" w:bidi="ar"/>
        </w:rPr>
        <w:t>chuyển</w:t>
      </w:r>
      <w:proofErr w:type="spellEnd"/>
      <w:r w:rsidRPr="0047131D">
        <w:rPr>
          <w:rFonts w:ascii="Times New Roman" w:eastAsia="SimSun" w:hAnsi="Times New Roman" w:cs="Times New Roman"/>
          <w:sz w:val="24"/>
          <w:szCs w:val="24"/>
          <w:lang w:eastAsia="zh-CN" w:bidi="ar"/>
        </w:rPr>
        <w:t xml:space="preserve"> </w:t>
      </w:r>
      <w:proofErr w:type="spellStart"/>
      <w:r w:rsidRPr="0047131D">
        <w:rPr>
          <w:rFonts w:ascii="Times New Roman" w:eastAsia="SimSun" w:hAnsi="Times New Roman" w:cs="Times New Roman"/>
          <w:sz w:val="24"/>
          <w:szCs w:val="24"/>
          <w:lang w:eastAsia="zh-CN" w:bidi="ar"/>
        </w:rPr>
        <w:t>động</w:t>
      </w:r>
      <w:proofErr w:type="spellEnd"/>
      <w:r w:rsidRPr="0047131D">
        <w:rPr>
          <w:rFonts w:ascii="Times New Roman" w:eastAsia="SimSun" w:hAnsi="Times New Roman" w:cs="Times New Roman"/>
          <w:sz w:val="24"/>
          <w:szCs w:val="24"/>
          <w:lang w:eastAsia="zh-CN" w:bidi="ar"/>
        </w:rPr>
        <w:t xml:space="preserve"> </w:t>
      </w:r>
      <w:proofErr w:type="spellStart"/>
      <w:r w:rsidRPr="0047131D">
        <w:rPr>
          <w:rFonts w:ascii="Times New Roman" w:eastAsia="SimSun" w:hAnsi="Times New Roman" w:cs="Times New Roman"/>
          <w:sz w:val="24"/>
          <w:szCs w:val="24"/>
          <w:lang w:eastAsia="zh-CN" w:bidi="ar"/>
        </w:rPr>
        <w:t>nhanh</w:t>
      </w:r>
      <w:proofErr w:type="spellEnd"/>
      <w:r w:rsidRPr="0047131D">
        <w:rPr>
          <w:rFonts w:ascii="Times New Roman" w:eastAsia="SimSun" w:hAnsi="Times New Roman" w:cs="Times New Roman"/>
          <w:sz w:val="24"/>
          <w:szCs w:val="24"/>
          <w:lang w:eastAsia="zh-CN" w:bidi="ar"/>
        </w:rPr>
        <w:t xml:space="preserve"> </w:t>
      </w:r>
      <w:proofErr w:type="spellStart"/>
      <w:r w:rsidRPr="0047131D">
        <w:rPr>
          <w:rFonts w:ascii="Times New Roman" w:eastAsia="SimSun" w:hAnsi="Times New Roman" w:cs="Times New Roman"/>
          <w:sz w:val="24"/>
          <w:szCs w:val="24"/>
          <w:lang w:eastAsia="zh-CN" w:bidi="ar"/>
        </w:rPr>
        <w:t>dần</w:t>
      </w:r>
      <w:proofErr w:type="spellEnd"/>
      <w:r w:rsidRPr="0047131D">
        <w:rPr>
          <w:rFonts w:ascii="Times New Roman" w:eastAsia="SimSun" w:hAnsi="Times New Roman" w:cs="Times New Roman"/>
          <w:sz w:val="24"/>
          <w:szCs w:val="24"/>
          <w:lang w:eastAsia="zh-CN" w:bidi="ar"/>
        </w:rPr>
        <w:t xml:space="preserve"> </w:t>
      </w:r>
    </w:p>
    <w:p w14:paraId="0E1362B6" w14:textId="235A54EB" w:rsidR="00DD0FA3" w:rsidRPr="0047131D" w:rsidRDefault="002D41FB" w:rsidP="00DD0FA3">
      <w:pPr>
        <w:pStyle w:val="ListParagraph"/>
        <w:numPr>
          <w:ilvl w:val="0"/>
          <w:numId w:val="23"/>
        </w:numPr>
        <w:spacing w:after="0" w:line="276" w:lineRule="auto"/>
        <w:ind w:left="450" w:hanging="270"/>
        <w:rPr>
          <w:rFonts w:ascii="Times New Roman" w:hAnsi="Times New Roman" w:cs="Times New Roman"/>
          <w:sz w:val="24"/>
          <w:szCs w:val="24"/>
        </w:rPr>
      </w:pPr>
      <w:proofErr w:type="spellStart"/>
      <w:r w:rsidRPr="0047131D">
        <w:rPr>
          <w:rFonts w:ascii="Times New Roman" w:eastAsia="SimSun" w:hAnsi="Times New Roman" w:cs="Times New Roman"/>
          <w:sz w:val="24"/>
          <w:szCs w:val="24"/>
          <w:lang w:eastAsia="zh-CN" w:bidi="ar"/>
        </w:rPr>
        <w:t>Vật</w:t>
      </w:r>
      <w:proofErr w:type="spellEnd"/>
      <w:r w:rsidRPr="0047131D">
        <w:rPr>
          <w:rFonts w:ascii="Times New Roman" w:eastAsia="SimSun" w:hAnsi="Times New Roman" w:cs="Times New Roman"/>
          <w:sz w:val="24"/>
          <w:szCs w:val="24"/>
          <w:lang w:eastAsia="zh-CN" w:bidi="ar"/>
        </w:rPr>
        <w:t xml:space="preserve"> </w:t>
      </w:r>
      <w:proofErr w:type="spellStart"/>
      <w:r w:rsidRPr="0047131D">
        <w:rPr>
          <w:rFonts w:ascii="Times New Roman" w:eastAsia="SimSun" w:hAnsi="Times New Roman" w:cs="Times New Roman"/>
          <w:sz w:val="24"/>
          <w:szCs w:val="24"/>
          <w:lang w:eastAsia="zh-CN" w:bidi="ar"/>
        </w:rPr>
        <w:t>đi</w:t>
      </w:r>
      <w:proofErr w:type="spellEnd"/>
      <w:r w:rsidRPr="0047131D">
        <w:rPr>
          <w:rFonts w:ascii="Times New Roman" w:eastAsia="SimSun" w:hAnsi="Times New Roman" w:cs="Times New Roman"/>
          <w:sz w:val="24"/>
          <w:szCs w:val="24"/>
          <w:lang w:eastAsia="zh-CN" w:bidi="ar"/>
        </w:rPr>
        <w:t xml:space="preserve"> </w:t>
      </w:r>
      <w:proofErr w:type="spellStart"/>
      <w:r w:rsidRPr="0047131D">
        <w:rPr>
          <w:rFonts w:ascii="Times New Roman" w:eastAsia="SimSun" w:hAnsi="Times New Roman" w:cs="Times New Roman"/>
          <w:sz w:val="24"/>
          <w:szCs w:val="24"/>
          <w:lang w:eastAsia="zh-CN" w:bidi="ar"/>
        </w:rPr>
        <w:t>từ</w:t>
      </w:r>
      <w:proofErr w:type="spellEnd"/>
      <w:r w:rsidRPr="0047131D">
        <w:rPr>
          <w:rFonts w:ascii="Times New Roman" w:eastAsia="SimSun" w:hAnsi="Times New Roman" w:cs="Times New Roman"/>
          <w:sz w:val="24"/>
          <w:szCs w:val="24"/>
          <w:lang w:eastAsia="zh-CN" w:bidi="ar"/>
        </w:rPr>
        <w:t xml:space="preserve"> </w:t>
      </w:r>
      <w:proofErr w:type="spellStart"/>
      <w:r w:rsidRPr="0047131D">
        <w:rPr>
          <w:rFonts w:ascii="Times New Roman" w:eastAsia="SimSun" w:hAnsi="Times New Roman" w:cs="Times New Roman"/>
          <w:sz w:val="24"/>
          <w:szCs w:val="24"/>
          <w:lang w:eastAsia="zh-CN" w:bidi="ar"/>
        </w:rPr>
        <w:t>vị</w:t>
      </w:r>
      <w:proofErr w:type="spellEnd"/>
      <w:r w:rsidRPr="0047131D">
        <w:rPr>
          <w:rFonts w:ascii="Times New Roman" w:eastAsia="SimSun" w:hAnsi="Times New Roman" w:cs="Times New Roman"/>
          <w:sz w:val="24"/>
          <w:szCs w:val="24"/>
          <w:lang w:eastAsia="zh-CN" w:bidi="ar"/>
        </w:rPr>
        <w:t xml:space="preserve"> </w:t>
      </w:r>
      <w:proofErr w:type="spellStart"/>
      <w:r w:rsidRPr="0047131D">
        <w:rPr>
          <w:rFonts w:ascii="Times New Roman" w:eastAsia="SimSun" w:hAnsi="Times New Roman" w:cs="Times New Roman"/>
          <w:sz w:val="24"/>
          <w:szCs w:val="24"/>
          <w:lang w:eastAsia="zh-CN" w:bidi="ar"/>
        </w:rPr>
        <w:t>trí</w:t>
      </w:r>
      <w:proofErr w:type="spellEnd"/>
      <w:r w:rsidRPr="0047131D">
        <w:rPr>
          <w:rFonts w:ascii="Times New Roman" w:eastAsia="SimSun" w:hAnsi="Times New Roman" w:cs="Times New Roman"/>
          <w:sz w:val="24"/>
          <w:szCs w:val="24"/>
          <w:lang w:eastAsia="zh-CN" w:bidi="ar"/>
        </w:rPr>
        <w:t xml:space="preserve"> </w:t>
      </w:r>
      <w:proofErr w:type="spellStart"/>
      <w:r w:rsidRPr="0047131D">
        <w:rPr>
          <w:rFonts w:ascii="Times New Roman" w:eastAsia="SimSun" w:hAnsi="Times New Roman" w:cs="Times New Roman"/>
          <w:sz w:val="24"/>
          <w:szCs w:val="24"/>
          <w:lang w:eastAsia="zh-CN" w:bidi="ar"/>
        </w:rPr>
        <w:t>cân</w:t>
      </w:r>
      <w:proofErr w:type="spellEnd"/>
      <w:r w:rsidRPr="0047131D">
        <w:rPr>
          <w:rFonts w:ascii="Times New Roman" w:eastAsia="SimSun" w:hAnsi="Times New Roman" w:cs="Times New Roman"/>
          <w:sz w:val="24"/>
          <w:szCs w:val="24"/>
          <w:lang w:eastAsia="zh-CN" w:bidi="ar"/>
        </w:rPr>
        <w:t xml:space="preserve"> </w:t>
      </w:r>
      <w:proofErr w:type="spellStart"/>
      <w:r w:rsidRPr="0047131D">
        <w:rPr>
          <w:rFonts w:ascii="Times New Roman" w:eastAsia="SimSun" w:hAnsi="Times New Roman" w:cs="Times New Roman"/>
          <w:sz w:val="24"/>
          <w:szCs w:val="24"/>
          <w:lang w:eastAsia="zh-CN" w:bidi="ar"/>
        </w:rPr>
        <w:t>bằng</w:t>
      </w:r>
      <w:proofErr w:type="spellEnd"/>
      <w:r w:rsidRPr="0047131D">
        <w:rPr>
          <w:rFonts w:ascii="Times New Roman" w:eastAsia="SimSun" w:hAnsi="Times New Roman" w:cs="Times New Roman"/>
          <w:sz w:val="24"/>
          <w:szCs w:val="24"/>
          <w:lang w:eastAsia="zh-CN" w:bidi="ar"/>
        </w:rPr>
        <w:t xml:space="preserve"> (</w:t>
      </w:r>
      <w:proofErr w:type="spellStart"/>
      <w:r w:rsidRPr="0047131D">
        <w:rPr>
          <w:rFonts w:ascii="Times New Roman" w:eastAsia="SimSun" w:hAnsi="Times New Roman" w:cs="Times New Roman"/>
          <w:sz w:val="24"/>
          <w:szCs w:val="24"/>
          <w:lang w:eastAsia="zh-CN" w:bidi="ar"/>
        </w:rPr>
        <w:t>tốc</w:t>
      </w:r>
      <w:proofErr w:type="spellEnd"/>
      <w:r w:rsidRPr="0047131D">
        <w:rPr>
          <w:rFonts w:ascii="Times New Roman" w:eastAsia="SimSun" w:hAnsi="Times New Roman" w:cs="Times New Roman"/>
          <w:sz w:val="24"/>
          <w:szCs w:val="24"/>
          <w:lang w:eastAsia="zh-CN" w:bidi="ar"/>
        </w:rPr>
        <w:t xml:space="preserve"> </w:t>
      </w:r>
      <w:proofErr w:type="spellStart"/>
      <w:r w:rsidRPr="0047131D">
        <w:rPr>
          <w:rFonts w:ascii="Times New Roman" w:eastAsia="SimSun" w:hAnsi="Times New Roman" w:cs="Times New Roman"/>
          <w:sz w:val="24"/>
          <w:szCs w:val="24"/>
          <w:lang w:eastAsia="zh-CN" w:bidi="ar"/>
        </w:rPr>
        <w:t>độ</w:t>
      </w:r>
      <w:proofErr w:type="spellEnd"/>
      <w:r w:rsidRPr="0047131D">
        <w:rPr>
          <w:rFonts w:ascii="Times New Roman" w:eastAsia="SimSun" w:hAnsi="Times New Roman" w:cs="Times New Roman"/>
          <w:sz w:val="24"/>
          <w:szCs w:val="24"/>
          <w:lang w:eastAsia="zh-CN" w:bidi="ar"/>
        </w:rPr>
        <w:t xml:space="preserve"> </w:t>
      </w:r>
      <w:proofErr w:type="spellStart"/>
      <w:r w:rsidRPr="0047131D">
        <w:rPr>
          <w:rFonts w:ascii="Times New Roman" w:eastAsia="SimSun" w:hAnsi="Times New Roman" w:cs="Times New Roman"/>
          <w:sz w:val="24"/>
          <w:szCs w:val="24"/>
          <w:lang w:eastAsia="zh-CN" w:bidi="ar"/>
        </w:rPr>
        <w:t>cực</w:t>
      </w:r>
      <w:proofErr w:type="spellEnd"/>
      <w:r w:rsidRPr="0047131D">
        <w:rPr>
          <w:rFonts w:ascii="Times New Roman" w:eastAsia="SimSun" w:hAnsi="Times New Roman" w:cs="Times New Roman"/>
          <w:sz w:val="24"/>
          <w:szCs w:val="24"/>
          <w:lang w:eastAsia="zh-CN" w:bidi="ar"/>
        </w:rPr>
        <w:t xml:space="preserve"> </w:t>
      </w:r>
      <w:proofErr w:type="spellStart"/>
      <w:r w:rsidRPr="0047131D">
        <w:rPr>
          <w:rFonts w:ascii="Times New Roman" w:eastAsia="SimSun" w:hAnsi="Times New Roman" w:cs="Times New Roman"/>
          <w:sz w:val="24"/>
          <w:szCs w:val="24"/>
          <w:lang w:eastAsia="zh-CN" w:bidi="ar"/>
        </w:rPr>
        <w:t>đại</w:t>
      </w:r>
      <w:proofErr w:type="spellEnd"/>
      <w:r w:rsidRPr="0047131D">
        <w:rPr>
          <w:rFonts w:ascii="Times New Roman" w:eastAsia="SimSun" w:hAnsi="Times New Roman" w:cs="Times New Roman"/>
          <w:sz w:val="24"/>
          <w:szCs w:val="24"/>
          <w:lang w:eastAsia="zh-CN" w:bidi="ar"/>
        </w:rPr>
        <w:t xml:space="preserve">) </w:t>
      </w:r>
      <w:proofErr w:type="spellStart"/>
      <w:r w:rsidRPr="0047131D">
        <w:rPr>
          <w:rFonts w:ascii="Times New Roman" w:eastAsia="SimSun" w:hAnsi="Times New Roman" w:cs="Times New Roman"/>
          <w:sz w:val="24"/>
          <w:szCs w:val="24"/>
          <w:lang w:eastAsia="zh-CN" w:bidi="ar"/>
        </w:rPr>
        <w:t>ra</w:t>
      </w:r>
      <w:proofErr w:type="spellEnd"/>
      <w:r w:rsidRPr="0047131D">
        <w:rPr>
          <w:rFonts w:ascii="Times New Roman" w:eastAsia="SimSun" w:hAnsi="Times New Roman" w:cs="Times New Roman"/>
          <w:sz w:val="24"/>
          <w:szCs w:val="24"/>
          <w:lang w:eastAsia="zh-CN" w:bidi="ar"/>
        </w:rPr>
        <w:t xml:space="preserve"> </w:t>
      </w:r>
      <w:proofErr w:type="spellStart"/>
      <w:r w:rsidRPr="0047131D">
        <w:rPr>
          <w:rFonts w:ascii="Times New Roman" w:eastAsia="SimSun" w:hAnsi="Times New Roman" w:cs="Times New Roman"/>
          <w:sz w:val="24"/>
          <w:szCs w:val="24"/>
          <w:lang w:eastAsia="zh-CN" w:bidi="ar"/>
        </w:rPr>
        <w:t>biên</w:t>
      </w:r>
      <w:proofErr w:type="spellEnd"/>
      <w:r w:rsidRPr="0047131D">
        <w:rPr>
          <w:rFonts w:ascii="Times New Roman" w:eastAsia="SimSun" w:hAnsi="Times New Roman" w:cs="Times New Roman"/>
          <w:sz w:val="24"/>
          <w:szCs w:val="24"/>
          <w:lang w:eastAsia="zh-CN" w:bidi="ar"/>
        </w:rPr>
        <w:t xml:space="preserve"> (</w:t>
      </w:r>
      <w:proofErr w:type="spellStart"/>
      <w:r w:rsidRPr="0047131D">
        <w:rPr>
          <w:rFonts w:ascii="Times New Roman" w:eastAsia="SimSun" w:hAnsi="Times New Roman" w:cs="Times New Roman"/>
          <w:sz w:val="24"/>
          <w:szCs w:val="24"/>
          <w:lang w:eastAsia="zh-CN" w:bidi="ar"/>
        </w:rPr>
        <w:t>tốc</w:t>
      </w:r>
      <w:proofErr w:type="spellEnd"/>
      <w:r w:rsidRPr="0047131D">
        <w:rPr>
          <w:rFonts w:ascii="Times New Roman" w:eastAsia="SimSun" w:hAnsi="Times New Roman" w:cs="Times New Roman"/>
          <w:sz w:val="24"/>
          <w:szCs w:val="24"/>
          <w:lang w:eastAsia="zh-CN" w:bidi="ar"/>
        </w:rPr>
        <w:t xml:space="preserve"> </w:t>
      </w:r>
      <w:proofErr w:type="spellStart"/>
      <w:r w:rsidRPr="0047131D">
        <w:rPr>
          <w:rFonts w:ascii="Times New Roman" w:eastAsia="SimSun" w:hAnsi="Times New Roman" w:cs="Times New Roman"/>
          <w:sz w:val="24"/>
          <w:szCs w:val="24"/>
          <w:lang w:eastAsia="zh-CN" w:bidi="ar"/>
        </w:rPr>
        <w:t>độ</w:t>
      </w:r>
      <w:proofErr w:type="spellEnd"/>
      <w:r w:rsidRPr="0047131D">
        <w:rPr>
          <w:rFonts w:ascii="Times New Roman" w:eastAsia="SimSun" w:hAnsi="Times New Roman" w:cs="Times New Roman"/>
          <w:sz w:val="24"/>
          <w:szCs w:val="24"/>
          <w:lang w:eastAsia="zh-CN" w:bidi="ar"/>
        </w:rPr>
        <w:t xml:space="preserve"> </w:t>
      </w:r>
      <w:proofErr w:type="spellStart"/>
      <w:r w:rsidRPr="0047131D">
        <w:rPr>
          <w:rFonts w:ascii="Times New Roman" w:eastAsia="SimSun" w:hAnsi="Times New Roman" w:cs="Times New Roman"/>
          <w:sz w:val="24"/>
          <w:szCs w:val="24"/>
          <w:lang w:eastAsia="zh-CN" w:bidi="ar"/>
        </w:rPr>
        <w:t>bằng</w:t>
      </w:r>
      <w:proofErr w:type="spellEnd"/>
      <w:r w:rsidRPr="0047131D">
        <w:rPr>
          <w:rFonts w:ascii="Times New Roman" w:eastAsia="SimSun" w:hAnsi="Times New Roman" w:cs="Times New Roman"/>
          <w:sz w:val="24"/>
          <w:szCs w:val="24"/>
          <w:lang w:eastAsia="zh-CN" w:bidi="ar"/>
        </w:rPr>
        <w:t xml:space="preserve"> 0) </w:t>
      </w:r>
      <w:proofErr w:type="spellStart"/>
      <w:r w:rsidRPr="0047131D">
        <w:rPr>
          <w:rFonts w:ascii="Times New Roman" w:eastAsia="SimSun" w:hAnsi="Times New Roman" w:cs="Times New Roman"/>
          <w:sz w:val="24"/>
          <w:szCs w:val="24"/>
          <w:lang w:eastAsia="zh-CN" w:bidi="ar"/>
        </w:rPr>
        <w:t>là</w:t>
      </w:r>
      <w:proofErr w:type="spellEnd"/>
      <w:r w:rsidRPr="0047131D">
        <w:rPr>
          <w:rFonts w:ascii="Times New Roman" w:eastAsia="SimSun" w:hAnsi="Times New Roman" w:cs="Times New Roman"/>
          <w:sz w:val="24"/>
          <w:szCs w:val="24"/>
          <w:lang w:eastAsia="zh-CN" w:bidi="ar"/>
        </w:rPr>
        <w:t xml:space="preserve"> </w:t>
      </w:r>
      <w:proofErr w:type="spellStart"/>
      <w:r w:rsidRPr="0047131D">
        <w:rPr>
          <w:rFonts w:ascii="Times New Roman" w:eastAsia="SimSun" w:hAnsi="Times New Roman" w:cs="Times New Roman"/>
          <w:sz w:val="24"/>
          <w:szCs w:val="24"/>
          <w:lang w:eastAsia="zh-CN" w:bidi="ar"/>
        </w:rPr>
        <w:t>chuyển</w:t>
      </w:r>
      <w:proofErr w:type="spellEnd"/>
      <w:r w:rsidRPr="0047131D">
        <w:rPr>
          <w:rFonts w:ascii="Times New Roman" w:eastAsia="SimSun" w:hAnsi="Times New Roman" w:cs="Times New Roman"/>
          <w:sz w:val="24"/>
          <w:szCs w:val="24"/>
          <w:lang w:eastAsia="zh-CN" w:bidi="ar"/>
        </w:rPr>
        <w:t xml:space="preserve"> </w:t>
      </w:r>
      <w:proofErr w:type="spellStart"/>
      <w:r w:rsidRPr="0047131D">
        <w:rPr>
          <w:rFonts w:ascii="Times New Roman" w:eastAsia="SimSun" w:hAnsi="Times New Roman" w:cs="Times New Roman"/>
          <w:sz w:val="24"/>
          <w:szCs w:val="24"/>
          <w:lang w:eastAsia="zh-CN" w:bidi="ar"/>
        </w:rPr>
        <w:t>động</w:t>
      </w:r>
      <w:proofErr w:type="spellEnd"/>
      <w:r w:rsidRPr="0047131D">
        <w:rPr>
          <w:rFonts w:ascii="Times New Roman" w:eastAsia="SimSun" w:hAnsi="Times New Roman" w:cs="Times New Roman"/>
          <w:sz w:val="24"/>
          <w:szCs w:val="24"/>
          <w:lang w:eastAsia="zh-CN" w:bidi="ar"/>
        </w:rPr>
        <w:t xml:space="preserve"> </w:t>
      </w:r>
      <w:proofErr w:type="spellStart"/>
      <w:r w:rsidRPr="0047131D">
        <w:rPr>
          <w:rFonts w:ascii="Times New Roman" w:eastAsia="SimSun" w:hAnsi="Times New Roman" w:cs="Times New Roman"/>
          <w:sz w:val="24"/>
          <w:szCs w:val="24"/>
          <w:lang w:eastAsia="zh-CN" w:bidi="ar"/>
        </w:rPr>
        <w:t>chậm</w:t>
      </w:r>
      <w:proofErr w:type="spellEnd"/>
      <w:r w:rsidRPr="0047131D">
        <w:rPr>
          <w:rFonts w:ascii="Times New Roman" w:eastAsia="SimSun" w:hAnsi="Times New Roman" w:cs="Times New Roman"/>
          <w:sz w:val="24"/>
          <w:szCs w:val="24"/>
          <w:lang w:eastAsia="zh-CN" w:bidi="ar"/>
        </w:rPr>
        <w:t xml:space="preserve"> </w:t>
      </w:r>
      <w:proofErr w:type="spellStart"/>
      <w:r w:rsidRPr="0047131D">
        <w:rPr>
          <w:rFonts w:ascii="Times New Roman" w:eastAsia="SimSun" w:hAnsi="Times New Roman" w:cs="Times New Roman"/>
          <w:sz w:val="24"/>
          <w:szCs w:val="24"/>
          <w:lang w:eastAsia="zh-CN" w:bidi="ar"/>
        </w:rPr>
        <w:t>dần</w:t>
      </w:r>
      <w:bookmarkStart w:id="1" w:name="_Hlk160287898"/>
      <w:bookmarkEnd w:id="1"/>
      <w:proofErr w:type="spellEnd"/>
    </w:p>
    <w:p w14:paraId="69706F18" w14:textId="515FDF4E" w:rsidR="002D41FB" w:rsidRPr="0047131D" w:rsidRDefault="002D41FB" w:rsidP="008603F1">
      <w:pPr>
        <w:rPr>
          <w:color w:val="auto"/>
          <w:sz w:val="24"/>
          <w:szCs w:val="24"/>
        </w:rPr>
      </w:pPr>
      <w:r w:rsidRPr="0047131D">
        <w:rPr>
          <w:noProof/>
          <w:color w:val="auto"/>
          <w:sz w:val="24"/>
          <w:szCs w:val="24"/>
        </w:rPr>
        <mc:AlternateContent>
          <mc:Choice Requires="wpg">
            <w:drawing>
              <wp:inline distT="0" distB="0" distL="0" distR="0" wp14:anchorId="5CA9A0D8" wp14:editId="728C5B01">
                <wp:extent cx="6299835" cy="440055"/>
                <wp:effectExtent l="0" t="0" r="24765" b="36195"/>
                <wp:docPr id="912176118" name="Group 29" descr="n404 fb Linh Linh"/>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99835" cy="440055"/>
                          <a:chOff x="0" y="-285"/>
                          <a:chExt cx="63000" cy="4417"/>
                        </a:xfrm>
                      </wpg:grpSpPr>
                      <wpg:grpSp>
                        <wpg:cNvPr id="1965688100" name="Group 18"/>
                        <wpg:cNvGrpSpPr>
                          <a:grpSpLocks/>
                        </wpg:cNvGrpSpPr>
                        <wpg:grpSpPr bwMode="auto">
                          <a:xfrm>
                            <a:off x="0" y="-285"/>
                            <a:ext cx="63000" cy="4417"/>
                            <a:chOff x="0" y="-285"/>
                            <a:chExt cx="63000" cy="4418"/>
                          </a:xfrm>
                        </wpg:grpSpPr>
                        <wpg:grpSp>
                          <wpg:cNvPr id="1929516158" name="Group 2"/>
                          <wpg:cNvGrpSpPr>
                            <a:grpSpLocks/>
                          </wpg:cNvGrpSpPr>
                          <wpg:grpSpPr bwMode="auto">
                            <a:xfrm>
                              <a:off x="0" y="0"/>
                              <a:ext cx="63000" cy="4133"/>
                              <a:chOff x="0" y="0"/>
                              <a:chExt cx="63000" cy="4133"/>
                            </a:xfrm>
                          </wpg:grpSpPr>
                          <wps:wsp>
                            <wps:cNvPr id="1933868828" name="Rectangle: Rounded Corners 4981"/>
                            <wps:cNvSpPr>
                              <a:spLocks noChangeArrowheads="1"/>
                            </wps:cNvSpPr>
                            <wps:spPr bwMode="auto">
                              <a:xfrm>
                                <a:off x="0" y="95"/>
                                <a:ext cx="63000" cy="4038"/>
                              </a:xfrm>
                              <a:prstGeom prst="roundRect">
                                <a:avLst>
                                  <a:gd name="adj" fmla="val 16667"/>
                                </a:avLst>
                              </a:prstGeom>
                              <a:solidFill>
                                <a:srgbClr val="E0FBFC"/>
                              </a:solidFill>
                              <a:ln w="12700">
                                <a:solidFill>
                                  <a:srgbClr val="98C1D9"/>
                                </a:solidFill>
                                <a:miter lim="800000"/>
                                <a:headEnd/>
                                <a:tailEnd/>
                              </a:ln>
                            </wps:spPr>
                            <wps:bodyPr rot="0" vert="horz" wrap="square" lIns="91440" tIns="45720" rIns="91440" bIns="45720" anchor="ctr" anchorCtr="0" upright="1">
                              <a:noAutofit/>
                            </wps:bodyPr>
                          </wps:wsp>
                          <wps:wsp>
                            <wps:cNvPr id="1994997340" name="Text Box 2"/>
                            <wps:cNvSpPr txBox="1">
                              <a:spLocks noChangeArrowheads="1"/>
                            </wps:cNvSpPr>
                            <wps:spPr bwMode="auto">
                              <a:xfrm>
                                <a:off x="190" y="0"/>
                                <a:ext cx="10142" cy="35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F527A4" w14:textId="77777777" w:rsidR="002D41FB" w:rsidRPr="000E6020" w:rsidRDefault="002D41FB" w:rsidP="002D41FB">
                                  <w:pPr>
                                    <w:rPr>
                                      <w:rFonts w:ascii="UTM Avo" w:hAnsi="UTM Avo"/>
                                      <w:b/>
                                      <w:bCs/>
                                      <w:color w:val="293241"/>
                                    </w:rPr>
                                  </w:pPr>
                                  <w:r>
                                    <w:rPr>
                                      <w:rFonts w:ascii="UTM Avo" w:hAnsi="UTM Avo"/>
                                      <w:b/>
                                      <w:bCs/>
                                      <w:color w:val="293241"/>
                                    </w:rPr>
                                    <w:t xml:space="preserve">Chủ đề </w:t>
                                  </w:r>
                                </w:p>
                              </w:txbxContent>
                            </wps:txbx>
                            <wps:bodyPr rot="0" vert="horz" wrap="square" lIns="91440" tIns="45720" rIns="91440" bIns="45720" anchor="t" anchorCtr="0" upright="1">
                              <a:noAutofit/>
                            </wps:bodyPr>
                          </wps:wsp>
                          <wps:wsp>
                            <wps:cNvPr id="193139629" name="Flowchart: Off-page Connector 4983"/>
                            <wps:cNvSpPr>
                              <a:spLocks noChangeArrowheads="1"/>
                            </wps:cNvSpPr>
                            <wps:spPr bwMode="auto">
                              <a:xfrm>
                                <a:off x="9254" y="95"/>
                                <a:ext cx="3960" cy="4000"/>
                              </a:xfrm>
                              <a:prstGeom prst="flowChartOffpageConnector">
                                <a:avLst/>
                              </a:prstGeom>
                              <a:solidFill>
                                <a:srgbClr val="3D5A80"/>
                              </a:solidFill>
                              <a:ln w="12700">
                                <a:solidFill>
                                  <a:srgbClr val="98C1D9"/>
                                </a:solidFill>
                                <a:miter lim="800000"/>
                                <a:headEnd/>
                                <a:tailEnd/>
                              </a:ln>
                            </wps:spPr>
                            <wps:bodyPr rot="0" vert="horz" wrap="square" lIns="91440" tIns="45720" rIns="91440" bIns="45720" anchor="ctr" anchorCtr="0" upright="1">
                              <a:noAutofit/>
                            </wps:bodyPr>
                          </wps:wsp>
                          <wps:wsp>
                            <wps:cNvPr id="580787667" name="Flowchart: Connector 4984"/>
                            <wps:cNvSpPr>
                              <a:spLocks noChangeArrowheads="1"/>
                            </wps:cNvSpPr>
                            <wps:spPr bwMode="auto">
                              <a:xfrm>
                                <a:off x="9860" y="356"/>
                                <a:ext cx="2896" cy="2880"/>
                              </a:xfrm>
                              <a:prstGeom prst="flowChartConnector">
                                <a:avLst/>
                              </a:prstGeom>
                              <a:solidFill>
                                <a:srgbClr val="FF660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s:wsp>
                          <wps:cNvPr id="1464634185" name="Text Box 2"/>
                          <wps:cNvSpPr txBox="1">
                            <a:spLocks noChangeArrowheads="1"/>
                          </wps:cNvSpPr>
                          <wps:spPr bwMode="auto">
                            <a:xfrm>
                              <a:off x="9058" y="-285"/>
                              <a:ext cx="4508" cy="38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9EE856" w14:textId="15493263" w:rsidR="002D41FB" w:rsidRPr="0001515B" w:rsidRDefault="0041400C" w:rsidP="002D41FB">
                                <w:pPr>
                                  <w:jc w:val="center"/>
                                  <w:rPr>
                                    <w:rFonts w:ascii="UTM Avo" w:hAnsi="UTM Avo"/>
                                    <w:b/>
                                    <w:bCs/>
                                    <w:color w:val="FFFFFF" w:themeColor="background1"/>
                                  </w:rPr>
                                </w:pPr>
                                <w:r>
                                  <w:rPr>
                                    <w:rFonts w:ascii="UTM Avo" w:hAnsi="UTM Avo"/>
                                    <w:b/>
                                    <w:bCs/>
                                    <w:color w:val="FFFFFF" w:themeColor="background1"/>
                                  </w:rPr>
                                  <w:t>5</w:t>
                                </w:r>
                              </w:p>
                            </w:txbxContent>
                          </wps:txbx>
                          <wps:bodyPr rot="0" vert="horz" wrap="square" lIns="91440" tIns="45720" rIns="91440" bIns="45720" anchor="t" anchorCtr="0" upright="1">
                            <a:noAutofit/>
                          </wps:bodyPr>
                        </wps:wsp>
                      </wpg:grpSp>
                      <wps:wsp>
                        <wps:cNvPr id="2134275016" name="Text Box 2"/>
                        <wps:cNvSpPr txBox="1">
                          <a:spLocks noChangeArrowheads="1"/>
                        </wps:cNvSpPr>
                        <wps:spPr bwMode="auto">
                          <a:xfrm>
                            <a:off x="15214" y="95"/>
                            <a:ext cx="43995" cy="3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5FC60F" w14:textId="77777777" w:rsidR="002D41FB" w:rsidRPr="00F47486" w:rsidRDefault="002D41FB" w:rsidP="002D41FB">
                              <w:pPr>
                                <w:jc w:val="center"/>
                                <w:rPr>
                                  <w:rFonts w:ascii="UTM Avo" w:hAnsi="UTM Avo"/>
                                  <w:b/>
                                  <w:bCs/>
                                  <w:color w:val="293241"/>
                                  <w:sz w:val="28"/>
                                  <w:szCs w:val="28"/>
                                </w:rPr>
                              </w:pPr>
                              <w:r>
                                <w:rPr>
                                  <w:rFonts w:ascii="UTM Avo" w:hAnsi="UTM Avo"/>
                                  <w:b/>
                                  <w:bCs/>
                                  <w:color w:val="293241"/>
                                  <w:sz w:val="28"/>
                                  <w:szCs w:val="28"/>
                                </w:rPr>
                                <w:t>NĂNG LƯỢNG</w:t>
                              </w:r>
                              <w:r w:rsidRPr="00F47486">
                                <w:rPr>
                                  <w:rFonts w:ascii="UTM Avo" w:hAnsi="UTM Avo"/>
                                  <w:b/>
                                  <w:bCs/>
                                  <w:color w:val="293241"/>
                                  <w:sz w:val="28"/>
                                  <w:szCs w:val="28"/>
                                </w:rPr>
                                <w:t xml:space="preserve"> TRONG DAO ĐỘNG ĐIỀ</w:t>
                              </w:r>
                              <w:r>
                                <w:rPr>
                                  <w:rFonts w:ascii="UTM Avo" w:hAnsi="UTM Avo"/>
                                  <w:b/>
                                  <w:bCs/>
                                  <w:color w:val="293241"/>
                                  <w:sz w:val="28"/>
                                  <w:szCs w:val="28"/>
                                </w:rPr>
                                <w:t xml:space="preserve">U </w:t>
                              </w:r>
                              <w:r w:rsidRPr="00F47486">
                                <w:rPr>
                                  <w:rFonts w:ascii="UTM Avo" w:hAnsi="UTM Avo"/>
                                  <w:b/>
                                  <w:bCs/>
                                  <w:color w:val="293241"/>
                                  <w:sz w:val="28"/>
                                  <w:szCs w:val="28"/>
                                </w:rPr>
                                <w:t>HÒA</w:t>
                              </w:r>
                            </w:p>
                            <w:p w14:paraId="5E3E28A1" w14:textId="77777777" w:rsidR="002D41FB" w:rsidRPr="000E6020" w:rsidRDefault="002D41FB" w:rsidP="002D41FB">
                              <w:pPr>
                                <w:jc w:val="center"/>
                                <w:rPr>
                                  <w:rFonts w:ascii="UTM Avo" w:hAnsi="UTM Avo"/>
                                  <w:b/>
                                  <w:bCs/>
                                  <w:color w:val="293241"/>
                                </w:rPr>
                              </w:pPr>
                            </w:p>
                          </w:txbxContent>
                        </wps:txbx>
                        <wps:bodyPr rot="0" vert="horz" wrap="square" lIns="91440" tIns="45720" rIns="91440" bIns="45720" anchor="t" anchorCtr="0" upright="1">
                          <a:noAutofit/>
                        </wps:bodyPr>
                      </wps:wsp>
                    </wpg:wgp>
                  </a:graphicData>
                </a:graphic>
              </wp:inline>
            </w:drawing>
          </mc:Choice>
          <mc:Fallback>
            <w:pict>
              <v:group w14:anchorId="5CA9A0D8" id="_x0000_s1160" alt="n404 fb Linh Linh" style="width:496.05pt;height:34.65pt;mso-position-horizontal-relative:char;mso-position-vertical-relative:line" coordorigin=",-285" coordsize="63000,44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">
                <v:group id="Group 18" o:spid="_x0000_s1161" style="position:absolute;top:-285;width:63000;height:4417" coordorigin=",-285" coordsize="63000,4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">
                  <v:group id="Group 2" o:spid="_x0000_s1162" style="position:absolute;width:63000;height:4133" coordsize="63000,4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">
                    <v:roundrect id="Rectangle: Rounded Corners 4981" o:spid="_x0000_s1163" style="position:absolute;top:95;width:63000;height:403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" fillcolor="#e0fbfc" strokecolor="#98c1d9" strokeweight="1pt">
                      <v:stroke joinstyle="miter"/>
                    </v:roundrect>
                    <v:shape id="Text Box 2" o:spid="_x0000_s1164" type="#_x0000_t202" style="position:absolute;left:190;width:10142;height:3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" filled="f" stroked="f">
                      <v:textbox>
                        <w:txbxContent>
                          <w:p w14:paraId="6FF527A4" w14:textId="77777777" w:rsidR="002D41FB" w:rsidRPr="000E6020" w:rsidRDefault="002D41FB" w:rsidP="002D41FB">
                            <w:pPr>
                              <w:rPr>
                                <w:rFonts w:ascii="UTM Avo" w:hAnsi="UTM Avo"/>
                                <w:b/>
                                <w:bCs/>
                                <w:color w:val="293241"/>
                              </w:rPr>
                            </w:pPr>
                            <w:r>
                              <w:rPr>
                                <w:rFonts w:ascii="UTM Avo" w:hAnsi="UTM Avo"/>
                                <w:b/>
                                <w:bCs/>
                                <w:color w:val="293241"/>
                              </w:rPr>
                              <w:t xml:space="preserve">Chủ đề </w:t>
                            </w:r>
                          </w:p>
                        </w:txbxContent>
                      </v:textbox>
                    </v:shape>
                    <v:shape id="Flowchart: Off-page Connector 4983" o:spid="_x0000_s1165" type="#_x0000_t177" style="position:absolute;left:9254;top:95;width:3960;height:4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" fillcolor="#3d5a80" strokecolor="#98c1d9" strokeweight="1pt"/>
                    <v:shape id="Flowchart: Connector 4984" o:spid="_x0000_s1166" type="#_x0000_t120" style="position:absolute;left:9860;top:356;width:2896;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" fillcolor="#f60" stroked="f" strokeweight="1pt">
                      <v:stroke joinstyle="miter"/>
                    </v:shape>
                  </v:group>
                  <v:shape id="Text Box 2" o:spid="_x0000_s1167" type="#_x0000_t202" style="position:absolute;left:9058;top:-285;width:4508;height:38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" filled="f" stroked="f">
                    <v:textbox>
                      <w:txbxContent>
                        <w:p w14:paraId="0A9EE856" w14:textId="15493263" w:rsidR="002D41FB" w:rsidRPr="0001515B" w:rsidRDefault="0041400C" w:rsidP="002D41FB">
                          <w:pPr>
                            <w:jc w:val="center"/>
                            <w:rPr>
                              <w:rFonts w:ascii="UTM Avo" w:hAnsi="UTM Avo"/>
                              <w:b/>
                              <w:bCs/>
                              <w:color w:val="FFFFFF" w:themeColor="background1"/>
                            </w:rPr>
                          </w:pPr>
                          <w:r>
                            <w:rPr>
                              <w:rFonts w:ascii="UTM Avo" w:hAnsi="UTM Avo"/>
                              <w:b/>
                              <w:bCs/>
                              <w:color w:val="FFFFFF" w:themeColor="background1"/>
                            </w:rPr>
                            <w:t>5</w:t>
                          </w:r>
                        </w:p>
                      </w:txbxContent>
                    </v:textbox>
                  </v:shape>
                </v:group>
                <v:shape id="Text Box 2" o:spid="_x0000_s1168" type="#_x0000_t202" style="position:absolute;left:15214;top:95;width:43995;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" filled="f" stroked="f">
                  <v:textbox>
                    <w:txbxContent>
                      <w:p w14:paraId="7D5FC60F" w14:textId="77777777" w:rsidR="002D41FB" w:rsidRPr="00F47486" w:rsidRDefault="002D41FB" w:rsidP="002D41FB">
                        <w:pPr>
                          <w:jc w:val="center"/>
                          <w:rPr>
                            <w:rFonts w:ascii="UTM Avo" w:hAnsi="UTM Avo"/>
                            <w:b/>
                            <w:bCs/>
                            <w:color w:val="293241"/>
                            <w:sz w:val="28"/>
                            <w:szCs w:val="28"/>
                          </w:rPr>
                        </w:pPr>
                        <w:r>
                          <w:rPr>
                            <w:rFonts w:ascii="UTM Avo" w:hAnsi="UTM Avo"/>
                            <w:b/>
                            <w:bCs/>
                            <w:color w:val="293241"/>
                            <w:sz w:val="28"/>
                            <w:szCs w:val="28"/>
                          </w:rPr>
                          <w:t>NĂNG LƯỢNG</w:t>
                        </w:r>
                        <w:r w:rsidRPr="00F47486">
                          <w:rPr>
                            <w:rFonts w:ascii="UTM Avo" w:hAnsi="UTM Avo"/>
                            <w:b/>
                            <w:bCs/>
                            <w:color w:val="293241"/>
                            <w:sz w:val="28"/>
                            <w:szCs w:val="28"/>
                          </w:rPr>
                          <w:t xml:space="preserve"> TRONG DAO ĐỘNG ĐIỀ</w:t>
                        </w:r>
                        <w:r>
                          <w:rPr>
                            <w:rFonts w:ascii="UTM Avo" w:hAnsi="UTM Avo"/>
                            <w:b/>
                            <w:bCs/>
                            <w:color w:val="293241"/>
                            <w:sz w:val="28"/>
                            <w:szCs w:val="28"/>
                          </w:rPr>
                          <w:t xml:space="preserve">U </w:t>
                        </w:r>
                        <w:r w:rsidRPr="00F47486">
                          <w:rPr>
                            <w:rFonts w:ascii="UTM Avo" w:hAnsi="UTM Avo"/>
                            <w:b/>
                            <w:bCs/>
                            <w:color w:val="293241"/>
                            <w:sz w:val="28"/>
                            <w:szCs w:val="28"/>
                          </w:rPr>
                          <w:t>HÒA</w:t>
                        </w:r>
                      </w:p>
                      <w:p w14:paraId="5E3E28A1" w14:textId="77777777" w:rsidR="002D41FB" w:rsidRPr="000E6020" w:rsidRDefault="002D41FB" w:rsidP="002D41FB">
                        <w:pPr>
                          <w:jc w:val="center"/>
                          <w:rPr>
                            <w:rFonts w:ascii="UTM Avo" w:hAnsi="UTM Avo"/>
                            <w:b/>
                            <w:bCs/>
                            <w:color w:val="293241"/>
                          </w:rPr>
                        </w:pPr>
                      </w:p>
                    </w:txbxContent>
                  </v:textbox>
                </v:shape>
                <w10:anchorlock/>
              </v:group>
            </w:pict>
          </mc:Fallback>
        </mc:AlternateContent>
      </w:r>
    </w:p>
    <w:p w14:paraId="1962DD63" w14:textId="77777777" w:rsidR="002D41FB" w:rsidRPr="0047131D" w:rsidRDefault="002D41FB" w:rsidP="002D41FB">
      <w:pPr>
        <w:pStyle w:val="Heading2"/>
        <w:keepNext w:val="0"/>
        <w:keepLines w:val="0"/>
        <w:widowControl w:val="0"/>
        <w:spacing w:line="276" w:lineRule="auto"/>
        <w:jc w:val="center"/>
        <w:rPr>
          <w:color w:val="auto"/>
          <w:sz w:val="24"/>
          <w:szCs w:val="24"/>
        </w:rPr>
      </w:pPr>
    </w:p>
    <w:p w14:paraId="00D3E780" w14:textId="77777777" w:rsidR="002D41FB" w:rsidRPr="0047131D" w:rsidRDefault="002D41FB" w:rsidP="002D41FB">
      <w:pPr>
        <w:tabs>
          <w:tab w:val="center" w:pos="4819"/>
        </w:tabs>
        <w:spacing w:line="276" w:lineRule="auto"/>
        <w:rPr>
          <w:color w:val="auto"/>
          <w:sz w:val="24"/>
          <w:szCs w:val="24"/>
        </w:rPr>
      </w:pPr>
      <w:r w:rsidRPr="0047131D">
        <w:rPr>
          <w:noProof/>
          <w:color w:val="auto"/>
          <w:sz w:val="24"/>
          <w:szCs w:val="24"/>
        </w:rPr>
        <mc:AlternateContent>
          <mc:Choice Requires="wpg">
            <w:drawing>
              <wp:inline distT="0" distB="0" distL="0" distR="0" wp14:anchorId="0D8C1BB8" wp14:editId="53101A1D">
                <wp:extent cx="2410460" cy="330200"/>
                <wp:effectExtent l="0" t="0" r="8890" b="0"/>
                <wp:docPr id="160150602" name="Group 34" descr="n404 fb Linh Linh"/>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10460" cy="330200"/>
                          <a:chOff x="0" y="0"/>
                          <a:chExt cx="24114" cy="3320"/>
                        </a:xfrm>
                      </wpg:grpSpPr>
                      <wpg:grpSp>
                        <wpg:cNvPr id="1840943155" name="Group 35"/>
                        <wpg:cNvGrpSpPr>
                          <a:grpSpLocks/>
                        </wpg:cNvGrpSpPr>
                        <wpg:grpSpPr bwMode="auto">
                          <a:xfrm>
                            <a:off x="0" y="0"/>
                            <a:ext cx="24114" cy="3320"/>
                            <a:chOff x="0" y="0"/>
                            <a:chExt cx="24114" cy="3320"/>
                          </a:xfrm>
                        </wpg:grpSpPr>
                        <wpg:grpSp>
                          <wpg:cNvPr id="277810093" name="Group 36"/>
                          <wpg:cNvGrpSpPr>
                            <a:grpSpLocks/>
                          </wpg:cNvGrpSpPr>
                          <wpg:grpSpPr bwMode="auto">
                            <a:xfrm>
                              <a:off x="0" y="0"/>
                              <a:ext cx="24114" cy="3256"/>
                              <a:chOff x="0" y="0"/>
                              <a:chExt cx="23290" cy="3258"/>
                            </a:xfrm>
                          </wpg:grpSpPr>
                          <wps:wsp>
                            <wps:cNvPr id="1213183644" name="Flowchart: Alternate Process 37"/>
                            <wps:cNvSpPr>
                              <a:spLocks noChangeArrowheads="1"/>
                            </wps:cNvSpPr>
                            <wps:spPr bwMode="auto">
                              <a:xfrm>
                                <a:off x="1026" y="0"/>
                                <a:ext cx="22264" cy="3227"/>
                              </a:xfrm>
                              <a:prstGeom prst="flowChartAlternateProcess">
                                <a:avLst/>
                              </a:prstGeom>
                              <a:solidFill>
                                <a:srgbClr val="3D5A80">
                                  <a:alpha val="79999"/>
                                </a:srgb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407047446" name="Hexagon 38"/>
                            <wps:cNvSpPr>
                              <a:spLocks noChangeArrowheads="1"/>
                            </wps:cNvSpPr>
                            <wps:spPr bwMode="auto">
                              <a:xfrm>
                                <a:off x="391" y="0"/>
                                <a:ext cx="3825" cy="3258"/>
                              </a:xfrm>
                              <a:prstGeom prst="hexagon">
                                <a:avLst>
                                  <a:gd name="adj" fmla="val 25003"/>
                                  <a:gd name="vf" fmla="val 115470"/>
                                </a:avLst>
                              </a:prstGeom>
                              <a:solidFill>
                                <a:srgbClr val="FF660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227097832" name="Hexagon 39"/>
                            <wps:cNvSpPr>
                              <a:spLocks noChangeArrowheads="1"/>
                            </wps:cNvSpPr>
                            <wps:spPr bwMode="auto">
                              <a:xfrm>
                                <a:off x="0" y="0"/>
                                <a:ext cx="3825" cy="3252"/>
                              </a:xfrm>
                              <a:prstGeom prst="hexagon">
                                <a:avLst>
                                  <a:gd name="adj" fmla="val 25000"/>
                                  <a:gd name="vf" fmla="val 115470"/>
                                </a:avLst>
                              </a:prstGeom>
                              <a:solidFill>
                                <a:srgbClr val="293241"/>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s:wsp>
                          <wps:cNvPr id="2005927547" name="WordArt 192"/>
                          <wps:cNvSpPr txBox="1">
                            <a:spLocks noChangeArrowheads="1" noChangeShapeType="1"/>
                          </wps:cNvSpPr>
                          <wps:spPr bwMode="auto">
                            <a:xfrm>
                              <a:off x="4226" y="62"/>
                              <a:ext cx="18738" cy="3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285F952" w14:textId="77777777" w:rsidR="002D41FB" w:rsidRPr="009111E4" w:rsidRDefault="002D41FB" w:rsidP="002D41FB">
                                <w:pPr>
                                  <w:pStyle w:val="NormalWeb"/>
                                  <w:ind w:firstLine="0"/>
                                  <w:rPr>
                                    <w:b/>
                                    <w:color w:val="FFFFFF" w:themeColor="background1"/>
                                    <w:sz w:val="32"/>
                                    <w:szCs w:val="32"/>
                                  </w:rPr>
                                </w:pPr>
                                <w:r w:rsidRPr="009111E4">
                                  <w:rPr>
                                    <w:b/>
                                    <w:bCs/>
                                    <w:color w:val="FFFFFF" w:themeColor="background1"/>
                                    <w:sz w:val="32"/>
                                    <w:szCs w:val="32"/>
                                  </w:rPr>
                                  <w:t>Tóm tắt lý thuyết</w:t>
                                </w:r>
                              </w:p>
                            </w:txbxContent>
                          </wps:txbx>
                          <wps:bodyPr rot="0" vert="horz" wrap="square" lIns="91440" tIns="45720" rIns="91440" bIns="45720" anchor="t" anchorCtr="0" upright="1">
                            <a:noAutofit/>
                          </wps:bodyPr>
                        </wps:wsp>
                      </wpg:grpSp>
                      <wps:wsp>
                        <wps:cNvPr id="593670892" name="WordArt 192"/>
                        <wps:cNvSpPr txBox="1">
                          <a:spLocks noChangeArrowheads="1" noChangeShapeType="1"/>
                        </wps:cNvSpPr>
                        <wps:spPr bwMode="auto">
                          <a:xfrm>
                            <a:off x="634" y="123"/>
                            <a:ext cx="2521" cy="2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9BD6752" w14:textId="77777777" w:rsidR="002D41FB" w:rsidRPr="009111E4" w:rsidRDefault="002D41FB" w:rsidP="002D41FB">
                              <w:pPr>
                                <w:pStyle w:val="NormalWeb"/>
                                <w:ind w:firstLine="0"/>
                                <w:jc w:val="center"/>
                                <w:rPr>
                                  <w:b/>
                                  <w:bCs/>
                                  <w:color w:val="FFFFFF" w:themeColor="background1"/>
                                  <w:sz w:val="32"/>
                                  <w:szCs w:val="32"/>
                                </w:rPr>
                              </w:pPr>
                              <w:r w:rsidRPr="009111E4">
                                <w:rPr>
                                  <w:b/>
                                  <w:bCs/>
                                  <w:color w:val="FFFFFF" w:themeColor="background1"/>
                                  <w:sz w:val="32"/>
                                  <w:szCs w:val="32"/>
                                </w:rPr>
                                <w:t>I</w:t>
                              </w:r>
                            </w:p>
                          </w:txbxContent>
                        </wps:txbx>
                        <wps:bodyPr rot="0" vert="horz" wrap="square" lIns="91440" tIns="45720" rIns="91440" bIns="45720" anchor="t" anchorCtr="0" upright="1">
                          <a:noAutofit/>
                        </wps:bodyPr>
                      </wps:wsp>
                    </wpg:wgp>
                  </a:graphicData>
                </a:graphic>
              </wp:inline>
            </w:drawing>
          </mc:Choice>
          <mc:Fallback>
            <w:pict>
              <v:group w14:anchorId="0D8C1BB8" id="_x0000_s1169" alt="n404 fb Linh Linh" style="width:189.8pt;height:26pt;mso-position-horizontal-relative:char;mso-position-vertical-relative:line" coordsize="24114,3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">
                <v:group id="Group 35" o:spid="_x0000_s1170" style="position:absolute;width:24114;height:3320" coordsize="24114,3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">
                  <v:group id="Group 36" o:spid="_x0000_s1171" style="position:absolute;width:24114;height:3256" coordsize="23290,3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">
                    <v:shape id="Flowchart: Alternate Process 37" o:spid="_x0000_s1172" type="#_x0000_t176" style="position:absolute;left:1026;width:22264;height:3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" fillcolor="#3d5a80" stroked="f" strokeweight="1pt">
                      <v:fill opacity="52428f"/>
                    </v:shape>
                    <v:shape id="Hexagon 38" o:spid="_x0000_s1173" type="#_x0000_t9" style="position:absolute;left:391;width:3825;height:32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" adj="4600" fillcolor="#f60" stroked="f" strokeweight="1pt"/>
                    <v:shape id="Hexagon 39" o:spid="_x0000_s1174" type="#_x0000_t9" style="position:absolute;width:3825;height:32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" adj="4591" fillcolor="#293241" stroked="f" strokeweight="1pt"/>
                  </v:group>
                  <v:shape id="WordArt 192" o:spid="_x0000_s1175" type="#_x0000_t202" style="position:absolute;left:4226;top:62;width:18738;height:3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" filled="f" stroked="f">
                    <v:stroke joinstyle="round"/>
                    <o:lock v:ext="edit" shapetype="t"/>
                    <v:textbox>
                      <w:txbxContent>
                        <w:p w14:paraId="3285F952" w14:textId="77777777" w:rsidR="002D41FB" w:rsidRPr="009111E4" w:rsidRDefault="002D41FB" w:rsidP="002D41FB">
                          <w:pPr>
                            <w:pStyle w:val="NormalWeb"/>
                            <w:ind w:firstLine="0"/>
                            <w:rPr>
                              <w:b/>
                              <w:color w:val="FFFFFF" w:themeColor="background1"/>
                              <w:sz w:val="32"/>
                              <w:szCs w:val="32"/>
                            </w:rPr>
                          </w:pPr>
                          <w:r w:rsidRPr="009111E4">
                            <w:rPr>
                              <w:b/>
                              <w:bCs/>
                              <w:color w:val="FFFFFF" w:themeColor="background1"/>
                              <w:sz w:val="32"/>
                              <w:szCs w:val="32"/>
                            </w:rPr>
                            <w:t>Tóm tắt lý thuyết</w:t>
                          </w:r>
                        </w:p>
                      </w:txbxContent>
                    </v:textbox>
                  </v:shape>
                </v:group>
                <v:shape id="WordArt 192" o:spid="_x0000_s1176" type="#_x0000_t202" style="position:absolute;left:634;top:123;width:2521;height:2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" filled="f" stroked="f">
                  <v:stroke joinstyle="round"/>
                  <o:lock v:ext="edit" shapetype="t"/>
                  <v:textbox>
                    <w:txbxContent>
                      <w:p w14:paraId="09BD6752" w14:textId="77777777" w:rsidR="002D41FB" w:rsidRPr="009111E4" w:rsidRDefault="002D41FB" w:rsidP="002D41FB">
                        <w:pPr>
                          <w:pStyle w:val="NormalWeb"/>
                          <w:ind w:firstLine="0"/>
                          <w:jc w:val="center"/>
                          <w:rPr>
                            <w:b/>
                            <w:bCs/>
                            <w:color w:val="FFFFFF" w:themeColor="background1"/>
                            <w:sz w:val="32"/>
                            <w:szCs w:val="32"/>
                          </w:rPr>
                        </w:pPr>
                        <w:r w:rsidRPr="009111E4">
                          <w:rPr>
                            <w:b/>
                            <w:bCs/>
                            <w:color w:val="FFFFFF" w:themeColor="background1"/>
                            <w:sz w:val="32"/>
                            <w:szCs w:val="32"/>
                          </w:rPr>
                          <w:t>I</w:t>
                        </w:r>
                      </w:p>
                    </w:txbxContent>
                  </v:textbox>
                </v:shape>
                <w10:anchorlock/>
              </v:group>
            </w:pict>
          </mc:Fallback>
        </mc:AlternateContent>
      </w:r>
      <w:r w:rsidRPr="0047131D">
        <w:rPr>
          <w:color w:val="auto"/>
          <w:sz w:val="24"/>
          <w:szCs w:val="24"/>
        </w:rPr>
        <w:tab/>
      </w:r>
    </w:p>
    <w:p w14:paraId="5C64C661" w14:textId="77777777" w:rsidR="002D41FB" w:rsidRPr="0047131D" w:rsidRDefault="002D41FB" w:rsidP="002D41FB">
      <w:pPr>
        <w:spacing w:line="276" w:lineRule="auto"/>
        <w:rPr>
          <w:color w:val="auto"/>
          <w:sz w:val="24"/>
          <w:szCs w:val="24"/>
        </w:rPr>
      </w:pPr>
      <w:r w:rsidRPr="0047131D">
        <w:rPr>
          <w:noProof/>
          <w:color w:val="auto"/>
          <w:sz w:val="24"/>
          <w:szCs w:val="24"/>
        </w:rPr>
        <mc:AlternateContent>
          <mc:Choice Requires="wpg">
            <w:drawing>
              <wp:inline distT="0" distB="0" distL="0" distR="0" wp14:anchorId="2BC6B430" wp14:editId="00FB4D43">
                <wp:extent cx="3887035" cy="324009"/>
                <wp:effectExtent l="0" t="0" r="0" b="0"/>
                <wp:docPr id="309725058" name="Group 42" descr="n404 fb Linh Linh"/>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87035" cy="324009"/>
                          <a:chOff x="95" y="-1"/>
                          <a:chExt cx="38878" cy="3265"/>
                        </a:xfrm>
                      </wpg:grpSpPr>
                      <wpg:grpSp>
                        <wpg:cNvPr id="379441328" name="Group 44"/>
                        <wpg:cNvGrpSpPr>
                          <a:grpSpLocks/>
                        </wpg:cNvGrpSpPr>
                        <wpg:grpSpPr bwMode="auto">
                          <a:xfrm>
                            <a:off x="95" y="-1"/>
                            <a:ext cx="38878" cy="3265"/>
                            <a:chOff x="95" y="-1"/>
                            <a:chExt cx="38877" cy="3265"/>
                          </a:xfrm>
                        </wpg:grpSpPr>
                        <wpg:grpSp>
                          <wpg:cNvPr id="484607260" name="Group 45"/>
                          <wpg:cNvGrpSpPr>
                            <a:grpSpLocks/>
                          </wpg:cNvGrpSpPr>
                          <wpg:grpSpPr bwMode="auto">
                            <a:xfrm>
                              <a:off x="95" y="0"/>
                              <a:ext cx="38877" cy="3225"/>
                              <a:chOff x="92" y="0"/>
                              <a:chExt cx="37548" cy="3227"/>
                            </a:xfrm>
                          </wpg:grpSpPr>
                          <wps:wsp>
                            <wps:cNvPr id="97699934" name="Flowchart: Alternate Process 46"/>
                            <wps:cNvSpPr>
                              <a:spLocks noChangeArrowheads="1"/>
                            </wps:cNvSpPr>
                            <wps:spPr bwMode="auto">
                              <a:xfrm>
                                <a:off x="1026" y="0"/>
                                <a:ext cx="36614" cy="3227"/>
                              </a:xfrm>
                              <a:prstGeom prst="flowChartAlternateProcess">
                                <a:avLst/>
                              </a:prstGeom>
                              <a:solidFill>
                                <a:srgbClr val="98C1D9">
                                  <a:alpha val="79999"/>
                                </a:srgb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949183974" name="Hexagon 47"/>
                            <wps:cNvSpPr>
                              <a:spLocks noChangeArrowheads="1"/>
                            </wps:cNvSpPr>
                            <wps:spPr bwMode="auto">
                              <a:xfrm>
                                <a:off x="391" y="0"/>
                                <a:ext cx="4058" cy="3225"/>
                              </a:xfrm>
                              <a:prstGeom prst="hexagon">
                                <a:avLst>
                                  <a:gd name="adj" fmla="val 25003"/>
                                  <a:gd name="vf" fmla="val 115470"/>
                                </a:avLst>
                              </a:prstGeom>
                              <a:solidFill>
                                <a:srgbClr val="FF660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2075132887" name="Hexagon 48"/>
                            <wps:cNvSpPr>
                              <a:spLocks noChangeArrowheads="1"/>
                            </wps:cNvSpPr>
                            <wps:spPr bwMode="auto">
                              <a:xfrm>
                                <a:off x="92" y="0"/>
                                <a:ext cx="4058" cy="3225"/>
                              </a:xfrm>
                              <a:prstGeom prst="hexagon">
                                <a:avLst>
                                  <a:gd name="adj" fmla="val 25003"/>
                                  <a:gd name="vf" fmla="val 115470"/>
                                </a:avLst>
                              </a:prstGeom>
                              <a:solidFill>
                                <a:srgbClr val="3D5A8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s:wsp>
                          <wps:cNvPr id="1239062726" name="WordArt 192"/>
                          <wps:cNvSpPr txBox="1">
                            <a:spLocks noChangeArrowheads="1" noChangeShapeType="1"/>
                          </wps:cNvSpPr>
                          <wps:spPr bwMode="auto">
                            <a:xfrm>
                              <a:off x="4857" y="-1"/>
                              <a:ext cx="33269" cy="3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A51E334" w14:textId="77777777" w:rsidR="002D41FB" w:rsidRPr="009111E4" w:rsidRDefault="002D41FB" w:rsidP="002D41FB">
                                <w:pPr>
                                  <w:pStyle w:val="NormalWeb"/>
                                  <w:spacing w:line="240" w:lineRule="auto"/>
                                  <w:ind w:firstLine="0"/>
                                  <w:rPr>
                                    <w:b/>
                                    <w:color w:val="FFFFFF" w:themeColor="background1"/>
                                    <w:sz w:val="32"/>
                                    <w:szCs w:val="32"/>
                                  </w:rPr>
                                </w:pPr>
                                <w:r>
                                  <w:rPr>
                                    <w:b/>
                                    <w:bCs/>
                                    <w:color w:val="FFFFFF" w:themeColor="background1"/>
                                    <w:sz w:val="32"/>
                                    <w:szCs w:val="32"/>
                                  </w:rPr>
                                  <w:t>Động năng- Thế Năng – Cơ năng</w:t>
                                </w:r>
                              </w:p>
                            </w:txbxContent>
                          </wps:txbx>
                          <wps:bodyPr rot="0" vert="horz" wrap="square" lIns="91440" tIns="45720" rIns="91440" bIns="45720" anchor="t" anchorCtr="0" upright="1">
                            <a:noAutofit/>
                          </wps:bodyPr>
                        </wps:wsp>
                      </wpg:grpSp>
                      <wps:wsp>
                        <wps:cNvPr id="472423186" name="WordArt 192"/>
                        <wps:cNvSpPr txBox="1">
                          <a:spLocks noChangeArrowheads="1" noChangeShapeType="1"/>
                        </wps:cNvSpPr>
                        <wps:spPr bwMode="auto">
                          <a:xfrm>
                            <a:off x="729" y="0"/>
                            <a:ext cx="2966" cy="3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1693E12" w14:textId="77777777" w:rsidR="002D41FB" w:rsidRPr="009111E4" w:rsidRDefault="002D41FB" w:rsidP="002D41FB">
                              <w:pPr>
                                <w:pStyle w:val="NormalWeb"/>
                                <w:ind w:firstLine="0"/>
                                <w:rPr>
                                  <w:b/>
                                  <w:bCs/>
                                  <w:color w:val="FFFFFF" w:themeColor="background1"/>
                                  <w:sz w:val="32"/>
                                  <w:szCs w:val="32"/>
                                </w:rPr>
                              </w:pPr>
                              <w:r w:rsidRPr="009111E4">
                                <w:rPr>
                                  <w:rFonts w:ascii="Font Awesome 5 Free Solid" w:hAnsi="Font Awesome 5 Free Solid"/>
                                  <w:b/>
                                  <w:bCs/>
                                  <w:color w:val="FFFFFF" w:themeColor="background1"/>
                                  <w:sz w:val="32"/>
                                  <w:szCs w:val="32"/>
                                </w:rPr>
                                <w:t>1</w:t>
                              </w:r>
                            </w:p>
                          </w:txbxContent>
                        </wps:txbx>
                        <wps:bodyPr rot="0" vert="horz" wrap="square" lIns="91440" tIns="45720" rIns="91440" bIns="45720" anchor="t" anchorCtr="0" upright="1">
                          <a:noAutofit/>
                        </wps:bodyPr>
                      </wps:wsp>
                    </wpg:wgp>
                  </a:graphicData>
                </a:graphic>
              </wp:inline>
            </w:drawing>
          </mc:Choice>
          <mc:Fallback>
            <w:pict>
              <v:group w14:anchorId="2BC6B430" id="_x0000_s1177" alt="n404 fb Linh Linh" style="width:306.05pt;height:25.5pt;mso-position-horizontal-relative:char;mso-position-vertical-relative:line" coordorigin="95,-1" coordsize="38878,32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">
                <v:group id="Group 44" o:spid="_x0000_s1178" style="position:absolute;left:95;top:-1;width:38878;height:3265" coordorigin="95,-1" coordsize="38877,3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">
                  <v:group id="Group 45" o:spid="_x0000_s1179" style="position:absolute;left:95;width:38877;height:3225" coordorigin="92" coordsize="37548,3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">
                    <v:shape id="Flowchart: Alternate Process 46" o:spid="_x0000_s1180" type="#_x0000_t176" style="position:absolute;left:1026;width:36614;height:3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" fillcolor="#98c1d9" stroked="f" strokeweight="1pt">
                      <v:fill opacity="52428f"/>
                    </v:shape>
                    <v:shape id="Hexagon 47" o:spid="_x0000_s1181" type="#_x0000_t9" style="position:absolute;left:391;width:4058;height:3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" adj="4292" fillcolor="#f60" stroked="f" strokeweight="1pt"/>
                    <v:shape id="Hexagon 48" o:spid="_x0000_s1182" type="#_x0000_t9" style="position:absolute;left:92;width:4058;height:3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" adj="4292" fillcolor="#3d5a80" stroked="f" strokeweight="1pt"/>
                  </v:group>
                  <v:shape id="WordArt 192" o:spid="_x0000_s1183" type="#_x0000_t202" style="position:absolute;left:4857;top:-1;width:33269;height:3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" filled="f" stroked="f">
                    <v:stroke joinstyle="round"/>
                    <o:lock v:ext="edit" shapetype="t"/>
                    <v:textbox>
                      <w:txbxContent>
                        <w:p w14:paraId="7A51E334" w14:textId="77777777" w:rsidR="002D41FB" w:rsidRPr="009111E4" w:rsidRDefault="002D41FB" w:rsidP="002D41FB">
                          <w:pPr>
                            <w:pStyle w:val="NormalWeb"/>
                            <w:spacing w:line="240" w:lineRule="auto"/>
                            <w:ind w:firstLine="0"/>
                            <w:rPr>
                              <w:b/>
                              <w:color w:val="FFFFFF" w:themeColor="background1"/>
                              <w:sz w:val="32"/>
                              <w:szCs w:val="32"/>
                            </w:rPr>
                          </w:pPr>
                          <w:r>
                            <w:rPr>
                              <w:b/>
                              <w:bCs/>
                              <w:color w:val="FFFFFF" w:themeColor="background1"/>
                              <w:sz w:val="32"/>
                              <w:szCs w:val="32"/>
                            </w:rPr>
                            <w:t>Động năng- Thế Năng – Cơ năng</w:t>
                          </w:r>
                        </w:p>
                      </w:txbxContent>
                    </v:textbox>
                  </v:shape>
                </v:group>
                <v:shape id="WordArt 192" o:spid="_x0000_s1184" type="#_x0000_t202" style="position:absolute;left:729;width:2966;height:3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" filled="f" stroked="f">
                  <v:stroke joinstyle="round"/>
                  <o:lock v:ext="edit" shapetype="t"/>
                  <v:textbox>
                    <w:txbxContent>
                      <w:p w14:paraId="61693E12" w14:textId="77777777" w:rsidR="002D41FB" w:rsidRPr="009111E4" w:rsidRDefault="002D41FB" w:rsidP="002D41FB">
                        <w:pPr>
                          <w:pStyle w:val="NormalWeb"/>
                          <w:ind w:firstLine="0"/>
                          <w:rPr>
                            <w:b/>
                            <w:bCs/>
                            <w:color w:val="FFFFFF" w:themeColor="background1"/>
                            <w:sz w:val="32"/>
                            <w:szCs w:val="32"/>
                          </w:rPr>
                        </w:pPr>
                        <w:r w:rsidRPr="009111E4">
                          <w:rPr>
                            <w:rFonts w:ascii="Font Awesome 5 Free Solid" w:hAnsi="Font Awesome 5 Free Solid"/>
                            <w:b/>
                            <w:bCs/>
                            <w:color w:val="FFFFFF" w:themeColor="background1"/>
                            <w:sz w:val="32"/>
                            <w:szCs w:val="32"/>
                          </w:rPr>
                          <w:t>1</w:t>
                        </w:r>
                      </w:p>
                    </w:txbxContent>
                  </v:textbox>
                </v:shape>
                <w10:anchorlock/>
              </v:group>
            </w:pict>
          </mc:Fallback>
        </mc:AlternateContent>
      </w:r>
    </w:p>
    <w:tbl>
      <w:tblPr>
        <w:tblStyle w:val="GridTable4-Accent2"/>
        <w:tblW w:w="5150" w:type="pct"/>
        <w:tblInd w:w="-289" w:type="dxa"/>
        <w:tblLayout w:type="fixed"/>
        <w:tblLook w:val="04A0" w:firstRow="1" w:lastRow="0" w:firstColumn="1" w:lastColumn="0" w:noHBand="0" w:noVBand="1"/>
        <w:tblCaption w:val="n404 fb Linh Linh"/>
        <w:tblDescription w:val="n404 fb Linh Linh"/>
      </w:tblPr>
      <w:tblGrid>
        <w:gridCol w:w="1459"/>
        <w:gridCol w:w="3307"/>
        <w:gridCol w:w="2986"/>
        <w:gridCol w:w="2896"/>
      </w:tblGrid>
      <w:tr w:rsidR="002D41FB" w:rsidRPr="0047131D" w14:paraId="4E963FB5" w14:textId="77777777" w:rsidTr="007F1E65">
        <w:trPr>
          <w:cnfStyle w:val="100000000000" w:firstRow="1" w:lastRow="0"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685" w:type="pct"/>
            <w:vAlign w:val="center"/>
          </w:tcPr>
          <w:p w14:paraId="211B6FE0" w14:textId="77777777" w:rsidR="002D41FB" w:rsidRPr="0047131D" w:rsidRDefault="002D41FB" w:rsidP="007F1E65">
            <w:pPr>
              <w:tabs>
                <w:tab w:val="left" w:pos="360"/>
              </w:tabs>
              <w:spacing w:line="276" w:lineRule="auto"/>
              <w:jc w:val="center"/>
              <w:rPr>
                <w:bCs w:val="0"/>
                <w:color w:val="auto"/>
                <w:sz w:val="24"/>
                <w:szCs w:val="24"/>
                <w14:textOutline w14:w="9525" w14:cap="rnd" w14:cmpd="sng" w14:algn="ctr">
                  <w14:noFill/>
                  <w14:prstDash w14:val="solid"/>
                  <w14:bevel/>
                </w14:textOutline>
              </w:rPr>
            </w:pPr>
          </w:p>
        </w:tc>
        <w:tc>
          <w:tcPr>
            <w:tcW w:w="1553" w:type="pct"/>
            <w:vAlign w:val="center"/>
          </w:tcPr>
          <w:p w14:paraId="349FB440" w14:textId="77777777" w:rsidR="002D41FB" w:rsidRPr="0047131D" w:rsidRDefault="002D41FB" w:rsidP="007F1E65">
            <w:pPr>
              <w:tabs>
                <w:tab w:val="left" w:pos="360"/>
              </w:tabs>
              <w:spacing w:line="276" w:lineRule="auto"/>
              <w:jc w:val="center"/>
              <w:cnfStyle w:val="100000000000" w:firstRow="1" w:lastRow="0" w:firstColumn="0" w:lastColumn="0" w:oddVBand="0" w:evenVBand="0" w:oddHBand="0" w:evenHBand="0" w:firstRowFirstColumn="0" w:firstRowLastColumn="0" w:lastRowFirstColumn="0" w:lastRowLastColumn="0"/>
              <w:rPr>
                <w:bCs w:val="0"/>
                <w:color w:val="auto"/>
                <w:sz w:val="24"/>
                <w:szCs w:val="24"/>
                <w14:textOutline w14:w="9525" w14:cap="rnd" w14:cmpd="sng" w14:algn="ctr">
                  <w14:noFill/>
                  <w14:prstDash w14:val="solid"/>
                  <w14:bevel/>
                </w14:textOutline>
              </w:rPr>
            </w:pPr>
            <w:proofErr w:type="spellStart"/>
            <w:r w:rsidRPr="0047131D">
              <w:rPr>
                <w:bCs w:val="0"/>
                <w:color w:val="auto"/>
                <w:sz w:val="24"/>
                <w:szCs w:val="24"/>
                <w14:textOutline w14:w="9525" w14:cap="rnd" w14:cmpd="sng" w14:algn="ctr">
                  <w14:noFill/>
                  <w14:prstDash w14:val="solid"/>
                  <w14:bevel/>
                </w14:textOutline>
              </w:rPr>
              <w:t>Động</w:t>
            </w:r>
            <w:proofErr w:type="spellEnd"/>
            <w:r w:rsidRPr="0047131D">
              <w:rPr>
                <w:bCs w:val="0"/>
                <w:color w:val="auto"/>
                <w:sz w:val="24"/>
                <w:szCs w:val="24"/>
                <w14:textOutline w14:w="9525" w14:cap="rnd" w14:cmpd="sng" w14:algn="ctr">
                  <w14:noFill/>
                  <w14:prstDash w14:val="solid"/>
                  <w14:bevel/>
                </w14:textOutline>
              </w:rPr>
              <w:t xml:space="preserve"> </w:t>
            </w:r>
            <w:proofErr w:type="spellStart"/>
            <w:r w:rsidRPr="0047131D">
              <w:rPr>
                <w:bCs w:val="0"/>
                <w:color w:val="auto"/>
                <w:sz w:val="24"/>
                <w:szCs w:val="24"/>
                <w14:textOutline w14:w="9525" w14:cap="rnd" w14:cmpd="sng" w14:algn="ctr">
                  <w14:noFill/>
                  <w14:prstDash w14:val="solid"/>
                  <w14:bevel/>
                </w14:textOutline>
              </w:rPr>
              <w:t>năng</w:t>
            </w:r>
            <w:proofErr w:type="spellEnd"/>
          </w:p>
        </w:tc>
        <w:tc>
          <w:tcPr>
            <w:tcW w:w="1402" w:type="pct"/>
            <w:vAlign w:val="center"/>
          </w:tcPr>
          <w:p w14:paraId="6DD2C6DA" w14:textId="77777777" w:rsidR="002D41FB" w:rsidRPr="0047131D" w:rsidRDefault="002D41FB" w:rsidP="007F1E65">
            <w:pPr>
              <w:tabs>
                <w:tab w:val="left" w:pos="360"/>
              </w:tabs>
              <w:spacing w:line="276" w:lineRule="auto"/>
              <w:jc w:val="center"/>
              <w:cnfStyle w:val="100000000000" w:firstRow="1" w:lastRow="0" w:firstColumn="0" w:lastColumn="0" w:oddVBand="0" w:evenVBand="0" w:oddHBand="0" w:evenHBand="0" w:firstRowFirstColumn="0" w:firstRowLastColumn="0" w:lastRowFirstColumn="0" w:lastRowLastColumn="0"/>
              <w:rPr>
                <w:bCs w:val="0"/>
                <w:color w:val="auto"/>
                <w:sz w:val="24"/>
                <w:szCs w:val="24"/>
                <w14:textOutline w14:w="9525" w14:cap="rnd" w14:cmpd="sng" w14:algn="ctr">
                  <w14:noFill/>
                  <w14:prstDash w14:val="solid"/>
                  <w14:bevel/>
                </w14:textOutline>
              </w:rPr>
            </w:pPr>
            <w:proofErr w:type="spellStart"/>
            <w:r w:rsidRPr="0047131D">
              <w:rPr>
                <w:bCs w:val="0"/>
                <w:color w:val="auto"/>
                <w:sz w:val="24"/>
                <w:szCs w:val="24"/>
                <w14:textOutline w14:w="9525" w14:cap="rnd" w14:cmpd="sng" w14:algn="ctr">
                  <w14:noFill/>
                  <w14:prstDash w14:val="solid"/>
                  <w14:bevel/>
                </w14:textOutline>
              </w:rPr>
              <w:t>Thế</w:t>
            </w:r>
            <w:proofErr w:type="spellEnd"/>
            <w:r w:rsidRPr="0047131D">
              <w:rPr>
                <w:bCs w:val="0"/>
                <w:color w:val="auto"/>
                <w:sz w:val="24"/>
                <w:szCs w:val="24"/>
                <w14:textOutline w14:w="9525" w14:cap="rnd" w14:cmpd="sng" w14:algn="ctr">
                  <w14:noFill/>
                  <w14:prstDash w14:val="solid"/>
                  <w14:bevel/>
                </w14:textOutline>
              </w:rPr>
              <w:t xml:space="preserve"> </w:t>
            </w:r>
            <w:proofErr w:type="spellStart"/>
            <w:r w:rsidRPr="0047131D">
              <w:rPr>
                <w:bCs w:val="0"/>
                <w:color w:val="auto"/>
                <w:sz w:val="24"/>
                <w:szCs w:val="24"/>
                <w14:textOutline w14:w="9525" w14:cap="rnd" w14:cmpd="sng" w14:algn="ctr">
                  <w14:noFill/>
                  <w14:prstDash w14:val="solid"/>
                  <w14:bevel/>
                </w14:textOutline>
              </w:rPr>
              <w:t>năng</w:t>
            </w:r>
            <w:proofErr w:type="spellEnd"/>
          </w:p>
        </w:tc>
        <w:tc>
          <w:tcPr>
            <w:tcW w:w="1360" w:type="pct"/>
            <w:vAlign w:val="center"/>
          </w:tcPr>
          <w:p w14:paraId="4A237D99" w14:textId="77777777" w:rsidR="002D41FB" w:rsidRPr="0047131D" w:rsidRDefault="002D41FB" w:rsidP="007F1E65">
            <w:pPr>
              <w:tabs>
                <w:tab w:val="left" w:pos="360"/>
              </w:tabs>
              <w:spacing w:line="276" w:lineRule="auto"/>
              <w:jc w:val="center"/>
              <w:cnfStyle w:val="100000000000" w:firstRow="1" w:lastRow="0" w:firstColumn="0" w:lastColumn="0" w:oddVBand="0" w:evenVBand="0" w:oddHBand="0" w:evenHBand="0" w:firstRowFirstColumn="0" w:firstRowLastColumn="0" w:lastRowFirstColumn="0" w:lastRowLastColumn="0"/>
              <w:rPr>
                <w:bCs w:val="0"/>
                <w:color w:val="auto"/>
                <w:sz w:val="24"/>
                <w:szCs w:val="24"/>
                <w14:textOutline w14:w="9525" w14:cap="rnd" w14:cmpd="sng" w14:algn="ctr">
                  <w14:noFill/>
                  <w14:prstDash w14:val="solid"/>
                  <w14:bevel/>
                </w14:textOutline>
              </w:rPr>
            </w:pPr>
            <w:proofErr w:type="spellStart"/>
            <w:r w:rsidRPr="0047131D">
              <w:rPr>
                <w:bCs w:val="0"/>
                <w:color w:val="auto"/>
                <w:sz w:val="24"/>
                <w:szCs w:val="24"/>
                <w14:textOutline w14:w="9525" w14:cap="rnd" w14:cmpd="sng" w14:algn="ctr">
                  <w14:noFill/>
                  <w14:prstDash w14:val="solid"/>
                  <w14:bevel/>
                </w14:textOutline>
              </w:rPr>
              <w:t>Cơ</w:t>
            </w:r>
            <w:proofErr w:type="spellEnd"/>
            <w:r w:rsidRPr="0047131D">
              <w:rPr>
                <w:bCs w:val="0"/>
                <w:color w:val="auto"/>
                <w:sz w:val="24"/>
                <w:szCs w:val="24"/>
                <w14:textOutline w14:w="9525" w14:cap="rnd" w14:cmpd="sng" w14:algn="ctr">
                  <w14:noFill/>
                  <w14:prstDash w14:val="solid"/>
                  <w14:bevel/>
                </w14:textOutline>
              </w:rPr>
              <w:t xml:space="preserve"> </w:t>
            </w:r>
            <w:proofErr w:type="spellStart"/>
            <w:r w:rsidRPr="0047131D">
              <w:rPr>
                <w:bCs w:val="0"/>
                <w:color w:val="auto"/>
                <w:sz w:val="24"/>
                <w:szCs w:val="24"/>
                <w14:textOutline w14:w="9525" w14:cap="rnd" w14:cmpd="sng" w14:algn="ctr">
                  <w14:noFill/>
                  <w14:prstDash w14:val="solid"/>
                  <w14:bevel/>
                </w14:textOutline>
              </w:rPr>
              <w:t>năng</w:t>
            </w:r>
            <w:proofErr w:type="spellEnd"/>
          </w:p>
        </w:tc>
      </w:tr>
      <w:tr w:rsidR="002D41FB" w:rsidRPr="0047131D" w14:paraId="5F21D3CB" w14:textId="77777777" w:rsidTr="007F1E65">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685" w:type="pct"/>
            <w:shd w:val="clear" w:color="auto" w:fill="FDF0E7"/>
            <w:vAlign w:val="center"/>
          </w:tcPr>
          <w:p w14:paraId="7516D685" w14:textId="77777777" w:rsidR="002D41FB" w:rsidRPr="0047131D" w:rsidRDefault="002D41FB" w:rsidP="007F1E65">
            <w:pPr>
              <w:tabs>
                <w:tab w:val="left" w:pos="360"/>
              </w:tabs>
              <w:spacing w:line="276" w:lineRule="auto"/>
              <w:jc w:val="center"/>
              <w:rPr>
                <w:bCs w:val="0"/>
                <w:color w:val="auto"/>
                <w:sz w:val="24"/>
                <w:szCs w:val="24"/>
                <w14:textOutline w14:w="9525" w14:cap="rnd" w14:cmpd="sng" w14:algn="ctr">
                  <w14:noFill/>
                  <w14:prstDash w14:val="solid"/>
                  <w14:bevel/>
                </w14:textOutline>
              </w:rPr>
            </w:pPr>
            <w:r w:rsidRPr="0047131D">
              <w:rPr>
                <w:bCs w:val="0"/>
                <w:color w:val="auto"/>
                <w:sz w:val="24"/>
                <w:szCs w:val="24"/>
                <w14:textOutline w14:w="9525" w14:cap="rnd" w14:cmpd="sng" w14:algn="ctr">
                  <w14:noFill/>
                  <w14:prstDash w14:val="solid"/>
                  <w14:bevel/>
                </w14:textOutline>
              </w:rPr>
              <w:t xml:space="preserve">Công </w:t>
            </w:r>
            <w:proofErr w:type="spellStart"/>
            <w:r w:rsidRPr="0047131D">
              <w:rPr>
                <w:bCs w:val="0"/>
                <w:color w:val="auto"/>
                <w:sz w:val="24"/>
                <w:szCs w:val="24"/>
                <w14:textOutline w14:w="9525" w14:cap="rnd" w14:cmpd="sng" w14:algn="ctr">
                  <w14:noFill/>
                  <w14:prstDash w14:val="solid"/>
                  <w14:bevel/>
                </w14:textOutline>
              </w:rPr>
              <w:t>thức</w:t>
            </w:r>
            <w:proofErr w:type="spellEnd"/>
          </w:p>
        </w:tc>
        <w:tc>
          <w:tcPr>
            <w:tcW w:w="1553" w:type="pct"/>
            <w:shd w:val="clear" w:color="auto" w:fill="FDF0E7"/>
            <w:vAlign w:val="center"/>
          </w:tcPr>
          <w:p w14:paraId="0830AF5F" w14:textId="77777777" w:rsidR="002D41FB" w:rsidRPr="0047131D" w:rsidRDefault="002D41FB" w:rsidP="007F1E65">
            <w:pPr>
              <w:tabs>
                <w:tab w:val="left" w:pos="360"/>
              </w:tabs>
              <w:spacing w:line="276" w:lineRule="auto"/>
              <w:jc w:val="center"/>
              <w:cnfStyle w:val="000000100000" w:firstRow="0" w:lastRow="0" w:firstColumn="0" w:lastColumn="0" w:oddVBand="0" w:evenVBand="0" w:oddHBand="1" w:evenHBand="0" w:firstRowFirstColumn="0" w:firstRowLastColumn="0" w:lastRowFirstColumn="0" w:lastRowLastColumn="0"/>
              <w:rPr>
                <w:b/>
                <w:color w:val="auto"/>
                <w:sz w:val="24"/>
                <w:szCs w:val="24"/>
                <w14:textOutline w14:w="9525" w14:cap="rnd" w14:cmpd="sng" w14:algn="ctr">
                  <w14:noFill/>
                  <w14:prstDash w14:val="solid"/>
                  <w14:bevel/>
                </w14:textOutline>
              </w:rPr>
            </w:pPr>
            <w:r w:rsidRPr="0047131D">
              <w:rPr>
                <w:color w:val="auto"/>
                <w:position w:val="-122"/>
                <w:sz w:val="24"/>
                <w:szCs w:val="24"/>
              </w:rPr>
              <w:object w:dxaOrig="3060" w:dyaOrig="2560" w14:anchorId="7E160C84">
                <v:shape id="_x0000_i1037" type="#_x0000_t75" alt="n404 fb Linh Linh" style="width:2in;height:129.75pt" o:ole="">
                  <v:imagedata r:id="rId53" o:title=""/>
                </v:shape>
                <o:OLEObject Type="Embed" ProgID="Equation.DSMT4" ShapeID="_x0000_i1037" DrawAspect="Content" ObjectID="_1826434464" r:id="rId54"/>
              </w:object>
            </w:r>
          </w:p>
        </w:tc>
        <w:tc>
          <w:tcPr>
            <w:tcW w:w="1402" w:type="pct"/>
            <w:shd w:val="clear" w:color="auto" w:fill="FDF0E7"/>
            <w:vAlign w:val="center"/>
          </w:tcPr>
          <w:p w14:paraId="4EC47726" w14:textId="77777777" w:rsidR="002D41FB" w:rsidRPr="0047131D" w:rsidRDefault="002D41FB" w:rsidP="007F1E65">
            <w:pPr>
              <w:tabs>
                <w:tab w:val="left" w:pos="360"/>
              </w:tabs>
              <w:spacing w:line="276" w:lineRule="auto"/>
              <w:jc w:val="center"/>
              <w:cnfStyle w:val="000000100000" w:firstRow="0" w:lastRow="0" w:firstColumn="0" w:lastColumn="0" w:oddVBand="0" w:evenVBand="0" w:oddHBand="1" w:evenHBand="0" w:firstRowFirstColumn="0" w:firstRowLastColumn="0" w:lastRowFirstColumn="0" w:lastRowLastColumn="0"/>
              <w:rPr>
                <w:b/>
                <w:color w:val="auto"/>
                <w:sz w:val="24"/>
                <w:szCs w:val="24"/>
                <w14:textOutline w14:w="9525" w14:cap="rnd" w14:cmpd="sng" w14:algn="ctr">
                  <w14:noFill/>
                  <w14:prstDash w14:val="solid"/>
                  <w14:bevel/>
                </w14:textOutline>
              </w:rPr>
            </w:pPr>
            <w:r w:rsidRPr="0047131D">
              <w:rPr>
                <w:color w:val="auto"/>
                <w:position w:val="-24"/>
                <w:sz w:val="24"/>
                <w:szCs w:val="24"/>
              </w:rPr>
              <w:object w:dxaOrig="1359" w:dyaOrig="620" w14:anchorId="2EEB1B77">
                <v:shape id="_x0000_i1038" type="#_x0000_t75" alt="n404 fb Linh Linh" style="width:1in;height:35.3pt" o:ole="">
                  <v:imagedata r:id="rId55" o:title=""/>
                </v:shape>
                <o:OLEObject Type="Embed" ProgID="Equation.DSMT4" ShapeID="_x0000_i1038" DrawAspect="Content" ObjectID="_1826434465" r:id="rId56"/>
              </w:object>
            </w:r>
          </w:p>
        </w:tc>
        <w:tc>
          <w:tcPr>
            <w:tcW w:w="1360" w:type="pct"/>
            <w:shd w:val="clear" w:color="auto" w:fill="FDF0E7"/>
            <w:vAlign w:val="center"/>
          </w:tcPr>
          <w:p w14:paraId="621BCA04" w14:textId="77777777" w:rsidR="002D41FB" w:rsidRPr="0047131D" w:rsidRDefault="002D41FB" w:rsidP="007F1E65">
            <w:pPr>
              <w:tabs>
                <w:tab w:val="left" w:pos="360"/>
              </w:tabs>
              <w:spacing w:line="276" w:lineRule="auto"/>
              <w:jc w:val="center"/>
              <w:cnfStyle w:val="000000100000" w:firstRow="0" w:lastRow="0" w:firstColumn="0" w:lastColumn="0" w:oddVBand="0" w:evenVBand="0" w:oddHBand="1" w:evenHBand="0" w:firstRowFirstColumn="0" w:firstRowLastColumn="0" w:lastRowFirstColumn="0" w:lastRowLastColumn="0"/>
              <w:rPr>
                <w:b/>
                <w:color w:val="auto"/>
                <w:sz w:val="24"/>
                <w:szCs w:val="24"/>
                <w14:textOutline w14:w="9525" w14:cap="rnd" w14:cmpd="sng" w14:algn="ctr">
                  <w14:noFill/>
                  <w14:prstDash w14:val="solid"/>
                  <w14:bevel/>
                </w14:textOutline>
              </w:rPr>
            </w:pPr>
            <w:r w:rsidRPr="0047131D">
              <w:rPr>
                <w:color w:val="auto"/>
                <w:position w:val="-24"/>
                <w:sz w:val="24"/>
                <w:szCs w:val="24"/>
                <w:lang w:val="es-ES_tradnl"/>
              </w:rPr>
              <w:object w:dxaOrig="2360" w:dyaOrig="620" w14:anchorId="0C897349">
                <v:shape id="_x0000_i1039" type="#_x0000_t75" alt="n404 fb Linh Linh" style="width:129.75pt;height:35.3pt" o:ole="">
                  <v:imagedata r:id="rId57" o:title=""/>
                </v:shape>
                <o:OLEObject Type="Embed" ProgID="Equation.DSMT4" ShapeID="_x0000_i1039" DrawAspect="Content" ObjectID="_1826434466" r:id="rId58"/>
              </w:object>
            </w:r>
          </w:p>
        </w:tc>
      </w:tr>
      <w:tr w:rsidR="002D41FB" w:rsidRPr="0047131D" w14:paraId="28AC9F19" w14:textId="77777777" w:rsidTr="007F1E65">
        <w:trPr>
          <w:cantSplit/>
        </w:trPr>
        <w:tc>
          <w:tcPr>
            <w:cnfStyle w:val="001000000000" w:firstRow="0" w:lastRow="0" w:firstColumn="1" w:lastColumn="0" w:oddVBand="0" w:evenVBand="0" w:oddHBand="0" w:evenHBand="0" w:firstRowFirstColumn="0" w:firstRowLastColumn="0" w:lastRowFirstColumn="0" w:lastRowLastColumn="0"/>
            <w:tcW w:w="685" w:type="pct"/>
            <w:vAlign w:val="center"/>
          </w:tcPr>
          <w:p w14:paraId="2FC6F281" w14:textId="77777777" w:rsidR="002D41FB" w:rsidRPr="0047131D" w:rsidRDefault="002D41FB" w:rsidP="007F1E65">
            <w:pPr>
              <w:tabs>
                <w:tab w:val="left" w:pos="360"/>
              </w:tabs>
              <w:spacing w:line="276" w:lineRule="auto"/>
              <w:jc w:val="center"/>
              <w:rPr>
                <w:bCs w:val="0"/>
                <w:color w:val="auto"/>
                <w:sz w:val="24"/>
                <w:szCs w:val="24"/>
                <w14:textOutline w14:w="9525" w14:cap="rnd" w14:cmpd="sng" w14:algn="ctr">
                  <w14:noFill/>
                  <w14:prstDash w14:val="solid"/>
                  <w14:bevel/>
                </w14:textOutline>
              </w:rPr>
            </w:pPr>
            <w:proofErr w:type="spellStart"/>
            <w:r w:rsidRPr="0047131D">
              <w:rPr>
                <w:bCs w:val="0"/>
                <w:color w:val="auto"/>
                <w:sz w:val="24"/>
                <w:szCs w:val="24"/>
                <w14:textOutline w14:w="9525" w14:cap="rnd" w14:cmpd="sng" w14:algn="ctr">
                  <w14:noFill/>
                  <w14:prstDash w14:val="solid"/>
                  <w14:bevel/>
                </w14:textOutline>
              </w:rPr>
              <w:t>Đồ</w:t>
            </w:r>
            <w:proofErr w:type="spellEnd"/>
            <w:r w:rsidRPr="0047131D">
              <w:rPr>
                <w:bCs w:val="0"/>
                <w:color w:val="auto"/>
                <w:sz w:val="24"/>
                <w:szCs w:val="24"/>
                <w14:textOutline w14:w="9525" w14:cap="rnd" w14:cmpd="sng" w14:algn="ctr">
                  <w14:noFill/>
                  <w14:prstDash w14:val="solid"/>
                  <w14:bevel/>
                </w14:textOutline>
              </w:rPr>
              <w:t xml:space="preserve"> </w:t>
            </w:r>
            <w:proofErr w:type="spellStart"/>
            <w:r w:rsidRPr="0047131D">
              <w:rPr>
                <w:bCs w:val="0"/>
                <w:color w:val="auto"/>
                <w:sz w:val="24"/>
                <w:szCs w:val="24"/>
                <w14:textOutline w14:w="9525" w14:cap="rnd" w14:cmpd="sng" w14:algn="ctr">
                  <w14:noFill/>
                  <w14:prstDash w14:val="solid"/>
                  <w14:bevel/>
                </w14:textOutline>
              </w:rPr>
              <w:t>thị</w:t>
            </w:r>
            <w:proofErr w:type="spellEnd"/>
          </w:p>
        </w:tc>
        <w:tc>
          <w:tcPr>
            <w:tcW w:w="1553" w:type="pct"/>
            <w:vAlign w:val="center"/>
          </w:tcPr>
          <w:p w14:paraId="7E521DF2" w14:textId="77777777" w:rsidR="002D41FB" w:rsidRPr="0047131D" w:rsidRDefault="002D41FB" w:rsidP="007F1E65">
            <w:pPr>
              <w:tabs>
                <w:tab w:val="left" w:pos="360"/>
              </w:tabs>
              <w:spacing w:line="276" w:lineRule="auto"/>
              <w:jc w:val="center"/>
              <w:cnfStyle w:val="000000000000" w:firstRow="0" w:lastRow="0" w:firstColumn="0" w:lastColumn="0" w:oddVBand="0" w:evenVBand="0" w:oddHBand="0" w:evenHBand="0" w:firstRowFirstColumn="0" w:firstRowLastColumn="0" w:lastRowFirstColumn="0" w:lastRowLastColumn="0"/>
              <w:rPr>
                <w:b/>
                <w:color w:val="auto"/>
                <w:sz w:val="24"/>
                <w:szCs w:val="24"/>
                <w14:textOutline w14:w="9525" w14:cap="rnd" w14:cmpd="sng" w14:algn="ctr">
                  <w14:noFill/>
                  <w14:prstDash w14:val="solid"/>
                  <w14:bevel/>
                </w14:textOutline>
              </w:rPr>
            </w:pPr>
            <w:r w:rsidRPr="0047131D">
              <w:rPr>
                <w:noProof/>
                <w:color w:val="auto"/>
                <w:sz w:val="24"/>
                <w:szCs w:val="24"/>
              </w:rPr>
              <w:drawing>
                <wp:inline distT="0" distB="0" distL="0" distR="0" wp14:anchorId="43CFC32E" wp14:editId="43A17865">
                  <wp:extent cx="1407160" cy="857250"/>
                  <wp:effectExtent l="0" t="0" r="2540" b="0"/>
                  <wp:docPr id="1243467199" name="Picture 1243467199" descr="n404 fb Linh Li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3467199" name="Picture 1243467199" descr="n404 fb Linh Linh"/>
                          <pic:cNvPicPr/>
                        </pic:nvPicPr>
                        <pic:blipFill rotWithShape="1">
                          <a:blip r:embed="rId59">
                            <a:extLst>
                              <a:ext uri="{BEBA8EAE-BF5A-486C-A8C5-ECC9F3942E4B}">
                                <a14:imgProps xmlns:a14="http://schemas.microsoft.com/office/drawing/2010/main">
                                  <a14:imgLayer r:embed="rId60">
                                    <a14:imgEffect>
                                      <a14:sharpenSoften amount="50000"/>
                                    </a14:imgEffect>
                                    <a14:imgEffect>
                                      <a14:brightnessContrast bright="40000" contrast="-40000"/>
                                    </a14:imgEffect>
                                  </a14:imgLayer>
                                </a14:imgProps>
                              </a:ext>
                            </a:extLst>
                          </a:blip>
                          <a:srcRect l="11467" t="13732" r="6810" b="20876"/>
                          <a:stretch/>
                        </pic:blipFill>
                        <pic:spPr bwMode="auto">
                          <a:xfrm>
                            <a:off x="0" y="0"/>
                            <a:ext cx="1449929" cy="883305"/>
                          </a:xfrm>
                          <a:prstGeom prst="rect">
                            <a:avLst/>
                          </a:prstGeom>
                          <a:ln>
                            <a:noFill/>
                          </a:ln>
                          <a:extLst>
                            <a:ext uri="{53640926-AAD7-44D8-BBD7-CCE9431645EC}">
                              <a14:shadowObscured xmlns:a14="http://schemas.microsoft.com/office/drawing/2010/main"/>
                            </a:ext>
                          </a:extLst>
                        </pic:spPr>
                      </pic:pic>
                    </a:graphicData>
                  </a:graphic>
                </wp:inline>
              </w:drawing>
            </w:r>
          </w:p>
          <w:p w14:paraId="2F53BA03" w14:textId="77777777" w:rsidR="002D41FB" w:rsidRPr="0047131D" w:rsidRDefault="002D41FB" w:rsidP="007F1E65">
            <w:pPr>
              <w:spacing w:line="276" w:lineRule="auto"/>
              <w:jc w:val="center"/>
              <w:cnfStyle w:val="000000000000" w:firstRow="0" w:lastRow="0" w:firstColumn="0" w:lastColumn="0" w:oddVBand="0" w:evenVBand="0" w:oddHBand="0" w:evenHBand="0" w:firstRowFirstColumn="0" w:firstRowLastColumn="0" w:lastRowFirstColumn="0" w:lastRowLastColumn="0"/>
              <w:rPr>
                <w:color w:val="auto"/>
                <w:sz w:val="24"/>
                <w:szCs w:val="24"/>
              </w:rPr>
            </w:pPr>
            <w:proofErr w:type="spellStart"/>
            <w:r w:rsidRPr="0047131D">
              <w:rPr>
                <w:b/>
                <w:bCs/>
                <w:color w:val="auto"/>
                <w:sz w:val="24"/>
                <w:szCs w:val="24"/>
              </w:rPr>
              <w:t>Hình</w:t>
            </w:r>
            <w:proofErr w:type="spellEnd"/>
            <w:r w:rsidRPr="0047131D">
              <w:rPr>
                <w:b/>
                <w:bCs/>
                <w:color w:val="auto"/>
                <w:sz w:val="24"/>
                <w:szCs w:val="24"/>
              </w:rPr>
              <w:t xml:space="preserve"> 5.1.</w:t>
            </w:r>
            <w:r w:rsidRPr="0047131D">
              <w:rPr>
                <w:color w:val="auto"/>
                <w:sz w:val="24"/>
                <w:szCs w:val="24"/>
              </w:rPr>
              <w:t xml:space="preserve"> </w:t>
            </w:r>
            <w:proofErr w:type="spellStart"/>
            <w:r w:rsidRPr="0047131D">
              <w:rPr>
                <w:color w:val="auto"/>
                <w:sz w:val="24"/>
                <w:szCs w:val="24"/>
              </w:rPr>
              <w:t>Sự</w:t>
            </w:r>
            <w:proofErr w:type="spellEnd"/>
            <w:r w:rsidRPr="0047131D">
              <w:rPr>
                <w:color w:val="auto"/>
                <w:sz w:val="24"/>
                <w:szCs w:val="24"/>
              </w:rPr>
              <w:t xml:space="preserve"> </w:t>
            </w:r>
            <w:proofErr w:type="spellStart"/>
            <w:r w:rsidRPr="0047131D">
              <w:rPr>
                <w:color w:val="auto"/>
                <w:sz w:val="24"/>
                <w:szCs w:val="24"/>
              </w:rPr>
              <w:t>biến</w:t>
            </w:r>
            <w:proofErr w:type="spellEnd"/>
            <w:r w:rsidRPr="0047131D">
              <w:rPr>
                <w:color w:val="auto"/>
                <w:sz w:val="24"/>
                <w:szCs w:val="24"/>
              </w:rPr>
              <w:t xml:space="preserve"> </w:t>
            </w:r>
            <w:proofErr w:type="spellStart"/>
            <w:r w:rsidRPr="0047131D">
              <w:rPr>
                <w:color w:val="auto"/>
                <w:sz w:val="24"/>
                <w:szCs w:val="24"/>
              </w:rPr>
              <w:t>thiên</w:t>
            </w:r>
            <w:proofErr w:type="spellEnd"/>
            <w:r w:rsidRPr="0047131D">
              <w:rPr>
                <w:color w:val="auto"/>
                <w:sz w:val="24"/>
                <w:szCs w:val="24"/>
              </w:rPr>
              <w:t xml:space="preserve"> </w:t>
            </w:r>
            <w:proofErr w:type="spellStart"/>
            <w:r w:rsidRPr="0047131D">
              <w:rPr>
                <w:color w:val="auto"/>
                <w:sz w:val="24"/>
                <w:szCs w:val="24"/>
              </w:rPr>
              <w:t>của</w:t>
            </w:r>
            <w:proofErr w:type="spellEnd"/>
            <w:r w:rsidRPr="0047131D">
              <w:rPr>
                <w:color w:val="auto"/>
                <w:sz w:val="24"/>
                <w:szCs w:val="24"/>
              </w:rPr>
              <w:t xml:space="preserve"> </w:t>
            </w:r>
            <w:proofErr w:type="spellStart"/>
            <w:r w:rsidRPr="0047131D">
              <w:rPr>
                <w:color w:val="auto"/>
                <w:sz w:val="24"/>
                <w:szCs w:val="24"/>
              </w:rPr>
              <w:t>động</w:t>
            </w:r>
            <w:proofErr w:type="spellEnd"/>
            <w:r w:rsidRPr="0047131D">
              <w:rPr>
                <w:color w:val="auto"/>
                <w:sz w:val="24"/>
                <w:szCs w:val="24"/>
              </w:rPr>
              <w:t xml:space="preserve"> </w:t>
            </w:r>
            <w:proofErr w:type="spellStart"/>
            <w:r w:rsidRPr="0047131D">
              <w:rPr>
                <w:color w:val="auto"/>
                <w:sz w:val="24"/>
                <w:szCs w:val="24"/>
              </w:rPr>
              <w:t>năng</w:t>
            </w:r>
            <w:proofErr w:type="spellEnd"/>
            <w:r w:rsidRPr="0047131D">
              <w:rPr>
                <w:color w:val="auto"/>
                <w:sz w:val="24"/>
                <w:szCs w:val="24"/>
              </w:rPr>
              <w:t xml:space="preserve"> </w:t>
            </w:r>
            <w:proofErr w:type="spellStart"/>
            <w:r w:rsidRPr="0047131D">
              <w:rPr>
                <w:color w:val="auto"/>
                <w:sz w:val="24"/>
                <w:szCs w:val="24"/>
              </w:rPr>
              <w:t>W</w:t>
            </w:r>
            <w:r w:rsidRPr="0047131D">
              <w:rPr>
                <w:color w:val="auto"/>
                <w:sz w:val="24"/>
                <w:szCs w:val="24"/>
                <w:vertAlign w:val="subscript"/>
              </w:rPr>
              <w:t>đ</w:t>
            </w:r>
            <w:proofErr w:type="spellEnd"/>
            <w:r w:rsidRPr="0047131D">
              <w:rPr>
                <w:color w:val="auto"/>
                <w:sz w:val="24"/>
                <w:szCs w:val="24"/>
              </w:rPr>
              <w:t xml:space="preserve"> </w:t>
            </w:r>
            <w:proofErr w:type="spellStart"/>
            <w:r w:rsidRPr="0047131D">
              <w:rPr>
                <w:color w:val="auto"/>
                <w:sz w:val="24"/>
                <w:szCs w:val="24"/>
              </w:rPr>
              <w:t>theo</w:t>
            </w:r>
            <w:proofErr w:type="spellEnd"/>
            <w:r w:rsidRPr="0047131D">
              <w:rPr>
                <w:color w:val="auto"/>
                <w:sz w:val="24"/>
                <w:szCs w:val="24"/>
              </w:rPr>
              <w:t xml:space="preserve"> li </w:t>
            </w:r>
            <w:proofErr w:type="spellStart"/>
            <w:r w:rsidRPr="0047131D">
              <w:rPr>
                <w:color w:val="auto"/>
                <w:sz w:val="24"/>
                <w:szCs w:val="24"/>
              </w:rPr>
              <w:t>độ</w:t>
            </w:r>
            <w:proofErr w:type="spellEnd"/>
            <w:r w:rsidRPr="0047131D">
              <w:rPr>
                <w:color w:val="auto"/>
                <w:sz w:val="24"/>
                <w:szCs w:val="24"/>
              </w:rPr>
              <w:t xml:space="preserve"> x.</w:t>
            </w:r>
          </w:p>
          <w:p w14:paraId="3A13CA8D" w14:textId="77777777" w:rsidR="002D41FB" w:rsidRPr="0047131D" w:rsidRDefault="002D41FB" w:rsidP="007F1E65">
            <w:pPr>
              <w:spacing w:line="276" w:lineRule="auto"/>
              <w:jc w:val="center"/>
              <w:cnfStyle w:val="000000000000" w:firstRow="0" w:lastRow="0" w:firstColumn="0" w:lastColumn="0" w:oddVBand="0" w:evenVBand="0" w:oddHBand="0" w:evenHBand="0" w:firstRowFirstColumn="0" w:firstRowLastColumn="0" w:lastRowFirstColumn="0" w:lastRowLastColumn="0"/>
              <w:rPr>
                <w:color w:val="auto"/>
                <w:sz w:val="24"/>
                <w:szCs w:val="24"/>
              </w:rPr>
            </w:pPr>
            <w:r w:rsidRPr="0047131D">
              <w:rPr>
                <w:color w:val="auto"/>
                <w:sz w:val="24"/>
                <w:szCs w:val="24"/>
              </w:rPr>
              <w:sym w:font="Symbol" w:char="F0AE"/>
            </w:r>
            <w:r w:rsidRPr="0047131D">
              <w:rPr>
                <w:color w:val="auto"/>
                <w:sz w:val="24"/>
                <w:szCs w:val="24"/>
              </w:rPr>
              <w:t xml:space="preserve"> </w:t>
            </w:r>
            <w:proofErr w:type="spellStart"/>
            <w:r w:rsidRPr="0047131D">
              <w:rPr>
                <w:color w:val="auto"/>
                <w:sz w:val="24"/>
                <w:szCs w:val="24"/>
              </w:rPr>
              <w:t>là</w:t>
            </w:r>
            <w:proofErr w:type="spellEnd"/>
            <w:r w:rsidRPr="0047131D">
              <w:rPr>
                <w:color w:val="auto"/>
                <w:sz w:val="24"/>
                <w:szCs w:val="24"/>
              </w:rPr>
              <w:t xml:space="preserve"> </w:t>
            </w:r>
            <w:proofErr w:type="spellStart"/>
            <w:r w:rsidRPr="0047131D">
              <w:rPr>
                <w:color w:val="auto"/>
                <w:sz w:val="24"/>
                <w:szCs w:val="24"/>
              </w:rPr>
              <w:t>một</w:t>
            </w:r>
            <w:proofErr w:type="spellEnd"/>
            <w:r w:rsidRPr="0047131D">
              <w:rPr>
                <w:color w:val="auto"/>
                <w:sz w:val="24"/>
                <w:szCs w:val="24"/>
              </w:rPr>
              <w:t xml:space="preserve"> </w:t>
            </w:r>
            <w:proofErr w:type="spellStart"/>
            <w:r w:rsidRPr="0047131D">
              <w:rPr>
                <w:color w:val="auto"/>
                <w:sz w:val="24"/>
                <w:szCs w:val="24"/>
              </w:rPr>
              <w:t>đường</w:t>
            </w:r>
            <w:proofErr w:type="spellEnd"/>
            <w:r w:rsidRPr="0047131D">
              <w:rPr>
                <w:color w:val="auto"/>
                <w:sz w:val="24"/>
                <w:szCs w:val="24"/>
              </w:rPr>
              <w:t xml:space="preserve"> </w:t>
            </w:r>
            <w:proofErr w:type="spellStart"/>
            <w:r w:rsidRPr="0047131D">
              <w:rPr>
                <w:color w:val="auto"/>
                <w:sz w:val="24"/>
                <w:szCs w:val="24"/>
              </w:rPr>
              <w:t>Parabol</w:t>
            </w:r>
            <w:proofErr w:type="spellEnd"/>
            <w:r w:rsidRPr="0047131D">
              <w:rPr>
                <w:color w:val="auto"/>
                <w:sz w:val="24"/>
                <w:szCs w:val="24"/>
              </w:rPr>
              <w:t xml:space="preserve"> </w:t>
            </w:r>
            <w:proofErr w:type="spellStart"/>
            <w:r w:rsidRPr="0047131D">
              <w:rPr>
                <w:color w:val="auto"/>
                <w:sz w:val="24"/>
                <w:szCs w:val="24"/>
              </w:rPr>
              <w:t>có</w:t>
            </w:r>
            <w:proofErr w:type="spellEnd"/>
            <w:r w:rsidRPr="0047131D">
              <w:rPr>
                <w:color w:val="auto"/>
                <w:sz w:val="24"/>
                <w:szCs w:val="24"/>
              </w:rPr>
              <w:t xml:space="preserve"> </w:t>
            </w:r>
            <w:proofErr w:type="spellStart"/>
            <w:r w:rsidRPr="0047131D">
              <w:rPr>
                <w:color w:val="auto"/>
                <w:sz w:val="24"/>
                <w:szCs w:val="24"/>
              </w:rPr>
              <w:t>bề</w:t>
            </w:r>
            <w:proofErr w:type="spellEnd"/>
            <w:r w:rsidRPr="0047131D">
              <w:rPr>
                <w:color w:val="auto"/>
                <w:sz w:val="24"/>
                <w:szCs w:val="24"/>
              </w:rPr>
              <w:t xml:space="preserve"> </w:t>
            </w:r>
            <w:proofErr w:type="spellStart"/>
            <w:r w:rsidRPr="0047131D">
              <w:rPr>
                <w:color w:val="auto"/>
                <w:sz w:val="24"/>
                <w:szCs w:val="24"/>
              </w:rPr>
              <w:t>lõm</w:t>
            </w:r>
            <w:proofErr w:type="spellEnd"/>
            <w:r w:rsidRPr="0047131D">
              <w:rPr>
                <w:color w:val="auto"/>
                <w:sz w:val="24"/>
                <w:szCs w:val="24"/>
              </w:rPr>
              <w:t xml:space="preserve"> </w:t>
            </w:r>
            <w:proofErr w:type="spellStart"/>
            <w:r w:rsidRPr="0047131D">
              <w:rPr>
                <w:color w:val="auto"/>
                <w:sz w:val="24"/>
                <w:szCs w:val="24"/>
              </w:rPr>
              <w:t>hướng</w:t>
            </w:r>
            <w:proofErr w:type="spellEnd"/>
            <w:r w:rsidRPr="0047131D">
              <w:rPr>
                <w:color w:val="auto"/>
                <w:sz w:val="24"/>
                <w:szCs w:val="24"/>
              </w:rPr>
              <w:t xml:space="preserve"> </w:t>
            </w:r>
            <w:proofErr w:type="spellStart"/>
            <w:r w:rsidRPr="0047131D">
              <w:rPr>
                <w:color w:val="auto"/>
                <w:sz w:val="24"/>
                <w:szCs w:val="24"/>
              </w:rPr>
              <w:t>xuống</w:t>
            </w:r>
            <w:proofErr w:type="spellEnd"/>
          </w:p>
        </w:tc>
        <w:tc>
          <w:tcPr>
            <w:tcW w:w="1402" w:type="pct"/>
            <w:vAlign w:val="center"/>
          </w:tcPr>
          <w:p w14:paraId="244E4550" w14:textId="77777777" w:rsidR="002D41FB" w:rsidRPr="0047131D" w:rsidRDefault="002D41FB" w:rsidP="007F1E65">
            <w:pPr>
              <w:tabs>
                <w:tab w:val="left" w:pos="360"/>
              </w:tabs>
              <w:spacing w:line="276" w:lineRule="auto"/>
              <w:jc w:val="center"/>
              <w:cnfStyle w:val="000000000000" w:firstRow="0" w:lastRow="0" w:firstColumn="0" w:lastColumn="0" w:oddVBand="0" w:evenVBand="0" w:oddHBand="0" w:evenHBand="0" w:firstRowFirstColumn="0" w:firstRowLastColumn="0" w:lastRowFirstColumn="0" w:lastRowLastColumn="0"/>
              <w:rPr>
                <w:b/>
                <w:color w:val="auto"/>
                <w:sz w:val="24"/>
                <w:szCs w:val="24"/>
                <w14:textOutline w14:w="9525" w14:cap="rnd" w14:cmpd="sng" w14:algn="ctr">
                  <w14:noFill/>
                  <w14:prstDash w14:val="solid"/>
                  <w14:bevel/>
                </w14:textOutline>
              </w:rPr>
            </w:pPr>
            <w:r w:rsidRPr="0047131D">
              <w:rPr>
                <w:noProof/>
                <w:color w:val="auto"/>
                <w:sz w:val="24"/>
                <w:szCs w:val="24"/>
              </w:rPr>
              <w:drawing>
                <wp:inline distT="0" distB="0" distL="0" distR="0" wp14:anchorId="7C34AF64" wp14:editId="5D4C438A">
                  <wp:extent cx="1575379" cy="723900"/>
                  <wp:effectExtent l="0" t="0" r="6350" b="0"/>
                  <wp:docPr id="1516461345" name="Picture 1516461345" descr="n404 fb Linh Li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6461345" name="Picture 1516461345" descr="n404 fb Linh Linh"/>
                          <pic:cNvPicPr/>
                        </pic:nvPicPr>
                        <pic:blipFill rotWithShape="1">
                          <a:blip r:embed="rId61">
                            <a:extLst>
                              <a:ext uri="{BEBA8EAE-BF5A-486C-A8C5-ECC9F3942E4B}">
                                <a14:imgProps xmlns:a14="http://schemas.microsoft.com/office/drawing/2010/main">
                                  <a14:imgLayer r:embed="rId62">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l="8464" t="7018" r="8012" b="27203"/>
                          <a:stretch/>
                        </pic:blipFill>
                        <pic:spPr bwMode="auto">
                          <a:xfrm>
                            <a:off x="0" y="0"/>
                            <a:ext cx="1583182" cy="727485"/>
                          </a:xfrm>
                          <a:prstGeom prst="rect">
                            <a:avLst/>
                          </a:prstGeom>
                          <a:ln>
                            <a:noFill/>
                          </a:ln>
                          <a:extLst>
                            <a:ext uri="{53640926-AAD7-44D8-BBD7-CCE9431645EC}">
                              <a14:shadowObscured xmlns:a14="http://schemas.microsoft.com/office/drawing/2010/main"/>
                            </a:ext>
                          </a:extLst>
                        </pic:spPr>
                      </pic:pic>
                    </a:graphicData>
                  </a:graphic>
                </wp:inline>
              </w:drawing>
            </w:r>
          </w:p>
          <w:p w14:paraId="69C5C97A" w14:textId="77777777" w:rsidR="002D41FB" w:rsidRPr="0047131D" w:rsidRDefault="002D41FB" w:rsidP="007F1E65">
            <w:pPr>
              <w:spacing w:line="276" w:lineRule="auto"/>
              <w:jc w:val="center"/>
              <w:cnfStyle w:val="000000000000" w:firstRow="0" w:lastRow="0" w:firstColumn="0" w:lastColumn="0" w:oddVBand="0" w:evenVBand="0" w:oddHBand="0" w:evenHBand="0" w:firstRowFirstColumn="0" w:firstRowLastColumn="0" w:lastRowFirstColumn="0" w:lastRowLastColumn="0"/>
              <w:rPr>
                <w:color w:val="auto"/>
                <w:sz w:val="24"/>
                <w:szCs w:val="24"/>
              </w:rPr>
            </w:pPr>
            <w:proofErr w:type="spellStart"/>
            <w:r w:rsidRPr="0047131D">
              <w:rPr>
                <w:b/>
                <w:bCs/>
                <w:color w:val="auto"/>
                <w:sz w:val="24"/>
                <w:szCs w:val="24"/>
              </w:rPr>
              <w:t>Hình</w:t>
            </w:r>
            <w:proofErr w:type="spellEnd"/>
            <w:r w:rsidRPr="0047131D">
              <w:rPr>
                <w:b/>
                <w:bCs/>
                <w:color w:val="auto"/>
                <w:sz w:val="24"/>
                <w:szCs w:val="24"/>
              </w:rPr>
              <w:t xml:space="preserve"> 5.2.</w:t>
            </w:r>
            <w:r w:rsidRPr="0047131D">
              <w:rPr>
                <w:color w:val="auto"/>
                <w:sz w:val="24"/>
                <w:szCs w:val="24"/>
              </w:rPr>
              <w:t xml:space="preserve"> </w:t>
            </w:r>
            <w:proofErr w:type="spellStart"/>
            <w:r w:rsidRPr="0047131D">
              <w:rPr>
                <w:color w:val="auto"/>
                <w:sz w:val="24"/>
                <w:szCs w:val="24"/>
              </w:rPr>
              <w:t>Sự</w:t>
            </w:r>
            <w:proofErr w:type="spellEnd"/>
            <w:r w:rsidRPr="0047131D">
              <w:rPr>
                <w:color w:val="auto"/>
                <w:sz w:val="24"/>
                <w:szCs w:val="24"/>
              </w:rPr>
              <w:t xml:space="preserve"> </w:t>
            </w:r>
            <w:proofErr w:type="spellStart"/>
            <w:r w:rsidRPr="0047131D">
              <w:rPr>
                <w:color w:val="auto"/>
                <w:sz w:val="24"/>
                <w:szCs w:val="24"/>
              </w:rPr>
              <w:t>biến</w:t>
            </w:r>
            <w:proofErr w:type="spellEnd"/>
            <w:r w:rsidRPr="0047131D">
              <w:rPr>
                <w:color w:val="auto"/>
                <w:sz w:val="24"/>
                <w:szCs w:val="24"/>
              </w:rPr>
              <w:t xml:space="preserve"> </w:t>
            </w:r>
            <w:proofErr w:type="spellStart"/>
            <w:r w:rsidRPr="0047131D">
              <w:rPr>
                <w:color w:val="auto"/>
                <w:sz w:val="24"/>
                <w:szCs w:val="24"/>
              </w:rPr>
              <w:t>thiên</w:t>
            </w:r>
            <w:proofErr w:type="spellEnd"/>
            <w:r w:rsidRPr="0047131D">
              <w:rPr>
                <w:color w:val="auto"/>
                <w:sz w:val="24"/>
                <w:szCs w:val="24"/>
              </w:rPr>
              <w:t xml:space="preserve"> </w:t>
            </w:r>
            <w:proofErr w:type="spellStart"/>
            <w:r w:rsidRPr="0047131D">
              <w:rPr>
                <w:color w:val="auto"/>
                <w:sz w:val="24"/>
                <w:szCs w:val="24"/>
              </w:rPr>
              <w:t>của</w:t>
            </w:r>
            <w:proofErr w:type="spellEnd"/>
            <w:r w:rsidRPr="0047131D">
              <w:rPr>
                <w:color w:val="auto"/>
                <w:sz w:val="24"/>
                <w:szCs w:val="24"/>
              </w:rPr>
              <w:t xml:space="preserve"> </w:t>
            </w:r>
            <w:proofErr w:type="spellStart"/>
            <w:r w:rsidRPr="0047131D">
              <w:rPr>
                <w:color w:val="auto"/>
                <w:sz w:val="24"/>
                <w:szCs w:val="24"/>
              </w:rPr>
              <w:t>thế</w:t>
            </w:r>
            <w:proofErr w:type="spellEnd"/>
            <w:r w:rsidRPr="0047131D">
              <w:rPr>
                <w:color w:val="auto"/>
                <w:sz w:val="24"/>
                <w:szCs w:val="24"/>
              </w:rPr>
              <w:t xml:space="preserve"> </w:t>
            </w:r>
            <w:proofErr w:type="spellStart"/>
            <w:r w:rsidRPr="0047131D">
              <w:rPr>
                <w:color w:val="auto"/>
                <w:sz w:val="24"/>
                <w:szCs w:val="24"/>
              </w:rPr>
              <w:t>năng</w:t>
            </w:r>
            <w:proofErr w:type="spellEnd"/>
            <w:r w:rsidRPr="0047131D">
              <w:rPr>
                <w:color w:val="auto"/>
                <w:sz w:val="24"/>
                <w:szCs w:val="24"/>
              </w:rPr>
              <w:t xml:space="preserve"> </w:t>
            </w:r>
            <w:proofErr w:type="spellStart"/>
            <w:r w:rsidRPr="0047131D">
              <w:rPr>
                <w:color w:val="auto"/>
                <w:sz w:val="24"/>
                <w:szCs w:val="24"/>
              </w:rPr>
              <w:t>W</w:t>
            </w:r>
            <w:r w:rsidRPr="0047131D">
              <w:rPr>
                <w:color w:val="auto"/>
                <w:sz w:val="24"/>
                <w:szCs w:val="24"/>
                <w:vertAlign w:val="subscript"/>
              </w:rPr>
              <w:t>t</w:t>
            </w:r>
            <w:proofErr w:type="spellEnd"/>
            <w:r w:rsidRPr="0047131D">
              <w:rPr>
                <w:color w:val="auto"/>
                <w:sz w:val="24"/>
                <w:szCs w:val="24"/>
              </w:rPr>
              <w:t xml:space="preserve"> </w:t>
            </w:r>
            <w:proofErr w:type="spellStart"/>
            <w:r w:rsidRPr="0047131D">
              <w:rPr>
                <w:color w:val="auto"/>
                <w:sz w:val="24"/>
                <w:szCs w:val="24"/>
              </w:rPr>
              <w:t>theo</w:t>
            </w:r>
            <w:proofErr w:type="spellEnd"/>
            <w:r w:rsidRPr="0047131D">
              <w:rPr>
                <w:color w:val="auto"/>
                <w:sz w:val="24"/>
                <w:szCs w:val="24"/>
              </w:rPr>
              <w:t xml:space="preserve"> li </w:t>
            </w:r>
            <w:proofErr w:type="spellStart"/>
            <w:r w:rsidRPr="0047131D">
              <w:rPr>
                <w:color w:val="auto"/>
                <w:sz w:val="24"/>
                <w:szCs w:val="24"/>
              </w:rPr>
              <w:t>độ</w:t>
            </w:r>
            <w:proofErr w:type="spellEnd"/>
            <w:r w:rsidRPr="0047131D">
              <w:rPr>
                <w:color w:val="auto"/>
                <w:sz w:val="24"/>
                <w:szCs w:val="24"/>
              </w:rPr>
              <w:t xml:space="preserve"> x</w:t>
            </w:r>
          </w:p>
          <w:p w14:paraId="63CF4F18" w14:textId="77777777" w:rsidR="002D41FB" w:rsidRPr="0047131D" w:rsidRDefault="002D41FB" w:rsidP="007F1E65">
            <w:pPr>
              <w:spacing w:line="276" w:lineRule="auto"/>
              <w:jc w:val="center"/>
              <w:cnfStyle w:val="000000000000" w:firstRow="0" w:lastRow="0" w:firstColumn="0" w:lastColumn="0" w:oddVBand="0" w:evenVBand="0" w:oddHBand="0" w:evenHBand="0" w:firstRowFirstColumn="0" w:firstRowLastColumn="0" w:lastRowFirstColumn="0" w:lastRowLastColumn="0"/>
              <w:rPr>
                <w:color w:val="auto"/>
                <w:sz w:val="24"/>
                <w:szCs w:val="24"/>
              </w:rPr>
            </w:pPr>
            <w:r w:rsidRPr="0047131D">
              <w:rPr>
                <w:color w:val="auto"/>
                <w:sz w:val="24"/>
                <w:szCs w:val="24"/>
              </w:rPr>
              <w:sym w:font="Symbol" w:char="F0AE"/>
            </w:r>
            <w:r w:rsidRPr="0047131D">
              <w:rPr>
                <w:color w:val="auto"/>
                <w:sz w:val="24"/>
                <w:szCs w:val="24"/>
              </w:rPr>
              <w:t xml:space="preserve"> </w:t>
            </w:r>
            <w:proofErr w:type="spellStart"/>
            <w:r w:rsidRPr="0047131D">
              <w:rPr>
                <w:color w:val="auto"/>
                <w:sz w:val="24"/>
                <w:szCs w:val="24"/>
              </w:rPr>
              <w:t>là</w:t>
            </w:r>
            <w:proofErr w:type="spellEnd"/>
            <w:r w:rsidRPr="0047131D">
              <w:rPr>
                <w:color w:val="auto"/>
                <w:sz w:val="24"/>
                <w:szCs w:val="24"/>
              </w:rPr>
              <w:t xml:space="preserve"> </w:t>
            </w:r>
            <w:proofErr w:type="spellStart"/>
            <w:r w:rsidRPr="0047131D">
              <w:rPr>
                <w:color w:val="auto"/>
                <w:sz w:val="24"/>
                <w:szCs w:val="24"/>
              </w:rPr>
              <w:t>một</w:t>
            </w:r>
            <w:proofErr w:type="spellEnd"/>
            <w:r w:rsidRPr="0047131D">
              <w:rPr>
                <w:color w:val="auto"/>
                <w:sz w:val="24"/>
                <w:szCs w:val="24"/>
              </w:rPr>
              <w:t xml:space="preserve"> </w:t>
            </w:r>
            <w:proofErr w:type="spellStart"/>
            <w:r w:rsidRPr="0047131D">
              <w:rPr>
                <w:color w:val="auto"/>
                <w:sz w:val="24"/>
                <w:szCs w:val="24"/>
              </w:rPr>
              <w:t>đường</w:t>
            </w:r>
            <w:proofErr w:type="spellEnd"/>
            <w:r w:rsidRPr="0047131D">
              <w:rPr>
                <w:color w:val="auto"/>
                <w:sz w:val="24"/>
                <w:szCs w:val="24"/>
              </w:rPr>
              <w:t xml:space="preserve"> </w:t>
            </w:r>
            <w:proofErr w:type="spellStart"/>
            <w:r w:rsidRPr="0047131D">
              <w:rPr>
                <w:color w:val="auto"/>
                <w:sz w:val="24"/>
                <w:szCs w:val="24"/>
              </w:rPr>
              <w:t>Parabol</w:t>
            </w:r>
            <w:proofErr w:type="spellEnd"/>
            <w:r w:rsidRPr="0047131D">
              <w:rPr>
                <w:color w:val="auto"/>
                <w:sz w:val="24"/>
                <w:szCs w:val="24"/>
              </w:rPr>
              <w:t xml:space="preserve"> </w:t>
            </w:r>
            <w:proofErr w:type="spellStart"/>
            <w:r w:rsidRPr="0047131D">
              <w:rPr>
                <w:color w:val="auto"/>
                <w:sz w:val="24"/>
                <w:szCs w:val="24"/>
              </w:rPr>
              <w:t>có</w:t>
            </w:r>
            <w:proofErr w:type="spellEnd"/>
            <w:r w:rsidRPr="0047131D">
              <w:rPr>
                <w:color w:val="auto"/>
                <w:sz w:val="24"/>
                <w:szCs w:val="24"/>
              </w:rPr>
              <w:t xml:space="preserve"> </w:t>
            </w:r>
            <w:proofErr w:type="spellStart"/>
            <w:r w:rsidRPr="0047131D">
              <w:rPr>
                <w:color w:val="auto"/>
                <w:sz w:val="24"/>
                <w:szCs w:val="24"/>
              </w:rPr>
              <w:t>bề</w:t>
            </w:r>
            <w:proofErr w:type="spellEnd"/>
            <w:r w:rsidRPr="0047131D">
              <w:rPr>
                <w:color w:val="auto"/>
                <w:sz w:val="24"/>
                <w:szCs w:val="24"/>
              </w:rPr>
              <w:t xml:space="preserve"> </w:t>
            </w:r>
            <w:proofErr w:type="spellStart"/>
            <w:r w:rsidRPr="0047131D">
              <w:rPr>
                <w:color w:val="auto"/>
                <w:sz w:val="24"/>
                <w:szCs w:val="24"/>
              </w:rPr>
              <w:t>lõm</w:t>
            </w:r>
            <w:proofErr w:type="spellEnd"/>
            <w:r w:rsidRPr="0047131D">
              <w:rPr>
                <w:color w:val="auto"/>
                <w:sz w:val="24"/>
                <w:szCs w:val="24"/>
              </w:rPr>
              <w:t xml:space="preserve"> </w:t>
            </w:r>
            <w:proofErr w:type="spellStart"/>
            <w:r w:rsidRPr="0047131D">
              <w:rPr>
                <w:color w:val="auto"/>
                <w:sz w:val="24"/>
                <w:szCs w:val="24"/>
              </w:rPr>
              <w:t>hướng</w:t>
            </w:r>
            <w:proofErr w:type="spellEnd"/>
            <w:r w:rsidRPr="0047131D">
              <w:rPr>
                <w:color w:val="auto"/>
                <w:sz w:val="24"/>
                <w:szCs w:val="24"/>
              </w:rPr>
              <w:t xml:space="preserve"> </w:t>
            </w:r>
            <w:proofErr w:type="spellStart"/>
            <w:r w:rsidRPr="0047131D">
              <w:rPr>
                <w:color w:val="auto"/>
                <w:sz w:val="24"/>
                <w:szCs w:val="24"/>
              </w:rPr>
              <w:t>lên</w:t>
            </w:r>
            <w:proofErr w:type="spellEnd"/>
          </w:p>
        </w:tc>
        <w:tc>
          <w:tcPr>
            <w:tcW w:w="1360" w:type="pct"/>
            <w:vAlign w:val="center"/>
          </w:tcPr>
          <w:p w14:paraId="231A3CA3" w14:textId="77777777" w:rsidR="002D41FB" w:rsidRPr="0047131D" w:rsidRDefault="002D41FB" w:rsidP="007F1E65">
            <w:pPr>
              <w:tabs>
                <w:tab w:val="left" w:pos="360"/>
              </w:tabs>
              <w:spacing w:line="276" w:lineRule="auto"/>
              <w:jc w:val="center"/>
              <w:cnfStyle w:val="000000000000" w:firstRow="0" w:lastRow="0" w:firstColumn="0" w:lastColumn="0" w:oddVBand="0" w:evenVBand="0" w:oddHBand="0" w:evenHBand="0" w:firstRowFirstColumn="0" w:firstRowLastColumn="0" w:lastRowFirstColumn="0" w:lastRowLastColumn="0"/>
              <w:rPr>
                <w:b/>
                <w:color w:val="auto"/>
                <w:sz w:val="24"/>
                <w:szCs w:val="24"/>
                <w14:textOutline w14:w="9525" w14:cap="rnd" w14:cmpd="sng" w14:algn="ctr">
                  <w14:noFill/>
                  <w14:prstDash w14:val="solid"/>
                  <w14:bevel/>
                </w14:textOutline>
              </w:rPr>
            </w:pPr>
            <w:r w:rsidRPr="0047131D">
              <w:rPr>
                <w:noProof/>
                <w:color w:val="auto"/>
                <w:sz w:val="24"/>
                <w:szCs w:val="24"/>
              </w:rPr>
              <w:drawing>
                <wp:inline distT="0" distB="0" distL="0" distR="0" wp14:anchorId="17D6BFA3" wp14:editId="02F24633">
                  <wp:extent cx="1525527" cy="742950"/>
                  <wp:effectExtent l="0" t="0" r="0" b="0"/>
                  <wp:docPr id="76433492" name="Picture 2" descr="n404 fb Linh Li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433492" name="Picture 2" descr="n404 fb Linh Linh"/>
                          <pic:cNvPicPr>
                            <a:picLocks noChangeAspect="1" noChangeArrowheads="1"/>
                          </pic:cNvPicPr>
                        </pic:nvPicPr>
                        <pic:blipFill>
                          <a:blip r:embed="rId63" cstate="print">
                            <a:extLst>
                              <a:ext uri="{BEBA8EAE-BF5A-486C-A8C5-ECC9F3942E4B}">
                                <a14:imgProps xmlns:a14="http://schemas.microsoft.com/office/drawing/2010/main">
                                  <a14:imgLayer r:embed="rId64">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545248" cy="752555"/>
                          </a:xfrm>
                          <a:prstGeom prst="rect">
                            <a:avLst/>
                          </a:prstGeom>
                          <a:noFill/>
                          <a:ln>
                            <a:noFill/>
                          </a:ln>
                        </pic:spPr>
                      </pic:pic>
                    </a:graphicData>
                  </a:graphic>
                </wp:inline>
              </w:drawing>
            </w:r>
          </w:p>
          <w:p w14:paraId="409508CA" w14:textId="77777777" w:rsidR="002D41FB" w:rsidRPr="0047131D" w:rsidRDefault="002D41FB" w:rsidP="007F1E65">
            <w:pPr>
              <w:tabs>
                <w:tab w:val="left" w:pos="360"/>
              </w:tabs>
              <w:spacing w:line="276" w:lineRule="auto"/>
              <w:jc w:val="center"/>
              <w:cnfStyle w:val="000000000000" w:firstRow="0" w:lastRow="0" w:firstColumn="0" w:lastColumn="0" w:oddVBand="0" w:evenVBand="0" w:oddHBand="0" w:evenHBand="0" w:firstRowFirstColumn="0" w:firstRowLastColumn="0" w:lastRowFirstColumn="0" w:lastRowLastColumn="0"/>
              <w:rPr>
                <w:bCs/>
                <w:color w:val="auto"/>
                <w:sz w:val="24"/>
                <w:szCs w:val="24"/>
                <w14:textOutline w14:w="9525" w14:cap="rnd" w14:cmpd="sng" w14:algn="ctr">
                  <w14:noFill/>
                  <w14:prstDash w14:val="solid"/>
                  <w14:bevel/>
                </w14:textOutline>
              </w:rPr>
            </w:pPr>
            <w:proofErr w:type="spellStart"/>
            <w:r w:rsidRPr="0047131D">
              <w:rPr>
                <w:b/>
                <w:color w:val="auto"/>
                <w:sz w:val="24"/>
                <w:szCs w:val="24"/>
                <w14:textOutline w14:w="9525" w14:cap="rnd" w14:cmpd="sng" w14:algn="ctr">
                  <w14:noFill/>
                  <w14:prstDash w14:val="solid"/>
                  <w14:bevel/>
                </w14:textOutline>
              </w:rPr>
              <w:t>Hình</w:t>
            </w:r>
            <w:proofErr w:type="spellEnd"/>
            <w:r w:rsidRPr="0047131D">
              <w:rPr>
                <w:b/>
                <w:color w:val="auto"/>
                <w:sz w:val="24"/>
                <w:szCs w:val="24"/>
                <w14:textOutline w14:w="9525" w14:cap="rnd" w14:cmpd="sng" w14:algn="ctr">
                  <w14:noFill/>
                  <w14:prstDash w14:val="solid"/>
                  <w14:bevel/>
                </w14:textOutline>
              </w:rPr>
              <w:t xml:space="preserve"> 5.4.</w:t>
            </w:r>
            <w:r w:rsidRPr="0047131D">
              <w:rPr>
                <w:bCs/>
                <w:color w:val="auto"/>
                <w:sz w:val="24"/>
                <w:szCs w:val="24"/>
                <w14:textOutline w14:w="9525" w14:cap="rnd" w14:cmpd="sng" w14:algn="ctr">
                  <w14:noFill/>
                  <w14:prstDash w14:val="solid"/>
                  <w14:bevel/>
                </w14:textOutline>
              </w:rPr>
              <w:t xml:space="preserve"> </w:t>
            </w:r>
            <w:proofErr w:type="spellStart"/>
            <w:r w:rsidRPr="0047131D">
              <w:rPr>
                <w:bCs/>
                <w:color w:val="auto"/>
                <w:sz w:val="24"/>
                <w:szCs w:val="24"/>
                <w14:textOutline w14:w="9525" w14:cap="rnd" w14:cmpd="sng" w14:algn="ctr">
                  <w14:noFill/>
                  <w14:prstDash w14:val="solid"/>
                  <w14:bevel/>
                </w14:textOutline>
              </w:rPr>
              <w:t>Cơ</w:t>
            </w:r>
            <w:proofErr w:type="spellEnd"/>
            <w:r w:rsidRPr="0047131D">
              <w:rPr>
                <w:bCs/>
                <w:color w:val="auto"/>
                <w:sz w:val="24"/>
                <w:szCs w:val="24"/>
                <w14:textOutline w14:w="9525" w14:cap="rnd" w14:cmpd="sng" w14:algn="ctr">
                  <w14:noFill/>
                  <w14:prstDash w14:val="solid"/>
                  <w14:bevel/>
                </w14:textOutline>
              </w:rPr>
              <w:t xml:space="preserve"> </w:t>
            </w:r>
            <w:proofErr w:type="spellStart"/>
            <w:r w:rsidRPr="0047131D">
              <w:rPr>
                <w:bCs/>
                <w:color w:val="auto"/>
                <w:sz w:val="24"/>
                <w:szCs w:val="24"/>
                <w14:textOutline w14:w="9525" w14:cap="rnd" w14:cmpd="sng" w14:algn="ctr">
                  <w14:noFill/>
                  <w14:prstDash w14:val="solid"/>
                  <w14:bevel/>
                </w14:textOutline>
              </w:rPr>
              <w:t>năng</w:t>
            </w:r>
            <w:proofErr w:type="spellEnd"/>
            <w:r w:rsidRPr="0047131D">
              <w:rPr>
                <w:bCs/>
                <w:color w:val="auto"/>
                <w:sz w:val="24"/>
                <w:szCs w:val="24"/>
                <w14:textOutline w14:w="9525" w14:cap="rnd" w14:cmpd="sng" w14:algn="ctr">
                  <w14:noFill/>
                  <w14:prstDash w14:val="solid"/>
                  <w14:bevel/>
                </w14:textOutline>
              </w:rPr>
              <w:t xml:space="preserve"> </w:t>
            </w:r>
            <w:proofErr w:type="spellStart"/>
            <w:r w:rsidRPr="0047131D">
              <w:rPr>
                <w:bCs/>
                <w:color w:val="auto"/>
                <w:sz w:val="24"/>
                <w:szCs w:val="24"/>
                <w14:textOutline w14:w="9525" w14:cap="rnd" w14:cmpd="sng" w14:algn="ctr">
                  <w14:noFill/>
                  <w14:prstDash w14:val="solid"/>
                  <w14:bevel/>
                </w14:textOutline>
              </w:rPr>
              <w:t>không</w:t>
            </w:r>
            <w:proofErr w:type="spellEnd"/>
            <w:r w:rsidRPr="0047131D">
              <w:rPr>
                <w:bCs/>
                <w:color w:val="auto"/>
                <w:sz w:val="24"/>
                <w:szCs w:val="24"/>
                <w14:textOutline w14:w="9525" w14:cap="rnd" w14:cmpd="sng" w14:algn="ctr">
                  <w14:noFill/>
                  <w14:prstDash w14:val="solid"/>
                  <w14:bevel/>
                </w14:textOutline>
              </w:rPr>
              <w:t xml:space="preserve"> </w:t>
            </w:r>
            <w:proofErr w:type="spellStart"/>
            <w:r w:rsidRPr="0047131D">
              <w:rPr>
                <w:bCs/>
                <w:color w:val="auto"/>
                <w:sz w:val="24"/>
                <w:szCs w:val="24"/>
                <w14:textOutline w14:w="9525" w14:cap="rnd" w14:cmpd="sng" w14:algn="ctr">
                  <w14:noFill/>
                  <w14:prstDash w14:val="solid"/>
                  <w14:bevel/>
                </w14:textOutline>
              </w:rPr>
              <w:t>biến</w:t>
            </w:r>
            <w:proofErr w:type="spellEnd"/>
            <w:r w:rsidRPr="0047131D">
              <w:rPr>
                <w:bCs/>
                <w:color w:val="auto"/>
                <w:sz w:val="24"/>
                <w:szCs w:val="24"/>
                <w14:textOutline w14:w="9525" w14:cap="rnd" w14:cmpd="sng" w14:algn="ctr">
                  <w14:noFill/>
                  <w14:prstDash w14:val="solid"/>
                  <w14:bevel/>
                </w14:textOutline>
              </w:rPr>
              <w:t xml:space="preserve"> </w:t>
            </w:r>
            <w:proofErr w:type="spellStart"/>
            <w:r w:rsidRPr="0047131D">
              <w:rPr>
                <w:bCs/>
                <w:color w:val="auto"/>
                <w:sz w:val="24"/>
                <w:szCs w:val="24"/>
                <w14:textOutline w14:w="9525" w14:cap="rnd" w14:cmpd="sng" w14:algn="ctr">
                  <w14:noFill/>
                  <w14:prstDash w14:val="solid"/>
                  <w14:bevel/>
                </w14:textOutline>
              </w:rPr>
              <w:t>thiên</w:t>
            </w:r>
            <w:proofErr w:type="spellEnd"/>
          </w:p>
          <w:p w14:paraId="307F037A" w14:textId="77777777" w:rsidR="002D41FB" w:rsidRPr="0047131D" w:rsidRDefault="002D41FB" w:rsidP="007F1E65">
            <w:pPr>
              <w:tabs>
                <w:tab w:val="left" w:pos="360"/>
              </w:tabs>
              <w:spacing w:line="276" w:lineRule="auto"/>
              <w:jc w:val="center"/>
              <w:cnfStyle w:val="000000000000" w:firstRow="0" w:lastRow="0" w:firstColumn="0" w:lastColumn="0" w:oddVBand="0" w:evenVBand="0" w:oddHBand="0" w:evenHBand="0" w:firstRowFirstColumn="0" w:firstRowLastColumn="0" w:lastRowFirstColumn="0" w:lastRowLastColumn="0"/>
              <w:rPr>
                <w:color w:val="auto"/>
                <w:sz w:val="24"/>
                <w:szCs w:val="24"/>
              </w:rPr>
            </w:pPr>
            <w:r w:rsidRPr="0047131D">
              <w:rPr>
                <w:color w:val="auto"/>
                <w:sz w:val="24"/>
                <w:szCs w:val="24"/>
              </w:rPr>
              <w:sym w:font="Symbol" w:char="F0AE"/>
            </w:r>
            <w:r w:rsidRPr="0047131D">
              <w:rPr>
                <w:color w:val="auto"/>
                <w:sz w:val="24"/>
                <w:szCs w:val="24"/>
              </w:rPr>
              <w:t xml:space="preserve"> </w:t>
            </w:r>
            <w:proofErr w:type="spellStart"/>
            <w:r w:rsidRPr="0047131D">
              <w:rPr>
                <w:color w:val="auto"/>
                <w:sz w:val="24"/>
                <w:szCs w:val="24"/>
              </w:rPr>
              <w:t>là</w:t>
            </w:r>
            <w:proofErr w:type="spellEnd"/>
            <w:r w:rsidRPr="0047131D">
              <w:rPr>
                <w:color w:val="auto"/>
                <w:sz w:val="24"/>
                <w:szCs w:val="24"/>
              </w:rPr>
              <w:t xml:space="preserve"> </w:t>
            </w:r>
            <w:proofErr w:type="spellStart"/>
            <w:r w:rsidRPr="0047131D">
              <w:rPr>
                <w:color w:val="auto"/>
                <w:sz w:val="24"/>
                <w:szCs w:val="24"/>
              </w:rPr>
              <w:t>một</w:t>
            </w:r>
            <w:proofErr w:type="spellEnd"/>
            <w:r w:rsidRPr="0047131D">
              <w:rPr>
                <w:color w:val="auto"/>
                <w:sz w:val="24"/>
                <w:szCs w:val="24"/>
              </w:rPr>
              <w:t xml:space="preserve"> </w:t>
            </w:r>
            <w:proofErr w:type="spellStart"/>
            <w:r w:rsidRPr="0047131D">
              <w:rPr>
                <w:color w:val="auto"/>
                <w:sz w:val="24"/>
                <w:szCs w:val="24"/>
              </w:rPr>
              <w:t>đường</w:t>
            </w:r>
            <w:proofErr w:type="spellEnd"/>
            <w:r w:rsidRPr="0047131D">
              <w:rPr>
                <w:color w:val="auto"/>
                <w:sz w:val="24"/>
                <w:szCs w:val="24"/>
              </w:rPr>
              <w:t xml:space="preserve"> </w:t>
            </w:r>
            <w:proofErr w:type="spellStart"/>
            <w:r w:rsidRPr="0047131D">
              <w:rPr>
                <w:color w:val="auto"/>
                <w:sz w:val="24"/>
                <w:szCs w:val="24"/>
              </w:rPr>
              <w:t>thẳng</w:t>
            </w:r>
            <w:proofErr w:type="spellEnd"/>
            <w:r w:rsidRPr="0047131D">
              <w:rPr>
                <w:color w:val="auto"/>
                <w:sz w:val="24"/>
                <w:szCs w:val="24"/>
              </w:rPr>
              <w:t xml:space="preserve"> song </w:t>
            </w:r>
            <w:proofErr w:type="spellStart"/>
            <w:r w:rsidRPr="0047131D">
              <w:rPr>
                <w:color w:val="auto"/>
                <w:sz w:val="24"/>
                <w:szCs w:val="24"/>
              </w:rPr>
              <w:t>song</w:t>
            </w:r>
            <w:proofErr w:type="spellEnd"/>
            <w:r w:rsidRPr="0047131D">
              <w:rPr>
                <w:color w:val="auto"/>
                <w:sz w:val="24"/>
                <w:szCs w:val="24"/>
              </w:rPr>
              <w:t xml:space="preserve"> </w:t>
            </w:r>
            <w:proofErr w:type="spellStart"/>
            <w:r w:rsidRPr="0047131D">
              <w:rPr>
                <w:color w:val="auto"/>
                <w:sz w:val="24"/>
                <w:szCs w:val="24"/>
              </w:rPr>
              <w:t>với</w:t>
            </w:r>
            <w:proofErr w:type="spellEnd"/>
            <w:r w:rsidRPr="0047131D">
              <w:rPr>
                <w:color w:val="auto"/>
                <w:sz w:val="24"/>
                <w:szCs w:val="24"/>
              </w:rPr>
              <w:t xml:space="preserve"> </w:t>
            </w:r>
            <w:proofErr w:type="spellStart"/>
            <w:r w:rsidRPr="0047131D">
              <w:rPr>
                <w:color w:val="auto"/>
                <w:sz w:val="24"/>
                <w:szCs w:val="24"/>
              </w:rPr>
              <w:t>trục</w:t>
            </w:r>
            <w:proofErr w:type="spellEnd"/>
            <w:r w:rsidRPr="0047131D">
              <w:rPr>
                <w:color w:val="auto"/>
                <w:sz w:val="24"/>
                <w:szCs w:val="24"/>
              </w:rPr>
              <w:t xml:space="preserve"> Ot</w:t>
            </w:r>
          </w:p>
          <w:p w14:paraId="13B52DD9" w14:textId="77777777" w:rsidR="002D41FB" w:rsidRPr="0047131D" w:rsidRDefault="002D41FB" w:rsidP="007F1E65">
            <w:pPr>
              <w:tabs>
                <w:tab w:val="left" w:pos="360"/>
              </w:tabs>
              <w:spacing w:line="276" w:lineRule="auto"/>
              <w:jc w:val="center"/>
              <w:cnfStyle w:val="000000000000" w:firstRow="0" w:lastRow="0" w:firstColumn="0" w:lastColumn="0" w:oddVBand="0" w:evenVBand="0" w:oddHBand="0" w:evenHBand="0" w:firstRowFirstColumn="0" w:firstRowLastColumn="0" w:lastRowFirstColumn="0" w:lastRowLastColumn="0"/>
              <w:rPr>
                <w:bCs/>
                <w:color w:val="auto"/>
                <w:sz w:val="24"/>
                <w:szCs w:val="24"/>
                <w:vertAlign w:val="subscript"/>
                <w14:textOutline w14:w="9525" w14:cap="rnd" w14:cmpd="sng" w14:algn="ctr">
                  <w14:noFill/>
                  <w14:prstDash w14:val="solid"/>
                  <w14:bevel/>
                </w14:textOutline>
              </w:rPr>
            </w:pPr>
            <w:r w:rsidRPr="0047131D">
              <w:rPr>
                <w:bCs/>
                <w:color w:val="auto"/>
                <w:sz w:val="24"/>
                <w:szCs w:val="24"/>
                <w14:textOutline w14:w="9525" w14:cap="rnd" w14:cmpd="sng" w14:algn="ctr">
                  <w14:noFill/>
                  <w14:prstDash w14:val="solid"/>
                  <w14:bevel/>
                </w14:textOutline>
              </w:rPr>
              <w:sym w:font="Symbol" w:char="F0AE"/>
            </w:r>
            <w:r w:rsidRPr="0047131D">
              <w:rPr>
                <w:bCs/>
                <w:color w:val="auto"/>
                <w:sz w:val="24"/>
                <w:szCs w:val="24"/>
                <w14:textOutline w14:w="9525" w14:cap="rnd" w14:cmpd="sng" w14:algn="ctr">
                  <w14:noFill/>
                  <w14:prstDash w14:val="solid"/>
                  <w14:bevel/>
                </w14:textOutline>
              </w:rPr>
              <w:t xml:space="preserve"> Trong 1 chu </w:t>
            </w:r>
            <w:proofErr w:type="spellStart"/>
            <w:r w:rsidRPr="0047131D">
              <w:rPr>
                <w:bCs/>
                <w:color w:val="auto"/>
                <w:sz w:val="24"/>
                <w:szCs w:val="24"/>
                <w14:textOutline w14:w="9525" w14:cap="rnd" w14:cmpd="sng" w14:algn="ctr">
                  <w14:noFill/>
                  <w14:prstDash w14:val="solid"/>
                  <w14:bevel/>
                </w14:textOutline>
              </w:rPr>
              <w:t>kì</w:t>
            </w:r>
            <w:proofErr w:type="spellEnd"/>
            <w:r w:rsidRPr="0047131D">
              <w:rPr>
                <w:bCs/>
                <w:color w:val="auto"/>
                <w:sz w:val="24"/>
                <w:szCs w:val="24"/>
                <w14:textOutline w14:w="9525" w14:cap="rnd" w14:cmpd="sng" w14:algn="ctr">
                  <w14:noFill/>
                  <w14:prstDash w14:val="solid"/>
                  <w14:bevel/>
                </w14:textOutline>
              </w:rPr>
              <w:t xml:space="preserve"> </w:t>
            </w:r>
            <w:proofErr w:type="spellStart"/>
            <w:r w:rsidRPr="0047131D">
              <w:rPr>
                <w:bCs/>
                <w:color w:val="auto"/>
                <w:sz w:val="24"/>
                <w:szCs w:val="24"/>
                <w14:textOutline w14:w="9525" w14:cap="rnd" w14:cmpd="sng" w14:algn="ctr">
                  <w14:noFill/>
                  <w14:prstDash w14:val="solid"/>
                  <w14:bevel/>
                </w14:textOutline>
              </w:rPr>
              <w:t>có</w:t>
            </w:r>
            <w:proofErr w:type="spellEnd"/>
            <w:r w:rsidRPr="0047131D">
              <w:rPr>
                <w:bCs/>
                <w:color w:val="auto"/>
                <w:sz w:val="24"/>
                <w:szCs w:val="24"/>
                <w14:textOutline w14:w="9525" w14:cap="rnd" w14:cmpd="sng" w14:algn="ctr">
                  <w14:noFill/>
                  <w14:prstDash w14:val="solid"/>
                  <w14:bevel/>
                </w14:textOutline>
              </w:rPr>
              <w:t xml:space="preserve"> 4 </w:t>
            </w:r>
            <w:proofErr w:type="spellStart"/>
            <w:r w:rsidRPr="0047131D">
              <w:rPr>
                <w:bCs/>
                <w:color w:val="auto"/>
                <w:sz w:val="24"/>
                <w:szCs w:val="24"/>
                <w14:textOutline w14:w="9525" w14:cap="rnd" w14:cmpd="sng" w14:algn="ctr">
                  <w14:noFill/>
                  <w14:prstDash w14:val="solid"/>
                  <w14:bevel/>
                </w14:textOutline>
              </w:rPr>
              <w:t>lần</w:t>
            </w:r>
            <w:proofErr w:type="spellEnd"/>
            <w:r w:rsidRPr="0047131D">
              <w:rPr>
                <w:bCs/>
                <w:color w:val="auto"/>
                <w:sz w:val="24"/>
                <w:szCs w:val="24"/>
                <w14:textOutline w14:w="9525" w14:cap="rnd" w14:cmpd="sng" w14:algn="ctr">
                  <w14:noFill/>
                  <w14:prstDash w14:val="solid"/>
                  <w14:bevel/>
                </w14:textOutline>
              </w:rPr>
              <w:t xml:space="preserve"> </w:t>
            </w:r>
            <w:proofErr w:type="spellStart"/>
            <w:r w:rsidRPr="0047131D">
              <w:rPr>
                <w:bCs/>
                <w:color w:val="auto"/>
                <w:sz w:val="24"/>
                <w:szCs w:val="24"/>
                <w14:textOutline w14:w="9525" w14:cap="rnd" w14:cmpd="sng" w14:algn="ctr">
                  <w14:noFill/>
                  <w14:prstDash w14:val="solid"/>
                  <w14:bevel/>
                </w14:textOutline>
              </w:rPr>
              <w:t>W</w:t>
            </w:r>
            <w:r w:rsidRPr="0047131D">
              <w:rPr>
                <w:bCs/>
                <w:color w:val="auto"/>
                <w:sz w:val="24"/>
                <w:szCs w:val="24"/>
                <w:vertAlign w:val="subscript"/>
                <w14:textOutline w14:w="9525" w14:cap="rnd" w14:cmpd="sng" w14:algn="ctr">
                  <w14:noFill/>
                  <w14:prstDash w14:val="solid"/>
                  <w14:bevel/>
                </w14:textOutline>
              </w:rPr>
              <w:t>đ</w:t>
            </w:r>
            <w:proofErr w:type="spellEnd"/>
            <w:r w:rsidRPr="0047131D">
              <w:rPr>
                <w:bCs/>
                <w:color w:val="auto"/>
                <w:sz w:val="24"/>
                <w:szCs w:val="24"/>
                <w14:textOutline w14:w="9525" w14:cap="rnd" w14:cmpd="sng" w14:algn="ctr">
                  <w14:noFill/>
                  <w14:prstDash w14:val="solid"/>
                  <w14:bevel/>
                </w14:textOutline>
              </w:rPr>
              <w:t xml:space="preserve"> = </w:t>
            </w:r>
            <w:proofErr w:type="spellStart"/>
            <w:r w:rsidRPr="0047131D">
              <w:rPr>
                <w:bCs/>
                <w:color w:val="auto"/>
                <w:sz w:val="24"/>
                <w:szCs w:val="24"/>
                <w14:textOutline w14:w="9525" w14:cap="rnd" w14:cmpd="sng" w14:algn="ctr">
                  <w14:noFill/>
                  <w14:prstDash w14:val="solid"/>
                  <w14:bevel/>
                </w14:textOutline>
              </w:rPr>
              <w:t>W</w:t>
            </w:r>
            <w:r w:rsidRPr="0047131D">
              <w:rPr>
                <w:bCs/>
                <w:color w:val="auto"/>
                <w:sz w:val="24"/>
                <w:szCs w:val="24"/>
                <w:vertAlign w:val="subscript"/>
                <w14:textOutline w14:w="9525" w14:cap="rnd" w14:cmpd="sng" w14:algn="ctr">
                  <w14:noFill/>
                  <w14:prstDash w14:val="solid"/>
                  <w14:bevel/>
                </w14:textOutline>
              </w:rPr>
              <w:t>t</w:t>
            </w:r>
            <w:proofErr w:type="spellEnd"/>
          </w:p>
        </w:tc>
      </w:tr>
      <w:tr w:rsidR="002D41FB" w:rsidRPr="0047131D" w14:paraId="5C662469" w14:textId="77777777" w:rsidTr="007F1E65">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685" w:type="pct"/>
            <w:shd w:val="clear" w:color="auto" w:fill="FDF0E7"/>
            <w:vAlign w:val="center"/>
          </w:tcPr>
          <w:p w14:paraId="01603D94" w14:textId="77777777" w:rsidR="002D41FB" w:rsidRPr="0047131D" w:rsidRDefault="002D41FB" w:rsidP="007F1E65">
            <w:pPr>
              <w:tabs>
                <w:tab w:val="left" w:pos="360"/>
              </w:tabs>
              <w:spacing w:line="276" w:lineRule="auto"/>
              <w:jc w:val="center"/>
              <w:rPr>
                <w:bCs w:val="0"/>
                <w:color w:val="auto"/>
                <w:sz w:val="24"/>
                <w:szCs w:val="24"/>
                <w14:textOutline w14:w="9525" w14:cap="rnd" w14:cmpd="sng" w14:algn="ctr">
                  <w14:noFill/>
                  <w14:prstDash w14:val="solid"/>
                  <w14:bevel/>
                </w14:textOutline>
              </w:rPr>
            </w:pPr>
            <w:proofErr w:type="spellStart"/>
            <w:r w:rsidRPr="0047131D">
              <w:rPr>
                <w:bCs w:val="0"/>
                <w:color w:val="auto"/>
                <w:sz w:val="24"/>
                <w:szCs w:val="24"/>
                <w14:textOutline w14:w="9525" w14:cap="rnd" w14:cmpd="sng" w14:algn="ctr">
                  <w14:noFill/>
                  <w14:prstDash w14:val="solid"/>
                  <w14:bevel/>
                </w14:textOutline>
              </w:rPr>
              <w:lastRenderedPageBreak/>
              <w:t>Sự</w:t>
            </w:r>
            <w:proofErr w:type="spellEnd"/>
            <w:r w:rsidRPr="0047131D">
              <w:rPr>
                <w:bCs w:val="0"/>
                <w:color w:val="auto"/>
                <w:sz w:val="24"/>
                <w:szCs w:val="24"/>
                <w14:textOutline w14:w="9525" w14:cap="rnd" w14:cmpd="sng" w14:algn="ctr">
                  <w14:noFill/>
                  <w14:prstDash w14:val="solid"/>
                  <w14:bevel/>
                </w14:textOutline>
              </w:rPr>
              <w:t xml:space="preserve"> </w:t>
            </w:r>
            <w:proofErr w:type="spellStart"/>
            <w:r w:rsidRPr="0047131D">
              <w:rPr>
                <w:bCs w:val="0"/>
                <w:color w:val="auto"/>
                <w:sz w:val="24"/>
                <w:szCs w:val="24"/>
                <w14:textOutline w14:w="9525" w14:cap="rnd" w14:cmpd="sng" w14:algn="ctr">
                  <w14:noFill/>
                  <w14:prstDash w14:val="solid"/>
                  <w14:bevel/>
                </w14:textOutline>
              </w:rPr>
              <w:t>chuyển</w:t>
            </w:r>
            <w:proofErr w:type="spellEnd"/>
            <w:r w:rsidRPr="0047131D">
              <w:rPr>
                <w:bCs w:val="0"/>
                <w:color w:val="auto"/>
                <w:sz w:val="24"/>
                <w:szCs w:val="24"/>
                <w14:textOutline w14:w="9525" w14:cap="rnd" w14:cmpd="sng" w14:algn="ctr">
                  <w14:noFill/>
                  <w14:prstDash w14:val="solid"/>
                  <w14:bevel/>
                </w14:textOutline>
              </w:rPr>
              <w:t xml:space="preserve"> </w:t>
            </w:r>
            <w:proofErr w:type="spellStart"/>
            <w:r w:rsidRPr="0047131D">
              <w:rPr>
                <w:bCs w:val="0"/>
                <w:color w:val="auto"/>
                <w:sz w:val="24"/>
                <w:szCs w:val="24"/>
                <w14:textOutline w14:w="9525" w14:cap="rnd" w14:cmpd="sng" w14:algn="ctr">
                  <w14:noFill/>
                  <w14:prstDash w14:val="solid"/>
                  <w14:bevel/>
                </w14:textOutline>
              </w:rPr>
              <w:t>hóa</w:t>
            </w:r>
            <w:proofErr w:type="spellEnd"/>
            <w:r w:rsidRPr="0047131D">
              <w:rPr>
                <w:bCs w:val="0"/>
                <w:color w:val="auto"/>
                <w:sz w:val="24"/>
                <w:szCs w:val="24"/>
                <w14:textOutline w14:w="9525" w14:cap="rnd" w14:cmpd="sng" w14:algn="ctr">
                  <w14:noFill/>
                  <w14:prstDash w14:val="solid"/>
                  <w14:bevel/>
                </w14:textOutline>
              </w:rPr>
              <w:t xml:space="preserve"> </w:t>
            </w:r>
            <w:proofErr w:type="spellStart"/>
            <w:r w:rsidRPr="0047131D">
              <w:rPr>
                <w:bCs w:val="0"/>
                <w:color w:val="auto"/>
                <w:sz w:val="24"/>
                <w:szCs w:val="24"/>
                <w14:textOutline w14:w="9525" w14:cap="rnd" w14:cmpd="sng" w14:algn="ctr">
                  <w14:noFill/>
                  <w14:prstDash w14:val="solid"/>
                  <w14:bevel/>
                </w14:textOutline>
              </w:rPr>
              <w:t>năng</w:t>
            </w:r>
            <w:proofErr w:type="spellEnd"/>
            <w:r w:rsidRPr="0047131D">
              <w:rPr>
                <w:bCs w:val="0"/>
                <w:color w:val="auto"/>
                <w:sz w:val="24"/>
                <w:szCs w:val="24"/>
                <w14:textOutline w14:w="9525" w14:cap="rnd" w14:cmpd="sng" w14:algn="ctr">
                  <w14:noFill/>
                  <w14:prstDash w14:val="solid"/>
                  <w14:bevel/>
                </w14:textOutline>
              </w:rPr>
              <w:t xml:space="preserve"> </w:t>
            </w:r>
            <w:proofErr w:type="spellStart"/>
            <w:r w:rsidRPr="0047131D">
              <w:rPr>
                <w:bCs w:val="0"/>
                <w:color w:val="auto"/>
                <w:sz w:val="24"/>
                <w:szCs w:val="24"/>
                <w14:textOutline w14:w="9525" w14:cap="rnd" w14:cmpd="sng" w14:algn="ctr">
                  <w14:noFill/>
                  <w14:prstDash w14:val="solid"/>
                  <w14:bevel/>
                </w14:textOutline>
              </w:rPr>
              <w:t>lượng</w:t>
            </w:r>
            <w:proofErr w:type="spellEnd"/>
          </w:p>
        </w:tc>
        <w:tc>
          <w:tcPr>
            <w:tcW w:w="1553" w:type="pct"/>
            <w:shd w:val="clear" w:color="auto" w:fill="FDF0E7"/>
            <w:vAlign w:val="center"/>
          </w:tcPr>
          <w:p w14:paraId="642712C8" w14:textId="77777777" w:rsidR="002D41FB" w:rsidRPr="0047131D" w:rsidRDefault="002D41FB" w:rsidP="007F1E65">
            <w:pPr>
              <w:tabs>
                <w:tab w:val="left" w:pos="360"/>
              </w:tabs>
              <w:spacing w:line="276" w:lineRule="auto"/>
              <w:jc w:val="both"/>
              <w:cnfStyle w:val="000000100000" w:firstRow="0" w:lastRow="0" w:firstColumn="0" w:lastColumn="0" w:oddVBand="0" w:evenVBand="0" w:oddHBand="1" w:evenHBand="0" w:firstRowFirstColumn="0" w:firstRowLastColumn="0" w:lastRowFirstColumn="0" w:lastRowLastColumn="0"/>
              <w:rPr>
                <w:bCs/>
                <w:color w:val="auto"/>
                <w:sz w:val="24"/>
                <w:szCs w:val="24"/>
                <w14:textOutline w14:w="9525" w14:cap="rnd" w14:cmpd="sng" w14:algn="ctr">
                  <w14:noFill/>
                  <w14:prstDash w14:val="solid"/>
                  <w14:bevel/>
                </w14:textOutline>
              </w:rPr>
            </w:pPr>
            <w:r w:rsidRPr="0047131D">
              <w:rPr>
                <w:b/>
                <w:i/>
                <w:iCs/>
                <w:color w:val="auto"/>
                <w:sz w:val="24"/>
                <w:szCs w:val="24"/>
                <w14:textOutline w14:w="9525" w14:cap="rnd" w14:cmpd="sng" w14:algn="ctr">
                  <w14:noFill/>
                  <w14:prstDash w14:val="solid"/>
                  <w14:bevel/>
                </w14:textOutline>
              </w:rPr>
              <w:t xml:space="preserve">+ Khi </w:t>
            </w:r>
            <w:proofErr w:type="spellStart"/>
            <w:r w:rsidRPr="0047131D">
              <w:rPr>
                <w:b/>
                <w:i/>
                <w:iCs/>
                <w:color w:val="auto"/>
                <w:sz w:val="24"/>
                <w:szCs w:val="24"/>
                <w14:textOutline w14:w="9525" w14:cap="rnd" w14:cmpd="sng" w14:algn="ctr">
                  <w14:noFill/>
                  <w14:prstDash w14:val="solid"/>
                  <w14:bevel/>
                </w14:textOutline>
              </w:rPr>
              <w:t>vật</w:t>
            </w:r>
            <w:proofErr w:type="spellEnd"/>
            <w:r w:rsidRPr="0047131D">
              <w:rPr>
                <w:b/>
                <w:i/>
                <w:iCs/>
                <w:color w:val="auto"/>
                <w:sz w:val="24"/>
                <w:szCs w:val="24"/>
                <w14:textOutline w14:w="9525" w14:cap="rnd" w14:cmpd="sng" w14:algn="ctr">
                  <w14:noFill/>
                  <w14:prstDash w14:val="solid"/>
                  <w14:bevel/>
                </w14:textOutline>
              </w:rPr>
              <w:t xml:space="preserve"> </w:t>
            </w:r>
            <w:proofErr w:type="spellStart"/>
            <w:r w:rsidRPr="0047131D">
              <w:rPr>
                <w:b/>
                <w:i/>
                <w:iCs/>
                <w:color w:val="auto"/>
                <w:sz w:val="24"/>
                <w:szCs w:val="24"/>
                <w14:textOutline w14:w="9525" w14:cap="rnd" w14:cmpd="sng" w14:algn="ctr">
                  <w14:noFill/>
                  <w14:prstDash w14:val="solid"/>
                  <w14:bevel/>
                </w14:textOutline>
              </w:rPr>
              <w:t>đi</w:t>
            </w:r>
            <w:proofErr w:type="spellEnd"/>
            <w:r w:rsidRPr="0047131D">
              <w:rPr>
                <w:b/>
                <w:i/>
                <w:iCs/>
                <w:color w:val="auto"/>
                <w:sz w:val="24"/>
                <w:szCs w:val="24"/>
                <w14:textOutline w14:w="9525" w14:cap="rnd" w14:cmpd="sng" w14:algn="ctr">
                  <w14:noFill/>
                  <w14:prstDash w14:val="solid"/>
                  <w14:bevel/>
                </w14:textOutline>
              </w:rPr>
              <w:t xml:space="preserve"> </w:t>
            </w:r>
            <w:proofErr w:type="spellStart"/>
            <w:r w:rsidRPr="0047131D">
              <w:rPr>
                <w:b/>
                <w:i/>
                <w:iCs/>
                <w:color w:val="auto"/>
                <w:sz w:val="24"/>
                <w:szCs w:val="24"/>
                <w14:textOutline w14:w="9525" w14:cap="rnd" w14:cmpd="sng" w14:algn="ctr">
                  <w14:noFill/>
                  <w14:prstDash w14:val="solid"/>
                  <w14:bevel/>
                </w14:textOutline>
              </w:rPr>
              <w:t>từ</w:t>
            </w:r>
            <w:proofErr w:type="spellEnd"/>
            <w:r w:rsidRPr="0047131D">
              <w:rPr>
                <w:b/>
                <w:i/>
                <w:iCs/>
                <w:color w:val="auto"/>
                <w:sz w:val="24"/>
                <w:szCs w:val="24"/>
                <w14:textOutline w14:w="9525" w14:cap="rnd" w14:cmpd="sng" w14:algn="ctr">
                  <w14:noFill/>
                  <w14:prstDash w14:val="solid"/>
                  <w14:bevel/>
                </w14:textOutline>
              </w:rPr>
              <w:t xml:space="preserve"> VTCB </w:t>
            </w:r>
            <w:proofErr w:type="spellStart"/>
            <w:r w:rsidRPr="0047131D">
              <w:rPr>
                <w:b/>
                <w:i/>
                <w:iCs/>
                <w:color w:val="auto"/>
                <w:sz w:val="24"/>
                <w:szCs w:val="24"/>
                <w14:textOutline w14:w="9525" w14:cap="rnd" w14:cmpd="sng" w14:algn="ctr">
                  <w14:noFill/>
                  <w14:prstDash w14:val="solid"/>
                  <w14:bevel/>
                </w14:textOutline>
              </w:rPr>
              <w:t>đến</w:t>
            </w:r>
            <w:proofErr w:type="spellEnd"/>
            <w:r w:rsidRPr="0047131D">
              <w:rPr>
                <w:b/>
                <w:i/>
                <w:iCs/>
                <w:color w:val="auto"/>
                <w:sz w:val="24"/>
                <w:szCs w:val="24"/>
                <w14:textOutline w14:w="9525" w14:cap="rnd" w14:cmpd="sng" w14:algn="ctr">
                  <w14:noFill/>
                  <w14:prstDash w14:val="solid"/>
                  <w14:bevel/>
                </w14:textOutline>
              </w:rPr>
              <w:t xml:space="preserve"> VT </w:t>
            </w:r>
            <w:proofErr w:type="spellStart"/>
            <w:r w:rsidRPr="0047131D">
              <w:rPr>
                <w:b/>
                <w:i/>
                <w:iCs/>
                <w:color w:val="auto"/>
                <w:sz w:val="24"/>
                <w:szCs w:val="24"/>
                <w14:textOutline w14:w="9525" w14:cap="rnd" w14:cmpd="sng" w14:algn="ctr">
                  <w14:noFill/>
                  <w14:prstDash w14:val="solid"/>
                  <w14:bevel/>
                </w14:textOutline>
              </w:rPr>
              <w:t>biên</w:t>
            </w:r>
            <w:proofErr w:type="spellEnd"/>
            <w:r w:rsidRPr="0047131D">
              <w:rPr>
                <w:b/>
                <w:i/>
                <w:iCs/>
                <w:color w:val="auto"/>
                <w:sz w:val="24"/>
                <w:szCs w:val="24"/>
                <w14:textOutline w14:w="9525" w14:cap="rnd" w14:cmpd="sng" w14:algn="ctr">
                  <w14:noFill/>
                  <w14:prstDash w14:val="solid"/>
                  <w14:bevel/>
                </w14:textOutline>
              </w:rPr>
              <w:t>:</w:t>
            </w:r>
            <w:r w:rsidRPr="0047131D">
              <w:rPr>
                <w:bCs/>
                <w:color w:val="auto"/>
                <w:sz w:val="24"/>
                <w:szCs w:val="24"/>
                <w14:textOutline w14:w="9525" w14:cap="rnd" w14:cmpd="sng" w14:algn="ctr">
                  <w14:noFill/>
                  <w14:prstDash w14:val="solid"/>
                  <w14:bevel/>
                </w14:textOutline>
              </w:rPr>
              <w:t xml:space="preserve"> </w:t>
            </w:r>
            <w:proofErr w:type="spellStart"/>
            <w:r w:rsidRPr="0047131D">
              <w:rPr>
                <w:bCs/>
                <w:color w:val="auto"/>
                <w:sz w:val="24"/>
                <w:szCs w:val="24"/>
                <w14:textOutline w14:w="9525" w14:cap="rnd" w14:cmpd="sng" w14:algn="ctr">
                  <w14:noFill/>
                  <w14:prstDash w14:val="solid"/>
                  <w14:bevel/>
                </w14:textOutline>
              </w:rPr>
              <w:t>Động</w:t>
            </w:r>
            <w:proofErr w:type="spellEnd"/>
            <w:r w:rsidRPr="0047131D">
              <w:rPr>
                <w:bCs/>
                <w:color w:val="auto"/>
                <w:sz w:val="24"/>
                <w:szCs w:val="24"/>
                <w14:textOutline w14:w="9525" w14:cap="rnd" w14:cmpd="sng" w14:algn="ctr">
                  <w14:noFill/>
                  <w14:prstDash w14:val="solid"/>
                  <w14:bevel/>
                </w14:textOutline>
              </w:rPr>
              <w:t xml:space="preserve"> </w:t>
            </w:r>
            <w:proofErr w:type="spellStart"/>
            <w:r w:rsidRPr="0047131D">
              <w:rPr>
                <w:bCs/>
                <w:color w:val="auto"/>
                <w:sz w:val="24"/>
                <w:szCs w:val="24"/>
                <w14:textOutline w14:w="9525" w14:cap="rnd" w14:cmpd="sng" w14:algn="ctr">
                  <w14:noFill/>
                  <w14:prstDash w14:val="solid"/>
                  <w14:bevel/>
                </w14:textOutline>
              </w:rPr>
              <w:t>năng</w:t>
            </w:r>
            <w:proofErr w:type="spellEnd"/>
            <w:r w:rsidRPr="0047131D">
              <w:rPr>
                <w:bCs/>
                <w:color w:val="auto"/>
                <w:sz w:val="24"/>
                <w:szCs w:val="24"/>
                <w14:textOutline w14:w="9525" w14:cap="rnd" w14:cmpd="sng" w14:algn="ctr">
                  <w14:noFill/>
                  <w14:prstDash w14:val="solid"/>
                  <w14:bevel/>
                </w14:textOutline>
              </w:rPr>
              <w:t xml:space="preserve"> </w:t>
            </w:r>
            <w:proofErr w:type="spellStart"/>
            <w:r w:rsidRPr="0047131D">
              <w:rPr>
                <w:bCs/>
                <w:color w:val="auto"/>
                <w:sz w:val="24"/>
                <w:szCs w:val="24"/>
                <w14:textOutline w14:w="9525" w14:cap="rnd" w14:cmpd="sng" w14:algn="ctr">
                  <w14:noFill/>
                  <w14:prstDash w14:val="solid"/>
                  <w14:bevel/>
                </w14:textOutline>
              </w:rPr>
              <w:t>từ</w:t>
            </w:r>
            <w:proofErr w:type="spellEnd"/>
            <w:r w:rsidRPr="0047131D">
              <w:rPr>
                <w:bCs/>
                <w:color w:val="auto"/>
                <w:sz w:val="24"/>
                <w:szCs w:val="24"/>
                <w14:textOutline w14:w="9525" w14:cap="rnd" w14:cmpd="sng" w14:algn="ctr">
                  <w14:noFill/>
                  <w14:prstDash w14:val="solid"/>
                  <w14:bevel/>
                </w14:textOutline>
              </w:rPr>
              <w:t xml:space="preserve"> </w:t>
            </w:r>
            <w:proofErr w:type="spellStart"/>
            <w:r w:rsidRPr="0047131D">
              <w:rPr>
                <w:bCs/>
                <w:color w:val="auto"/>
                <w:sz w:val="24"/>
                <w:szCs w:val="24"/>
                <w14:textOutline w14:w="9525" w14:cap="rnd" w14:cmpd="sng" w14:algn="ctr">
                  <w14:noFill/>
                  <w14:prstDash w14:val="solid"/>
                  <w14:bevel/>
                </w14:textOutline>
              </w:rPr>
              <w:t>cực</w:t>
            </w:r>
            <w:proofErr w:type="spellEnd"/>
            <w:r w:rsidRPr="0047131D">
              <w:rPr>
                <w:bCs/>
                <w:color w:val="auto"/>
                <w:sz w:val="24"/>
                <w:szCs w:val="24"/>
                <w14:textOutline w14:w="9525" w14:cap="rnd" w14:cmpd="sng" w14:algn="ctr">
                  <w14:noFill/>
                  <w14:prstDash w14:val="solid"/>
                  <w14:bevel/>
                </w14:textOutline>
              </w:rPr>
              <w:t xml:space="preserve"> </w:t>
            </w:r>
            <w:proofErr w:type="spellStart"/>
            <w:r w:rsidRPr="0047131D">
              <w:rPr>
                <w:bCs/>
                <w:color w:val="auto"/>
                <w:sz w:val="24"/>
                <w:szCs w:val="24"/>
                <w14:textOutline w14:w="9525" w14:cap="rnd" w14:cmpd="sng" w14:algn="ctr">
                  <w14:noFill/>
                  <w14:prstDash w14:val="solid"/>
                  <w14:bevel/>
                </w14:textOutline>
              </w:rPr>
              <w:t>đại</w:t>
            </w:r>
            <w:proofErr w:type="spellEnd"/>
            <w:r w:rsidRPr="0047131D">
              <w:rPr>
                <w:bCs/>
                <w:color w:val="auto"/>
                <w:sz w:val="24"/>
                <w:szCs w:val="24"/>
                <w14:textOutline w14:w="9525" w14:cap="rnd" w14:cmpd="sng" w14:algn="ctr">
                  <w14:noFill/>
                  <w14:prstDash w14:val="solid"/>
                  <w14:bevel/>
                </w14:textOutline>
              </w:rPr>
              <w:t xml:space="preserve"> </w:t>
            </w:r>
            <w:proofErr w:type="spellStart"/>
            <w:r w:rsidRPr="0047131D">
              <w:rPr>
                <w:bCs/>
                <w:color w:val="auto"/>
                <w:sz w:val="24"/>
                <w:szCs w:val="24"/>
                <w14:textOutline w14:w="9525" w14:cap="rnd" w14:cmpd="sng" w14:algn="ctr">
                  <w14:noFill/>
                  <w14:prstDash w14:val="solid"/>
                  <w14:bevel/>
                </w14:textOutline>
              </w:rPr>
              <w:t>giảm</w:t>
            </w:r>
            <w:proofErr w:type="spellEnd"/>
            <w:r w:rsidRPr="0047131D">
              <w:rPr>
                <w:bCs/>
                <w:color w:val="auto"/>
                <w:sz w:val="24"/>
                <w:szCs w:val="24"/>
                <w14:textOutline w14:w="9525" w14:cap="rnd" w14:cmpd="sng" w14:algn="ctr">
                  <w14:noFill/>
                  <w14:prstDash w14:val="solid"/>
                  <w14:bevel/>
                </w14:textOutline>
              </w:rPr>
              <w:t xml:space="preserve"> </w:t>
            </w:r>
            <w:proofErr w:type="spellStart"/>
            <w:r w:rsidRPr="0047131D">
              <w:rPr>
                <w:bCs/>
                <w:color w:val="auto"/>
                <w:sz w:val="24"/>
                <w:szCs w:val="24"/>
                <w14:textOutline w14:w="9525" w14:cap="rnd" w14:cmpd="sng" w14:algn="ctr">
                  <w14:noFill/>
                  <w14:prstDash w14:val="solid"/>
                  <w14:bevel/>
                </w14:textOutline>
              </w:rPr>
              <w:t>đến</w:t>
            </w:r>
            <w:proofErr w:type="spellEnd"/>
            <w:r w:rsidRPr="0047131D">
              <w:rPr>
                <w:bCs/>
                <w:color w:val="auto"/>
                <w:sz w:val="24"/>
                <w:szCs w:val="24"/>
                <w14:textOutline w14:w="9525" w14:cap="rnd" w14:cmpd="sng" w14:algn="ctr">
                  <w14:noFill/>
                  <w14:prstDash w14:val="solid"/>
                  <w14:bevel/>
                </w14:textOutline>
              </w:rPr>
              <w:t xml:space="preserve"> 0</w:t>
            </w:r>
          </w:p>
          <w:p w14:paraId="4A086F74" w14:textId="77777777" w:rsidR="002D41FB" w:rsidRPr="0047131D" w:rsidRDefault="002D41FB" w:rsidP="007F1E65">
            <w:pPr>
              <w:tabs>
                <w:tab w:val="left" w:pos="360"/>
              </w:tabs>
              <w:spacing w:line="276" w:lineRule="auto"/>
              <w:jc w:val="both"/>
              <w:cnfStyle w:val="000000100000" w:firstRow="0" w:lastRow="0" w:firstColumn="0" w:lastColumn="0" w:oddVBand="0" w:evenVBand="0" w:oddHBand="1" w:evenHBand="0" w:firstRowFirstColumn="0" w:firstRowLastColumn="0" w:lastRowFirstColumn="0" w:lastRowLastColumn="0"/>
              <w:rPr>
                <w:bCs/>
                <w:color w:val="auto"/>
                <w:sz w:val="24"/>
                <w:szCs w:val="24"/>
                <w14:textOutline w14:w="9525" w14:cap="rnd" w14:cmpd="sng" w14:algn="ctr">
                  <w14:noFill/>
                  <w14:prstDash w14:val="solid"/>
                  <w14:bevel/>
                </w14:textOutline>
              </w:rPr>
            </w:pPr>
            <w:r w:rsidRPr="0047131D">
              <w:rPr>
                <w:b/>
                <w:i/>
                <w:iCs/>
                <w:color w:val="auto"/>
                <w:sz w:val="24"/>
                <w:szCs w:val="24"/>
                <w14:textOutline w14:w="9525" w14:cap="rnd" w14:cmpd="sng" w14:algn="ctr">
                  <w14:noFill/>
                  <w14:prstDash w14:val="solid"/>
                  <w14:bevel/>
                </w14:textOutline>
              </w:rPr>
              <w:t xml:space="preserve">+ Khi </w:t>
            </w:r>
            <w:proofErr w:type="spellStart"/>
            <w:r w:rsidRPr="0047131D">
              <w:rPr>
                <w:b/>
                <w:i/>
                <w:iCs/>
                <w:color w:val="auto"/>
                <w:sz w:val="24"/>
                <w:szCs w:val="24"/>
                <w14:textOutline w14:w="9525" w14:cap="rnd" w14:cmpd="sng" w14:algn="ctr">
                  <w14:noFill/>
                  <w14:prstDash w14:val="solid"/>
                  <w14:bevel/>
                </w14:textOutline>
              </w:rPr>
              <w:t>vật</w:t>
            </w:r>
            <w:proofErr w:type="spellEnd"/>
            <w:r w:rsidRPr="0047131D">
              <w:rPr>
                <w:b/>
                <w:i/>
                <w:iCs/>
                <w:color w:val="auto"/>
                <w:sz w:val="24"/>
                <w:szCs w:val="24"/>
                <w14:textOutline w14:w="9525" w14:cap="rnd" w14:cmpd="sng" w14:algn="ctr">
                  <w14:noFill/>
                  <w14:prstDash w14:val="solid"/>
                  <w14:bevel/>
                </w14:textOutline>
              </w:rPr>
              <w:t xml:space="preserve"> </w:t>
            </w:r>
            <w:proofErr w:type="spellStart"/>
            <w:r w:rsidRPr="0047131D">
              <w:rPr>
                <w:b/>
                <w:i/>
                <w:iCs/>
                <w:color w:val="auto"/>
                <w:sz w:val="24"/>
                <w:szCs w:val="24"/>
                <w14:textOutline w14:w="9525" w14:cap="rnd" w14:cmpd="sng" w14:algn="ctr">
                  <w14:noFill/>
                  <w14:prstDash w14:val="solid"/>
                  <w14:bevel/>
                </w14:textOutline>
              </w:rPr>
              <w:t>đi</w:t>
            </w:r>
            <w:proofErr w:type="spellEnd"/>
            <w:r w:rsidRPr="0047131D">
              <w:rPr>
                <w:b/>
                <w:i/>
                <w:iCs/>
                <w:color w:val="auto"/>
                <w:sz w:val="24"/>
                <w:szCs w:val="24"/>
                <w14:textOutline w14:w="9525" w14:cap="rnd" w14:cmpd="sng" w14:algn="ctr">
                  <w14:noFill/>
                  <w14:prstDash w14:val="solid"/>
                  <w14:bevel/>
                </w14:textOutline>
              </w:rPr>
              <w:t xml:space="preserve"> </w:t>
            </w:r>
            <w:proofErr w:type="spellStart"/>
            <w:r w:rsidRPr="0047131D">
              <w:rPr>
                <w:b/>
                <w:i/>
                <w:iCs/>
                <w:color w:val="auto"/>
                <w:sz w:val="24"/>
                <w:szCs w:val="24"/>
                <w14:textOutline w14:w="9525" w14:cap="rnd" w14:cmpd="sng" w14:algn="ctr">
                  <w14:noFill/>
                  <w14:prstDash w14:val="solid"/>
                  <w14:bevel/>
                </w14:textOutline>
              </w:rPr>
              <w:t>từ</w:t>
            </w:r>
            <w:proofErr w:type="spellEnd"/>
            <w:r w:rsidRPr="0047131D">
              <w:rPr>
                <w:b/>
                <w:i/>
                <w:iCs/>
                <w:color w:val="auto"/>
                <w:sz w:val="24"/>
                <w:szCs w:val="24"/>
                <w14:textOutline w14:w="9525" w14:cap="rnd" w14:cmpd="sng" w14:algn="ctr">
                  <w14:noFill/>
                  <w14:prstDash w14:val="solid"/>
                  <w14:bevel/>
                </w14:textOutline>
              </w:rPr>
              <w:t xml:space="preserve"> VT </w:t>
            </w:r>
            <w:proofErr w:type="spellStart"/>
            <w:r w:rsidRPr="0047131D">
              <w:rPr>
                <w:b/>
                <w:i/>
                <w:iCs/>
                <w:color w:val="auto"/>
                <w:sz w:val="24"/>
                <w:szCs w:val="24"/>
                <w14:textOutline w14:w="9525" w14:cap="rnd" w14:cmpd="sng" w14:algn="ctr">
                  <w14:noFill/>
                  <w14:prstDash w14:val="solid"/>
                  <w14:bevel/>
                </w14:textOutline>
              </w:rPr>
              <w:t>biên</w:t>
            </w:r>
            <w:proofErr w:type="spellEnd"/>
            <w:r w:rsidRPr="0047131D">
              <w:rPr>
                <w:b/>
                <w:i/>
                <w:iCs/>
                <w:color w:val="auto"/>
                <w:sz w:val="24"/>
                <w:szCs w:val="24"/>
                <w14:textOutline w14:w="9525" w14:cap="rnd" w14:cmpd="sng" w14:algn="ctr">
                  <w14:noFill/>
                  <w14:prstDash w14:val="solid"/>
                  <w14:bevel/>
                </w14:textOutline>
              </w:rPr>
              <w:t xml:space="preserve"> </w:t>
            </w:r>
            <w:proofErr w:type="spellStart"/>
            <w:r w:rsidRPr="0047131D">
              <w:rPr>
                <w:b/>
                <w:i/>
                <w:iCs/>
                <w:color w:val="auto"/>
                <w:sz w:val="24"/>
                <w:szCs w:val="24"/>
                <w14:textOutline w14:w="9525" w14:cap="rnd" w14:cmpd="sng" w14:algn="ctr">
                  <w14:noFill/>
                  <w14:prstDash w14:val="solid"/>
                  <w14:bevel/>
                </w14:textOutline>
              </w:rPr>
              <w:t>đến</w:t>
            </w:r>
            <w:proofErr w:type="spellEnd"/>
            <w:r w:rsidRPr="0047131D">
              <w:rPr>
                <w:b/>
                <w:i/>
                <w:iCs/>
                <w:color w:val="auto"/>
                <w:sz w:val="24"/>
                <w:szCs w:val="24"/>
                <w14:textOutline w14:w="9525" w14:cap="rnd" w14:cmpd="sng" w14:algn="ctr">
                  <w14:noFill/>
                  <w14:prstDash w14:val="solid"/>
                  <w14:bevel/>
                </w14:textOutline>
              </w:rPr>
              <w:t xml:space="preserve"> VTCB:</w:t>
            </w:r>
            <w:r w:rsidRPr="0047131D">
              <w:rPr>
                <w:bCs/>
                <w:color w:val="auto"/>
                <w:sz w:val="24"/>
                <w:szCs w:val="24"/>
                <w14:textOutline w14:w="9525" w14:cap="rnd" w14:cmpd="sng" w14:algn="ctr">
                  <w14:noFill/>
                  <w14:prstDash w14:val="solid"/>
                  <w14:bevel/>
                </w14:textOutline>
              </w:rPr>
              <w:t xml:space="preserve"> </w:t>
            </w:r>
            <w:proofErr w:type="spellStart"/>
            <w:r w:rsidRPr="0047131D">
              <w:rPr>
                <w:bCs/>
                <w:color w:val="auto"/>
                <w:sz w:val="24"/>
                <w:szCs w:val="24"/>
                <w14:textOutline w14:w="9525" w14:cap="rnd" w14:cmpd="sng" w14:algn="ctr">
                  <w14:noFill/>
                  <w14:prstDash w14:val="solid"/>
                  <w14:bevel/>
                </w14:textOutline>
              </w:rPr>
              <w:t>Động</w:t>
            </w:r>
            <w:proofErr w:type="spellEnd"/>
            <w:r w:rsidRPr="0047131D">
              <w:rPr>
                <w:bCs/>
                <w:color w:val="auto"/>
                <w:sz w:val="24"/>
                <w:szCs w:val="24"/>
                <w14:textOutline w14:w="9525" w14:cap="rnd" w14:cmpd="sng" w14:algn="ctr">
                  <w14:noFill/>
                  <w14:prstDash w14:val="solid"/>
                  <w14:bevel/>
                </w14:textOutline>
              </w:rPr>
              <w:t xml:space="preserve"> </w:t>
            </w:r>
            <w:proofErr w:type="spellStart"/>
            <w:r w:rsidRPr="0047131D">
              <w:rPr>
                <w:bCs/>
                <w:color w:val="auto"/>
                <w:sz w:val="24"/>
                <w:szCs w:val="24"/>
                <w14:textOutline w14:w="9525" w14:cap="rnd" w14:cmpd="sng" w14:algn="ctr">
                  <w14:noFill/>
                  <w14:prstDash w14:val="solid"/>
                  <w14:bevel/>
                </w14:textOutline>
              </w:rPr>
              <w:t>năng</w:t>
            </w:r>
            <w:proofErr w:type="spellEnd"/>
            <w:r w:rsidRPr="0047131D">
              <w:rPr>
                <w:bCs/>
                <w:color w:val="auto"/>
                <w:sz w:val="24"/>
                <w:szCs w:val="24"/>
                <w14:textOutline w14:w="9525" w14:cap="rnd" w14:cmpd="sng" w14:algn="ctr">
                  <w14:noFill/>
                  <w14:prstDash w14:val="solid"/>
                  <w14:bevel/>
                </w14:textOutline>
              </w:rPr>
              <w:t xml:space="preserve"> </w:t>
            </w:r>
            <w:proofErr w:type="spellStart"/>
            <w:r w:rsidRPr="0047131D">
              <w:rPr>
                <w:bCs/>
                <w:color w:val="auto"/>
                <w:sz w:val="24"/>
                <w:szCs w:val="24"/>
                <w14:textOutline w14:w="9525" w14:cap="rnd" w14:cmpd="sng" w14:algn="ctr">
                  <w14:noFill/>
                  <w14:prstDash w14:val="solid"/>
                  <w14:bevel/>
                </w14:textOutline>
              </w:rPr>
              <w:t>từ</w:t>
            </w:r>
            <w:proofErr w:type="spellEnd"/>
            <w:r w:rsidRPr="0047131D">
              <w:rPr>
                <w:bCs/>
                <w:color w:val="auto"/>
                <w:sz w:val="24"/>
                <w:szCs w:val="24"/>
                <w14:textOutline w14:w="9525" w14:cap="rnd" w14:cmpd="sng" w14:algn="ctr">
                  <w14:noFill/>
                  <w14:prstDash w14:val="solid"/>
                  <w14:bevel/>
                </w14:textOutline>
              </w:rPr>
              <w:t xml:space="preserve"> 0 </w:t>
            </w:r>
            <w:proofErr w:type="spellStart"/>
            <w:r w:rsidRPr="0047131D">
              <w:rPr>
                <w:bCs/>
                <w:color w:val="auto"/>
                <w:sz w:val="24"/>
                <w:szCs w:val="24"/>
                <w14:textOutline w14:w="9525" w14:cap="rnd" w14:cmpd="sng" w14:algn="ctr">
                  <w14:noFill/>
                  <w14:prstDash w14:val="solid"/>
                  <w14:bevel/>
                </w14:textOutline>
              </w:rPr>
              <w:t>tăng</w:t>
            </w:r>
            <w:proofErr w:type="spellEnd"/>
            <w:r w:rsidRPr="0047131D">
              <w:rPr>
                <w:bCs/>
                <w:color w:val="auto"/>
                <w:sz w:val="24"/>
                <w:szCs w:val="24"/>
                <w14:textOutline w14:w="9525" w14:cap="rnd" w14:cmpd="sng" w14:algn="ctr">
                  <w14:noFill/>
                  <w14:prstDash w14:val="solid"/>
                  <w14:bevel/>
                </w14:textOutline>
              </w:rPr>
              <w:t xml:space="preserve"> </w:t>
            </w:r>
            <w:proofErr w:type="spellStart"/>
            <w:r w:rsidRPr="0047131D">
              <w:rPr>
                <w:bCs/>
                <w:color w:val="auto"/>
                <w:sz w:val="24"/>
                <w:szCs w:val="24"/>
                <w14:textOutline w14:w="9525" w14:cap="rnd" w14:cmpd="sng" w14:algn="ctr">
                  <w14:noFill/>
                  <w14:prstDash w14:val="solid"/>
                  <w14:bevel/>
                </w14:textOutline>
              </w:rPr>
              <w:t>đến</w:t>
            </w:r>
            <w:proofErr w:type="spellEnd"/>
            <w:r w:rsidRPr="0047131D">
              <w:rPr>
                <w:bCs/>
                <w:color w:val="auto"/>
                <w:sz w:val="24"/>
                <w:szCs w:val="24"/>
                <w14:textOutline w14:w="9525" w14:cap="rnd" w14:cmpd="sng" w14:algn="ctr">
                  <w14:noFill/>
                  <w14:prstDash w14:val="solid"/>
                  <w14:bevel/>
                </w14:textOutline>
              </w:rPr>
              <w:t xml:space="preserve"> </w:t>
            </w:r>
            <w:proofErr w:type="spellStart"/>
            <w:r w:rsidRPr="0047131D">
              <w:rPr>
                <w:bCs/>
                <w:color w:val="auto"/>
                <w:sz w:val="24"/>
                <w:szCs w:val="24"/>
                <w14:textOutline w14:w="9525" w14:cap="rnd" w14:cmpd="sng" w14:algn="ctr">
                  <w14:noFill/>
                  <w14:prstDash w14:val="solid"/>
                  <w14:bevel/>
                </w14:textOutline>
              </w:rPr>
              <w:t>giá</w:t>
            </w:r>
            <w:proofErr w:type="spellEnd"/>
            <w:r w:rsidRPr="0047131D">
              <w:rPr>
                <w:bCs/>
                <w:color w:val="auto"/>
                <w:sz w:val="24"/>
                <w:szCs w:val="24"/>
                <w14:textOutline w14:w="9525" w14:cap="rnd" w14:cmpd="sng" w14:algn="ctr">
                  <w14:noFill/>
                  <w14:prstDash w14:val="solid"/>
                  <w14:bevel/>
                </w14:textOutline>
              </w:rPr>
              <w:t xml:space="preserve"> </w:t>
            </w:r>
            <w:proofErr w:type="spellStart"/>
            <w:r w:rsidRPr="0047131D">
              <w:rPr>
                <w:bCs/>
                <w:color w:val="auto"/>
                <w:sz w:val="24"/>
                <w:szCs w:val="24"/>
                <w14:textOutline w14:w="9525" w14:cap="rnd" w14:cmpd="sng" w14:algn="ctr">
                  <w14:noFill/>
                  <w14:prstDash w14:val="solid"/>
                  <w14:bevel/>
                </w14:textOutline>
              </w:rPr>
              <w:t>trị</w:t>
            </w:r>
            <w:proofErr w:type="spellEnd"/>
            <w:r w:rsidRPr="0047131D">
              <w:rPr>
                <w:bCs/>
                <w:color w:val="auto"/>
                <w:sz w:val="24"/>
                <w:szCs w:val="24"/>
                <w14:textOutline w14:w="9525" w14:cap="rnd" w14:cmpd="sng" w14:algn="ctr">
                  <w14:noFill/>
                  <w14:prstDash w14:val="solid"/>
                  <w14:bevel/>
                </w14:textOutline>
              </w:rPr>
              <w:t xml:space="preserve"> </w:t>
            </w:r>
            <w:proofErr w:type="spellStart"/>
            <w:r w:rsidRPr="0047131D">
              <w:rPr>
                <w:bCs/>
                <w:color w:val="auto"/>
                <w:sz w:val="24"/>
                <w:szCs w:val="24"/>
                <w14:textOutline w14:w="9525" w14:cap="rnd" w14:cmpd="sng" w14:algn="ctr">
                  <w14:noFill/>
                  <w14:prstDash w14:val="solid"/>
                  <w14:bevel/>
                </w14:textOutline>
              </w:rPr>
              <w:t>cực</w:t>
            </w:r>
            <w:proofErr w:type="spellEnd"/>
            <w:r w:rsidRPr="0047131D">
              <w:rPr>
                <w:bCs/>
                <w:color w:val="auto"/>
                <w:sz w:val="24"/>
                <w:szCs w:val="24"/>
                <w14:textOutline w14:w="9525" w14:cap="rnd" w14:cmpd="sng" w14:algn="ctr">
                  <w14:noFill/>
                  <w14:prstDash w14:val="solid"/>
                  <w14:bevel/>
                </w14:textOutline>
              </w:rPr>
              <w:t xml:space="preserve"> </w:t>
            </w:r>
            <w:proofErr w:type="spellStart"/>
            <w:r w:rsidRPr="0047131D">
              <w:rPr>
                <w:bCs/>
                <w:color w:val="auto"/>
                <w:sz w:val="24"/>
                <w:szCs w:val="24"/>
                <w14:textOutline w14:w="9525" w14:cap="rnd" w14:cmpd="sng" w14:algn="ctr">
                  <w14:noFill/>
                  <w14:prstDash w14:val="solid"/>
                  <w14:bevel/>
                </w14:textOutline>
              </w:rPr>
              <w:t>đại</w:t>
            </w:r>
            <w:proofErr w:type="spellEnd"/>
          </w:p>
          <w:p w14:paraId="40A8908E" w14:textId="77777777" w:rsidR="002D41FB" w:rsidRPr="0047131D" w:rsidRDefault="002D41FB" w:rsidP="007F1E65">
            <w:pPr>
              <w:tabs>
                <w:tab w:val="left" w:pos="360"/>
              </w:tabs>
              <w:spacing w:line="276" w:lineRule="auto"/>
              <w:jc w:val="center"/>
              <w:cnfStyle w:val="000000100000" w:firstRow="0" w:lastRow="0" w:firstColumn="0" w:lastColumn="0" w:oddVBand="0" w:evenVBand="0" w:oddHBand="1" w:evenHBand="0" w:firstRowFirstColumn="0" w:firstRowLastColumn="0" w:lastRowFirstColumn="0" w:lastRowLastColumn="0"/>
              <w:rPr>
                <w:bCs/>
                <w:color w:val="auto"/>
                <w:sz w:val="24"/>
                <w:szCs w:val="24"/>
                <w14:textOutline w14:w="9525" w14:cap="rnd" w14:cmpd="sng" w14:algn="ctr">
                  <w14:noFill/>
                  <w14:prstDash w14:val="solid"/>
                  <w14:bevel/>
                </w14:textOutline>
              </w:rPr>
            </w:pPr>
            <w:r w:rsidRPr="0047131D">
              <w:rPr>
                <w:color w:val="auto"/>
                <w:position w:val="-24"/>
                <w:sz w:val="24"/>
                <w:szCs w:val="24"/>
                <w:lang w:val="es-ES_tradnl"/>
              </w:rPr>
              <w:object w:dxaOrig="1700" w:dyaOrig="620" w14:anchorId="10185CD6">
                <v:shape id="_x0000_i1040" type="#_x0000_t75" alt="n404 fb Linh Linh" style="width:93.75pt;height:35.3pt" o:ole="">
                  <v:imagedata r:id="rId65" o:title=""/>
                </v:shape>
                <o:OLEObject Type="Embed" ProgID="Equation.DSMT4" ShapeID="_x0000_i1040" DrawAspect="Content" ObjectID="_1826434467" r:id="rId66"/>
              </w:object>
            </w:r>
          </w:p>
        </w:tc>
        <w:tc>
          <w:tcPr>
            <w:tcW w:w="1402" w:type="pct"/>
            <w:shd w:val="clear" w:color="auto" w:fill="FDF0E7"/>
            <w:vAlign w:val="center"/>
          </w:tcPr>
          <w:p w14:paraId="1DBE6224" w14:textId="77777777" w:rsidR="002D41FB" w:rsidRPr="0047131D" w:rsidRDefault="002D41FB" w:rsidP="007F1E65">
            <w:pPr>
              <w:tabs>
                <w:tab w:val="left" w:pos="360"/>
              </w:tabs>
              <w:spacing w:line="276" w:lineRule="auto"/>
              <w:jc w:val="both"/>
              <w:cnfStyle w:val="000000100000" w:firstRow="0" w:lastRow="0" w:firstColumn="0" w:lastColumn="0" w:oddVBand="0" w:evenVBand="0" w:oddHBand="1" w:evenHBand="0" w:firstRowFirstColumn="0" w:firstRowLastColumn="0" w:lastRowFirstColumn="0" w:lastRowLastColumn="0"/>
              <w:rPr>
                <w:bCs/>
                <w:color w:val="auto"/>
                <w:sz w:val="24"/>
                <w:szCs w:val="24"/>
                <w14:textOutline w14:w="9525" w14:cap="rnd" w14:cmpd="sng" w14:algn="ctr">
                  <w14:noFill/>
                  <w14:prstDash w14:val="solid"/>
                  <w14:bevel/>
                </w14:textOutline>
              </w:rPr>
            </w:pPr>
            <w:r w:rsidRPr="0047131D">
              <w:rPr>
                <w:b/>
                <w:i/>
                <w:iCs/>
                <w:color w:val="auto"/>
                <w:sz w:val="24"/>
                <w:szCs w:val="24"/>
                <w14:textOutline w14:w="9525" w14:cap="rnd" w14:cmpd="sng" w14:algn="ctr">
                  <w14:noFill/>
                  <w14:prstDash w14:val="solid"/>
                  <w14:bevel/>
                </w14:textOutline>
              </w:rPr>
              <w:t xml:space="preserve">+ Khi </w:t>
            </w:r>
            <w:proofErr w:type="spellStart"/>
            <w:r w:rsidRPr="0047131D">
              <w:rPr>
                <w:b/>
                <w:i/>
                <w:iCs/>
                <w:color w:val="auto"/>
                <w:sz w:val="24"/>
                <w:szCs w:val="24"/>
                <w14:textOutline w14:w="9525" w14:cap="rnd" w14:cmpd="sng" w14:algn="ctr">
                  <w14:noFill/>
                  <w14:prstDash w14:val="solid"/>
                  <w14:bevel/>
                </w14:textOutline>
              </w:rPr>
              <w:t>vật</w:t>
            </w:r>
            <w:proofErr w:type="spellEnd"/>
            <w:r w:rsidRPr="0047131D">
              <w:rPr>
                <w:b/>
                <w:i/>
                <w:iCs/>
                <w:color w:val="auto"/>
                <w:sz w:val="24"/>
                <w:szCs w:val="24"/>
                <w14:textOutline w14:w="9525" w14:cap="rnd" w14:cmpd="sng" w14:algn="ctr">
                  <w14:noFill/>
                  <w14:prstDash w14:val="solid"/>
                  <w14:bevel/>
                </w14:textOutline>
              </w:rPr>
              <w:t xml:space="preserve"> </w:t>
            </w:r>
            <w:proofErr w:type="spellStart"/>
            <w:r w:rsidRPr="0047131D">
              <w:rPr>
                <w:b/>
                <w:i/>
                <w:iCs/>
                <w:color w:val="auto"/>
                <w:sz w:val="24"/>
                <w:szCs w:val="24"/>
                <w14:textOutline w14:w="9525" w14:cap="rnd" w14:cmpd="sng" w14:algn="ctr">
                  <w14:noFill/>
                  <w14:prstDash w14:val="solid"/>
                  <w14:bevel/>
                </w14:textOutline>
              </w:rPr>
              <w:t>đi</w:t>
            </w:r>
            <w:proofErr w:type="spellEnd"/>
            <w:r w:rsidRPr="0047131D">
              <w:rPr>
                <w:b/>
                <w:i/>
                <w:iCs/>
                <w:color w:val="auto"/>
                <w:sz w:val="24"/>
                <w:szCs w:val="24"/>
                <w14:textOutline w14:w="9525" w14:cap="rnd" w14:cmpd="sng" w14:algn="ctr">
                  <w14:noFill/>
                  <w14:prstDash w14:val="solid"/>
                  <w14:bevel/>
                </w14:textOutline>
              </w:rPr>
              <w:t xml:space="preserve"> </w:t>
            </w:r>
            <w:proofErr w:type="spellStart"/>
            <w:r w:rsidRPr="0047131D">
              <w:rPr>
                <w:b/>
                <w:i/>
                <w:iCs/>
                <w:color w:val="auto"/>
                <w:sz w:val="24"/>
                <w:szCs w:val="24"/>
                <w14:textOutline w14:w="9525" w14:cap="rnd" w14:cmpd="sng" w14:algn="ctr">
                  <w14:noFill/>
                  <w14:prstDash w14:val="solid"/>
                  <w14:bevel/>
                </w14:textOutline>
              </w:rPr>
              <w:t>từ</w:t>
            </w:r>
            <w:proofErr w:type="spellEnd"/>
            <w:r w:rsidRPr="0047131D">
              <w:rPr>
                <w:b/>
                <w:i/>
                <w:iCs/>
                <w:color w:val="auto"/>
                <w:sz w:val="24"/>
                <w:szCs w:val="24"/>
                <w14:textOutline w14:w="9525" w14:cap="rnd" w14:cmpd="sng" w14:algn="ctr">
                  <w14:noFill/>
                  <w14:prstDash w14:val="solid"/>
                  <w14:bevel/>
                </w14:textOutline>
              </w:rPr>
              <w:t xml:space="preserve"> VTCB </w:t>
            </w:r>
            <w:proofErr w:type="spellStart"/>
            <w:r w:rsidRPr="0047131D">
              <w:rPr>
                <w:b/>
                <w:i/>
                <w:iCs/>
                <w:color w:val="auto"/>
                <w:sz w:val="24"/>
                <w:szCs w:val="24"/>
                <w14:textOutline w14:w="9525" w14:cap="rnd" w14:cmpd="sng" w14:algn="ctr">
                  <w14:noFill/>
                  <w14:prstDash w14:val="solid"/>
                  <w14:bevel/>
                </w14:textOutline>
              </w:rPr>
              <w:t>đến</w:t>
            </w:r>
            <w:proofErr w:type="spellEnd"/>
            <w:r w:rsidRPr="0047131D">
              <w:rPr>
                <w:b/>
                <w:i/>
                <w:iCs/>
                <w:color w:val="auto"/>
                <w:sz w:val="24"/>
                <w:szCs w:val="24"/>
                <w14:textOutline w14:w="9525" w14:cap="rnd" w14:cmpd="sng" w14:algn="ctr">
                  <w14:noFill/>
                  <w14:prstDash w14:val="solid"/>
                  <w14:bevel/>
                </w14:textOutline>
              </w:rPr>
              <w:t xml:space="preserve"> VT </w:t>
            </w:r>
            <w:proofErr w:type="spellStart"/>
            <w:r w:rsidRPr="0047131D">
              <w:rPr>
                <w:b/>
                <w:i/>
                <w:iCs/>
                <w:color w:val="auto"/>
                <w:sz w:val="24"/>
                <w:szCs w:val="24"/>
                <w14:textOutline w14:w="9525" w14:cap="rnd" w14:cmpd="sng" w14:algn="ctr">
                  <w14:noFill/>
                  <w14:prstDash w14:val="solid"/>
                  <w14:bevel/>
                </w14:textOutline>
              </w:rPr>
              <w:t>biên</w:t>
            </w:r>
            <w:proofErr w:type="spellEnd"/>
            <w:r w:rsidRPr="0047131D">
              <w:rPr>
                <w:b/>
                <w:i/>
                <w:iCs/>
                <w:color w:val="auto"/>
                <w:sz w:val="24"/>
                <w:szCs w:val="24"/>
                <w14:textOutline w14:w="9525" w14:cap="rnd" w14:cmpd="sng" w14:algn="ctr">
                  <w14:noFill/>
                  <w14:prstDash w14:val="solid"/>
                  <w14:bevel/>
                </w14:textOutline>
              </w:rPr>
              <w:t>:</w:t>
            </w:r>
            <w:r w:rsidRPr="0047131D">
              <w:rPr>
                <w:bCs/>
                <w:color w:val="auto"/>
                <w:sz w:val="24"/>
                <w:szCs w:val="24"/>
                <w14:textOutline w14:w="9525" w14:cap="rnd" w14:cmpd="sng" w14:algn="ctr">
                  <w14:noFill/>
                  <w14:prstDash w14:val="solid"/>
                  <w14:bevel/>
                </w14:textOutline>
              </w:rPr>
              <w:t xml:space="preserve"> </w:t>
            </w:r>
            <w:proofErr w:type="spellStart"/>
            <w:r w:rsidRPr="0047131D">
              <w:rPr>
                <w:bCs/>
                <w:color w:val="auto"/>
                <w:sz w:val="24"/>
                <w:szCs w:val="24"/>
                <w14:textOutline w14:w="9525" w14:cap="rnd" w14:cmpd="sng" w14:algn="ctr">
                  <w14:noFill/>
                  <w14:prstDash w14:val="solid"/>
                  <w14:bevel/>
                </w14:textOutline>
              </w:rPr>
              <w:t>Thế</w:t>
            </w:r>
            <w:proofErr w:type="spellEnd"/>
            <w:r w:rsidRPr="0047131D">
              <w:rPr>
                <w:bCs/>
                <w:color w:val="auto"/>
                <w:sz w:val="24"/>
                <w:szCs w:val="24"/>
                <w14:textOutline w14:w="9525" w14:cap="rnd" w14:cmpd="sng" w14:algn="ctr">
                  <w14:noFill/>
                  <w14:prstDash w14:val="solid"/>
                  <w14:bevel/>
                </w14:textOutline>
              </w:rPr>
              <w:t xml:space="preserve"> </w:t>
            </w:r>
            <w:proofErr w:type="spellStart"/>
            <w:r w:rsidRPr="0047131D">
              <w:rPr>
                <w:bCs/>
                <w:color w:val="auto"/>
                <w:sz w:val="24"/>
                <w:szCs w:val="24"/>
                <w14:textOutline w14:w="9525" w14:cap="rnd" w14:cmpd="sng" w14:algn="ctr">
                  <w14:noFill/>
                  <w14:prstDash w14:val="solid"/>
                  <w14:bevel/>
                </w14:textOutline>
              </w:rPr>
              <w:t>năng</w:t>
            </w:r>
            <w:proofErr w:type="spellEnd"/>
            <w:r w:rsidRPr="0047131D">
              <w:rPr>
                <w:bCs/>
                <w:color w:val="auto"/>
                <w:sz w:val="24"/>
                <w:szCs w:val="24"/>
                <w14:textOutline w14:w="9525" w14:cap="rnd" w14:cmpd="sng" w14:algn="ctr">
                  <w14:noFill/>
                  <w14:prstDash w14:val="solid"/>
                  <w14:bevel/>
                </w14:textOutline>
              </w:rPr>
              <w:t xml:space="preserve"> </w:t>
            </w:r>
            <w:proofErr w:type="spellStart"/>
            <w:r w:rsidRPr="0047131D">
              <w:rPr>
                <w:bCs/>
                <w:color w:val="auto"/>
                <w:sz w:val="24"/>
                <w:szCs w:val="24"/>
                <w14:textOutline w14:w="9525" w14:cap="rnd" w14:cmpd="sng" w14:algn="ctr">
                  <w14:noFill/>
                  <w14:prstDash w14:val="solid"/>
                  <w14:bevel/>
                </w14:textOutline>
              </w:rPr>
              <w:t>từ</w:t>
            </w:r>
            <w:proofErr w:type="spellEnd"/>
            <w:r w:rsidRPr="0047131D">
              <w:rPr>
                <w:bCs/>
                <w:color w:val="auto"/>
                <w:sz w:val="24"/>
                <w:szCs w:val="24"/>
                <w14:textOutline w14:w="9525" w14:cap="rnd" w14:cmpd="sng" w14:algn="ctr">
                  <w14:noFill/>
                  <w14:prstDash w14:val="solid"/>
                  <w14:bevel/>
                </w14:textOutline>
              </w:rPr>
              <w:t xml:space="preserve"> 0 </w:t>
            </w:r>
            <w:proofErr w:type="spellStart"/>
            <w:r w:rsidRPr="0047131D">
              <w:rPr>
                <w:bCs/>
                <w:color w:val="auto"/>
                <w:sz w:val="24"/>
                <w:szCs w:val="24"/>
                <w14:textOutline w14:w="9525" w14:cap="rnd" w14:cmpd="sng" w14:algn="ctr">
                  <w14:noFill/>
                  <w14:prstDash w14:val="solid"/>
                  <w14:bevel/>
                </w14:textOutline>
              </w:rPr>
              <w:t>tăng</w:t>
            </w:r>
            <w:proofErr w:type="spellEnd"/>
            <w:r w:rsidRPr="0047131D">
              <w:rPr>
                <w:bCs/>
                <w:color w:val="auto"/>
                <w:sz w:val="24"/>
                <w:szCs w:val="24"/>
                <w14:textOutline w14:w="9525" w14:cap="rnd" w14:cmpd="sng" w14:algn="ctr">
                  <w14:noFill/>
                  <w14:prstDash w14:val="solid"/>
                  <w14:bevel/>
                </w14:textOutline>
              </w:rPr>
              <w:t xml:space="preserve"> </w:t>
            </w:r>
            <w:proofErr w:type="spellStart"/>
            <w:r w:rsidRPr="0047131D">
              <w:rPr>
                <w:bCs/>
                <w:color w:val="auto"/>
                <w:sz w:val="24"/>
                <w:szCs w:val="24"/>
                <w14:textOutline w14:w="9525" w14:cap="rnd" w14:cmpd="sng" w14:algn="ctr">
                  <w14:noFill/>
                  <w14:prstDash w14:val="solid"/>
                  <w14:bevel/>
                </w14:textOutline>
              </w:rPr>
              <w:t>đến</w:t>
            </w:r>
            <w:proofErr w:type="spellEnd"/>
            <w:r w:rsidRPr="0047131D">
              <w:rPr>
                <w:bCs/>
                <w:color w:val="auto"/>
                <w:sz w:val="24"/>
                <w:szCs w:val="24"/>
                <w14:textOutline w14:w="9525" w14:cap="rnd" w14:cmpd="sng" w14:algn="ctr">
                  <w14:noFill/>
                  <w14:prstDash w14:val="solid"/>
                  <w14:bevel/>
                </w14:textOutline>
              </w:rPr>
              <w:t xml:space="preserve"> </w:t>
            </w:r>
            <w:proofErr w:type="spellStart"/>
            <w:r w:rsidRPr="0047131D">
              <w:rPr>
                <w:bCs/>
                <w:color w:val="auto"/>
                <w:sz w:val="24"/>
                <w:szCs w:val="24"/>
                <w14:textOutline w14:w="9525" w14:cap="rnd" w14:cmpd="sng" w14:algn="ctr">
                  <w14:noFill/>
                  <w14:prstDash w14:val="solid"/>
                  <w14:bevel/>
                </w14:textOutline>
              </w:rPr>
              <w:t>giá</w:t>
            </w:r>
            <w:proofErr w:type="spellEnd"/>
            <w:r w:rsidRPr="0047131D">
              <w:rPr>
                <w:bCs/>
                <w:color w:val="auto"/>
                <w:sz w:val="24"/>
                <w:szCs w:val="24"/>
                <w14:textOutline w14:w="9525" w14:cap="rnd" w14:cmpd="sng" w14:algn="ctr">
                  <w14:noFill/>
                  <w14:prstDash w14:val="solid"/>
                  <w14:bevel/>
                </w14:textOutline>
              </w:rPr>
              <w:t xml:space="preserve"> </w:t>
            </w:r>
            <w:proofErr w:type="spellStart"/>
            <w:r w:rsidRPr="0047131D">
              <w:rPr>
                <w:bCs/>
                <w:color w:val="auto"/>
                <w:sz w:val="24"/>
                <w:szCs w:val="24"/>
                <w14:textOutline w14:w="9525" w14:cap="rnd" w14:cmpd="sng" w14:algn="ctr">
                  <w14:noFill/>
                  <w14:prstDash w14:val="solid"/>
                  <w14:bevel/>
                </w14:textOutline>
              </w:rPr>
              <w:t>trị</w:t>
            </w:r>
            <w:proofErr w:type="spellEnd"/>
            <w:r w:rsidRPr="0047131D">
              <w:rPr>
                <w:bCs/>
                <w:color w:val="auto"/>
                <w:sz w:val="24"/>
                <w:szCs w:val="24"/>
                <w14:textOutline w14:w="9525" w14:cap="rnd" w14:cmpd="sng" w14:algn="ctr">
                  <w14:noFill/>
                  <w14:prstDash w14:val="solid"/>
                  <w14:bevel/>
                </w14:textOutline>
              </w:rPr>
              <w:t xml:space="preserve"> </w:t>
            </w:r>
            <w:proofErr w:type="spellStart"/>
            <w:r w:rsidRPr="0047131D">
              <w:rPr>
                <w:bCs/>
                <w:color w:val="auto"/>
                <w:sz w:val="24"/>
                <w:szCs w:val="24"/>
                <w14:textOutline w14:w="9525" w14:cap="rnd" w14:cmpd="sng" w14:algn="ctr">
                  <w14:noFill/>
                  <w14:prstDash w14:val="solid"/>
                  <w14:bevel/>
                </w14:textOutline>
              </w:rPr>
              <w:t>cực</w:t>
            </w:r>
            <w:proofErr w:type="spellEnd"/>
            <w:r w:rsidRPr="0047131D">
              <w:rPr>
                <w:bCs/>
                <w:color w:val="auto"/>
                <w:sz w:val="24"/>
                <w:szCs w:val="24"/>
                <w14:textOutline w14:w="9525" w14:cap="rnd" w14:cmpd="sng" w14:algn="ctr">
                  <w14:noFill/>
                  <w14:prstDash w14:val="solid"/>
                  <w14:bevel/>
                </w14:textOutline>
              </w:rPr>
              <w:t xml:space="preserve"> </w:t>
            </w:r>
            <w:proofErr w:type="spellStart"/>
            <w:r w:rsidRPr="0047131D">
              <w:rPr>
                <w:bCs/>
                <w:color w:val="auto"/>
                <w:sz w:val="24"/>
                <w:szCs w:val="24"/>
                <w14:textOutline w14:w="9525" w14:cap="rnd" w14:cmpd="sng" w14:algn="ctr">
                  <w14:noFill/>
                  <w14:prstDash w14:val="solid"/>
                  <w14:bevel/>
                </w14:textOutline>
              </w:rPr>
              <w:t>đại</w:t>
            </w:r>
            <w:proofErr w:type="spellEnd"/>
          </w:p>
          <w:p w14:paraId="2BC7CEA7" w14:textId="77777777" w:rsidR="002D41FB" w:rsidRPr="0047131D" w:rsidRDefault="002D41FB" w:rsidP="007F1E65">
            <w:pPr>
              <w:tabs>
                <w:tab w:val="left" w:pos="360"/>
              </w:tabs>
              <w:spacing w:line="276" w:lineRule="auto"/>
              <w:jc w:val="both"/>
              <w:cnfStyle w:val="000000100000" w:firstRow="0" w:lastRow="0" w:firstColumn="0" w:lastColumn="0" w:oddVBand="0" w:evenVBand="0" w:oddHBand="1" w:evenHBand="0" w:firstRowFirstColumn="0" w:firstRowLastColumn="0" w:lastRowFirstColumn="0" w:lastRowLastColumn="0"/>
              <w:rPr>
                <w:bCs/>
                <w:color w:val="auto"/>
                <w:sz w:val="24"/>
                <w:szCs w:val="24"/>
                <w14:textOutline w14:w="9525" w14:cap="rnd" w14:cmpd="sng" w14:algn="ctr">
                  <w14:noFill/>
                  <w14:prstDash w14:val="solid"/>
                  <w14:bevel/>
                </w14:textOutline>
              </w:rPr>
            </w:pPr>
            <w:r w:rsidRPr="0047131D">
              <w:rPr>
                <w:b/>
                <w:i/>
                <w:iCs/>
                <w:color w:val="auto"/>
                <w:sz w:val="24"/>
                <w:szCs w:val="24"/>
                <w14:textOutline w14:w="9525" w14:cap="rnd" w14:cmpd="sng" w14:algn="ctr">
                  <w14:noFill/>
                  <w14:prstDash w14:val="solid"/>
                  <w14:bevel/>
                </w14:textOutline>
              </w:rPr>
              <w:t xml:space="preserve">+ Khi </w:t>
            </w:r>
            <w:proofErr w:type="spellStart"/>
            <w:r w:rsidRPr="0047131D">
              <w:rPr>
                <w:b/>
                <w:i/>
                <w:iCs/>
                <w:color w:val="auto"/>
                <w:sz w:val="24"/>
                <w:szCs w:val="24"/>
                <w14:textOutline w14:w="9525" w14:cap="rnd" w14:cmpd="sng" w14:algn="ctr">
                  <w14:noFill/>
                  <w14:prstDash w14:val="solid"/>
                  <w14:bevel/>
                </w14:textOutline>
              </w:rPr>
              <w:t>vật</w:t>
            </w:r>
            <w:proofErr w:type="spellEnd"/>
            <w:r w:rsidRPr="0047131D">
              <w:rPr>
                <w:b/>
                <w:i/>
                <w:iCs/>
                <w:color w:val="auto"/>
                <w:sz w:val="24"/>
                <w:szCs w:val="24"/>
                <w14:textOutline w14:w="9525" w14:cap="rnd" w14:cmpd="sng" w14:algn="ctr">
                  <w14:noFill/>
                  <w14:prstDash w14:val="solid"/>
                  <w14:bevel/>
                </w14:textOutline>
              </w:rPr>
              <w:t xml:space="preserve"> </w:t>
            </w:r>
            <w:proofErr w:type="spellStart"/>
            <w:r w:rsidRPr="0047131D">
              <w:rPr>
                <w:b/>
                <w:i/>
                <w:iCs/>
                <w:color w:val="auto"/>
                <w:sz w:val="24"/>
                <w:szCs w:val="24"/>
                <w14:textOutline w14:w="9525" w14:cap="rnd" w14:cmpd="sng" w14:algn="ctr">
                  <w14:noFill/>
                  <w14:prstDash w14:val="solid"/>
                  <w14:bevel/>
                </w14:textOutline>
              </w:rPr>
              <w:t>đi</w:t>
            </w:r>
            <w:proofErr w:type="spellEnd"/>
            <w:r w:rsidRPr="0047131D">
              <w:rPr>
                <w:b/>
                <w:i/>
                <w:iCs/>
                <w:color w:val="auto"/>
                <w:sz w:val="24"/>
                <w:szCs w:val="24"/>
                <w14:textOutline w14:w="9525" w14:cap="rnd" w14:cmpd="sng" w14:algn="ctr">
                  <w14:noFill/>
                  <w14:prstDash w14:val="solid"/>
                  <w14:bevel/>
                </w14:textOutline>
              </w:rPr>
              <w:t xml:space="preserve"> </w:t>
            </w:r>
            <w:proofErr w:type="spellStart"/>
            <w:r w:rsidRPr="0047131D">
              <w:rPr>
                <w:b/>
                <w:i/>
                <w:iCs/>
                <w:color w:val="auto"/>
                <w:sz w:val="24"/>
                <w:szCs w:val="24"/>
                <w14:textOutline w14:w="9525" w14:cap="rnd" w14:cmpd="sng" w14:algn="ctr">
                  <w14:noFill/>
                  <w14:prstDash w14:val="solid"/>
                  <w14:bevel/>
                </w14:textOutline>
              </w:rPr>
              <w:t>từ</w:t>
            </w:r>
            <w:proofErr w:type="spellEnd"/>
            <w:r w:rsidRPr="0047131D">
              <w:rPr>
                <w:b/>
                <w:i/>
                <w:iCs/>
                <w:color w:val="auto"/>
                <w:sz w:val="24"/>
                <w:szCs w:val="24"/>
                <w14:textOutline w14:w="9525" w14:cap="rnd" w14:cmpd="sng" w14:algn="ctr">
                  <w14:noFill/>
                  <w14:prstDash w14:val="solid"/>
                  <w14:bevel/>
                </w14:textOutline>
              </w:rPr>
              <w:t xml:space="preserve"> VT </w:t>
            </w:r>
            <w:proofErr w:type="spellStart"/>
            <w:r w:rsidRPr="0047131D">
              <w:rPr>
                <w:b/>
                <w:i/>
                <w:iCs/>
                <w:color w:val="auto"/>
                <w:sz w:val="24"/>
                <w:szCs w:val="24"/>
                <w14:textOutline w14:w="9525" w14:cap="rnd" w14:cmpd="sng" w14:algn="ctr">
                  <w14:noFill/>
                  <w14:prstDash w14:val="solid"/>
                  <w14:bevel/>
                </w14:textOutline>
              </w:rPr>
              <w:t>biên</w:t>
            </w:r>
            <w:proofErr w:type="spellEnd"/>
            <w:r w:rsidRPr="0047131D">
              <w:rPr>
                <w:b/>
                <w:i/>
                <w:iCs/>
                <w:color w:val="auto"/>
                <w:sz w:val="24"/>
                <w:szCs w:val="24"/>
                <w14:textOutline w14:w="9525" w14:cap="rnd" w14:cmpd="sng" w14:algn="ctr">
                  <w14:noFill/>
                  <w14:prstDash w14:val="solid"/>
                  <w14:bevel/>
                </w14:textOutline>
              </w:rPr>
              <w:t xml:space="preserve"> </w:t>
            </w:r>
            <w:proofErr w:type="spellStart"/>
            <w:r w:rsidRPr="0047131D">
              <w:rPr>
                <w:b/>
                <w:i/>
                <w:iCs/>
                <w:color w:val="auto"/>
                <w:sz w:val="24"/>
                <w:szCs w:val="24"/>
                <w14:textOutline w14:w="9525" w14:cap="rnd" w14:cmpd="sng" w14:algn="ctr">
                  <w14:noFill/>
                  <w14:prstDash w14:val="solid"/>
                  <w14:bevel/>
                </w14:textOutline>
              </w:rPr>
              <w:t>đến</w:t>
            </w:r>
            <w:proofErr w:type="spellEnd"/>
            <w:r w:rsidRPr="0047131D">
              <w:rPr>
                <w:b/>
                <w:i/>
                <w:iCs/>
                <w:color w:val="auto"/>
                <w:sz w:val="24"/>
                <w:szCs w:val="24"/>
                <w14:textOutline w14:w="9525" w14:cap="rnd" w14:cmpd="sng" w14:algn="ctr">
                  <w14:noFill/>
                  <w14:prstDash w14:val="solid"/>
                  <w14:bevel/>
                </w14:textOutline>
              </w:rPr>
              <w:t xml:space="preserve"> VTCB:</w:t>
            </w:r>
            <w:r w:rsidRPr="0047131D">
              <w:rPr>
                <w:bCs/>
                <w:color w:val="auto"/>
                <w:sz w:val="24"/>
                <w:szCs w:val="24"/>
                <w14:textOutline w14:w="9525" w14:cap="rnd" w14:cmpd="sng" w14:algn="ctr">
                  <w14:noFill/>
                  <w14:prstDash w14:val="solid"/>
                  <w14:bevel/>
                </w14:textOutline>
              </w:rPr>
              <w:t xml:space="preserve"> </w:t>
            </w:r>
            <w:proofErr w:type="spellStart"/>
            <w:r w:rsidRPr="0047131D">
              <w:rPr>
                <w:bCs/>
                <w:color w:val="auto"/>
                <w:sz w:val="24"/>
                <w:szCs w:val="24"/>
                <w14:textOutline w14:w="9525" w14:cap="rnd" w14:cmpd="sng" w14:algn="ctr">
                  <w14:noFill/>
                  <w14:prstDash w14:val="solid"/>
                  <w14:bevel/>
                </w14:textOutline>
              </w:rPr>
              <w:t>Thế</w:t>
            </w:r>
            <w:proofErr w:type="spellEnd"/>
            <w:r w:rsidRPr="0047131D">
              <w:rPr>
                <w:bCs/>
                <w:color w:val="auto"/>
                <w:sz w:val="24"/>
                <w:szCs w:val="24"/>
                <w14:textOutline w14:w="9525" w14:cap="rnd" w14:cmpd="sng" w14:algn="ctr">
                  <w14:noFill/>
                  <w14:prstDash w14:val="solid"/>
                  <w14:bevel/>
                </w14:textOutline>
              </w:rPr>
              <w:t xml:space="preserve"> </w:t>
            </w:r>
            <w:proofErr w:type="spellStart"/>
            <w:r w:rsidRPr="0047131D">
              <w:rPr>
                <w:bCs/>
                <w:color w:val="auto"/>
                <w:sz w:val="24"/>
                <w:szCs w:val="24"/>
                <w14:textOutline w14:w="9525" w14:cap="rnd" w14:cmpd="sng" w14:algn="ctr">
                  <w14:noFill/>
                  <w14:prstDash w14:val="solid"/>
                  <w14:bevel/>
                </w14:textOutline>
              </w:rPr>
              <w:t>năng</w:t>
            </w:r>
            <w:proofErr w:type="spellEnd"/>
            <w:r w:rsidRPr="0047131D">
              <w:rPr>
                <w:bCs/>
                <w:color w:val="auto"/>
                <w:sz w:val="24"/>
                <w:szCs w:val="24"/>
                <w14:textOutline w14:w="9525" w14:cap="rnd" w14:cmpd="sng" w14:algn="ctr">
                  <w14:noFill/>
                  <w14:prstDash w14:val="solid"/>
                  <w14:bevel/>
                </w14:textOutline>
              </w:rPr>
              <w:t xml:space="preserve"> </w:t>
            </w:r>
            <w:proofErr w:type="spellStart"/>
            <w:r w:rsidRPr="0047131D">
              <w:rPr>
                <w:bCs/>
                <w:color w:val="auto"/>
                <w:sz w:val="24"/>
                <w:szCs w:val="24"/>
                <w14:textOutline w14:w="9525" w14:cap="rnd" w14:cmpd="sng" w14:algn="ctr">
                  <w14:noFill/>
                  <w14:prstDash w14:val="solid"/>
                  <w14:bevel/>
                </w14:textOutline>
              </w:rPr>
              <w:t>từ</w:t>
            </w:r>
            <w:proofErr w:type="spellEnd"/>
            <w:r w:rsidRPr="0047131D">
              <w:rPr>
                <w:bCs/>
                <w:color w:val="auto"/>
                <w:sz w:val="24"/>
                <w:szCs w:val="24"/>
                <w14:textOutline w14:w="9525" w14:cap="rnd" w14:cmpd="sng" w14:algn="ctr">
                  <w14:noFill/>
                  <w14:prstDash w14:val="solid"/>
                  <w14:bevel/>
                </w14:textOutline>
              </w:rPr>
              <w:t xml:space="preserve"> </w:t>
            </w:r>
            <w:proofErr w:type="spellStart"/>
            <w:r w:rsidRPr="0047131D">
              <w:rPr>
                <w:bCs/>
                <w:color w:val="auto"/>
                <w:sz w:val="24"/>
                <w:szCs w:val="24"/>
                <w14:textOutline w14:w="9525" w14:cap="rnd" w14:cmpd="sng" w14:algn="ctr">
                  <w14:noFill/>
                  <w14:prstDash w14:val="solid"/>
                  <w14:bevel/>
                </w14:textOutline>
              </w:rPr>
              <w:t>cực</w:t>
            </w:r>
            <w:proofErr w:type="spellEnd"/>
            <w:r w:rsidRPr="0047131D">
              <w:rPr>
                <w:bCs/>
                <w:color w:val="auto"/>
                <w:sz w:val="24"/>
                <w:szCs w:val="24"/>
                <w14:textOutline w14:w="9525" w14:cap="rnd" w14:cmpd="sng" w14:algn="ctr">
                  <w14:noFill/>
                  <w14:prstDash w14:val="solid"/>
                  <w14:bevel/>
                </w14:textOutline>
              </w:rPr>
              <w:t xml:space="preserve"> </w:t>
            </w:r>
            <w:proofErr w:type="spellStart"/>
            <w:r w:rsidRPr="0047131D">
              <w:rPr>
                <w:bCs/>
                <w:color w:val="auto"/>
                <w:sz w:val="24"/>
                <w:szCs w:val="24"/>
                <w14:textOutline w14:w="9525" w14:cap="rnd" w14:cmpd="sng" w14:algn="ctr">
                  <w14:noFill/>
                  <w14:prstDash w14:val="solid"/>
                  <w14:bevel/>
                </w14:textOutline>
              </w:rPr>
              <w:t>đại</w:t>
            </w:r>
            <w:proofErr w:type="spellEnd"/>
            <w:r w:rsidRPr="0047131D">
              <w:rPr>
                <w:bCs/>
                <w:color w:val="auto"/>
                <w:sz w:val="24"/>
                <w:szCs w:val="24"/>
                <w14:textOutline w14:w="9525" w14:cap="rnd" w14:cmpd="sng" w14:algn="ctr">
                  <w14:noFill/>
                  <w14:prstDash w14:val="solid"/>
                  <w14:bevel/>
                </w14:textOutline>
              </w:rPr>
              <w:t xml:space="preserve"> </w:t>
            </w:r>
            <w:proofErr w:type="spellStart"/>
            <w:r w:rsidRPr="0047131D">
              <w:rPr>
                <w:bCs/>
                <w:color w:val="auto"/>
                <w:sz w:val="24"/>
                <w:szCs w:val="24"/>
                <w14:textOutline w14:w="9525" w14:cap="rnd" w14:cmpd="sng" w14:algn="ctr">
                  <w14:noFill/>
                  <w14:prstDash w14:val="solid"/>
                  <w14:bevel/>
                </w14:textOutline>
              </w:rPr>
              <w:t>giảm</w:t>
            </w:r>
            <w:proofErr w:type="spellEnd"/>
            <w:r w:rsidRPr="0047131D">
              <w:rPr>
                <w:bCs/>
                <w:color w:val="auto"/>
                <w:sz w:val="24"/>
                <w:szCs w:val="24"/>
                <w14:textOutline w14:w="9525" w14:cap="rnd" w14:cmpd="sng" w14:algn="ctr">
                  <w14:noFill/>
                  <w14:prstDash w14:val="solid"/>
                  <w14:bevel/>
                </w14:textOutline>
              </w:rPr>
              <w:t xml:space="preserve"> </w:t>
            </w:r>
            <w:proofErr w:type="spellStart"/>
            <w:r w:rsidRPr="0047131D">
              <w:rPr>
                <w:bCs/>
                <w:color w:val="auto"/>
                <w:sz w:val="24"/>
                <w:szCs w:val="24"/>
                <w14:textOutline w14:w="9525" w14:cap="rnd" w14:cmpd="sng" w14:algn="ctr">
                  <w14:noFill/>
                  <w14:prstDash w14:val="solid"/>
                  <w14:bevel/>
                </w14:textOutline>
              </w:rPr>
              <w:t>đến</w:t>
            </w:r>
            <w:proofErr w:type="spellEnd"/>
            <w:r w:rsidRPr="0047131D">
              <w:rPr>
                <w:bCs/>
                <w:color w:val="auto"/>
                <w:sz w:val="24"/>
                <w:szCs w:val="24"/>
                <w14:textOutline w14:w="9525" w14:cap="rnd" w14:cmpd="sng" w14:algn="ctr">
                  <w14:noFill/>
                  <w14:prstDash w14:val="solid"/>
                  <w14:bevel/>
                </w14:textOutline>
              </w:rPr>
              <w:t xml:space="preserve"> 0</w:t>
            </w:r>
          </w:p>
          <w:p w14:paraId="2B4FB2C3" w14:textId="77777777" w:rsidR="002D41FB" w:rsidRPr="0047131D" w:rsidRDefault="002D41FB" w:rsidP="007F1E65">
            <w:pPr>
              <w:tabs>
                <w:tab w:val="left" w:pos="360"/>
              </w:tabs>
              <w:spacing w:line="276" w:lineRule="auto"/>
              <w:jc w:val="center"/>
              <w:cnfStyle w:val="000000100000" w:firstRow="0" w:lastRow="0" w:firstColumn="0" w:lastColumn="0" w:oddVBand="0" w:evenVBand="0" w:oddHBand="1" w:evenHBand="0" w:firstRowFirstColumn="0" w:firstRowLastColumn="0" w:lastRowFirstColumn="0" w:lastRowLastColumn="0"/>
              <w:rPr>
                <w:b/>
                <w:color w:val="auto"/>
                <w:sz w:val="24"/>
                <w:szCs w:val="24"/>
                <w14:textOutline w14:w="9525" w14:cap="rnd" w14:cmpd="sng" w14:algn="ctr">
                  <w14:noFill/>
                  <w14:prstDash w14:val="solid"/>
                  <w14:bevel/>
                </w14:textOutline>
              </w:rPr>
            </w:pPr>
            <w:r w:rsidRPr="0047131D">
              <w:rPr>
                <w:color w:val="auto"/>
                <w:position w:val="-24"/>
                <w:sz w:val="24"/>
                <w:szCs w:val="24"/>
                <w:lang w:val="es-ES_tradnl"/>
              </w:rPr>
              <w:object w:dxaOrig="2439" w:dyaOrig="620" w14:anchorId="11AE42C1">
                <v:shape id="_x0000_i1041" type="#_x0000_t75" alt="n404 fb Linh Linh" style="width:129.75pt;height:35.3pt" o:ole="">
                  <v:imagedata r:id="rId67" o:title=""/>
                </v:shape>
                <o:OLEObject Type="Embed" ProgID="Equation.DSMT4" ShapeID="_x0000_i1041" DrawAspect="Content" ObjectID="_1826434468" r:id="rId68"/>
              </w:object>
            </w:r>
          </w:p>
        </w:tc>
        <w:tc>
          <w:tcPr>
            <w:tcW w:w="1360" w:type="pct"/>
            <w:shd w:val="clear" w:color="auto" w:fill="FDF0E7"/>
            <w:vAlign w:val="center"/>
          </w:tcPr>
          <w:p w14:paraId="2B89B15E" w14:textId="77777777" w:rsidR="002D41FB" w:rsidRPr="0047131D" w:rsidRDefault="002D41FB" w:rsidP="007F1E65">
            <w:pPr>
              <w:tabs>
                <w:tab w:val="left" w:pos="360"/>
              </w:tabs>
              <w:spacing w:line="276" w:lineRule="auto"/>
              <w:jc w:val="both"/>
              <w:cnfStyle w:val="000000100000" w:firstRow="0" w:lastRow="0" w:firstColumn="0" w:lastColumn="0" w:oddVBand="0" w:evenVBand="0" w:oddHBand="1" w:evenHBand="0" w:firstRowFirstColumn="0" w:firstRowLastColumn="0" w:lastRowFirstColumn="0" w:lastRowLastColumn="0"/>
              <w:rPr>
                <w:bCs/>
                <w:color w:val="auto"/>
                <w:sz w:val="24"/>
                <w:szCs w:val="24"/>
                <w14:textOutline w14:w="9525" w14:cap="rnd" w14:cmpd="sng" w14:algn="ctr">
                  <w14:noFill/>
                  <w14:prstDash w14:val="solid"/>
                  <w14:bevel/>
                </w14:textOutline>
              </w:rPr>
            </w:pPr>
            <w:r w:rsidRPr="0047131D">
              <w:rPr>
                <w:bCs/>
                <w:color w:val="auto"/>
                <w:sz w:val="24"/>
                <w:szCs w:val="24"/>
                <w14:textOutline w14:w="9525" w14:cap="rnd" w14:cmpd="sng" w14:algn="ctr">
                  <w14:noFill/>
                  <w14:prstDash w14:val="solid"/>
                  <w14:bevel/>
                </w14:textOutline>
              </w:rPr>
              <w:t xml:space="preserve">Trong dao </w:t>
            </w:r>
            <w:proofErr w:type="spellStart"/>
            <w:r w:rsidRPr="0047131D">
              <w:rPr>
                <w:bCs/>
                <w:color w:val="auto"/>
                <w:sz w:val="24"/>
                <w:szCs w:val="24"/>
                <w14:textOutline w14:w="9525" w14:cap="rnd" w14:cmpd="sng" w14:algn="ctr">
                  <w14:noFill/>
                  <w14:prstDash w14:val="solid"/>
                  <w14:bevel/>
                </w14:textOutline>
              </w:rPr>
              <w:t>động</w:t>
            </w:r>
            <w:proofErr w:type="spellEnd"/>
            <w:r w:rsidRPr="0047131D">
              <w:rPr>
                <w:bCs/>
                <w:color w:val="auto"/>
                <w:sz w:val="24"/>
                <w:szCs w:val="24"/>
                <w14:textOutline w14:w="9525" w14:cap="rnd" w14:cmpd="sng" w14:algn="ctr">
                  <w14:noFill/>
                  <w14:prstDash w14:val="solid"/>
                  <w14:bevel/>
                </w14:textOutline>
              </w:rPr>
              <w:t xml:space="preserve"> </w:t>
            </w:r>
            <w:proofErr w:type="spellStart"/>
            <w:r w:rsidRPr="0047131D">
              <w:rPr>
                <w:bCs/>
                <w:color w:val="auto"/>
                <w:sz w:val="24"/>
                <w:szCs w:val="24"/>
                <w14:textOutline w14:w="9525" w14:cap="rnd" w14:cmpd="sng" w14:algn="ctr">
                  <w14:noFill/>
                  <w14:prstDash w14:val="solid"/>
                  <w14:bevel/>
                </w14:textOutline>
              </w:rPr>
              <w:t>điều</w:t>
            </w:r>
            <w:proofErr w:type="spellEnd"/>
            <w:r w:rsidRPr="0047131D">
              <w:rPr>
                <w:bCs/>
                <w:color w:val="auto"/>
                <w:sz w:val="24"/>
                <w:szCs w:val="24"/>
                <w14:textOutline w14:w="9525" w14:cap="rnd" w14:cmpd="sng" w14:algn="ctr">
                  <w14:noFill/>
                  <w14:prstDash w14:val="solid"/>
                  <w14:bevel/>
                </w14:textOutline>
              </w:rPr>
              <w:t xml:space="preserve"> </w:t>
            </w:r>
            <w:proofErr w:type="spellStart"/>
            <w:r w:rsidRPr="0047131D">
              <w:rPr>
                <w:bCs/>
                <w:color w:val="auto"/>
                <w:sz w:val="24"/>
                <w:szCs w:val="24"/>
                <w14:textOutline w14:w="9525" w14:cap="rnd" w14:cmpd="sng" w14:algn="ctr">
                  <w14:noFill/>
                  <w14:prstDash w14:val="solid"/>
                  <w14:bevel/>
                </w14:textOutline>
              </w:rPr>
              <w:t>hòa</w:t>
            </w:r>
            <w:proofErr w:type="spellEnd"/>
            <w:r w:rsidRPr="0047131D">
              <w:rPr>
                <w:bCs/>
                <w:color w:val="auto"/>
                <w:sz w:val="24"/>
                <w:szCs w:val="24"/>
                <w14:textOutline w14:w="9525" w14:cap="rnd" w14:cmpd="sng" w14:algn="ctr">
                  <w14:noFill/>
                  <w14:prstDash w14:val="solid"/>
                  <w14:bevel/>
                </w14:textOutline>
              </w:rPr>
              <w:t xml:space="preserve">, </w:t>
            </w:r>
            <w:proofErr w:type="spellStart"/>
            <w:r w:rsidRPr="0047131D">
              <w:rPr>
                <w:bCs/>
                <w:color w:val="auto"/>
                <w:sz w:val="24"/>
                <w:szCs w:val="24"/>
                <w14:textOutline w14:w="9525" w14:cap="rnd" w14:cmpd="sng" w14:algn="ctr">
                  <w14:noFill/>
                  <w14:prstDash w14:val="solid"/>
                  <w14:bevel/>
                </w14:textOutline>
              </w:rPr>
              <w:t>có</w:t>
            </w:r>
            <w:proofErr w:type="spellEnd"/>
            <w:r w:rsidRPr="0047131D">
              <w:rPr>
                <w:bCs/>
                <w:color w:val="auto"/>
                <w:sz w:val="24"/>
                <w:szCs w:val="24"/>
                <w14:textOutline w14:w="9525" w14:cap="rnd" w14:cmpd="sng" w14:algn="ctr">
                  <w14:noFill/>
                  <w14:prstDash w14:val="solid"/>
                  <w14:bevel/>
                </w14:textOutline>
              </w:rPr>
              <w:t xml:space="preserve"> </w:t>
            </w:r>
            <w:proofErr w:type="spellStart"/>
            <w:r w:rsidRPr="0047131D">
              <w:rPr>
                <w:bCs/>
                <w:color w:val="auto"/>
                <w:sz w:val="24"/>
                <w:szCs w:val="24"/>
                <w14:textOutline w14:w="9525" w14:cap="rnd" w14:cmpd="sng" w14:algn="ctr">
                  <w14:noFill/>
                  <w14:prstDash w14:val="solid"/>
                  <w14:bevel/>
                </w14:textOutline>
              </w:rPr>
              <w:t>sự</w:t>
            </w:r>
            <w:proofErr w:type="spellEnd"/>
            <w:r w:rsidRPr="0047131D">
              <w:rPr>
                <w:bCs/>
                <w:color w:val="auto"/>
                <w:sz w:val="24"/>
                <w:szCs w:val="24"/>
                <w14:textOutline w14:w="9525" w14:cap="rnd" w14:cmpd="sng" w14:algn="ctr">
                  <w14:noFill/>
                  <w14:prstDash w14:val="solid"/>
                  <w14:bevel/>
                </w14:textOutline>
              </w:rPr>
              <w:t xml:space="preserve"> </w:t>
            </w:r>
            <w:proofErr w:type="spellStart"/>
            <w:r w:rsidRPr="0047131D">
              <w:rPr>
                <w:bCs/>
                <w:color w:val="auto"/>
                <w:sz w:val="24"/>
                <w:szCs w:val="24"/>
                <w14:textOutline w14:w="9525" w14:cap="rnd" w14:cmpd="sng" w14:algn="ctr">
                  <w14:noFill/>
                  <w14:prstDash w14:val="solid"/>
                  <w14:bevel/>
                </w14:textOutline>
              </w:rPr>
              <w:t>chuyển</w:t>
            </w:r>
            <w:proofErr w:type="spellEnd"/>
            <w:r w:rsidRPr="0047131D">
              <w:rPr>
                <w:bCs/>
                <w:color w:val="auto"/>
                <w:sz w:val="24"/>
                <w:szCs w:val="24"/>
                <w14:textOutline w14:w="9525" w14:cap="rnd" w14:cmpd="sng" w14:algn="ctr">
                  <w14:noFill/>
                  <w14:prstDash w14:val="solid"/>
                  <w14:bevel/>
                </w14:textOutline>
              </w:rPr>
              <w:t xml:space="preserve"> </w:t>
            </w:r>
            <w:proofErr w:type="spellStart"/>
            <w:r w:rsidRPr="0047131D">
              <w:rPr>
                <w:bCs/>
                <w:color w:val="auto"/>
                <w:sz w:val="24"/>
                <w:szCs w:val="24"/>
                <w14:textOutline w14:w="9525" w14:cap="rnd" w14:cmpd="sng" w14:algn="ctr">
                  <w14:noFill/>
                  <w14:prstDash w14:val="solid"/>
                  <w14:bevel/>
                </w14:textOutline>
              </w:rPr>
              <w:t>hóa</w:t>
            </w:r>
            <w:proofErr w:type="spellEnd"/>
            <w:r w:rsidRPr="0047131D">
              <w:rPr>
                <w:bCs/>
                <w:color w:val="auto"/>
                <w:sz w:val="24"/>
                <w:szCs w:val="24"/>
                <w14:textOutline w14:w="9525" w14:cap="rnd" w14:cmpd="sng" w14:algn="ctr">
                  <w14:noFill/>
                  <w14:prstDash w14:val="solid"/>
                  <w14:bevel/>
                </w14:textOutline>
              </w:rPr>
              <w:t xml:space="preserve"> qua </w:t>
            </w:r>
            <w:proofErr w:type="spellStart"/>
            <w:r w:rsidRPr="0047131D">
              <w:rPr>
                <w:bCs/>
                <w:color w:val="auto"/>
                <w:sz w:val="24"/>
                <w:szCs w:val="24"/>
                <w14:textOutline w14:w="9525" w14:cap="rnd" w14:cmpd="sng" w14:algn="ctr">
                  <w14:noFill/>
                  <w14:prstDash w14:val="solid"/>
                  <w14:bevel/>
                </w14:textOutline>
              </w:rPr>
              <w:t>lại</w:t>
            </w:r>
            <w:proofErr w:type="spellEnd"/>
            <w:r w:rsidRPr="0047131D">
              <w:rPr>
                <w:bCs/>
                <w:color w:val="auto"/>
                <w:sz w:val="24"/>
                <w:szCs w:val="24"/>
                <w14:textOutline w14:w="9525" w14:cap="rnd" w14:cmpd="sng" w14:algn="ctr">
                  <w14:noFill/>
                  <w14:prstDash w14:val="solid"/>
                  <w14:bevel/>
                </w14:textOutline>
              </w:rPr>
              <w:t xml:space="preserve"> </w:t>
            </w:r>
            <w:proofErr w:type="spellStart"/>
            <w:r w:rsidRPr="0047131D">
              <w:rPr>
                <w:bCs/>
                <w:color w:val="auto"/>
                <w:sz w:val="24"/>
                <w:szCs w:val="24"/>
                <w14:textOutline w14:w="9525" w14:cap="rnd" w14:cmpd="sng" w14:algn="ctr">
                  <w14:noFill/>
                  <w14:prstDash w14:val="solid"/>
                  <w14:bevel/>
                </w14:textOutline>
              </w:rPr>
              <w:t>giữa</w:t>
            </w:r>
            <w:proofErr w:type="spellEnd"/>
            <w:r w:rsidRPr="0047131D">
              <w:rPr>
                <w:bCs/>
                <w:color w:val="auto"/>
                <w:sz w:val="24"/>
                <w:szCs w:val="24"/>
                <w14:textOutline w14:w="9525" w14:cap="rnd" w14:cmpd="sng" w14:algn="ctr">
                  <w14:noFill/>
                  <w14:prstDash w14:val="solid"/>
                  <w14:bevel/>
                </w14:textOutline>
              </w:rPr>
              <w:t xml:space="preserve"> </w:t>
            </w:r>
            <w:proofErr w:type="spellStart"/>
            <w:r w:rsidRPr="0047131D">
              <w:rPr>
                <w:bCs/>
                <w:color w:val="auto"/>
                <w:sz w:val="24"/>
                <w:szCs w:val="24"/>
                <w14:textOutline w14:w="9525" w14:cap="rnd" w14:cmpd="sng" w14:algn="ctr">
                  <w14:noFill/>
                  <w14:prstDash w14:val="solid"/>
                  <w14:bevel/>
                </w14:textOutline>
              </w:rPr>
              <w:t>động</w:t>
            </w:r>
            <w:proofErr w:type="spellEnd"/>
            <w:r w:rsidRPr="0047131D">
              <w:rPr>
                <w:bCs/>
                <w:color w:val="auto"/>
                <w:sz w:val="24"/>
                <w:szCs w:val="24"/>
                <w14:textOutline w14:w="9525" w14:cap="rnd" w14:cmpd="sng" w14:algn="ctr">
                  <w14:noFill/>
                  <w14:prstDash w14:val="solid"/>
                  <w14:bevel/>
                </w14:textOutline>
              </w:rPr>
              <w:t xml:space="preserve"> </w:t>
            </w:r>
            <w:proofErr w:type="spellStart"/>
            <w:r w:rsidRPr="0047131D">
              <w:rPr>
                <w:bCs/>
                <w:color w:val="auto"/>
                <w:sz w:val="24"/>
                <w:szCs w:val="24"/>
                <w14:textOutline w14:w="9525" w14:cap="rnd" w14:cmpd="sng" w14:algn="ctr">
                  <w14:noFill/>
                  <w14:prstDash w14:val="solid"/>
                  <w14:bevel/>
                </w14:textOutline>
              </w:rPr>
              <w:t>năng</w:t>
            </w:r>
            <w:proofErr w:type="spellEnd"/>
            <w:r w:rsidRPr="0047131D">
              <w:rPr>
                <w:bCs/>
                <w:color w:val="auto"/>
                <w:sz w:val="24"/>
                <w:szCs w:val="24"/>
                <w14:textOutline w14:w="9525" w14:cap="rnd" w14:cmpd="sng" w14:algn="ctr">
                  <w14:noFill/>
                  <w14:prstDash w14:val="solid"/>
                  <w14:bevel/>
                </w14:textOutline>
              </w:rPr>
              <w:t xml:space="preserve"> </w:t>
            </w:r>
            <w:proofErr w:type="spellStart"/>
            <w:r w:rsidRPr="0047131D">
              <w:rPr>
                <w:bCs/>
                <w:color w:val="auto"/>
                <w:sz w:val="24"/>
                <w:szCs w:val="24"/>
                <w14:textOutline w14:w="9525" w14:cap="rnd" w14:cmpd="sng" w14:algn="ctr">
                  <w14:noFill/>
                  <w14:prstDash w14:val="solid"/>
                  <w14:bevel/>
                </w14:textOutline>
              </w:rPr>
              <w:t>và</w:t>
            </w:r>
            <w:proofErr w:type="spellEnd"/>
            <w:r w:rsidRPr="0047131D">
              <w:rPr>
                <w:bCs/>
                <w:color w:val="auto"/>
                <w:sz w:val="24"/>
                <w:szCs w:val="24"/>
                <w14:textOutline w14:w="9525" w14:cap="rnd" w14:cmpd="sng" w14:algn="ctr">
                  <w14:noFill/>
                  <w14:prstDash w14:val="solid"/>
                  <w14:bevel/>
                </w14:textOutline>
              </w:rPr>
              <w:t xml:space="preserve"> </w:t>
            </w:r>
            <w:proofErr w:type="spellStart"/>
            <w:r w:rsidRPr="0047131D">
              <w:rPr>
                <w:bCs/>
                <w:color w:val="auto"/>
                <w:sz w:val="24"/>
                <w:szCs w:val="24"/>
                <w14:textOutline w14:w="9525" w14:cap="rnd" w14:cmpd="sng" w14:algn="ctr">
                  <w14:noFill/>
                  <w14:prstDash w14:val="solid"/>
                  <w14:bevel/>
                </w14:textOutline>
              </w:rPr>
              <w:t>thế</w:t>
            </w:r>
            <w:proofErr w:type="spellEnd"/>
            <w:r w:rsidRPr="0047131D">
              <w:rPr>
                <w:bCs/>
                <w:color w:val="auto"/>
                <w:sz w:val="24"/>
                <w:szCs w:val="24"/>
                <w14:textOutline w14:w="9525" w14:cap="rnd" w14:cmpd="sng" w14:algn="ctr">
                  <w14:noFill/>
                  <w14:prstDash w14:val="solid"/>
                  <w14:bevel/>
                </w14:textOutline>
              </w:rPr>
              <w:t xml:space="preserve"> </w:t>
            </w:r>
            <w:proofErr w:type="spellStart"/>
            <w:r w:rsidRPr="0047131D">
              <w:rPr>
                <w:bCs/>
                <w:color w:val="auto"/>
                <w:sz w:val="24"/>
                <w:szCs w:val="24"/>
                <w14:textOutline w14:w="9525" w14:cap="rnd" w14:cmpd="sng" w14:algn="ctr">
                  <w14:noFill/>
                  <w14:prstDash w14:val="solid"/>
                  <w14:bevel/>
                </w14:textOutline>
              </w:rPr>
              <w:t>năng</w:t>
            </w:r>
            <w:proofErr w:type="spellEnd"/>
            <w:r w:rsidRPr="0047131D">
              <w:rPr>
                <w:bCs/>
                <w:color w:val="auto"/>
                <w:sz w:val="24"/>
                <w:szCs w:val="24"/>
                <w14:textOutline w14:w="9525" w14:cap="rnd" w14:cmpd="sng" w14:algn="ctr">
                  <w14:noFill/>
                  <w14:prstDash w14:val="solid"/>
                  <w14:bevel/>
                </w14:textOutline>
              </w:rPr>
              <w:t xml:space="preserve"> </w:t>
            </w:r>
            <w:proofErr w:type="spellStart"/>
            <w:r w:rsidRPr="0047131D">
              <w:rPr>
                <w:bCs/>
                <w:color w:val="auto"/>
                <w:sz w:val="24"/>
                <w:szCs w:val="24"/>
                <w14:textOutline w14:w="9525" w14:cap="rnd" w14:cmpd="sng" w14:algn="ctr">
                  <w14:noFill/>
                  <w14:prstDash w14:val="solid"/>
                  <w14:bevel/>
                </w14:textOutline>
              </w:rPr>
              <w:t>của</w:t>
            </w:r>
            <w:proofErr w:type="spellEnd"/>
            <w:r w:rsidRPr="0047131D">
              <w:rPr>
                <w:bCs/>
                <w:color w:val="auto"/>
                <w:sz w:val="24"/>
                <w:szCs w:val="24"/>
                <w14:textOutline w14:w="9525" w14:cap="rnd" w14:cmpd="sng" w14:algn="ctr">
                  <w14:noFill/>
                  <w14:prstDash w14:val="solid"/>
                  <w14:bevel/>
                </w14:textOutline>
              </w:rPr>
              <w:t xml:space="preserve"> </w:t>
            </w:r>
            <w:proofErr w:type="spellStart"/>
            <w:r w:rsidRPr="0047131D">
              <w:rPr>
                <w:bCs/>
                <w:color w:val="auto"/>
                <w:sz w:val="24"/>
                <w:szCs w:val="24"/>
                <w14:textOutline w14:w="9525" w14:cap="rnd" w14:cmpd="sng" w14:algn="ctr">
                  <w14:noFill/>
                  <w14:prstDash w14:val="solid"/>
                  <w14:bevel/>
                </w14:textOutline>
              </w:rPr>
              <w:t>vật</w:t>
            </w:r>
            <w:proofErr w:type="spellEnd"/>
            <w:r w:rsidRPr="0047131D">
              <w:rPr>
                <w:bCs/>
                <w:color w:val="auto"/>
                <w:sz w:val="24"/>
                <w:szCs w:val="24"/>
                <w14:textOutline w14:w="9525" w14:cap="rnd" w14:cmpd="sng" w14:algn="ctr">
                  <w14:noFill/>
                  <w14:prstDash w14:val="solid"/>
                  <w14:bevel/>
                </w14:textOutline>
              </w:rPr>
              <w:t xml:space="preserve">. </w:t>
            </w:r>
            <w:proofErr w:type="spellStart"/>
            <w:r w:rsidRPr="0047131D">
              <w:rPr>
                <w:bCs/>
                <w:color w:val="auto"/>
                <w:sz w:val="24"/>
                <w:szCs w:val="24"/>
                <w14:textOutline w14:w="9525" w14:cap="rnd" w14:cmpd="sng" w14:algn="ctr">
                  <w14:noFill/>
                  <w14:prstDash w14:val="solid"/>
                  <w14:bevel/>
                </w14:textOutline>
              </w:rPr>
              <w:t>Còn</w:t>
            </w:r>
            <w:proofErr w:type="spellEnd"/>
            <w:r w:rsidRPr="0047131D">
              <w:rPr>
                <w:bCs/>
                <w:color w:val="auto"/>
                <w:sz w:val="24"/>
                <w:szCs w:val="24"/>
                <w14:textOutline w14:w="9525" w14:cap="rnd" w14:cmpd="sng" w14:algn="ctr">
                  <w14:noFill/>
                  <w14:prstDash w14:val="solid"/>
                  <w14:bevel/>
                </w14:textOutline>
              </w:rPr>
              <w:t xml:space="preserve"> </w:t>
            </w:r>
            <w:proofErr w:type="spellStart"/>
            <w:r w:rsidRPr="0047131D">
              <w:rPr>
                <w:b/>
                <w:i/>
                <w:iCs/>
                <w:color w:val="auto"/>
                <w:sz w:val="24"/>
                <w:szCs w:val="24"/>
                <w14:textOutline w14:w="9525" w14:cap="rnd" w14:cmpd="sng" w14:algn="ctr">
                  <w14:noFill/>
                  <w14:prstDash w14:val="solid"/>
                  <w14:bevel/>
                </w14:textOutline>
              </w:rPr>
              <w:t>cơ</w:t>
            </w:r>
            <w:proofErr w:type="spellEnd"/>
            <w:r w:rsidRPr="0047131D">
              <w:rPr>
                <w:b/>
                <w:i/>
                <w:iCs/>
                <w:color w:val="auto"/>
                <w:sz w:val="24"/>
                <w:szCs w:val="24"/>
                <w14:textOutline w14:w="9525" w14:cap="rnd" w14:cmpd="sng" w14:algn="ctr">
                  <w14:noFill/>
                  <w14:prstDash w14:val="solid"/>
                  <w14:bevel/>
                </w14:textOutline>
              </w:rPr>
              <w:t xml:space="preserve"> </w:t>
            </w:r>
            <w:proofErr w:type="spellStart"/>
            <w:r w:rsidRPr="0047131D">
              <w:rPr>
                <w:b/>
                <w:i/>
                <w:iCs/>
                <w:color w:val="auto"/>
                <w:sz w:val="24"/>
                <w:szCs w:val="24"/>
                <w14:textOutline w14:w="9525" w14:cap="rnd" w14:cmpd="sng" w14:algn="ctr">
                  <w14:noFill/>
                  <w14:prstDash w14:val="solid"/>
                  <w14:bevel/>
                </w14:textOutline>
              </w:rPr>
              <w:t>năng</w:t>
            </w:r>
            <w:proofErr w:type="spellEnd"/>
            <w:r w:rsidRPr="0047131D">
              <w:rPr>
                <w:b/>
                <w:i/>
                <w:iCs/>
                <w:color w:val="auto"/>
                <w:sz w:val="24"/>
                <w:szCs w:val="24"/>
                <w14:textOutline w14:w="9525" w14:cap="rnd" w14:cmpd="sng" w14:algn="ctr">
                  <w14:noFill/>
                  <w14:prstDash w14:val="solid"/>
                  <w14:bevel/>
                </w14:textOutline>
              </w:rPr>
              <w:t xml:space="preserve"> </w:t>
            </w:r>
            <w:proofErr w:type="spellStart"/>
            <w:r w:rsidRPr="0047131D">
              <w:rPr>
                <w:b/>
                <w:i/>
                <w:iCs/>
                <w:color w:val="auto"/>
                <w:sz w:val="24"/>
                <w:szCs w:val="24"/>
                <w14:textOutline w14:w="9525" w14:cap="rnd" w14:cmpd="sng" w14:algn="ctr">
                  <w14:noFill/>
                  <w14:prstDash w14:val="solid"/>
                  <w14:bevel/>
                </w14:textOutline>
              </w:rPr>
              <w:t>thì</w:t>
            </w:r>
            <w:proofErr w:type="spellEnd"/>
            <w:r w:rsidRPr="0047131D">
              <w:rPr>
                <w:b/>
                <w:i/>
                <w:iCs/>
                <w:color w:val="auto"/>
                <w:sz w:val="24"/>
                <w:szCs w:val="24"/>
                <w14:textOutline w14:w="9525" w14:cap="rnd" w14:cmpd="sng" w14:algn="ctr">
                  <w14:noFill/>
                  <w14:prstDash w14:val="solid"/>
                  <w14:bevel/>
                </w14:textOutline>
              </w:rPr>
              <w:t xml:space="preserve"> </w:t>
            </w:r>
            <w:proofErr w:type="spellStart"/>
            <w:r w:rsidRPr="0047131D">
              <w:rPr>
                <w:b/>
                <w:i/>
                <w:iCs/>
                <w:color w:val="auto"/>
                <w:sz w:val="24"/>
                <w:szCs w:val="24"/>
                <w14:textOutline w14:w="9525" w14:cap="rnd" w14:cmpd="sng" w14:algn="ctr">
                  <w14:noFill/>
                  <w14:prstDash w14:val="solid"/>
                  <w14:bevel/>
                </w14:textOutline>
              </w:rPr>
              <w:t>được</w:t>
            </w:r>
            <w:proofErr w:type="spellEnd"/>
            <w:r w:rsidRPr="0047131D">
              <w:rPr>
                <w:b/>
                <w:i/>
                <w:iCs/>
                <w:color w:val="auto"/>
                <w:sz w:val="24"/>
                <w:szCs w:val="24"/>
                <w14:textOutline w14:w="9525" w14:cap="rnd" w14:cmpd="sng" w14:algn="ctr">
                  <w14:noFill/>
                  <w14:prstDash w14:val="solid"/>
                  <w14:bevel/>
                </w14:textOutline>
              </w:rPr>
              <w:t xml:space="preserve"> </w:t>
            </w:r>
            <w:proofErr w:type="spellStart"/>
            <w:r w:rsidRPr="0047131D">
              <w:rPr>
                <w:b/>
                <w:i/>
                <w:iCs/>
                <w:color w:val="auto"/>
                <w:sz w:val="24"/>
                <w:szCs w:val="24"/>
                <w14:textOutline w14:w="9525" w14:cap="rnd" w14:cmpd="sng" w14:algn="ctr">
                  <w14:noFill/>
                  <w14:prstDash w14:val="solid"/>
                  <w14:bevel/>
                </w14:textOutline>
              </w:rPr>
              <w:t>bảo</w:t>
            </w:r>
            <w:proofErr w:type="spellEnd"/>
            <w:r w:rsidRPr="0047131D">
              <w:rPr>
                <w:b/>
                <w:i/>
                <w:iCs/>
                <w:color w:val="auto"/>
                <w:sz w:val="24"/>
                <w:szCs w:val="24"/>
                <w14:textOutline w14:w="9525" w14:cap="rnd" w14:cmpd="sng" w14:algn="ctr">
                  <w14:noFill/>
                  <w14:prstDash w14:val="solid"/>
                  <w14:bevel/>
                </w14:textOutline>
              </w:rPr>
              <w:t xml:space="preserve"> </w:t>
            </w:r>
            <w:proofErr w:type="spellStart"/>
            <w:r w:rsidRPr="0047131D">
              <w:rPr>
                <w:b/>
                <w:i/>
                <w:iCs/>
                <w:color w:val="auto"/>
                <w:sz w:val="24"/>
                <w:szCs w:val="24"/>
                <w14:textOutline w14:w="9525" w14:cap="rnd" w14:cmpd="sng" w14:algn="ctr">
                  <w14:noFill/>
                  <w14:prstDash w14:val="solid"/>
                  <w14:bevel/>
                </w14:textOutline>
              </w:rPr>
              <w:t>toàn</w:t>
            </w:r>
            <w:proofErr w:type="spellEnd"/>
            <w:r w:rsidRPr="0047131D">
              <w:rPr>
                <w:bCs/>
                <w:color w:val="auto"/>
                <w:sz w:val="24"/>
                <w:szCs w:val="24"/>
                <w14:textOutline w14:w="9525" w14:cap="rnd" w14:cmpd="sng" w14:algn="ctr">
                  <w14:noFill/>
                  <w14:prstDash w14:val="solid"/>
                  <w14:bevel/>
                </w14:textOutline>
              </w:rPr>
              <w:t>.</w:t>
            </w:r>
          </w:p>
        </w:tc>
      </w:tr>
      <w:tr w:rsidR="002D41FB" w:rsidRPr="0047131D" w14:paraId="5C375A4A" w14:textId="77777777" w:rsidTr="007F1E65">
        <w:trPr>
          <w:cantSplit/>
        </w:trPr>
        <w:tc>
          <w:tcPr>
            <w:cnfStyle w:val="001000000000" w:firstRow="0" w:lastRow="0" w:firstColumn="1" w:lastColumn="0" w:oddVBand="0" w:evenVBand="0" w:oddHBand="0" w:evenHBand="0" w:firstRowFirstColumn="0" w:firstRowLastColumn="0" w:lastRowFirstColumn="0" w:lastRowLastColumn="0"/>
            <w:tcW w:w="685" w:type="pct"/>
            <w:shd w:val="clear" w:color="auto" w:fill="FFFFFF" w:themeFill="background1"/>
            <w:vAlign w:val="center"/>
          </w:tcPr>
          <w:p w14:paraId="558FB200" w14:textId="77777777" w:rsidR="002D41FB" w:rsidRPr="0047131D" w:rsidRDefault="002D41FB" w:rsidP="007F1E65">
            <w:pPr>
              <w:tabs>
                <w:tab w:val="left" w:pos="360"/>
              </w:tabs>
              <w:spacing w:line="276" w:lineRule="auto"/>
              <w:jc w:val="center"/>
              <w:rPr>
                <w:bCs w:val="0"/>
                <w:color w:val="auto"/>
                <w:sz w:val="24"/>
                <w:szCs w:val="24"/>
                <w14:textOutline w14:w="9525" w14:cap="rnd" w14:cmpd="sng" w14:algn="ctr">
                  <w14:noFill/>
                  <w14:prstDash w14:val="solid"/>
                  <w14:bevel/>
                </w14:textOutline>
              </w:rPr>
            </w:pPr>
            <w:r w:rsidRPr="0047131D">
              <w:rPr>
                <w:bCs w:val="0"/>
                <w:color w:val="auto"/>
                <w:sz w:val="24"/>
                <w:szCs w:val="24"/>
                <w14:textOutline w14:w="9525" w14:cap="rnd" w14:cmpd="sng" w14:algn="ctr">
                  <w14:noFill/>
                  <w14:prstDash w14:val="solid"/>
                  <w14:bevel/>
                </w14:textOutline>
              </w:rPr>
              <w:t xml:space="preserve">Chu </w:t>
            </w:r>
            <w:proofErr w:type="spellStart"/>
            <w:r w:rsidRPr="0047131D">
              <w:rPr>
                <w:bCs w:val="0"/>
                <w:color w:val="auto"/>
                <w:sz w:val="24"/>
                <w:szCs w:val="24"/>
                <w14:textOutline w14:w="9525" w14:cap="rnd" w14:cmpd="sng" w14:algn="ctr">
                  <w14:noFill/>
                  <w14:prstDash w14:val="solid"/>
                  <w14:bevel/>
                </w14:textOutline>
              </w:rPr>
              <w:t>kì</w:t>
            </w:r>
            <w:proofErr w:type="spellEnd"/>
          </w:p>
        </w:tc>
        <w:tc>
          <w:tcPr>
            <w:tcW w:w="2955" w:type="pct"/>
            <w:gridSpan w:val="2"/>
            <w:shd w:val="clear" w:color="auto" w:fill="FFFFFF" w:themeFill="background1"/>
            <w:vAlign w:val="center"/>
          </w:tcPr>
          <w:p w14:paraId="04AC8C63" w14:textId="77777777" w:rsidR="002D41FB" w:rsidRPr="0047131D" w:rsidRDefault="002D41FB" w:rsidP="007F1E65">
            <w:pPr>
              <w:tabs>
                <w:tab w:val="left" w:pos="360"/>
              </w:tabs>
              <w:spacing w:line="276" w:lineRule="auto"/>
              <w:jc w:val="both"/>
              <w:cnfStyle w:val="000000000000" w:firstRow="0" w:lastRow="0" w:firstColumn="0" w:lastColumn="0" w:oddVBand="0" w:evenVBand="0" w:oddHBand="0" w:evenHBand="0" w:firstRowFirstColumn="0" w:firstRowLastColumn="0" w:lastRowFirstColumn="0" w:lastRowLastColumn="0"/>
              <w:rPr>
                <w:noProof/>
                <w:color w:val="auto"/>
                <w:sz w:val="24"/>
                <w:szCs w:val="24"/>
              </w:rPr>
            </w:pPr>
            <w:r w:rsidRPr="0047131D">
              <w:rPr>
                <w:noProof/>
                <w:color w:val="auto"/>
                <w:sz w:val="24"/>
                <w:szCs w:val="24"/>
              </w:rPr>
              <w:t>Chu kì biến đổi của động năng và thế năng bằng</w:t>
            </w:r>
            <w:r w:rsidRPr="0047131D">
              <w:rPr>
                <w:noProof/>
                <w:color w:val="auto"/>
                <w:sz w:val="24"/>
                <w:szCs w:val="24"/>
                <w:lang w:val="vi-VN"/>
              </w:rPr>
              <w:t xml:space="preserve"> nửa</w:t>
            </w:r>
            <w:r w:rsidRPr="0047131D">
              <w:rPr>
                <w:noProof/>
                <w:color w:val="auto"/>
                <w:sz w:val="24"/>
                <w:szCs w:val="24"/>
              </w:rPr>
              <w:t xml:space="preserve"> chu kì dao động của vật: </w:t>
            </w:r>
          </w:p>
          <w:p w14:paraId="6A925208" w14:textId="77777777" w:rsidR="002D41FB" w:rsidRPr="0047131D" w:rsidRDefault="002D41FB" w:rsidP="007F1E65">
            <w:pPr>
              <w:tabs>
                <w:tab w:val="left" w:pos="360"/>
              </w:tabs>
              <w:spacing w:line="276" w:lineRule="auto"/>
              <w:jc w:val="center"/>
              <w:cnfStyle w:val="000000000000" w:firstRow="0" w:lastRow="0" w:firstColumn="0" w:lastColumn="0" w:oddVBand="0" w:evenVBand="0" w:oddHBand="0" w:evenHBand="0" w:firstRowFirstColumn="0" w:firstRowLastColumn="0" w:lastRowFirstColumn="0" w:lastRowLastColumn="0"/>
              <w:rPr>
                <w:b/>
                <w:i/>
                <w:iCs/>
                <w:color w:val="auto"/>
                <w:sz w:val="24"/>
                <w:szCs w:val="24"/>
                <w14:textOutline w14:w="9525" w14:cap="rnd" w14:cmpd="sng" w14:algn="ctr">
                  <w14:noFill/>
                  <w14:prstDash w14:val="solid"/>
                  <w14:bevel/>
                </w14:textOutline>
              </w:rPr>
            </w:pPr>
            <w:r w:rsidRPr="0047131D">
              <w:rPr>
                <w:noProof/>
                <w:color w:val="auto"/>
                <w:sz w:val="24"/>
                <w:szCs w:val="24"/>
              </w:rPr>
              <w:t>T</w:t>
            </w:r>
            <w:r w:rsidRPr="0047131D">
              <w:rPr>
                <w:noProof/>
                <w:color w:val="auto"/>
                <w:sz w:val="24"/>
                <w:szCs w:val="24"/>
                <w:vertAlign w:val="subscript"/>
              </w:rPr>
              <w:t>NL</w:t>
            </w:r>
            <w:r w:rsidRPr="0047131D">
              <w:rPr>
                <w:noProof/>
                <w:color w:val="auto"/>
                <w:sz w:val="24"/>
                <w:szCs w:val="24"/>
              </w:rPr>
              <w:t xml:space="preserve"> = T/2; f</w:t>
            </w:r>
            <w:r w:rsidRPr="0047131D">
              <w:rPr>
                <w:noProof/>
                <w:color w:val="auto"/>
                <w:sz w:val="24"/>
                <w:szCs w:val="24"/>
                <w:vertAlign w:val="subscript"/>
              </w:rPr>
              <w:t>NL</w:t>
            </w:r>
            <w:r w:rsidRPr="0047131D">
              <w:rPr>
                <w:noProof/>
                <w:color w:val="auto"/>
                <w:sz w:val="24"/>
                <w:szCs w:val="24"/>
              </w:rPr>
              <w:t xml:space="preserve"> = 2f; </w:t>
            </w:r>
            <w:r w:rsidRPr="0047131D">
              <w:rPr>
                <w:noProof/>
                <w:color w:val="auto"/>
                <w:sz w:val="24"/>
                <w:szCs w:val="24"/>
              </w:rPr>
              <w:sym w:font="Symbol" w:char="F077"/>
            </w:r>
            <w:r w:rsidRPr="0047131D">
              <w:rPr>
                <w:noProof/>
                <w:color w:val="auto"/>
                <w:sz w:val="24"/>
                <w:szCs w:val="24"/>
                <w:vertAlign w:val="subscript"/>
              </w:rPr>
              <w:t>NL</w:t>
            </w:r>
            <w:r w:rsidRPr="0047131D">
              <w:rPr>
                <w:noProof/>
                <w:color w:val="auto"/>
                <w:sz w:val="24"/>
                <w:szCs w:val="24"/>
              </w:rPr>
              <w:t xml:space="preserve"> = 2</w:t>
            </w:r>
            <w:r w:rsidRPr="0047131D">
              <w:rPr>
                <w:noProof/>
                <w:color w:val="auto"/>
                <w:sz w:val="24"/>
                <w:szCs w:val="24"/>
              </w:rPr>
              <w:sym w:font="Symbol" w:char="F077"/>
            </w:r>
          </w:p>
        </w:tc>
        <w:tc>
          <w:tcPr>
            <w:tcW w:w="1360" w:type="pct"/>
            <w:shd w:val="clear" w:color="auto" w:fill="FFFFFF" w:themeFill="background1"/>
            <w:vAlign w:val="center"/>
          </w:tcPr>
          <w:p w14:paraId="0A61F339" w14:textId="77777777" w:rsidR="002D41FB" w:rsidRPr="0047131D" w:rsidRDefault="002D41FB" w:rsidP="007F1E65">
            <w:pPr>
              <w:tabs>
                <w:tab w:val="left" w:pos="360"/>
              </w:tabs>
              <w:spacing w:line="276" w:lineRule="auto"/>
              <w:jc w:val="both"/>
              <w:cnfStyle w:val="000000000000" w:firstRow="0" w:lastRow="0" w:firstColumn="0" w:lastColumn="0" w:oddVBand="0" w:evenVBand="0" w:oddHBand="0" w:evenHBand="0" w:firstRowFirstColumn="0" w:firstRowLastColumn="0" w:lastRowFirstColumn="0" w:lastRowLastColumn="0"/>
              <w:rPr>
                <w:bCs/>
                <w:color w:val="auto"/>
                <w:sz w:val="24"/>
                <w:szCs w:val="24"/>
                <w14:textOutline w14:w="9525" w14:cap="rnd" w14:cmpd="sng" w14:algn="ctr">
                  <w14:noFill/>
                  <w14:prstDash w14:val="solid"/>
                  <w14:bevel/>
                </w14:textOutline>
              </w:rPr>
            </w:pPr>
            <w:proofErr w:type="spellStart"/>
            <w:r w:rsidRPr="0047131D">
              <w:rPr>
                <w:bCs/>
                <w:color w:val="auto"/>
                <w:sz w:val="24"/>
                <w:szCs w:val="24"/>
                <w14:textOutline w14:w="9525" w14:cap="rnd" w14:cmpd="sng" w14:algn="ctr">
                  <w14:noFill/>
                  <w14:prstDash w14:val="solid"/>
                  <w14:bevel/>
                </w14:textOutline>
              </w:rPr>
              <w:t>Khoảng</w:t>
            </w:r>
            <w:proofErr w:type="spellEnd"/>
            <w:r w:rsidRPr="0047131D">
              <w:rPr>
                <w:bCs/>
                <w:color w:val="auto"/>
                <w:sz w:val="24"/>
                <w:szCs w:val="24"/>
                <w14:textOutline w14:w="9525" w14:cap="rnd" w14:cmpd="sng" w14:algn="ctr">
                  <w14:noFill/>
                  <w14:prstDash w14:val="solid"/>
                  <w14:bevel/>
                </w14:textOutline>
              </w:rPr>
              <w:t xml:space="preserve"> </w:t>
            </w:r>
            <w:proofErr w:type="spellStart"/>
            <w:r w:rsidRPr="0047131D">
              <w:rPr>
                <w:bCs/>
                <w:color w:val="auto"/>
                <w:sz w:val="24"/>
                <w:szCs w:val="24"/>
                <w14:textOutline w14:w="9525" w14:cap="rnd" w14:cmpd="sng" w14:algn="ctr">
                  <w14:noFill/>
                  <w14:prstDash w14:val="solid"/>
                  <w14:bevel/>
                </w14:textOutline>
              </w:rPr>
              <w:t>thời</w:t>
            </w:r>
            <w:proofErr w:type="spellEnd"/>
            <w:r w:rsidRPr="0047131D">
              <w:rPr>
                <w:bCs/>
                <w:color w:val="auto"/>
                <w:sz w:val="24"/>
                <w:szCs w:val="24"/>
                <w14:textOutline w14:w="9525" w14:cap="rnd" w14:cmpd="sng" w14:algn="ctr">
                  <w14:noFill/>
                  <w14:prstDash w14:val="solid"/>
                  <w14:bevel/>
                </w14:textOutline>
              </w:rPr>
              <w:t xml:space="preserve"> </w:t>
            </w:r>
            <w:proofErr w:type="spellStart"/>
            <w:r w:rsidRPr="0047131D">
              <w:rPr>
                <w:bCs/>
                <w:color w:val="auto"/>
                <w:sz w:val="24"/>
                <w:szCs w:val="24"/>
                <w14:textOutline w14:w="9525" w14:cap="rnd" w14:cmpd="sng" w14:algn="ctr">
                  <w14:noFill/>
                  <w14:prstDash w14:val="solid"/>
                  <w14:bevel/>
                </w14:textOutline>
              </w:rPr>
              <w:t>gian</w:t>
            </w:r>
            <w:proofErr w:type="spellEnd"/>
            <w:r w:rsidRPr="0047131D">
              <w:rPr>
                <w:bCs/>
                <w:color w:val="auto"/>
                <w:sz w:val="24"/>
                <w:szCs w:val="24"/>
                <w14:textOutline w14:w="9525" w14:cap="rnd" w14:cmpd="sng" w14:algn="ctr">
                  <w14:noFill/>
                  <w14:prstDash w14:val="solid"/>
                  <w14:bevel/>
                </w14:textOutline>
              </w:rPr>
              <w:t xml:space="preserve"> </w:t>
            </w:r>
            <w:proofErr w:type="spellStart"/>
            <w:r w:rsidRPr="0047131D">
              <w:rPr>
                <w:bCs/>
                <w:color w:val="auto"/>
                <w:sz w:val="24"/>
                <w:szCs w:val="24"/>
                <w14:textOutline w14:w="9525" w14:cap="rnd" w14:cmpd="sng" w14:algn="ctr">
                  <w14:noFill/>
                  <w14:prstDash w14:val="solid"/>
                  <w14:bevel/>
                </w14:textOutline>
              </w:rPr>
              <w:t>giữa</w:t>
            </w:r>
            <w:proofErr w:type="spellEnd"/>
            <w:r w:rsidRPr="0047131D">
              <w:rPr>
                <w:bCs/>
                <w:color w:val="auto"/>
                <w:sz w:val="24"/>
                <w:szCs w:val="24"/>
                <w14:textOutline w14:w="9525" w14:cap="rnd" w14:cmpd="sng" w14:algn="ctr">
                  <w14:noFill/>
                  <w14:prstDash w14:val="solid"/>
                  <w14:bevel/>
                </w14:textOutline>
              </w:rPr>
              <w:t xml:space="preserve"> </w:t>
            </w:r>
            <w:proofErr w:type="spellStart"/>
            <w:r w:rsidRPr="0047131D">
              <w:rPr>
                <w:bCs/>
                <w:color w:val="auto"/>
                <w:sz w:val="24"/>
                <w:szCs w:val="24"/>
                <w14:textOutline w14:w="9525" w14:cap="rnd" w14:cmpd="sng" w14:algn="ctr">
                  <w14:noFill/>
                  <w14:prstDash w14:val="solid"/>
                  <w14:bevel/>
                </w14:textOutline>
              </w:rPr>
              <w:t>hai</w:t>
            </w:r>
            <w:proofErr w:type="spellEnd"/>
            <w:r w:rsidRPr="0047131D">
              <w:rPr>
                <w:bCs/>
                <w:color w:val="auto"/>
                <w:sz w:val="24"/>
                <w:szCs w:val="24"/>
                <w14:textOutline w14:w="9525" w14:cap="rnd" w14:cmpd="sng" w14:algn="ctr">
                  <w14:noFill/>
                  <w14:prstDash w14:val="solid"/>
                  <w14:bevel/>
                </w14:textOutline>
              </w:rPr>
              <w:t xml:space="preserve"> </w:t>
            </w:r>
            <w:proofErr w:type="spellStart"/>
            <w:r w:rsidRPr="0047131D">
              <w:rPr>
                <w:bCs/>
                <w:color w:val="auto"/>
                <w:sz w:val="24"/>
                <w:szCs w:val="24"/>
                <w14:textOutline w14:w="9525" w14:cap="rnd" w14:cmpd="sng" w14:algn="ctr">
                  <w14:noFill/>
                  <w14:prstDash w14:val="solid"/>
                  <w14:bevel/>
                </w14:textOutline>
              </w:rPr>
              <w:t>lần</w:t>
            </w:r>
            <w:proofErr w:type="spellEnd"/>
            <w:r w:rsidRPr="0047131D">
              <w:rPr>
                <w:bCs/>
                <w:color w:val="auto"/>
                <w:sz w:val="24"/>
                <w:szCs w:val="24"/>
                <w14:textOutline w14:w="9525" w14:cap="rnd" w14:cmpd="sng" w14:algn="ctr">
                  <w14:noFill/>
                  <w14:prstDash w14:val="solid"/>
                  <w14:bevel/>
                </w14:textOutline>
              </w:rPr>
              <w:t xml:space="preserve"> </w:t>
            </w:r>
            <w:proofErr w:type="spellStart"/>
            <w:r w:rsidRPr="0047131D">
              <w:rPr>
                <w:bCs/>
                <w:color w:val="auto"/>
                <w:sz w:val="24"/>
                <w:szCs w:val="24"/>
                <w14:textOutline w14:w="9525" w14:cap="rnd" w14:cmpd="sng" w14:algn="ctr">
                  <w14:noFill/>
                  <w14:prstDash w14:val="solid"/>
                  <w14:bevel/>
                </w14:textOutline>
              </w:rPr>
              <w:t>W</w:t>
            </w:r>
            <w:r w:rsidRPr="0047131D">
              <w:rPr>
                <w:bCs/>
                <w:color w:val="auto"/>
                <w:sz w:val="24"/>
                <w:szCs w:val="24"/>
                <w:vertAlign w:val="subscript"/>
                <w14:textOutline w14:w="9525" w14:cap="rnd" w14:cmpd="sng" w14:algn="ctr">
                  <w14:noFill/>
                  <w14:prstDash w14:val="solid"/>
                  <w14:bevel/>
                </w14:textOutline>
              </w:rPr>
              <w:t>đ</w:t>
            </w:r>
            <w:proofErr w:type="spellEnd"/>
            <w:r w:rsidRPr="0047131D">
              <w:rPr>
                <w:bCs/>
                <w:color w:val="auto"/>
                <w:sz w:val="24"/>
                <w:szCs w:val="24"/>
                <w14:textOutline w14:w="9525" w14:cap="rnd" w14:cmpd="sng" w14:algn="ctr">
                  <w14:noFill/>
                  <w14:prstDash w14:val="solid"/>
                  <w14:bevel/>
                </w14:textOutline>
              </w:rPr>
              <w:t xml:space="preserve"> = </w:t>
            </w:r>
            <w:proofErr w:type="spellStart"/>
            <w:r w:rsidRPr="0047131D">
              <w:rPr>
                <w:bCs/>
                <w:color w:val="auto"/>
                <w:sz w:val="24"/>
                <w:szCs w:val="24"/>
                <w14:textOutline w14:w="9525" w14:cap="rnd" w14:cmpd="sng" w14:algn="ctr">
                  <w14:noFill/>
                  <w14:prstDash w14:val="solid"/>
                  <w14:bevel/>
                </w14:textOutline>
              </w:rPr>
              <w:t>W</w:t>
            </w:r>
            <w:r w:rsidRPr="0047131D">
              <w:rPr>
                <w:bCs/>
                <w:color w:val="auto"/>
                <w:sz w:val="24"/>
                <w:szCs w:val="24"/>
                <w:vertAlign w:val="subscript"/>
                <w14:textOutline w14:w="9525" w14:cap="rnd" w14:cmpd="sng" w14:algn="ctr">
                  <w14:noFill/>
                  <w14:prstDash w14:val="solid"/>
                  <w14:bevel/>
                </w14:textOutline>
              </w:rPr>
              <w:t>t</w:t>
            </w:r>
            <w:proofErr w:type="spellEnd"/>
            <w:r w:rsidRPr="0047131D">
              <w:rPr>
                <w:bCs/>
                <w:color w:val="auto"/>
                <w:sz w:val="24"/>
                <w:szCs w:val="24"/>
                <w14:textOutline w14:w="9525" w14:cap="rnd" w14:cmpd="sng" w14:algn="ctr">
                  <w14:noFill/>
                  <w14:prstDash w14:val="solid"/>
                  <w14:bevel/>
                </w14:textOutline>
              </w:rPr>
              <w:t xml:space="preserve">: </w:t>
            </w:r>
          </w:p>
          <w:p w14:paraId="6ABC7DEA" w14:textId="77777777" w:rsidR="002D41FB" w:rsidRPr="0047131D" w:rsidRDefault="002D41FB" w:rsidP="007F1E65">
            <w:pPr>
              <w:tabs>
                <w:tab w:val="left" w:pos="360"/>
              </w:tabs>
              <w:spacing w:line="276" w:lineRule="auto"/>
              <w:jc w:val="center"/>
              <w:cnfStyle w:val="000000000000" w:firstRow="0" w:lastRow="0" w:firstColumn="0" w:lastColumn="0" w:oddVBand="0" w:evenVBand="0" w:oddHBand="0" w:evenHBand="0" w:firstRowFirstColumn="0" w:firstRowLastColumn="0" w:lastRowFirstColumn="0" w:lastRowLastColumn="0"/>
              <w:rPr>
                <w:bCs/>
                <w:color w:val="auto"/>
                <w:sz w:val="24"/>
                <w:szCs w:val="24"/>
                <w14:textOutline w14:w="9525" w14:cap="rnd" w14:cmpd="sng" w14:algn="ctr">
                  <w14:noFill/>
                  <w14:prstDash w14:val="solid"/>
                  <w14:bevel/>
                </w14:textOutline>
              </w:rPr>
            </w:pPr>
            <w:r w:rsidRPr="0047131D">
              <w:rPr>
                <w:bCs/>
                <w:color w:val="auto"/>
                <w:sz w:val="24"/>
                <w:szCs w:val="24"/>
                <w14:textOutline w14:w="9525" w14:cap="rnd" w14:cmpd="sng" w14:algn="ctr">
                  <w14:noFill/>
                  <w14:prstDash w14:val="solid"/>
                  <w14:bevel/>
                </w14:textOutline>
              </w:rPr>
              <w:sym w:font="Symbol" w:char="F044"/>
            </w:r>
            <w:r w:rsidRPr="0047131D">
              <w:rPr>
                <w:bCs/>
                <w:color w:val="auto"/>
                <w:sz w:val="24"/>
                <w:szCs w:val="24"/>
                <w14:textOutline w14:w="9525" w14:cap="rnd" w14:cmpd="sng" w14:algn="ctr">
                  <w14:noFill/>
                  <w14:prstDash w14:val="solid"/>
                  <w14:bevel/>
                </w14:textOutline>
              </w:rPr>
              <w:t>t = T/4</w:t>
            </w:r>
          </w:p>
        </w:tc>
      </w:tr>
    </w:tbl>
    <w:p w14:paraId="528FB262" w14:textId="77777777" w:rsidR="002D41FB" w:rsidRPr="0047131D" w:rsidRDefault="002D41FB" w:rsidP="002D41FB">
      <w:pPr>
        <w:spacing w:line="276" w:lineRule="auto"/>
        <w:rPr>
          <w:color w:val="auto"/>
          <w:sz w:val="24"/>
          <w:szCs w:val="24"/>
        </w:rPr>
      </w:pPr>
    </w:p>
    <w:p w14:paraId="6DBB29D9" w14:textId="77777777" w:rsidR="002D41FB" w:rsidRPr="0047131D" w:rsidRDefault="002D41FB" w:rsidP="002D41FB">
      <w:pPr>
        <w:spacing w:line="276" w:lineRule="auto"/>
        <w:jc w:val="both"/>
        <w:rPr>
          <w:color w:val="auto"/>
          <w:sz w:val="24"/>
          <w:szCs w:val="24"/>
        </w:rPr>
      </w:pPr>
      <w:r w:rsidRPr="0047131D">
        <w:rPr>
          <w:noProof/>
          <w:color w:val="auto"/>
          <w:sz w:val="24"/>
          <w:szCs w:val="24"/>
        </w:rPr>
        <mc:AlternateContent>
          <mc:Choice Requires="wpg">
            <w:drawing>
              <wp:inline distT="0" distB="0" distL="0" distR="0" wp14:anchorId="3D481761" wp14:editId="11B5BCF5">
                <wp:extent cx="4480560" cy="340995"/>
                <wp:effectExtent l="0" t="0" r="0" b="1905"/>
                <wp:docPr id="1105059185" name="Group 51" descr="n404 fb Linh Linh"/>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80560" cy="340995"/>
                          <a:chOff x="95" y="0"/>
                          <a:chExt cx="38878" cy="3433"/>
                        </a:xfrm>
                      </wpg:grpSpPr>
                      <wpg:grpSp>
                        <wpg:cNvPr id="1150487734" name="Group 52"/>
                        <wpg:cNvGrpSpPr>
                          <a:grpSpLocks/>
                        </wpg:cNvGrpSpPr>
                        <wpg:grpSpPr bwMode="auto">
                          <a:xfrm>
                            <a:off x="95" y="0"/>
                            <a:ext cx="38878" cy="3433"/>
                            <a:chOff x="95" y="0"/>
                            <a:chExt cx="38877" cy="3433"/>
                          </a:xfrm>
                        </wpg:grpSpPr>
                        <wpg:grpSp>
                          <wpg:cNvPr id="1756245559" name="Group 53"/>
                          <wpg:cNvGrpSpPr>
                            <a:grpSpLocks/>
                          </wpg:cNvGrpSpPr>
                          <wpg:grpSpPr bwMode="auto">
                            <a:xfrm>
                              <a:off x="95" y="0"/>
                              <a:ext cx="38877" cy="3225"/>
                              <a:chOff x="92" y="0"/>
                              <a:chExt cx="37548" cy="3227"/>
                            </a:xfrm>
                          </wpg:grpSpPr>
                          <wps:wsp>
                            <wps:cNvPr id="1956446077" name="Flowchart: Alternate Process 54"/>
                            <wps:cNvSpPr>
                              <a:spLocks noChangeArrowheads="1"/>
                            </wps:cNvSpPr>
                            <wps:spPr bwMode="auto">
                              <a:xfrm>
                                <a:off x="1026" y="0"/>
                                <a:ext cx="36614" cy="3227"/>
                              </a:xfrm>
                              <a:prstGeom prst="flowChartAlternateProcess">
                                <a:avLst/>
                              </a:prstGeom>
                              <a:solidFill>
                                <a:srgbClr val="98C1D9">
                                  <a:alpha val="79999"/>
                                </a:srgb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365517243" name="Hexagon 55"/>
                            <wps:cNvSpPr>
                              <a:spLocks noChangeArrowheads="1"/>
                            </wps:cNvSpPr>
                            <wps:spPr bwMode="auto">
                              <a:xfrm>
                                <a:off x="391" y="0"/>
                                <a:ext cx="4058" cy="3225"/>
                              </a:xfrm>
                              <a:prstGeom prst="hexagon">
                                <a:avLst>
                                  <a:gd name="adj" fmla="val 25003"/>
                                  <a:gd name="vf" fmla="val 115470"/>
                                </a:avLst>
                              </a:prstGeom>
                              <a:solidFill>
                                <a:srgbClr val="FF660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332545415" name="Hexagon 56"/>
                            <wps:cNvSpPr>
                              <a:spLocks noChangeArrowheads="1"/>
                            </wps:cNvSpPr>
                            <wps:spPr bwMode="auto">
                              <a:xfrm>
                                <a:off x="92" y="0"/>
                                <a:ext cx="4058" cy="3225"/>
                              </a:xfrm>
                              <a:prstGeom prst="hexagon">
                                <a:avLst>
                                  <a:gd name="adj" fmla="val 25003"/>
                                  <a:gd name="vf" fmla="val 115470"/>
                                </a:avLst>
                              </a:prstGeom>
                              <a:solidFill>
                                <a:srgbClr val="3D5A8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s:wsp>
                          <wps:cNvPr id="1718628633" name="WordArt 192"/>
                          <wps:cNvSpPr txBox="1">
                            <a:spLocks noChangeArrowheads="1" noChangeShapeType="1"/>
                          </wps:cNvSpPr>
                          <wps:spPr bwMode="auto">
                            <a:xfrm>
                              <a:off x="4857" y="168"/>
                              <a:ext cx="32049" cy="3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177A7D0" w14:textId="77777777" w:rsidR="002D41FB" w:rsidRPr="009111E4" w:rsidRDefault="002D41FB" w:rsidP="002D41FB">
                                <w:pPr>
                                  <w:pStyle w:val="NormalWeb"/>
                                  <w:ind w:firstLine="0"/>
                                  <w:jc w:val="left"/>
                                  <w:rPr>
                                    <w:b/>
                                    <w:color w:val="FFFFFF" w:themeColor="background1"/>
                                    <w:sz w:val="32"/>
                                    <w:szCs w:val="32"/>
                                  </w:rPr>
                                </w:pPr>
                                <w:r>
                                  <w:rPr>
                                    <w:b/>
                                    <w:bCs/>
                                    <w:color w:val="FFFFFF" w:themeColor="background1"/>
                                    <w:sz w:val="32"/>
                                    <w:szCs w:val="32"/>
                                  </w:rPr>
                                  <w:t>Cơ năng của con lắc đơn và con lắc lò xo</w:t>
                                </w:r>
                              </w:p>
                              <w:p w14:paraId="566DA96F" w14:textId="77777777" w:rsidR="002D41FB" w:rsidRPr="009111E4" w:rsidRDefault="002D41FB" w:rsidP="002D41FB">
                                <w:pPr>
                                  <w:pStyle w:val="NormalWeb"/>
                                  <w:ind w:firstLine="0"/>
                                  <w:jc w:val="left"/>
                                  <w:rPr>
                                    <w:b/>
                                    <w:color w:val="FFFFFF" w:themeColor="background1"/>
                                    <w:sz w:val="32"/>
                                    <w:szCs w:val="32"/>
                                  </w:rPr>
                                </w:pPr>
                              </w:p>
                            </w:txbxContent>
                          </wps:txbx>
                          <wps:bodyPr rot="0" vert="horz" wrap="square" lIns="91440" tIns="45720" rIns="91440" bIns="45720" anchor="t" anchorCtr="0" upright="1">
                            <a:noAutofit/>
                          </wps:bodyPr>
                        </wps:wsp>
                      </wpg:grpSp>
                      <wps:wsp>
                        <wps:cNvPr id="1252855816" name="WordArt 192"/>
                        <wps:cNvSpPr txBox="1">
                          <a:spLocks noChangeArrowheads="1" noChangeShapeType="1"/>
                        </wps:cNvSpPr>
                        <wps:spPr bwMode="auto">
                          <a:xfrm>
                            <a:off x="814" y="0"/>
                            <a:ext cx="2881" cy="2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D74A0EA" w14:textId="77777777" w:rsidR="002D41FB" w:rsidRPr="009111E4" w:rsidRDefault="002D41FB" w:rsidP="002D41FB">
                              <w:pPr>
                                <w:pStyle w:val="NormalWeb"/>
                                <w:ind w:firstLine="0"/>
                                <w:rPr>
                                  <w:b/>
                                  <w:bCs/>
                                  <w:color w:val="FFFFFF" w:themeColor="background1"/>
                                  <w:sz w:val="32"/>
                                  <w:szCs w:val="32"/>
                                </w:rPr>
                              </w:pPr>
                              <w:r w:rsidRPr="009111E4">
                                <w:rPr>
                                  <w:rFonts w:ascii="Font Awesome 5 Free Solid" w:hAnsi="Font Awesome 5 Free Solid"/>
                                  <w:b/>
                                  <w:bCs/>
                                  <w:color w:val="FFFFFF" w:themeColor="background1"/>
                                  <w:sz w:val="32"/>
                                  <w:szCs w:val="32"/>
                                </w:rPr>
                                <w:t>2</w:t>
                              </w:r>
                            </w:p>
                          </w:txbxContent>
                        </wps:txbx>
                        <wps:bodyPr rot="0" vert="horz" wrap="square" lIns="91440" tIns="45720" rIns="91440" bIns="45720" anchor="t" anchorCtr="0" upright="1">
                          <a:noAutofit/>
                        </wps:bodyPr>
                      </wps:wsp>
                    </wpg:wgp>
                  </a:graphicData>
                </a:graphic>
              </wp:inline>
            </w:drawing>
          </mc:Choice>
          <mc:Fallback>
            <w:pict>
              <v:group w14:anchorId="3D481761" id="_x0000_s1185" alt="n404 fb Linh Linh" style="width:352.8pt;height:26.85pt;mso-position-horizontal-relative:char;mso-position-vertical-relative:line" coordorigin="95" coordsize="38878,3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">
                <v:group id="Group 52" o:spid="_x0000_s1186" style="position:absolute;left:95;width:38878;height:3433" coordorigin="95" coordsize="38877,3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">
                  <v:group id="Group 53" o:spid="_x0000_s1187" style="position:absolute;left:95;width:38877;height:3225" coordorigin="92" coordsize="37548,3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">
                    <v:shape id="Flowchart: Alternate Process 54" o:spid="_x0000_s1188" type="#_x0000_t176" style="position:absolute;left:1026;width:36614;height:3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" fillcolor="#98c1d9" stroked="f" strokeweight="1pt">
                      <v:fill opacity="52428f"/>
                    </v:shape>
                    <v:shape id="Hexagon 55" o:spid="_x0000_s1189" type="#_x0000_t9" style="position:absolute;left:391;width:4058;height:3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" adj="4292" fillcolor="#f60" stroked="f" strokeweight="1pt"/>
                    <v:shape id="Hexagon 56" o:spid="_x0000_s1190" type="#_x0000_t9" style="position:absolute;left:92;width:4058;height:3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" adj="4292" fillcolor="#3d5a80" stroked="f" strokeweight="1pt"/>
                  </v:group>
                  <v:shape id="WordArt 192" o:spid="_x0000_s1191" type="#_x0000_t202" style="position:absolute;left:4857;top:168;width:32049;height:3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" filled="f" stroked="f">
                    <v:stroke joinstyle="round"/>
                    <o:lock v:ext="edit" shapetype="t"/>
                    <v:textbox>
                      <w:txbxContent>
                        <w:p w14:paraId="3177A7D0" w14:textId="77777777" w:rsidR="002D41FB" w:rsidRPr="009111E4" w:rsidRDefault="002D41FB" w:rsidP="002D41FB">
                          <w:pPr>
                            <w:pStyle w:val="NormalWeb"/>
                            <w:ind w:firstLine="0"/>
                            <w:jc w:val="left"/>
                            <w:rPr>
                              <w:b/>
                              <w:color w:val="FFFFFF" w:themeColor="background1"/>
                              <w:sz w:val="32"/>
                              <w:szCs w:val="32"/>
                            </w:rPr>
                          </w:pPr>
                          <w:r>
                            <w:rPr>
                              <w:b/>
                              <w:bCs/>
                              <w:color w:val="FFFFFF" w:themeColor="background1"/>
                              <w:sz w:val="32"/>
                              <w:szCs w:val="32"/>
                            </w:rPr>
                            <w:t>Cơ năng của con lắc đơn và con lắc lò xo</w:t>
                          </w:r>
                        </w:p>
                        <w:p w14:paraId="566DA96F" w14:textId="77777777" w:rsidR="002D41FB" w:rsidRPr="009111E4" w:rsidRDefault="002D41FB" w:rsidP="002D41FB">
                          <w:pPr>
                            <w:pStyle w:val="NormalWeb"/>
                            <w:ind w:firstLine="0"/>
                            <w:jc w:val="left"/>
                            <w:rPr>
                              <w:b/>
                              <w:color w:val="FFFFFF" w:themeColor="background1"/>
                              <w:sz w:val="32"/>
                              <w:szCs w:val="32"/>
                            </w:rPr>
                          </w:pPr>
                        </w:p>
                      </w:txbxContent>
                    </v:textbox>
                  </v:shape>
                </v:group>
                <v:shape id="WordArt 192" o:spid="_x0000_s1192" type="#_x0000_t202" style="position:absolute;left:814;width:2881;height:2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" filled="f" stroked="f">
                  <v:stroke joinstyle="round"/>
                  <o:lock v:ext="edit" shapetype="t"/>
                  <v:textbox>
                    <w:txbxContent>
                      <w:p w14:paraId="3D74A0EA" w14:textId="77777777" w:rsidR="002D41FB" w:rsidRPr="009111E4" w:rsidRDefault="002D41FB" w:rsidP="002D41FB">
                        <w:pPr>
                          <w:pStyle w:val="NormalWeb"/>
                          <w:ind w:firstLine="0"/>
                          <w:rPr>
                            <w:b/>
                            <w:bCs/>
                            <w:color w:val="FFFFFF" w:themeColor="background1"/>
                            <w:sz w:val="32"/>
                            <w:szCs w:val="32"/>
                          </w:rPr>
                        </w:pPr>
                        <w:r w:rsidRPr="009111E4">
                          <w:rPr>
                            <w:rFonts w:ascii="Font Awesome 5 Free Solid" w:hAnsi="Font Awesome 5 Free Solid"/>
                            <w:b/>
                            <w:bCs/>
                            <w:color w:val="FFFFFF" w:themeColor="background1"/>
                            <w:sz w:val="32"/>
                            <w:szCs w:val="32"/>
                          </w:rPr>
                          <w:t>2</w:t>
                        </w:r>
                      </w:p>
                    </w:txbxContent>
                  </v:textbox>
                </v:shape>
                <w10:anchorlock/>
              </v:group>
            </w:pict>
          </mc:Fallback>
        </mc:AlternateContent>
      </w:r>
    </w:p>
    <w:tbl>
      <w:tblPr>
        <w:tblStyle w:val="GridTable4-Accent2"/>
        <w:tblW w:w="5000" w:type="pct"/>
        <w:tblLook w:val="04A0" w:firstRow="1" w:lastRow="0" w:firstColumn="1" w:lastColumn="0" w:noHBand="0" w:noVBand="1"/>
        <w:tblCaption w:val="n404 fb Linh Linh"/>
        <w:tblDescription w:val="n404 fb Linh Linh"/>
      </w:tblPr>
      <w:tblGrid>
        <w:gridCol w:w="1211"/>
        <w:gridCol w:w="4400"/>
        <w:gridCol w:w="4727"/>
      </w:tblGrid>
      <w:tr w:rsidR="002D41FB" w:rsidRPr="0047131D" w14:paraId="529CE980" w14:textId="77777777" w:rsidTr="007F1E65">
        <w:trPr>
          <w:cnfStyle w:val="100000000000" w:firstRow="1" w:lastRow="0" w:firstColumn="0" w:lastColumn="0" w:oddVBand="0" w:evenVBand="0" w:oddHBand="0"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586" w:type="pct"/>
            <w:vAlign w:val="center"/>
          </w:tcPr>
          <w:p w14:paraId="40415847" w14:textId="77777777" w:rsidR="002D41FB" w:rsidRPr="0047131D" w:rsidRDefault="002D41FB" w:rsidP="007F1E65">
            <w:pPr>
              <w:tabs>
                <w:tab w:val="left" w:pos="360"/>
              </w:tabs>
              <w:spacing w:line="276" w:lineRule="auto"/>
              <w:jc w:val="center"/>
              <w:rPr>
                <w:bCs w:val="0"/>
                <w:color w:val="auto"/>
                <w:sz w:val="24"/>
                <w:szCs w:val="24"/>
                <w14:textOutline w14:w="9525" w14:cap="rnd" w14:cmpd="sng" w14:algn="ctr">
                  <w14:noFill/>
                  <w14:prstDash w14:val="solid"/>
                  <w14:bevel/>
                </w14:textOutline>
              </w:rPr>
            </w:pPr>
          </w:p>
        </w:tc>
        <w:tc>
          <w:tcPr>
            <w:tcW w:w="2128" w:type="pct"/>
            <w:vAlign w:val="center"/>
          </w:tcPr>
          <w:p w14:paraId="25E46BBE" w14:textId="77777777" w:rsidR="002D41FB" w:rsidRPr="0047131D" w:rsidRDefault="002D41FB" w:rsidP="007F1E65">
            <w:pPr>
              <w:tabs>
                <w:tab w:val="left" w:pos="360"/>
              </w:tabs>
              <w:spacing w:line="276" w:lineRule="auto"/>
              <w:jc w:val="center"/>
              <w:cnfStyle w:val="100000000000" w:firstRow="1" w:lastRow="0" w:firstColumn="0" w:lastColumn="0" w:oddVBand="0" w:evenVBand="0" w:oddHBand="0" w:evenHBand="0" w:firstRowFirstColumn="0" w:firstRowLastColumn="0" w:lastRowFirstColumn="0" w:lastRowLastColumn="0"/>
              <w:rPr>
                <w:b w:val="0"/>
                <w:color w:val="auto"/>
                <w:sz w:val="24"/>
                <w:szCs w:val="24"/>
                <w14:textOutline w14:w="9525" w14:cap="rnd" w14:cmpd="sng" w14:algn="ctr">
                  <w14:noFill/>
                  <w14:prstDash w14:val="solid"/>
                  <w14:bevel/>
                </w14:textOutline>
              </w:rPr>
            </w:pPr>
            <w:r w:rsidRPr="0047131D">
              <w:rPr>
                <w:bCs w:val="0"/>
                <w:color w:val="auto"/>
                <w:sz w:val="24"/>
                <w:szCs w:val="24"/>
                <w14:textOutline w14:w="9525" w14:cap="rnd" w14:cmpd="sng" w14:algn="ctr">
                  <w14:noFill/>
                  <w14:prstDash w14:val="solid"/>
                  <w14:bevel/>
                </w14:textOutline>
              </w:rPr>
              <w:t xml:space="preserve">Con </w:t>
            </w:r>
            <w:proofErr w:type="spellStart"/>
            <w:r w:rsidRPr="0047131D">
              <w:rPr>
                <w:bCs w:val="0"/>
                <w:color w:val="auto"/>
                <w:sz w:val="24"/>
                <w:szCs w:val="24"/>
                <w14:textOutline w14:w="9525" w14:cap="rnd" w14:cmpd="sng" w14:algn="ctr">
                  <w14:noFill/>
                  <w14:prstDash w14:val="solid"/>
                  <w14:bevel/>
                </w14:textOutline>
              </w:rPr>
              <w:t>lắc</w:t>
            </w:r>
            <w:proofErr w:type="spellEnd"/>
            <w:r w:rsidRPr="0047131D">
              <w:rPr>
                <w:bCs w:val="0"/>
                <w:color w:val="auto"/>
                <w:sz w:val="24"/>
                <w:szCs w:val="24"/>
                <w14:textOutline w14:w="9525" w14:cap="rnd" w14:cmpd="sng" w14:algn="ctr">
                  <w14:noFill/>
                  <w14:prstDash w14:val="solid"/>
                  <w14:bevel/>
                </w14:textOutline>
              </w:rPr>
              <w:t xml:space="preserve"> </w:t>
            </w:r>
            <w:proofErr w:type="spellStart"/>
            <w:r w:rsidRPr="0047131D">
              <w:rPr>
                <w:bCs w:val="0"/>
                <w:color w:val="auto"/>
                <w:sz w:val="24"/>
                <w:szCs w:val="24"/>
                <w14:textOutline w14:w="9525" w14:cap="rnd" w14:cmpd="sng" w14:algn="ctr">
                  <w14:noFill/>
                  <w14:prstDash w14:val="solid"/>
                  <w14:bevel/>
                </w14:textOutline>
              </w:rPr>
              <w:t>lò</w:t>
            </w:r>
            <w:proofErr w:type="spellEnd"/>
            <w:r w:rsidRPr="0047131D">
              <w:rPr>
                <w:bCs w:val="0"/>
                <w:color w:val="auto"/>
                <w:sz w:val="24"/>
                <w:szCs w:val="24"/>
                <w14:textOutline w14:w="9525" w14:cap="rnd" w14:cmpd="sng" w14:algn="ctr">
                  <w14:noFill/>
                  <w14:prstDash w14:val="solid"/>
                  <w14:bevel/>
                </w14:textOutline>
              </w:rPr>
              <w:t xml:space="preserve"> xo</w:t>
            </w:r>
          </w:p>
        </w:tc>
        <w:tc>
          <w:tcPr>
            <w:tcW w:w="2286" w:type="pct"/>
            <w:vAlign w:val="center"/>
          </w:tcPr>
          <w:p w14:paraId="47062A98" w14:textId="77777777" w:rsidR="002D41FB" w:rsidRPr="0047131D" w:rsidRDefault="002D41FB" w:rsidP="007F1E65">
            <w:pPr>
              <w:tabs>
                <w:tab w:val="left" w:pos="360"/>
              </w:tabs>
              <w:spacing w:line="276" w:lineRule="auto"/>
              <w:jc w:val="center"/>
              <w:cnfStyle w:val="100000000000" w:firstRow="1" w:lastRow="0" w:firstColumn="0" w:lastColumn="0" w:oddVBand="0" w:evenVBand="0" w:oddHBand="0" w:evenHBand="0" w:firstRowFirstColumn="0" w:firstRowLastColumn="0" w:lastRowFirstColumn="0" w:lastRowLastColumn="0"/>
              <w:rPr>
                <w:bCs w:val="0"/>
                <w:color w:val="auto"/>
                <w:sz w:val="24"/>
                <w:szCs w:val="24"/>
                <w14:textOutline w14:w="9525" w14:cap="rnd" w14:cmpd="sng" w14:algn="ctr">
                  <w14:noFill/>
                  <w14:prstDash w14:val="solid"/>
                  <w14:bevel/>
                </w14:textOutline>
              </w:rPr>
            </w:pPr>
            <w:r w:rsidRPr="0047131D">
              <w:rPr>
                <w:bCs w:val="0"/>
                <w:color w:val="auto"/>
                <w:sz w:val="24"/>
                <w:szCs w:val="24"/>
                <w14:textOutline w14:w="9525" w14:cap="rnd" w14:cmpd="sng" w14:algn="ctr">
                  <w14:noFill/>
                  <w14:prstDash w14:val="solid"/>
                  <w14:bevel/>
                </w14:textOutline>
              </w:rPr>
              <w:t xml:space="preserve">Con </w:t>
            </w:r>
            <w:proofErr w:type="spellStart"/>
            <w:r w:rsidRPr="0047131D">
              <w:rPr>
                <w:bCs w:val="0"/>
                <w:color w:val="auto"/>
                <w:sz w:val="24"/>
                <w:szCs w:val="24"/>
                <w14:textOutline w14:w="9525" w14:cap="rnd" w14:cmpd="sng" w14:algn="ctr">
                  <w14:noFill/>
                  <w14:prstDash w14:val="solid"/>
                  <w14:bevel/>
                </w14:textOutline>
              </w:rPr>
              <w:t>lắc</w:t>
            </w:r>
            <w:proofErr w:type="spellEnd"/>
            <w:r w:rsidRPr="0047131D">
              <w:rPr>
                <w:bCs w:val="0"/>
                <w:color w:val="auto"/>
                <w:sz w:val="24"/>
                <w:szCs w:val="24"/>
                <w14:textOutline w14:w="9525" w14:cap="rnd" w14:cmpd="sng" w14:algn="ctr">
                  <w14:noFill/>
                  <w14:prstDash w14:val="solid"/>
                  <w14:bevel/>
                </w14:textOutline>
              </w:rPr>
              <w:t xml:space="preserve"> </w:t>
            </w:r>
            <w:proofErr w:type="spellStart"/>
            <w:r w:rsidRPr="0047131D">
              <w:rPr>
                <w:bCs w:val="0"/>
                <w:color w:val="auto"/>
                <w:sz w:val="24"/>
                <w:szCs w:val="24"/>
                <w14:textOutline w14:w="9525" w14:cap="rnd" w14:cmpd="sng" w14:algn="ctr">
                  <w14:noFill/>
                  <w14:prstDash w14:val="solid"/>
                  <w14:bevel/>
                </w14:textOutline>
              </w:rPr>
              <w:t>đơn</w:t>
            </w:r>
            <w:proofErr w:type="spellEnd"/>
          </w:p>
        </w:tc>
      </w:tr>
      <w:tr w:rsidR="002D41FB" w:rsidRPr="0047131D" w14:paraId="3D2D10AE" w14:textId="77777777" w:rsidTr="007F1E65">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586" w:type="pct"/>
            <w:shd w:val="clear" w:color="auto" w:fill="FFFFFF" w:themeFill="background1"/>
            <w:vAlign w:val="center"/>
          </w:tcPr>
          <w:p w14:paraId="68B6BCFF" w14:textId="77777777" w:rsidR="002D41FB" w:rsidRPr="0047131D" w:rsidRDefault="002D41FB" w:rsidP="007F1E65">
            <w:pPr>
              <w:tabs>
                <w:tab w:val="left" w:pos="360"/>
              </w:tabs>
              <w:spacing w:line="276" w:lineRule="auto"/>
              <w:jc w:val="center"/>
              <w:rPr>
                <w:bCs w:val="0"/>
                <w:color w:val="auto"/>
                <w:sz w:val="24"/>
                <w:szCs w:val="24"/>
                <w14:textOutline w14:w="9525" w14:cap="rnd" w14:cmpd="sng" w14:algn="ctr">
                  <w14:noFill/>
                  <w14:prstDash w14:val="solid"/>
                  <w14:bevel/>
                </w14:textOutline>
              </w:rPr>
            </w:pPr>
            <w:proofErr w:type="spellStart"/>
            <w:r w:rsidRPr="0047131D">
              <w:rPr>
                <w:bCs w:val="0"/>
                <w:color w:val="auto"/>
                <w:sz w:val="24"/>
                <w:szCs w:val="24"/>
                <w14:textOutline w14:w="9525" w14:cap="rnd" w14:cmpd="sng" w14:algn="ctr">
                  <w14:noFill/>
                  <w14:prstDash w14:val="solid"/>
                  <w14:bevel/>
                </w14:textOutline>
              </w:rPr>
              <w:t>Cấu</w:t>
            </w:r>
            <w:proofErr w:type="spellEnd"/>
            <w:r w:rsidRPr="0047131D">
              <w:rPr>
                <w:bCs w:val="0"/>
                <w:color w:val="auto"/>
                <w:sz w:val="24"/>
                <w:szCs w:val="24"/>
                <w14:textOutline w14:w="9525" w14:cap="rnd" w14:cmpd="sng" w14:algn="ctr">
                  <w14:noFill/>
                  <w14:prstDash w14:val="solid"/>
                  <w14:bevel/>
                </w14:textOutline>
              </w:rPr>
              <w:t xml:space="preserve"> </w:t>
            </w:r>
            <w:proofErr w:type="spellStart"/>
            <w:r w:rsidRPr="0047131D">
              <w:rPr>
                <w:bCs w:val="0"/>
                <w:color w:val="auto"/>
                <w:sz w:val="24"/>
                <w:szCs w:val="24"/>
                <w14:textOutline w14:w="9525" w14:cap="rnd" w14:cmpd="sng" w14:algn="ctr">
                  <w14:noFill/>
                  <w14:prstDash w14:val="solid"/>
                  <w14:bevel/>
                </w14:textOutline>
              </w:rPr>
              <w:t>tạo</w:t>
            </w:r>
            <w:proofErr w:type="spellEnd"/>
          </w:p>
        </w:tc>
        <w:tc>
          <w:tcPr>
            <w:tcW w:w="2128" w:type="pct"/>
            <w:shd w:val="clear" w:color="auto" w:fill="FFFFFF" w:themeFill="background1"/>
            <w:vAlign w:val="center"/>
          </w:tcPr>
          <w:p w14:paraId="457D7940" w14:textId="77777777" w:rsidR="002D41FB" w:rsidRPr="0047131D" w:rsidRDefault="002D41FB" w:rsidP="007F1E65">
            <w:pPr>
              <w:tabs>
                <w:tab w:val="left" w:pos="360"/>
              </w:tabs>
              <w:spacing w:line="276" w:lineRule="auto"/>
              <w:jc w:val="center"/>
              <w:cnfStyle w:val="000000100000" w:firstRow="0" w:lastRow="0" w:firstColumn="0" w:lastColumn="0" w:oddVBand="0" w:evenVBand="0" w:oddHBand="1" w:evenHBand="0" w:firstRowFirstColumn="0" w:firstRowLastColumn="0" w:lastRowFirstColumn="0" w:lastRowLastColumn="0"/>
              <w:rPr>
                <w:bCs/>
                <w:color w:val="auto"/>
                <w:sz w:val="24"/>
                <w:szCs w:val="24"/>
                <w14:textOutline w14:w="9525" w14:cap="rnd" w14:cmpd="sng" w14:algn="ctr">
                  <w14:noFill/>
                  <w14:prstDash w14:val="solid"/>
                  <w14:bevel/>
                </w14:textOutline>
              </w:rPr>
            </w:pPr>
            <w:r w:rsidRPr="0047131D">
              <w:rPr>
                <w:noProof/>
                <w:color w:val="auto"/>
                <w:sz w:val="24"/>
                <w:szCs w:val="24"/>
              </w:rPr>
              <w:drawing>
                <wp:inline distT="0" distB="0" distL="0" distR="0" wp14:anchorId="041EB8E2" wp14:editId="5CC553CD">
                  <wp:extent cx="1708030" cy="534670"/>
                  <wp:effectExtent l="0" t="0" r="6985" b="0"/>
                  <wp:docPr id="2064478384" name="Picture 3" descr="n404 fb Linh Li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4478384" name="Picture 3" descr="n404 fb Linh Linh"/>
                          <pic:cNvPicPr>
                            <a:picLocks noChangeAspect="1" noChangeArrowheads="1"/>
                          </pic:cNvPicPr>
                        </pic:nvPicPr>
                        <pic:blipFill rotWithShape="1">
                          <a:blip r:embed="rId69" cstate="print">
                            <a:extLst>
                              <a:ext uri="{28A0092B-C50C-407E-A947-70E740481C1C}">
                                <a14:useLocalDpi xmlns:a14="http://schemas.microsoft.com/office/drawing/2010/main" val="0"/>
                              </a:ext>
                            </a:extLst>
                          </a:blip>
                          <a:srcRect l="5414" t="25041" r="5194" b="10185"/>
                          <a:stretch/>
                        </pic:blipFill>
                        <pic:spPr bwMode="auto">
                          <a:xfrm>
                            <a:off x="0" y="0"/>
                            <a:ext cx="1725447" cy="54012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286" w:type="pct"/>
            <w:shd w:val="clear" w:color="auto" w:fill="FFFFFF" w:themeFill="background1"/>
            <w:vAlign w:val="center"/>
          </w:tcPr>
          <w:p w14:paraId="79A15454" w14:textId="77777777" w:rsidR="002D41FB" w:rsidRPr="0047131D" w:rsidRDefault="002D41FB" w:rsidP="007F1E65">
            <w:pPr>
              <w:tabs>
                <w:tab w:val="left" w:pos="360"/>
              </w:tabs>
              <w:spacing w:line="276" w:lineRule="auto"/>
              <w:jc w:val="center"/>
              <w:cnfStyle w:val="000000100000" w:firstRow="0" w:lastRow="0" w:firstColumn="0" w:lastColumn="0" w:oddVBand="0" w:evenVBand="0" w:oddHBand="1" w:evenHBand="0" w:firstRowFirstColumn="0" w:firstRowLastColumn="0" w:lastRowFirstColumn="0" w:lastRowLastColumn="0"/>
              <w:rPr>
                <w:bCs/>
                <w:color w:val="auto"/>
                <w:sz w:val="24"/>
                <w:szCs w:val="24"/>
                <w14:textOutline w14:w="9525" w14:cap="rnd" w14:cmpd="sng" w14:algn="ctr">
                  <w14:noFill/>
                  <w14:prstDash w14:val="solid"/>
                  <w14:bevel/>
                </w14:textOutline>
              </w:rPr>
            </w:pPr>
            <w:r w:rsidRPr="0047131D">
              <w:rPr>
                <w:noProof/>
                <w:color w:val="auto"/>
                <w:sz w:val="24"/>
                <w:szCs w:val="24"/>
              </w:rPr>
              <w:drawing>
                <wp:inline distT="0" distB="0" distL="0" distR="0" wp14:anchorId="143CDEF4" wp14:editId="25FD7883">
                  <wp:extent cx="1708785" cy="1028700"/>
                  <wp:effectExtent l="0" t="0" r="5715" b="0"/>
                  <wp:docPr id="961260849" name="Picture 961260849" descr="n404 fb Linh Li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260849" name="Picture 961260849" descr="n404 fb Linh Linh"/>
                          <pic:cNvPicPr/>
                        </pic:nvPicPr>
                        <pic:blipFill rotWithShape="1">
                          <a:blip r:embed="rId70">
                            <a:extLst>
                              <a:ext uri="{BEBA8EAE-BF5A-486C-A8C5-ECC9F3942E4B}">
                                <a14:imgProps xmlns:a14="http://schemas.microsoft.com/office/drawing/2010/main">
                                  <a14:imgLayer r:embed="rId71">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l="7803" t="12405" r="11961" b="18250"/>
                          <a:stretch/>
                        </pic:blipFill>
                        <pic:spPr bwMode="auto">
                          <a:xfrm>
                            <a:off x="0" y="0"/>
                            <a:ext cx="1717327" cy="1033842"/>
                          </a:xfrm>
                          <a:prstGeom prst="rect">
                            <a:avLst/>
                          </a:prstGeom>
                          <a:ln>
                            <a:noFill/>
                          </a:ln>
                          <a:extLst>
                            <a:ext uri="{53640926-AAD7-44D8-BBD7-CCE9431645EC}">
                              <a14:shadowObscured xmlns:a14="http://schemas.microsoft.com/office/drawing/2010/main"/>
                            </a:ext>
                          </a:extLst>
                        </pic:spPr>
                      </pic:pic>
                    </a:graphicData>
                  </a:graphic>
                </wp:inline>
              </w:drawing>
            </w:r>
          </w:p>
        </w:tc>
      </w:tr>
      <w:tr w:rsidR="002D41FB" w:rsidRPr="0047131D" w14:paraId="189FC186" w14:textId="77777777" w:rsidTr="007F1E65">
        <w:trPr>
          <w:trHeight w:val="2549"/>
        </w:trPr>
        <w:tc>
          <w:tcPr>
            <w:cnfStyle w:val="001000000000" w:firstRow="0" w:lastRow="0" w:firstColumn="1" w:lastColumn="0" w:oddVBand="0" w:evenVBand="0" w:oddHBand="0" w:evenHBand="0" w:firstRowFirstColumn="0" w:firstRowLastColumn="0" w:lastRowFirstColumn="0" w:lastRowLastColumn="0"/>
            <w:tcW w:w="586" w:type="pct"/>
            <w:shd w:val="clear" w:color="auto" w:fill="FDF0E7"/>
            <w:vAlign w:val="center"/>
          </w:tcPr>
          <w:p w14:paraId="04E5A7ED" w14:textId="77777777" w:rsidR="002D41FB" w:rsidRPr="0047131D" w:rsidRDefault="002D41FB" w:rsidP="007F1E65">
            <w:pPr>
              <w:tabs>
                <w:tab w:val="left" w:pos="360"/>
              </w:tabs>
              <w:spacing w:line="276" w:lineRule="auto"/>
              <w:jc w:val="center"/>
              <w:rPr>
                <w:bCs w:val="0"/>
                <w:color w:val="auto"/>
                <w:sz w:val="24"/>
                <w:szCs w:val="24"/>
                <w14:textOutline w14:w="9525" w14:cap="rnd" w14:cmpd="sng" w14:algn="ctr">
                  <w14:noFill/>
                  <w14:prstDash w14:val="solid"/>
                  <w14:bevel/>
                </w14:textOutline>
              </w:rPr>
            </w:pPr>
            <w:proofErr w:type="spellStart"/>
            <w:r w:rsidRPr="0047131D">
              <w:rPr>
                <w:bCs w:val="0"/>
                <w:color w:val="auto"/>
                <w:sz w:val="24"/>
                <w:szCs w:val="24"/>
                <w14:textOutline w14:w="9525" w14:cap="rnd" w14:cmpd="sng" w14:algn="ctr">
                  <w14:noFill/>
                  <w14:prstDash w14:val="solid"/>
                  <w14:bevel/>
                </w14:textOutline>
              </w:rPr>
              <w:t>Thế</w:t>
            </w:r>
            <w:proofErr w:type="spellEnd"/>
            <w:r w:rsidRPr="0047131D">
              <w:rPr>
                <w:bCs w:val="0"/>
                <w:color w:val="auto"/>
                <w:sz w:val="24"/>
                <w:szCs w:val="24"/>
                <w14:textOutline w14:w="9525" w14:cap="rnd" w14:cmpd="sng" w14:algn="ctr">
                  <w14:noFill/>
                  <w14:prstDash w14:val="solid"/>
                  <w14:bevel/>
                </w14:textOutline>
              </w:rPr>
              <w:t xml:space="preserve"> </w:t>
            </w:r>
            <w:proofErr w:type="spellStart"/>
            <w:r w:rsidRPr="0047131D">
              <w:rPr>
                <w:bCs w:val="0"/>
                <w:color w:val="auto"/>
                <w:sz w:val="24"/>
                <w:szCs w:val="24"/>
                <w14:textOutline w14:w="9525" w14:cap="rnd" w14:cmpd="sng" w14:algn="ctr">
                  <w14:noFill/>
                  <w14:prstDash w14:val="solid"/>
                  <w14:bevel/>
                </w14:textOutline>
              </w:rPr>
              <w:t>năng</w:t>
            </w:r>
            <w:proofErr w:type="spellEnd"/>
          </w:p>
        </w:tc>
        <w:tc>
          <w:tcPr>
            <w:tcW w:w="2128" w:type="pct"/>
            <w:shd w:val="clear" w:color="auto" w:fill="FDF0E7"/>
            <w:vAlign w:val="center"/>
          </w:tcPr>
          <w:p w14:paraId="7967D1DC" w14:textId="77777777" w:rsidR="002D41FB" w:rsidRPr="0047131D" w:rsidRDefault="002D41FB" w:rsidP="007F1E65">
            <w:pPr>
              <w:tabs>
                <w:tab w:val="left" w:pos="360"/>
              </w:tabs>
              <w:spacing w:line="276" w:lineRule="auto"/>
              <w:jc w:val="center"/>
              <w:cnfStyle w:val="000000000000" w:firstRow="0" w:lastRow="0" w:firstColumn="0" w:lastColumn="0" w:oddVBand="0" w:evenVBand="0" w:oddHBand="0" w:evenHBand="0" w:firstRowFirstColumn="0" w:firstRowLastColumn="0" w:lastRowFirstColumn="0" w:lastRowLastColumn="0"/>
              <w:rPr>
                <w:color w:val="auto"/>
                <w:sz w:val="24"/>
                <w:szCs w:val="24"/>
              </w:rPr>
            </w:pPr>
            <w:r w:rsidRPr="0047131D">
              <w:rPr>
                <w:color w:val="auto"/>
                <w:position w:val="-24"/>
                <w:sz w:val="24"/>
                <w:szCs w:val="24"/>
              </w:rPr>
              <w:object w:dxaOrig="1040" w:dyaOrig="620" w14:anchorId="6543A4C0">
                <v:shape id="_x0000_i1042" type="#_x0000_t75" alt="n404 fb Linh Linh" style="width:64.55pt;height:35.3pt" o:ole="">
                  <v:imagedata r:id="rId72" o:title=""/>
                </v:shape>
                <o:OLEObject Type="Embed" ProgID="Equation.DSMT4" ShapeID="_x0000_i1042" DrawAspect="Content" ObjectID="_1826434469" r:id="rId73"/>
              </w:object>
            </w:r>
          </w:p>
          <w:p w14:paraId="1EEAEFEB" w14:textId="77777777" w:rsidR="002D41FB" w:rsidRPr="0047131D" w:rsidRDefault="002D41FB" w:rsidP="007F1E65">
            <w:pPr>
              <w:tabs>
                <w:tab w:val="left" w:pos="360"/>
              </w:tabs>
              <w:spacing w:line="276" w:lineRule="auto"/>
              <w:jc w:val="center"/>
              <w:cnfStyle w:val="000000000000" w:firstRow="0" w:lastRow="0" w:firstColumn="0" w:lastColumn="0" w:oddVBand="0" w:evenVBand="0" w:oddHBand="0" w:evenHBand="0" w:firstRowFirstColumn="0" w:firstRowLastColumn="0" w:lastRowFirstColumn="0" w:lastRowLastColumn="0"/>
              <w:rPr>
                <w:b/>
                <w:color w:val="auto"/>
                <w:sz w:val="24"/>
                <w:szCs w:val="24"/>
                <w14:textOutline w14:w="9525" w14:cap="rnd" w14:cmpd="sng" w14:algn="ctr">
                  <w14:noFill/>
                  <w14:prstDash w14:val="solid"/>
                  <w14:bevel/>
                </w14:textOutline>
              </w:rPr>
            </w:pPr>
            <w:r w:rsidRPr="0047131D">
              <w:rPr>
                <w:color w:val="auto"/>
                <w:sz w:val="24"/>
                <w:szCs w:val="24"/>
              </w:rPr>
              <w:t>(</w:t>
            </w:r>
            <w:proofErr w:type="spellStart"/>
            <w:r w:rsidRPr="0047131D">
              <w:rPr>
                <w:color w:val="auto"/>
                <w:sz w:val="24"/>
                <w:szCs w:val="24"/>
              </w:rPr>
              <w:t>Với</w:t>
            </w:r>
            <w:proofErr w:type="spellEnd"/>
            <w:r w:rsidRPr="0047131D">
              <w:rPr>
                <w:color w:val="auto"/>
                <w:sz w:val="24"/>
                <w:szCs w:val="24"/>
              </w:rPr>
              <w:t xml:space="preserve"> k </w:t>
            </w:r>
            <w:proofErr w:type="spellStart"/>
            <w:r w:rsidRPr="0047131D">
              <w:rPr>
                <w:color w:val="auto"/>
                <w:sz w:val="24"/>
                <w:szCs w:val="24"/>
              </w:rPr>
              <w:t>là</w:t>
            </w:r>
            <w:proofErr w:type="spellEnd"/>
            <w:r w:rsidRPr="0047131D">
              <w:rPr>
                <w:color w:val="auto"/>
                <w:sz w:val="24"/>
                <w:szCs w:val="24"/>
              </w:rPr>
              <w:t xml:space="preserve"> </w:t>
            </w:r>
            <w:proofErr w:type="spellStart"/>
            <w:r w:rsidRPr="0047131D">
              <w:rPr>
                <w:color w:val="auto"/>
                <w:sz w:val="24"/>
                <w:szCs w:val="24"/>
              </w:rPr>
              <w:t>độ</w:t>
            </w:r>
            <w:proofErr w:type="spellEnd"/>
            <w:r w:rsidRPr="0047131D">
              <w:rPr>
                <w:color w:val="auto"/>
                <w:sz w:val="24"/>
                <w:szCs w:val="24"/>
              </w:rPr>
              <w:t xml:space="preserve"> </w:t>
            </w:r>
            <w:proofErr w:type="spellStart"/>
            <w:r w:rsidRPr="0047131D">
              <w:rPr>
                <w:color w:val="auto"/>
                <w:sz w:val="24"/>
                <w:szCs w:val="24"/>
              </w:rPr>
              <w:t>cứng</w:t>
            </w:r>
            <w:proofErr w:type="spellEnd"/>
            <w:r w:rsidRPr="0047131D">
              <w:rPr>
                <w:color w:val="auto"/>
                <w:sz w:val="24"/>
                <w:szCs w:val="24"/>
              </w:rPr>
              <w:t xml:space="preserve"> </w:t>
            </w:r>
            <w:proofErr w:type="spellStart"/>
            <w:r w:rsidRPr="0047131D">
              <w:rPr>
                <w:color w:val="auto"/>
                <w:sz w:val="24"/>
                <w:szCs w:val="24"/>
              </w:rPr>
              <w:t>của</w:t>
            </w:r>
            <w:proofErr w:type="spellEnd"/>
            <w:r w:rsidRPr="0047131D">
              <w:rPr>
                <w:color w:val="auto"/>
                <w:sz w:val="24"/>
                <w:szCs w:val="24"/>
              </w:rPr>
              <w:t xml:space="preserve"> </w:t>
            </w:r>
            <w:proofErr w:type="spellStart"/>
            <w:r w:rsidRPr="0047131D">
              <w:rPr>
                <w:color w:val="auto"/>
                <w:sz w:val="24"/>
                <w:szCs w:val="24"/>
              </w:rPr>
              <w:t>lò</w:t>
            </w:r>
            <w:proofErr w:type="spellEnd"/>
            <w:r w:rsidRPr="0047131D">
              <w:rPr>
                <w:color w:val="auto"/>
                <w:sz w:val="24"/>
                <w:szCs w:val="24"/>
              </w:rPr>
              <w:t xml:space="preserve"> xo)</w:t>
            </w:r>
          </w:p>
        </w:tc>
        <w:tc>
          <w:tcPr>
            <w:tcW w:w="2286" w:type="pct"/>
            <w:shd w:val="clear" w:color="auto" w:fill="FDF0E7"/>
            <w:vAlign w:val="center"/>
          </w:tcPr>
          <w:p w14:paraId="3602BBC0" w14:textId="77777777" w:rsidR="002D41FB" w:rsidRPr="0047131D" w:rsidRDefault="002D41FB" w:rsidP="007F1E65">
            <w:pPr>
              <w:tabs>
                <w:tab w:val="left" w:pos="360"/>
              </w:tabs>
              <w:spacing w:line="276" w:lineRule="auto"/>
              <w:jc w:val="center"/>
              <w:cnfStyle w:val="000000000000" w:firstRow="0" w:lastRow="0" w:firstColumn="0" w:lastColumn="0" w:oddVBand="0" w:evenVBand="0" w:oddHBand="0" w:evenHBand="0" w:firstRowFirstColumn="0" w:firstRowLastColumn="0" w:lastRowFirstColumn="0" w:lastRowLastColumn="0"/>
              <w:rPr>
                <w:color w:val="auto"/>
                <w:sz w:val="24"/>
                <w:szCs w:val="24"/>
              </w:rPr>
            </w:pPr>
            <w:r w:rsidRPr="0047131D">
              <w:rPr>
                <w:color w:val="auto"/>
                <w:position w:val="-12"/>
                <w:sz w:val="24"/>
                <w:szCs w:val="24"/>
              </w:rPr>
              <w:object w:dxaOrig="1900" w:dyaOrig="360" w14:anchorId="6F145441">
                <v:shape id="_x0000_i1043" type="#_x0000_t75" alt="n404 fb Linh Linh" style="width:93.75pt;height:21.75pt" o:ole="">
                  <v:imagedata r:id="rId74" o:title=""/>
                </v:shape>
                <o:OLEObject Type="Embed" ProgID="Equation.DSMT4" ShapeID="_x0000_i1043" DrawAspect="Content" ObjectID="_1826434470" r:id="rId75"/>
              </w:object>
            </w:r>
          </w:p>
          <w:p w14:paraId="21E98321" w14:textId="77777777" w:rsidR="002D41FB" w:rsidRPr="0047131D" w:rsidRDefault="002D41FB" w:rsidP="007F1E65">
            <w:pPr>
              <w:spacing w:line="276"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sidRPr="0047131D">
              <w:rPr>
                <w:color w:val="auto"/>
                <w:sz w:val="24"/>
                <w:szCs w:val="24"/>
              </w:rPr>
              <w:t xml:space="preserve">Ta </w:t>
            </w:r>
            <w:proofErr w:type="spellStart"/>
            <w:r w:rsidRPr="0047131D">
              <w:rPr>
                <w:color w:val="auto"/>
                <w:sz w:val="24"/>
                <w:szCs w:val="24"/>
              </w:rPr>
              <w:t>có</w:t>
            </w:r>
            <w:proofErr w:type="spellEnd"/>
            <w:r w:rsidRPr="0047131D">
              <w:rPr>
                <w:color w:val="auto"/>
                <w:sz w:val="24"/>
                <w:szCs w:val="24"/>
              </w:rPr>
              <w:t xml:space="preserve">: </w:t>
            </w:r>
            <w:r w:rsidRPr="0047131D">
              <w:rPr>
                <w:color w:val="auto"/>
                <w:position w:val="-24"/>
                <w:sz w:val="24"/>
                <w:szCs w:val="24"/>
              </w:rPr>
              <w:object w:dxaOrig="2100" w:dyaOrig="620" w14:anchorId="79F14123">
                <v:shape id="_x0000_i1044" type="#_x0000_t75" alt="n404 fb Linh Linh" style="width:108.7pt;height:27.85pt" o:ole="">
                  <v:imagedata r:id="rId76" o:title=""/>
                </v:shape>
                <o:OLEObject Type="Embed" ProgID="Equation.3" ShapeID="_x0000_i1044" DrawAspect="Content" ObjectID="_1826434471" r:id="rId77"/>
              </w:object>
            </w:r>
            <w:r w:rsidRPr="0047131D">
              <w:rPr>
                <w:color w:val="auto"/>
                <w:sz w:val="24"/>
                <w:szCs w:val="24"/>
              </w:rPr>
              <w:t>,</w:t>
            </w:r>
          </w:p>
          <w:p w14:paraId="16583C51" w14:textId="77777777" w:rsidR="002D41FB" w:rsidRPr="0047131D" w:rsidRDefault="002D41FB" w:rsidP="007F1E65">
            <w:pPr>
              <w:spacing w:line="276"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sidRPr="0047131D">
              <w:rPr>
                <w:noProof/>
                <w:color w:val="auto"/>
                <w:sz w:val="24"/>
                <w:szCs w:val="24"/>
              </w:rPr>
              <mc:AlternateContent>
                <mc:Choice Requires="wps">
                  <w:drawing>
                    <wp:anchor distT="0" distB="0" distL="114300" distR="114300" simplePos="0" relativeHeight="251681792" behindDoc="0" locked="0" layoutInCell="1" allowOverlap="1" wp14:anchorId="41CDB1ED" wp14:editId="0B2F95F6">
                      <wp:simplePos x="0" y="0"/>
                      <wp:positionH relativeFrom="column">
                        <wp:posOffset>277419</wp:posOffset>
                      </wp:positionH>
                      <wp:positionV relativeFrom="paragraph">
                        <wp:posOffset>67412</wp:posOffset>
                      </wp:positionV>
                      <wp:extent cx="468173" cy="241401"/>
                      <wp:effectExtent l="0" t="0" r="27305" b="25400"/>
                      <wp:wrapNone/>
                      <wp:docPr id="1393512140" name="Rectangle: Rounded Corners 1" descr="n404 fb Linh Linh"/>
                      <wp:cNvGraphicFramePr/>
                      <a:graphic xmlns:a="http://schemas.openxmlformats.org/drawingml/2006/main">
                        <a:graphicData uri="http://schemas.microsoft.com/office/word/2010/wordprocessingShape">
                          <wps:wsp>
                            <wps:cNvSpPr/>
                            <wps:spPr>
                              <a:xfrm>
                                <a:off x="0" y="0"/>
                                <a:ext cx="468173" cy="241401"/>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2830EAB" id="Rectangle: Rounded Corners 1" o:spid="_x0000_s1026" alt="n3 zalo Mn Ngoc Tu" style="position:absolute;margin-left:21.85pt;margin-top:5.3pt;width:36.85pt;height:19pt;z-index:25168179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" filled="f" strokecolor="#1f4d78 [1604]" strokeweight="1pt">
                      <v:stroke joinstyle="miter"/>
                    </v:roundrect>
                  </w:pict>
                </mc:Fallback>
              </mc:AlternateContent>
            </w:r>
            <w:r w:rsidRPr="0047131D">
              <w:rPr>
                <w:color w:val="auto"/>
                <w:sz w:val="24"/>
                <w:szCs w:val="24"/>
              </w:rPr>
              <w:t xml:space="preserve"> </w:t>
            </w:r>
            <w:proofErr w:type="spellStart"/>
            <w:r w:rsidRPr="0047131D">
              <w:rPr>
                <w:color w:val="auto"/>
                <w:sz w:val="24"/>
                <w:szCs w:val="24"/>
              </w:rPr>
              <w:t>với</w:t>
            </w:r>
            <w:proofErr w:type="spellEnd"/>
            <w:r w:rsidRPr="0047131D">
              <w:rPr>
                <w:color w:val="auto"/>
                <w:sz w:val="24"/>
                <w:szCs w:val="24"/>
              </w:rPr>
              <w:t xml:space="preserve"> </w:t>
            </w:r>
            <w:r w:rsidRPr="0047131D">
              <w:rPr>
                <w:b/>
                <w:bCs/>
                <w:color w:val="auto"/>
                <w:sz w:val="24"/>
                <w:szCs w:val="24"/>
              </w:rPr>
              <w:t xml:space="preserve">α </w:t>
            </w:r>
            <w:proofErr w:type="spellStart"/>
            <w:r w:rsidRPr="0047131D">
              <w:rPr>
                <w:b/>
                <w:bCs/>
                <w:color w:val="auto"/>
                <w:sz w:val="24"/>
                <w:szCs w:val="24"/>
              </w:rPr>
              <w:t>nhỏ</w:t>
            </w:r>
            <w:proofErr w:type="spellEnd"/>
            <w:r w:rsidRPr="0047131D">
              <w:rPr>
                <w:color w:val="auto"/>
                <w:sz w:val="24"/>
                <w:szCs w:val="24"/>
              </w:rPr>
              <w:t xml:space="preserve"> </w:t>
            </w:r>
            <w:r w:rsidRPr="0047131D">
              <w:rPr>
                <w:color w:val="auto"/>
                <w:position w:val="-24"/>
                <w:sz w:val="24"/>
                <w:szCs w:val="24"/>
              </w:rPr>
              <w:object w:dxaOrig="1040" w:dyaOrig="620" w14:anchorId="375CE1EA">
                <v:shape id="_x0000_i1045" type="#_x0000_t75" alt="n404 fb Linh Linh" style="width:50.25pt;height:27.85pt" o:ole="">
                  <v:imagedata r:id="rId78" o:title=""/>
                </v:shape>
                <o:OLEObject Type="Embed" ProgID="Equation.3" ShapeID="_x0000_i1045" DrawAspect="Content" ObjectID="_1826434472" r:id="rId79"/>
              </w:object>
            </w:r>
            <w:r w:rsidRPr="0047131D">
              <w:rPr>
                <w:color w:val="auto"/>
                <w:sz w:val="24"/>
                <w:szCs w:val="24"/>
              </w:rPr>
              <w:t xml:space="preserve">( α </w:t>
            </w:r>
            <w:proofErr w:type="spellStart"/>
            <w:r w:rsidRPr="0047131D">
              <w:rPr>
                <w:color w:val="auto"/>
                <w:sz w:val="24"/>
                <w:szCs w:val="24"/>
              </w:rPr>
              <w:t>tính</w:t>
            </w:r>
            <w:proofErr w:type="spellEnd"/>
            <w:r w:rsidRPr="0047131D">
              <w:rPr>
                <w:color w:val="auto"/>
                <w:sz w:val="24"/>
                <w:szCs w:val="24"/>
              </w:rPr>
              <w:t xml:space="preserve"> </w:t>
            </w:r>
            <w:proofErr w:type="spellStart"/>
            <w:r w:rsidRPr="0047131D">
              <w:rPr>
                <w:color w:val="auto"/>
                <w:sz w:val="24"/>
                <w:szCs w:val="24"/>
              </w:rPr>
              <w:t>theo</w:t>
            </w:r>
            <w:proofErr w:type="spellEnd"/>
            <w:r w:rsidRPr="0047131D">
              <w:rPr>
                <w:color w:val="auto"/>
                <w:sz w:val="24"/>
                <w:szCs w:val="24"/>
              </w:rPr>
              <w:t xml:space="preserve"> rad) </w:t>
            </w:r>
          </w:p>
          <w:p w14:paraId="520EB329" w14:textId="77777777" w:rsidR="002D41FB" w:rsidRPr="0047131D" w:rsidRDefault="002D41FB" w:rsidP="007F1E65">
            <w:pPr>
              <w:spacing w:line="276"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sidRPr="0047131D">
              <w:rPr>
                <w:color w:val="auto"/>
                <w:sz w:val="24"/>
                <w:szCs w:val="24"/>
              </w:rPr>
              <w:t xml:space="preserve">Khi </w:t>
            </w:r>
            <w:proofErr w:type="spellStart"/>
            <w:r w:rsidRPr="0047131D">
              <w:rPr>
                <w:color w:val="auto"/>
                <w:sz w:val="24"/>
                <w:szCs w:val="24"/>
              </w:rPr>
              <w:t>đó</w:t>
            </w:r>
            <w:proofErr w:type="spellEnd"/>
            <w:r w:rsidRPr="0047131D">
              <w:rPr>
                <w:color w:val="auto"/>
                <w:sz w:val="24"/>
                <w:szCs w:val="24"/>
              </w:rPr>
              <w:t xml:space="preserve">: </w:t>
            </w:r>
            <w:r w:rsidRPr="0047131D">
              <w:rPr>
                <w:color w:val="auto"/>
                <w:position w:val="-24"/>
                <w:sz w:val="24"/>
                <w:szCs w:val="24"/>
              </w:rPr>
              <w:object w:dxaOrig="1260" w:dyaOrig="660" w14:anchorId="01538DC7">
                <v:shape id="_x0000_i1046" type="#_x0000_t75" alt="n404 fb Linh Linh" style="width:64.55pt;height:36.7pt" o:ole="">
                  <v:imagedata r:id="rId80" o:title=""/>
                </v:shape>
                <o:OLEObject Type="Embed" ProgID="Equation.DSMT4" ShapeID="_x0000_i1046" DrawAspect="Content" ObjectID="_1826434473" r:id="rId81"/>
              </w:object>
            </w:r>
            <w:r w:rsidRPr="0047131D">
              <w:rPr>
                <w:color w:val="auto"/>
                <w:sz w:val="24"/>
                <w:szCs w:val="24"/>
              </w:rPr>
              <w:t xml:space="preserve">, </w:t>
            </w:r>
            <w:proofErr w:type="spellStart"/>
            <w:r w:rsidRPr="0047131D">
              <w:rPr>
                <w:color w:val="auto"/>
                <w:sz w:val="24"/>
                <w:szCs w:val="24"/>
              </w:rPr>
              <w:t>với</w:t>
            </w:r>
            <w:proofErr w:type="spellEnd"/>
            <w:r w:rsidRPr="0047131D">
              <w:rPr>
                <w:color w:val="auto"/>
                <w:sz w:val="24"/>
                <w:szCs w:val="24"/>
              </w:rPr>
              <w:t xml:space="preserve"> </w:t>
            </w:r>
            <w:r w:rsidRPr="0047131D">
              <w:rPr>
                <w:color w:val="auto"/>
                <w:position w:val="-24"/>
                <w:sz w:val="24"/>
                <w:szCs w:val="24"/>
              </w:rPr>
              <w:object w:dxaOrig="620" w:dyaOrig="620" w14:anchorId="7D72AE81">
                <v:shape id="_x0000_i1047" type="#_x0000_t75" alt="n404 fb Linh Linh" style="width:27.85pt;height:27.85pt" o:ole="">
                  <v:imagedata r:id="rId82" o:title=""/>
                </v:shape>
                <o:OLEObject Type="Embed" ProgID="Equation.DSMT4" ShapeID="_x0000_i1047" DrawAspect="Content" ObjectID="_1826434474" r:id="rId83"/>
              </w:object>
            </w:r>
          </w:p>
          <w:p w14:paraId="18FC0D87" w14:textId="77777777" w:rsidR="002D41FB" w:rsidRPr="0047131D" w:rsidRDefault="002D41FB" w:rsidP="007F1E65">
            <w:pPr>
              <w:tabs>
                <w:tab w:val="left" w:pos="360"/>
              </w:tabs>
              <w:spacing w:line="276" w:lineRule="auto"/>
              <w:jc w:val="center"/>
              <w:cnfStyle w:val="000000000000" w:firstRow="0" w:lastRow="0" w:firstColumn="0" w:lastColumn="0" w:oddVBand="0" w:evenVBand="0" w:oddHBand="0" w:evenHBand="0" w:firstRowFirstColumn="0" w:firstRowLastColumn="0" w:lastRowFirstColumn="0" w:lastRowLastColumn="0"/>
              <w:rPr>
                <w:b/>
                <w:color w:val="auto"/>
                <w:sz w:val="24"/>
                <w:szCs w:val="24"/>
                <w14:textOutline w14:w="9525" w14:cap="rnd" w14:cmpd="sng" w14:algn="ctr">
                  <w14:noFill/>
                  <w14:prstDash w14:val="solid"/>
                  <w14:bevel/>
                </w14:textOutline>
              </w:rPr>
            </w:pPr>
            <w:r w:rsidRPr="0047131D">
              <w:rPr>
                <w:color w:val="auto"/>
                <w:sz w:val="24"/>
                <w:szCs w:val="24"/>
              </w:rPr>
              <w:t xml:space="preserve">Suy </w:t>
            </w:r>
            <w:proofErr w:type="spellStart"/>
            <w:r w:rsidRPr="0047131D">
              <w:rPr>
                <w:color w:val="auto"/>
                <w:sz w:val="24"/>
                <w:szCs w:val="24"/>
              </w:rPr>
              <w:t>ra</w:t>
            </w:r>
            <w:proofErr w:type="spellEnd"/>
            <w:r w:rsidRPr="0047131D">
              <w:rPr>
                <w:color w:val="auto"/>
                <w:sz w:val="24"/>
                <w:szCs w:val="24"/>
              </w:rPr>
              <w:t xml:space="preserve">: </w:t>
            </w:r>
            <w:r w:rsidRPr="0047131D">
              <w:rPr>
                <w:color w:val="auto"/>
                <w:position w:val="-24"/>
                <w:sz w:val="24"/>
                <w:szCs w:val="24"/>
              </w:rPr>
              <w:object w:dxaOrig="2340" w:dyaOrig="660" w14:anchorId="339D994E">
                <v:shape id="_x0000_i1048" type="#_x0000_t75" alt="n404 fb Linh Linh" style="width:114.8pt;height:36.7pt" o:ole="">
                  <v:imagedata r:id="rId84" o:title=""/>
                </v:shape>
                <o:OLEObject Type="Embed" ProgID="Equation.DSMT4" ShapeID="_x0000_i1048" DrawAspect="Content" ObjectID="_1826434475" r:id="rId85"/>
              </w:object>
            </w:r>
          </w:p>
        </w:tc>
      </w:tr>
      <w:tr w:rsidR="002D41FB" w:rsidRPr="0047131D" w14:paraId="7DF3D2E9" w14:textId="77777777" w:rsidTr="007F1E65">
        <w:trPr>
          <w:cnfStyle w:val="000000100000" w:firstRow="0" w:lastRow="0" w:firstColumn="0" w:lastColumn="0" w:oddVBand="0" w:evenVBand="0" w:oddHBand="1" w:evenHBand="0" w:firstRowFirstColumn="0" w:firstRowLastColumn="0" w:lastRowFirstColumn="0" w:lastRowLastColumn="0"/>
          <w:trHeight w:val="1322"/>
        </w:trPr>
        <w:tc>
          <w:tcPr>
            <w:cnfStyle w:val="001000000000" w:firstRow="0" w:lastRow="0" w:firstColumn="1" w:lastColumn="0" w:oddVBand="0" w:evenVBand="0" w:oddHBand="0" w:evenHBand="0" w:firstRowFirstColumn="0" w:firstRowLastColumn="0" w:lastRowFirstColumn="0" w:lastRowLastColumn="0"/>
            <w:tcW w:w="586" w:type="pct"/>
            <w:shd w:val="clear" w:color="auto" w:fill="FFFFFF" w:themeFill="background1"/>
            <w:vAlign w:val="center"/>
          </w:tcPr>
          <w:p w14:paraId="43CFDE1D" w14:textId="77777777" w:rsidR="002D41FB" w:rsidRPr="0047131D" w:rsidRDefault="002D41FB" w:rsidP="007F1E65">
            <w:pPr>
              <w:tabs>
                <w:tab w:val="left" w:pos="360"/>
              </w:tabs>
              <w:spacing w:line="276" w:lineRule="auto"/>
              <w:jc w:val="center"/>
              <w:rPr>
                <w:b w:val="0"/>
                <w:color w:val="auto"/>
                <w:sz w:val="24"/>
                <w:szCs w:val="24"/>
                <w14:textOutline w14:w="9525" w14:cap="rnd" w14:cmpd="sng" w14:algn="ctr">
                  <w14:noFill/>
                  <w14:prstDash w14:val="solid"/>
                  <w14:bevel/>
                </w14:textOutline>
              </w:rPr>
            </w:pPr>
            <w:proofErr w:type="spellStart"/>
            <w:r w:rsidRPr="0047131D">
              <w:rPr>
                <w:bCs w:val="0"/>
                <w:color w:val="auto"/>
                <w:sz w:val="24"/>
                <w:szCs w:val="24"/>
                <w14:textOutline w14:w="9525" w14:cap="rnd" w14:cmpd="sng" w14:algn="ctr">
                  <w14:noFill/>
                  <w14:prstDash w14:val="solid"/>
                  <w14:bevel/>
                </w14:textOutline>
              </w:rPr>
              <w:t>Tần</w:t>
            </w:r>
            <w:proofErr w:type="spellEnd"/>
            <w:r w:rsidRPr="0047131D">
              <w:rPr>
                <w:bCs w:val="0"/>
                <w:color w:val="auto"/>
                <w:sz w:val="24"/>
                <w:szCs w:val="24"/>
                <w14:textOutline w14:w="9525" w14:cap="rnd" w14:cmpd="sng" w14:algn="ctr">
                  <w14:noFill/>
                  <w14:prstDash w14:val="solid"/>
                  <w14:bevel/>
                </w14:textOutline>
              </w:rPr>
              <w:t xml:space="preserve"> </w:t>
            </w:r>
            <w:proofErr w:type="spellStart"/>
            <w:r w:rsidRPr="0047131D">
              <w:rPr>
                <w:bCs w:val="0"/>
                <w:color w:val="auto"/>
                <w:sz w:val="24"/>
                <w:szCs w:val="24"/>
                <w14:textOutline w14:w="9525" w14:cap="rnd" w14:cmpd="sng" w14:algn="ctr">
                  <w14:noFill/>
                  <w14:prstDash w14:val="solid"/>
                  <w14:bevel/>
                </w14:textOutline>
              </w:rPr>
              <w:t>số</w:t>
            </w:r>
            <w:proofErr w:type="spellEnd"/>
            <w:r w:rsidRPr="0047131D">
              <w:rPr>
                <w:bCs w:val="0"/>
                <w:color w:val="auto"/>
                <w:sz w:val="24"/>
                <w:szCs w:val="24"/>
                <w14:textOutline w14:w="9525" w14:cap="rnd" w14:cmpd="sng" w14:algn="ctr">
                  <w14:noFill/>
                  <w14:prstDash w14:val="solid"/>
                  <w14:bevel/>
                </w14:textOutline>
              </w:rPr>
              <w:t xml:space="preserve"> </w:t>
            </w:r>
            <w:proofErr w:type="spellStart"/>
            <w:r w:rsidRPr="0047131D">
              <w:rPr>
                <w:bCs w:val="0"/>
                <w:color w:val="auto"/>
                <w:sz w:val="24"/>
                <w:szCs w:val="24"/>
                <w14:textOutline w14:w="9525" w14:cap="rnd" w14:cmpd="sng" w14:algn="ctr">
                  <w14:noFill/>
                  <w14:prstDash w14:val="solid"/>
                  <w14:bevel/>
                </w14:textOutline>
              </w:rPr>
              <w:t>góc</w:t>
            </w:r>
            <w:proofErr w:type="spellEnd"/>
            <w:r w:rsidRPr="0047131D">
              <w:rPr>
                <w:bCs w:val="0"/>
                <w:color w:val="auto"/>
                <w:sz w:val="24"/>
                <w:szCs w:val="24"/>
                <w14:textOutline w14:w="9525" w14:cap="rnd" w14:cmpd="sng" w14:algn="ctr">
                  <w14:noFill/>
                  <w14:prstDash w14:val="solid"/>
                  <w14:bevel/>
                </w14:textOutline>
              </w:rPr>
              <w:t xml:space="preserve"> </w:t>
            </w:r>
          </w:p>
          <w:p w14:paraId="1888CD5D" w14:textId="77777777" w:rsidR="002D41FB" w:rsidRPr="0047131D" w:rsidRDefault="002D41FB" w:rsidP="007F1E65">
            <w:pPr>
              <w:tabs>
                <w:tab w:val="left" w:pos="360"/>
              </w:tabs>
              <w:spacing w:line="276" w:lineRule="auto"/>
              <w:jc w:val="center"/>
              <w:rPr>
                <w:b w:val="0"/>
                <w:color w:val="auto"/>
                <w:sz w:val="24"/>
                <w:szCs w:val="24"/>
                <w14:textOutline w14:w="9525" w14:cap="rnd" w14:cmpd="sng" w14:algn="ctr">
                  <w14:noFill/>
                  <w14:prstDash w14:val="solid"/>
                  <w14:bevel/>
                </w14:textOutline>
              </w:rPr>
            </w:pPr>
            <w:proofErr w:type="spellStart"/>
            <w:r w:rsidRPr="0047131D">
              <w:rPr>
                <w:bCs w:val="0"/>
                <w:color w:val="auto"/>
                <w:sz w:val="24"/>
                <w:szCs w:val="24"/>
                <w14:textOutline w14:w="9525" w14:cap="rnd" w14:cmpd="sng" w14:algn="ctr">
                  <w14:noFill/>
                  <w14:prstDash w14:val="solid"/>
                  <w14:bevel/>
                </w14:textOutline>
              </w:rPr>
              <w:t>và</w:t>
            </w:r>
            <w:proofErr w:type="spellEnd"/>
          </w:p>
          <w:p w14:paraId="533B1F8F" w14:textId="77777777" w:rsidR="002D41FB" w:rsidRPr="0047131D" w:rsidRDefault="002D41FB" w:rsidP="007F1E65">
            <w:pPr>
              <w:tabs>
                <w:tab w:val="left" w:pos="360"/>
              </w:tabs>
              <w:spacing w:line="276" w:lineRule="auto"/>
              <w:jc w:val="center"/>
              <w:rPr>
                <w:bCs w:val="0"/>
                <w:color w:val="auto"/>
                <w:sz w:val="24"/>
                <w:szCs w:val="24"/>
                <w14:textOutline w14:w="9525" w14:cap="rnd" w14:cmpd="sng" w14:algn="ctr">
                  <w14:noFill/>
                  <w14:prstDash w14:val="solid"/>
                  <w14:bevel/>
                </w14:textOutline>
              </w:rPr>
            </w:pPr>
            <w:r w:rsidRPr="0047131D">
              <w:rPr>
                <w:bCs w:val="0"/>
                <w:color w:val="auto"/>
                <w:sz w:val="24"/>
                <w:szCs w:val="24"/>
                <w14:textOutline w14:w="9525" w14:cap="rnd" w14:cmpd="sng" w14:algn="ctr">
                  <w14:noFill/>
                  <w14:prstDash w14:val="solid"/>
                  <w14:bevel/>
                </w14:textOutline>
              </w:rPr>
              <w:t xml:space="preserve">chu </w:t>
            </w:r>
            <w:proofErr w:type="spellStart"/>
            <w:r w:rsidRPr="0047131D">
              <w:rPr>
                <w:bCs w:val="0"/>
                <w:color w:val="auto"/>
                <w:sz w:val="24"/>
                <w:szCs w:val="24"/>
                <w14:textOutline w14:w="9525" w14:cap="rnd" w14:cmpd="sng" w14:algn="ctr">
                  <w14:noFill/>
                  <w14:prstDash w14:val="solid"/>
                  <w14:bevel/>
                </w14:textOutline>
              </w:rPr>
              <w:t>kì</w:t>
            </w:r>
            <w:proofErr w:type="spellEnd"/>
          </w:p>
        </w:tc>
        <w:tc>
          <w:tcPr>
            <w:tcW w:w="2128" w:type="pct"/>
            <w:shd w:val="clear" w:color="auto" w:fill="FFFFFF" w:themeFill="background1"/>
            <w:vAlign w:val="center"/>
          </w:tcPr>
          <w:p w14:paraId="1E368253" w14:textId="77777777" w:rsidR="002D41FB" w:rsidRPr="0047131D" w:rsidRDefault="002D41FB" w:rsidP="007F1E65">
            <w:pPr>
              <w:spacing w:line="276" w:lineRule="auto"/>
              <w:jc w:val="center"/>
              <w:cnfStyle w:val="000000100000" w:firstRow="0" w:lastRow="0" w:firstColumn="0" w:lastColumn="0" w:oddVBand="0" w:evenVBand="0" w:oddHBand="1" w:evenHBand="0" w:firstRowFirstColumn="0" w:firstRowLastColumn="0" w:lastRowFirstColumn="0" w:lastRowLastColumn="0"/>
              <w:rPr>
                <w:color w:val="auto"/>
                <w:sz w:val="24"/>
                <w:szCs w:val="24"/>
              </w:rPr>
            </w:pPr>
            <w:r w:rsidRPr="0047131D">
              <w:rPr>
                <w:color w:val="auto"/>
                <w:position w:val="-26"/>
                <w:sz w:val="24"/>
                <w:szCs w:val="24"/>
              </w:rPr>
              <w:object w:dxaOrig="900" w:dyaOrig="700" w14:anchorId="400F0FE4">
                <v:shape id="_x0000_i1049" type="#_x0000_t75" alt="n404 fb Linh Linh" style="width:44.15pt;height:36.7pt" o:ole="">
                  <v:imagedata r:id="rId86" o:title=""/>
                </v:shape>
                <o:OLEObject Type="Embed" ProgID="Equation.3" ShapeID="_x0000_i1049" DrawAspect="Content" ObjectID="_1826434476" r:id="rId87"/>
              </w:object>
            </w:r>
          </w:p>
          <w:p w14:paraId="2C3267AC" w14:textId="77777777" w:rsidR="002D41FB" w:rsidRPr="0047131D" w:rsidRDefault="002D41FB" w:rsidP="007F1E65">
            <w:pPr>
              <w:spacing w:line="276" w:lineRule="auto"/>
              <w:jc w:val="center"/>
              <w:cnfStyle w:val="000000100000" w:firstRow="0" w:lastRow="0" w:firstColumn="0" w:lastColumn="0" w:oddVBand="0" w:evenVBand="0" w:oddHBand="1" w:evenHBand="0" w:firstRowFirstColumn="0" w:firstRowLastColumn="0" w:lastRowFirstColumn="0" w:lastRowLastColumn="0"/>
              <w:rPr>
                <w:color w:val="auto"/>
                <w:sz w:val="24"/>
                <w:szCs w:val="24"/>
              </w:rPr>
            </w:pPr>
            <w:r w:rsidRPr="0047131D">
              <w:rPr>
                <w:color w:val="auto"/>
                <w:sz w:val="24"/>
                <w:szCs w:val="24"/>
              </w:rPr>
              <w:sym w:font="Symbol" w:char="F0DE"/>
            </w:r>
            <w:r w:rsidRPr="0047131D">
              <w:rPr>
                <w:color w:val="auto"/>
                <w:sz w:val="24"/>
                <w:szCs w:val="24"/>
              </w:rPr>
              <w:t xml:space="preserve"> </w:t>
            </w:r>
            <w:r w:rsidRPr="0047131D">
              <w:rPr>
                <w:color w:val="auto"/>
                <w:position w:val="-26"/>
                <w:sz w:val="24"/>
                <w:szCs w:val="24"/>
              </w:rPr>
              <w:object w:dxaOrig="1520" w:dyaOrig="700" w14:anchorId="1CE16D68">
                <v:shape id="_x0000_i1050" type="#_x0000_t75" alt="n404 fb Linh Linh" style="width:79.45pt;height:36.7pt" o:ole="">
                  <v:imagedata r:id="rId88" o:title=""/>
                </v:shape>
                <o:OLEObject Type="Embed" ProgID="Equation.3" ShapeID="_x0000_i1050" DrawAspect="Content" ObjectID="_1826434477" r:id="rId89"/>
              </w:object>
            </w:r>
          </w:p>
        </w:tc>
        <w:tc>
          <w:tcPr>
            <w:tcW w:w="2286" w:type="pct"/>
            <w:shd w:val="clear" w:color="auto" w:fill="FFFFFF" w:themeFill="background1"/>
            <w:vAlign w:val="center"/>
          </w:tcPr>
          <w:p w14:paraId="24BFE9D5" w14:textId="77777777" w:rsidR="002D41FB" w:rsidRPr="0047131D" w:rsidRDefault="002D41FB" w:rsidP="007F1E65">
            <w:pPr>
              <w:spacing w:line="276" w:lineRule="auto"/>
              <w:jc w:val="center"/>
              <w:cnfStyle w:val="000000100000" w:firstRow="0" w:lastRow="0" w:firstColumn="0" w:lastColumn="0" w:oddVBand="0" w:evenVBand="0" w:oddHBand="1" w:evenHBand="0" w:firstRowFirstColumn="0" w:firstRowLastColumn="0" w:lastRowFirstColumn="0" w:lastRowLastColumn="0"/>
              <w:rPr>
                <w:color w:val="auto"/>
                <w:sz w:val="24"/>
                <w:szCs w:val="24"/>
              </w:rPr>
            </w:pPr>
            <w:r w:rsidRPr="0047131D">
              <w:rPr>
                <w:color w:val="auto"/>
                <w:position w:val="-26"/>
                <w:sz w:val="24"/>
                <w:szCs w:val="24"/>
              </w:rPr>
              <w:object w:dxaOrig="859" w:dyaOrig="700" w14:anchorId="0F2EDE84">
                <v:shape id="_x0000_i1051" type="#_x0000_t75" alt="n404 fb Linh Linh" style="width:44.15pt;height:36.7pt" o:ole="">
                  <v:imagedata r:id="rId90" o:title=""/>
                </v:shape>
                <o:OLEObject Type="Embed" ProgID="Equation.3" ShapeID="_x0000_i1051" DrawAspect="Content" ObjectID="_1826434478" r:id="rId91"/>
              </w:object>
            </w:r>
            <w:r w:rsidRPr="0047131D">
              <w:rPr>
                <w:color w:val="auto"/>
                <w:sz w:val="24"/>
                <w:szCs w:val="24"/>
              </w:rPr>
              <w:t xml:space="preserve"> </w:t>
            </w:r>
          </w:p>
          <w:p w14:paraId="717A5AA1" w14:textId="77777777" w:rsidR="002D41FB" w:rsidRPr="0047131D" w:rsidRDefault="002D41FB" w:rsidP="007F1E65">
            <w:pPr>
              <w:spacing w:line="276" w:lineRule="auto"/>
              <w:jc w:val="center"/>
              <w:cnfStyle w:val="000000100000" w:firstRow="0" w:lastRow="0" w:firstColumn="0" w:lastColumn="0" w:oddVBand="0" w:evenVBand="0" w:oddHBand="1" w:evenHBand="0" w:firstRowFirstColumn="0" w:firstRowLastColumn="0" w:lastRowFirstColumn="0" w:lastRowLastColumn="0"/>
              <w:rPr>
                <w:color w:val="auto"/>
                <w:sz w:val="24"/>
                <w:szCs w:val="24"/>
              </w:rPr>
            </w:pPr>
            <w:r w:rsidRPr="0047131D">
              <w:rPr>
                <w:color w:val="auto"/>
                <w:sz w:val="24"/>
                <w:szCs w:val="24"/>
              </w:rPr>
              <w:sym w:font="Symbol" w:char="F0DE"/>
            </w:r>
            <w:r w:rsidRPr="0047131D">
              <w:rPr>
                <w:color w:val="auto"/>
                <w:sz w:val="24"/>
                <w:szCs w:val="24"/>
              </w:rPr>
              <w:t xml:space="preserve"> </w:t>
            </w:r>
            <w:r w:rsidRPr="0047131D">
              <w:rPr>
                <w:color w:val="auto"/>
                <w:position w:val="-30"/>
                <w:sz w:val="24"/>
                <w:szCs w:val="24"/>
              </w:rPr>
              <w:object w:dxaOrig="1520" w:dyaOrig="740" w14:anchorId="141B161E">
                <v:shape id="_x0000_i1052" type="#_x0000_t75" alt="n404 fb Linh Linh" style="width:79.45pt;height:36.7pt" o:ole="">
                  <v:imagedata r:id="rId92" o:title=""/>
                </v:shape>
                <o:OLEObject Type="Embed" ProgID="Equation.3" ShapeID="_x0000_i1052" DrawAspect="Content" ObjectID="_1826434479" r:id="rId93"/>
              </w:object>
            </w:r>
          </w:p>
        </w:tc>
      </w:tr>
      <w:tr w:rsidR="002D41FB" w:rsidRPr="0047131D" w14:paraId="15DEC688" w14:textId="77777777" w:rsidTr="007F1E65">
        <w:trPr>
          <w:trHeight w:val="1574"/>
        </w:trPr>
        <w:tc>
          <w:tcPr>
            <w:cnfStyle w:val="001000000000" w:firstRow="0" w:lastRow="0" w:firstColumn="1" w:lastColumn="0" w:oddVBand="0" w:evenVBand="0" w:oddHBand="0" w:evenHBand="0" w:firstRowFirstColumn="0" w:firstRowLastColumn="0" w:lastRowFirstColumn="0" w:lastRowLastColumn="0"/>
            <w:tcW w:w="586" w:type="pct"/>
            <w:shd w:val="clear" w:color="auto" w:fill="FDF0E7"/>
            <w:vAlign w:val="center"/>
          </w:tcPr>
          <w:p w14:paraId="0DEF41BD" w14:textId="77777777" w:rsidR="002D41FB" w:rsidRPr="0047131D" w:rsidRDefault="002D41FB" w:rsidP="007F1E65">
            <w:pPr>
              <w:tabs>
                <w:tab w:val="left" w:pos="360"/>
              </w:tabs>
              <w:spacing w:line="276" w:lineRule="auto"/>
              <w:jc w:val="center"/>
              <w:rPr>
                <w:bCs w:val="0"/>
                <w:color w:val="auto"/>
                <w:sz w:val="24"/>
                <w:szCs w:val="24"/>
                <w14:textOutline w14:w="9525" w14:cap="rnd" w14:cmpd="sng" w14:algn="ctr">
                  <w14:noFill/>
                  <w14:prstDash w14:val="solid"/>
                  <w14:bevel/>
                </w14:textOutline>
              </w:rPr>
            </w:pPr>
            <w:proofErr w:type="spellStart"/>
            <w:r w:rsidRPr="0047131D">
              <w:rPr>
                <w:bCs w:val="0"/>
                <w:color w:val="auto"/>
                <w:sz w:val="24"/>
                <w:szCs w:val="24"/>
                <w14:textOutline w14:w="9525" w14:cap="rnd" w14:cmpd="sng" w14:algn="ctr">
                  <w14:noFill/>
                  <w14:prstDash w14:val="solid"/>
                  <w14:bevel/>
                </w14:textOutline>
              </w:rPr>
              <w:t>Cơ</w:t>
            </w:r>
            <w:proofErr w:type="spellEnd"/>
            <w:r w:rsidRPr="0047131D">
              <w:rPr>
                <w:bCs w:val="0"/>
                <w:color w:val="auto"/>
                <w:sz w:val="24"/>
                <w:szCs w:val="24"/>
                <w14:textOutline w14:w="9525" w14:cap="rnd" w14:cmpd="sng" w14:algn="ctr">
                  <w14:noFill/>
                  <w14:prstDash w14:val="solid"/>
                  <w14:bevel/>
                </w14:textOutline>
              </w:rPr>
              <w:t xml:space="preserve"> </w:t>
            </w:r>
            <w:proofErr w:type="spellStart"/>
            <w:r w:rsidRPr="0047131D">
              <w:rPr>
                <w:bCs w:val="0"/>
                <w:color w:val="auto"/>
                <w:sz w:val="24"/>
                <w:szCs w:val="24"/>
                <w14:textOutline w14:w="9525" w14:cap="rnd" w14:cmpd="sng" w14:algn="ctr">
                  <w14:noFill/>
                  <w14:prstDash w14:val="solid"/>
                  <w14:bevel/>
                </w14:textOutline>
              </w:rPr>
              <w:t>năng</w:t>
            </w:r>
            <w:proofErr w:type="spellEnd"/>
          </w:p>
        </w:tc>
        <w:tc>
          <w:tcPr>
            <w:tcW w:w="2128" w:type="pct"/>
            <w:shd w:val="clear" w:color="auto" w:fill="FDF0E7"/>
            <w:vAlign w:val="center"/>
          </w:tcPr>
          <w:p w14:paraId="2EB9A456" w14:textId="77777777" w:rsidR="002D41FB" w:rsidRPr="0047131D" w:rsidRDefault="002D41FB" w:rsidP="007F1E65">
            <w:pPr>
              <w:tabs>
                <w:tab w:val="left" w:pos="360"/>
              </w:tabs>
              <w:spacing w:line="276" w:lineRule="auto"/>
              <w:jc w:val="center"/>
              <w:cnfStyle w:val="000000000000" w:firstRow="0" w:lastRow="0" w:firstColumn="0" w:lastColumn="0" w:oddVBand="0" w:evenVBand="0" w:oddHBand="0" w:evenHBand="0" w:firstRowFirstColumn="0" w:firstRowLastColumn="0" w:lastRowFirstColumn="0" w:lastRowLastColumn="0"/>
              <w:rPr>
                <w:color w:val="auto"/>
                <w:sz w:val="24"/>
                <w:szCs w:val="24"/>
                <w:lang w:val="es-ES_tradnl"/>
              </w:rPr>
            </w:pPr>
            <w:r w:rsidRPr="0047131D">
              <w:rPr>
                <w:color w:val="auto"/>
                <w:position w:val="-88"/>
                <w:sz w:val="24"/>
                <w:szCs w:val="24"/>
                <w:lang w:val="es-ES_tradnl"/>
              </w:rPr>
              <w:object w:dxaOrig="2140" w:dyaOrig="1640" w14:anchorId="6E2C3E29">
                <v:shape id="_x0000_i1053" type="#_x0000_t75" alt="n404 fb Linh Linh" style="width:122.25pt;height:93.75pt" o:ole="">
                  <v:imagedata r:id="rId94" o:title=""/>
                </v:shape>
                <o:OLEObject Type="Embed" ProgID="Equation.DSMT4" ShapeID="_x0000_i1053" DrawAspect="Content" ObjectID="_1826434480" r:id="rId95"/>
              </w:object>
            </w:r>
          </w:p>
          <w:p w14:paraId="22E24552" w14:textId="77777777" w:rsidR="002D41FB" w:rsidRPr="0047131D" w:rsidRDefault="002D41FB" w:rsidP="007F1E65">
            <w:pPr>
              <w:spacing w:line="276" w:lineRule="auto"/>
              <w:ind w:firstLine="1202"/>
              <w:cnfStyle w:val="000000000000" w:firstRow="0" w:lastRow="0" w:firstColumn="0" w:lastColumn="0" w:oddVBand="0" w:evenVBand="0" w:oddHBand="0" w:evenHBand="0" w:firstRowFirstColumn="0" w:firstRowLastColumn="0" w:lastRowFirstColumn="0" w:lastRowLastColumn="0"/>
              <w:rPr>
                <w:bCs/>
                <w:color w:val="auto"/>
                <w:sz w:val="24"/>
                <w:szCs w:val="24"/>
                <w14:textOutline w14:w="9525" w14:cap="rnd" w14:cmpd="sng" w14:algn="ctr">
                  <w14:noFill/>
                  <w14:prstDash w14:val="solid"/>
                  <w14:bevel/>
                </w14:textOutline>
              </w:rPr>
            </w:pPr>
            <w:r w:rsidRPr="0047131D">
              <w:rPr>
                <w:bCs/>
                <w:color w:val="auto"/>
                <w:sz w:val="24"/>
                <w:szCs w:val="24"/>
                <w:lang w:val="es-ES_tradnl"/>
              </w:rPr>
              <w:t xml:space="preserve">= </w:t>
            </w:r>
            <w:proofErr w:type="spellStart"/>
            <w:r w:rsidRPr="0047131D">
              <w:rPr>
                <w:bCs/>
                <w:color w:val="auto"/>
                <w:sz w:val="24"/>
                <w:szCs w:val="24"/>
                <w:lang w:val="es-ES_tradnl"/>
              </w:rPr>
              <w:t>hằng</w:t>
            </w:r>
            <w:proofErr w:type="spellEnd"/>
            <w:r w:rsidRPr="0047131D">
              <w:rPr>
                <w:bCs/>
                <w:color w:val="auto"/>
                <w:sz w:val="24"/>
                <w:szCs w:val="24"/>
                <w:lang w:val="es-ES_tradnl"/>
              </w:rPr>
              <w:t xml:space="preserve"> </w:t>
            </w:r>
            <w:proofErr w:type="spellStart"/>
            <w:r w:rsidRPr="0047131D">
              <w:rPr>
                <w:bCs/>
                <w:color w:val="auto"/>
                <w:sz w:val="24"/>
                <w:szCs w:val="24"/>
                <w:lang w:val="es-ES_tradnl"/>
              </w:rPr>
              <w:t>số</w:t>
            </w:r>
            <w:proofErr w:type="spellEnd"/>
            <w:r w:rsidRPr="0047131D">
              <w:rPr>
                <w:bCs/>
                <w:color w:val="auto"/>
                <w:sz w:val="24"/>
                <w:szCs w:val="24"/>
                <w:lang w:val="es-ES_tradnl"/>
              </w:rPr>
              <w:t xml:space="preserve">   </w:t>
            </w:r>
          </w:p>
        </w:tc>
        <w:tc>
          <w:tcPr>
            <w:tcW w:w="2286" w:type="pct"/>
            <w:shd w:val="clear" w:color="auto" w:fill="FDF0E7"/>
            <w:vAlign w:val="center"/>
          </w:tcPr>
          <w:p w14:paraId="5D8A189A" w14:textId="77777777" w:rsidR="002D41FB" w:rsidRPr="0047131D" w:rsidRDefault="002D41FB" w:rsidP="007F1E65">
            <w:pPr>
              <w:tabs>
                <w:tab w:val="left" w:pos="360"/>
              </w:tabs>
              <w:spacing w:line="276" w:lineRule="auto"/>
              <w:jc w:val="center"/>
              <w:cnfStyle w:val="000000000000" w:firstRow="0" w:lastRow="0" w:firstColumn="0" w:lastColumn="0" w:oddVBand="0" w:evenVBand="0" w:oddHBand="0" w:evenHBand="0" w:firstRowFirstColumn="0" w:firstRowLastColumn="0" w:lastRowFirstColumn="0" w:lastRowLastColumn="0"/>
              <w:rPr>
                <w:b/>
                <w:color w:val="auto"/>
                <w:sz w:val="24"/>
                <w:szCs w:val="24"/>
                <w14:textOutline w14:w="9525" w14:cap="rnd" w14:cmpd="sng" w14:algn="ctr">
                  <w14:noFill/>
                  <w14:prstDash w14:val="solid"/>
                  <w14:bevel/>
                </w14:textOutline>
              </w:rPr>
            </w:pPr>
            <w:r w:rsidRPr="0047131D">
              <w:rPr>
                <w:color w:val="auto"/>
                <w:position w:val="-24"/>
                <w:sz w:val="24"/>
                <w:szCs w:val="24"/>
              </w:rPr>
              <w:object w:dxaOrig="1320" w:dyaOrig="660" w14:anchorId="32598CC1">
                <v:shape id="_x0000_i1054" type="#_x0000_t75" alt="n404 fb Linh Linh" style="width:64.55pt;height:36.7pt" o:ole="">
                  <v:imagedata r:id="rId96" o:title=""/>
                </v:shape>
                <o:OLEObject Type="Embed" ProgID="Equation.3" ShapeID="_x0000_i1054" DrawAspect="Content" ObjectID="_1826434481" r:id="rId97"/>
              </w:object>
            </w:r>
            <w:r w:rsidRPr="0047131D">
              <w:rPr>
                <w:color w:val="auto"/>
                <w:sz w:val="24"/>
                <w:szCs w:val="24"/>
              </w:rPr>
              <w:t xml:space="preserve"> = </w:t>
            </w:r>
            <w:proofErr w:type="spellStart"/>
            <w:r w:rsidRPr="0047131D">
              <w:rPr>
                <w:color w:val="auto"/>
                <w:sz w:val="24"/>
                <w:szCs w:val="24"/>
              </w:rPr>
              <w:t>hằng</w:t>
            </w:r>
            <w:proofErr w:type="spellEnd"/>
            <w:r w:rsidRPr="0047131D">
              <w:rPr>
                <w:color w:val="auto"/>
                <w:sz w:val="24"/>
                <w:szCs w:val="24"/>
              </w:rPr>
              <w:t xml:space="preserve"> </w:t>
            </w:r>
            <w:proofErr w:type="spellStart"/>
            <w:r w:rsidRPr="0047131D">
              <w:rPr>
                <w:color w:val="auto"/>
                <w:sz w:val="24"/>
                <w:szCs w:val="24"/>
              </w:rPr>
              <w:t>số</w:t>
            </w:r>
            <w:proofErr w:type="spellEnd"/>
          </w:p>
        </w:tc>
      </w:tr>
    </w:tbl>
    <w:p w14:paraId="61D75FA4" w14:textId="3BD488C1" w:rsidR="000236BB" w:rsidRPr="0047131D" w:rsidRDefault="000236BB" w:rsidP="008603F1">
      <w:pPr>
        <w:spacing w:line="276" w:lineRule="auto"/>
        <w:ind w:firstLine="630"/>
        <w:rPr>
          <w:color w:val="000000" w:themeColor="text1"/>
          <w:sz w:val="24"/>
          <w:szCs w:val="24"/>
        </w:rPr>
      </w:pPr>
      <w:r w:rsidRPr="0047131D">
        <w:rPr>
          <w:noProof/>
          <w:color w:val="000000" w:themeColor="text1"/>
          <w:sz w:val="24"/>
          <w:szCs w:val="24"/>
        </w:rPr>
        <mc:AlternateContent>
          <mc:Choice Requires="wpg">
            <w:drawing>
              <wp:inline distT="0" distB="0" distL="0" distR="0" wp14:anchorId="5099B288" wp14:editId="3362F9A1">
                <wp:extent cx="6308735" cy="455896"/>
                <wp:effectExtent l="0" t="0" r="15875" b="20955"/>
                <wp:docPr id="1735035644" name="Group 29" descr="n404 fb Linh Linh"/>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08735" cy="455896"/>
                          <a:chOff x="0" y="-285"/>
                          <a:chExt cx="63089" cy="4576"/>
                        </a:xfrm>
                      </wpg:grpSpPr>
                      <wpg:grpSp>
                        <wpg:cNvPr id="1003778360" name="Group 18"/>
                        <wpg:cNvGrpSpPr>
                          <a:grpSpLocks/>
                        </wpg:cNvGrpSpPr>
                        <wpg:grpSpPr bwMode="auto">
                          <a:xfrm>
                            <a:off x="0" y="-285"/>
                            <a:ext cx="63000" cy="4417"/>
                            <a:chOff x="0" y="-285"/>
                            <a:chExt cx="63000" cy="4418"/>
                          </a:xfrm>
                        </wpg:grpSpPr>
                        <wpg:grpSp>
                          <wpg:cNvPr id="751424159" name="Group 2"/>
                          <wpg:cNvGrpSpPr>
                            <a:grpSpLocks/>
                          </wpg:cNvGrpSpPr>
                          <wpg:grpSpPr bwMode="auto">
                            <a:xfrm>
                              <a:off x="0" y="0"/>
                              <a:ext cx="63000" cy="4133"/>
                              <a:chOff x="0" y="0"/>
                              <a:chExt cx="63000" cy="4133"/>
                            </a:xfrm>
                          </wpg:grpSpPr>
                          <wps:wsp>
                            <wps:cNvPr id="1936664188" name="Rectangle: Rounded Corners 4981"/>
                            <wps:cNvSpPr>
                              <a:spLocks noChangeArrowheads="1"/>
                            </wps:cNvSpPr>
                            <wps:spPr bwMode="auto">
                              <a:xfrm>
                                <a:off x="0" y="95"/>
                                <a:ext cx="63000" cy="4038"/>
                              </a:xfrm>
                              <a:prstGeom prst="roundRect">
                                <a:avLst>
                                  <a:gd name="adj" fmla="val 16667"/>
                                </a:avLst>
                              </a:prstGeom>
                              <a:solidFill>
                                <a:srgbClr val="E0FBFC"/>
                              </a:solidFill>
                              <a:ln w="12700">
                                <a:solidFill>
                                  <a:srgbClr val="98C1D9"/>
                                </a:solidFill>
                                <a:miter lim="800000"/>
                                <a:headEnd/>
                                <a:tailEnd/>
                              </a:ln>
                            </wps:spPr>
                            <wps:bodyPr rot="0" vert="horz" wrap="square" lIns="91440" tIns="45720" rIns="91440" bIns="45720" anchor="ctr" anchorCtr="0" upright="1">
                              <a:noAutofit/>
                            </wps:bodyPr>
                          </wps:wsp>
                          <wps:wsp>
                            <wps:cNvPr id="1234833304" name="Text Box 2"/>
                            <wps:cNvSpPr txBox="1">
                              <a:spLocks noChangeArrowheads="1"/>
                            </wps:cNvSpPr>
                            <wps:spPr bwMode="auto">
                              <a:xfrm>
                                <a:off x="190" y="0"/>
                                <a:ext cx="10142" cy="35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83B24A" w14:textId="77777777" w:rsidR="000236BB" w:rsidRPr="000E6020" w:rsidRDefault="000236BB" w:rsidP="000236BB">
                                  <w:pPr>
                                    <w:rPr>
                                      <w:rFonts w:ascii="UTM Avo" w:hAnsi="UTM Avo"/>
                                      <w:b/>
                                      <w:bCs/>
                                      <w:color w:val="293241"/>
                                    </w:rPr>
                                  </w:pPr>
                                  <w:r>
                                    <w:rPr>
                                      <w:rFonts w:ascii="UTM Avo" w:hAnsi="UTM Avo"/>
                                      <w:b/>
                                      <w:bCs/>
                                      <w:color w:val="293241"/>
                                    </w:rPr>
                                    <w:t xml:space="preserve">Chủ đề </w:t>
                                  </w:r>
                                </w:p>
                              </w:txbxContent>
                            </wps:txbx>
                            <wps:bodyPr rot="0" vert="horz" wrap="square" lIns="91440" tIns="45720" rIns="91440" bIns="45720" anchor="t" anchorCtr="0" upright="1">
                              <a:noAutofit/>
                            </wps:bodyPr>
                          </wps:wsp>
                          <wps:wsp>
                            <wps:cNvPr id="916294466" name="Flowchart: Off-page Connector 4983"/>
                            <wps:cNvSpPr>
                              <a:spLocks noChangeArrowheads="1"/>
                            </wps:cNvSpPr>
                            <wps:spPr bwMode="auto">
                              <a:xfrm>
                                <a:off x="9254" y="95"/>
                                <a:ext cx="3960" cy="4000"/>
                              </a:xfrm>
                              <a:prstGeom prst="flowChartOffpageConnector">
                                <a:avLst/>
                              </a:prstGeom>
                              <a:solidFill>
                                <a:srgbClr val="3D5A80"/>
                              </a:solidFill>
                              <a:ln w="12700">
                                <a:solidFill>
                                  <a:srgbClr val="98C1D9"/>
                                </a:solidFill>
                                <a:miter lim="800000"/>
                                <a:headEnd/>
                                <a:tailEnd/>
                              </a:ln>
                            </wps:spPr>
                            <wps:bodyPr rot="0" vert="horz" wrap="square" lIns="91440" tIns="45720" rIns="91440" bIns="45720" anchor="ctr" anchorCtr="0" upright="1">
                              <a:noAutofit/>
                            </wps:bodyPr>
                          </wps:wsp>
                          <wps:wsp>
                            <wps:cNvPr id="1195466258" name="Flowchart: Connector 4984"/>
                            <wps:cNvSpPr>
                              <a:spLocks noChangeArrowheads="1"/>
                            </wps:cNvSpPr>
                            <wps:spPr bwMode="auto">
                              <a:xfrm>
                                <a:off x="9860" y="356"/>
                                <a:ext cx="2896" cy="2880"/>
                              </a:xfrm>
                              <a:prstGeom prst="flowChartConnector">
                                <a:avLst/>
                              </a:prstGeom>
                              <a:solidFill>
                                <a:srgbClr val="FF660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s:wsp>
                          <wps:cNvPr id="1756910797" name="Text Box 2"/>
                          <wps:cNvSpPr txBox="1">
                            <a:spLocks noChangeArrowheads="1"/>
                          </wps:cNvSpPr>
                          <wps:spPr bwMode="auto">
                            <a:xfrm>
                              <a:off x="9058" y="-285"/>
                              <a:ext cx="4508" cy="38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9079C6" w14:textId="77777777" w:rsidR="000236BB" w:rsidRPr="0001515B" w:rsidRDefault="000236BB" w:rsidP="000236BB">
                                <w:pPr>
                                  <w:jc w:val="center"/>
                                  <w:rPr>
                                    <w:rFonts w:ascii="UTM Avo" w:hAnsi="UTM Avo"/>
                                    <w:b/>
                                    <w:bCs/>
                                    <w:color w:val="FFFFFF" w:themeColor="background1"/>
                                  </w:rPr>
                                </w:pPr>
                                <w:r>
                                  <w:rPr>
                                    <w:rFonts w:ascii="UTM Avo" w:hAnsi="UTM Avo"/>
                                    <w:b/>
                                    <w:bCs/>
                                    <w:color w:val="FFFFFF" w:themeColor="background1"/>
                                  </w:rPr>
                                  <w:t>6</w:t>
                                </w:r>
                              </w:p>
                            </w:txbxContent>
                          </wps:txbx>
                          <wps:bodyPr rot="0" vert="horz" wrap="square" lIns="91440" tIns="45720" rIns="91440" bIns="45720" anchor="t" anchorCtr="0" upright="1">
                            <a:noAutofit/>
                          </wps:bodyPr>
                        </wps:wsp>
                      </wpg:grpSp>
                      <wps:wsp>
                        <wps:cNvPr id="24027402" name="Text Box 2"/>
                        <wps:cNvSpPr txBox="1">
                          <a:spLocks noChangeArrowheads="1"/>
                        </wps:cNvSpPr>
                        <wps:spPr bwMode="auto">
                          <a:xfrm>
                            <a:off x="13566" y="355"/>
                            <a:ext cx="49523" cy="39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7A4E14" w14:textId="77777777" w:rsidR="000236BB" w:rsidRPr="00F47486" w:rsidRDefault="000236BB" w:rsidP="000236BB">
                              <w:pPr>
                                <w:jc w:val="center"/>
                                <w:rPr>
                                  <w:rFonts w:ascii="UTM Avo" w:hAnsi="UTM Avo"/>
                                  <w:b/>
                                  <w:bCs/>
                                  <w:color w:val="293241"/>
                                  <w:sz w:val="28"/>
                                  <w:szCs w:val="28"/>
                                </w:rPr>
                              </w:pPr>
                              <w:r>
                                <w:rPr>
                                  <w:rFonts w:ascii="UTM Avo" w:hAnsi="UTM Avo"/>
                                  <w:b/>
                                  <w:bCs/>
                                  <w:color w:val="293241"/>
                                  <w:sz w:val="28"/>
                                  <w:szCs w:val="28"/>
                                </w:rPr>
                                <w:t>DAO ĐỘNG TẮT DẦN VÀ HIỆN TƯỢNG CỘNG HƯỞNG</w:t>
                              </w:r>
                            </w:p>
                          </w:txbxContent>
                        </wps:txbx>
                        <wps:bodyPr rot="0" vert="horz" wrap="square" lIns="91440" tIns="45720" rIns="91440" bIns="45720" anchor="t" anchorCtr="0" upright="1">
                          <a:noAutofit/>
                        </wps:bodyPr>
                      </wps:wsp>
                    </wpg:wgp>
                  </a:graphicData>
                </a:graphic>
              </wp:inline>
            </w:drawing>
          </mc:Choice>
          <mc:Fallback>
            <w:pict>
              <v:group w14:anchorId="5099B288" id="_x0000_s1193" alt="n404 fb Linh Linh" style="width:496.75pt;height:35.9pt;mso-position-horizontal-relative:char;mso-position-vertical-relative:line" coordorigin=",-285" coordsize="63089,4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">
                <v:group id="Group 18" o:spid="_x0000_s1194" style="position:absolute;top:-285;width:63000;height:4417" coordorigin=",-285" coordsize="63000,4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">
                  <v:group id="Group 2" o:spid="_x0000_s1195" style="position:absolute;width:63000;height:4133" coordsize="63000,4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">
                    <v:roundrect id="Rectangle: Rounded Corners 4981" o:spid="_x0000_s1196" style="position:absolute;top:95;width:63000;height:403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" fillcolor="#e0fbfc" strokecolor="#98c1d9" strokeweight="1pt">
                      <v:stroke joinstyle="miter"/>
                    </v:roundrect>
                    <v:shape id="Text Box 2" o:spid="_x0000_s1197" type="#_x0000_t202" style="position:absolute;left:190;width:10142;height:3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" filled="f" stroked="f">
                      <v:textbox>
                        <w:txbxContent>
                          <w:p w14:paraId="2D83B24A" w14:textId="77777777" w:rsidR="000236BB" w:rsidRPr="000E6020" w:rsidRDefault="000236BB" w:rsidP="000236BB">
                            <w:pPr>
                              <w:rPr>
                                <w:rFonts w:ascii="UTM Avo" w:hAnsi="UTM Avo"/>
                                <w:b/>
                                <w:bCs/>
                                <w:color w:val="293241"/>
                              </w:rPr>
                            </w:pPr>
                            <w:r>
                              <w:rPr>
                                <w:rFonts w:ascii="UTM Avo" w:hAnsi="UTM Avo"/>
                                <w:b/>
                                <w:bCs/>
                                <w:color w:val="293241"/>
                              </w:rPr>
                              <w:t xml:space="preserve">Chủ đề </w:t>
                            </w:r>
                          </w:p>
                        </w:txbxContent>
                      </v:textbox>
                    </v:shape>
                    <v:shape id="Flowchart: Off-page Connector 4983" o:spid="_x0000_s1198" type="#_x0000_t177" style="position:absolute;left:9254;top:95;width:3960;height:4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" fillcolor="#3d5a80" strokecolor="#98c1d9" strokeweight="1pt"/>
                    <v:shape id="Flowchart: Connector 4984" o:spid="_x0000_s1199" type="#_x0000_t120" style="position:absolute;left:9860;top:356;width:2896;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" fillcolor="#f60" stroked="f" strokeweight="1pt">
                      <v:stroke joinstyle="miter"/>
                    </v:shape>
                  </v:group>
                  <v:shape id="Text Box 2" o:spid="_x0000_s1200" type="#_x0000_t202" style="position:absolute;left:9058;top:-285;width:4508;height:38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" filled="f" stroked="f">
                    <v:textbox>
                      <w:txbxContent>
                        <w:p w14:paraId="459079C6" w14:textId="77777777" w:rsidR="000236BB" w:rsidRPr="0001515B" w:rsidRDefault="000236BB" w:rsidP="000236BB">
                          <w:pPr>
                            <w:jc w:val="center"/>
                            <w:rPr>
                              <w:rFonts w:ascii="UTM Avo" w:hAnsi="UTM Avo"/>
                              <w:b/>
                              <w:bCs/>
                              <w:color w:val="FFFFFF" w:themeColor="background1"/>
                            </w:rPr>
                          </w:pPr>
                          <w:r>
                            <w:rPr>
                              <w:rFonts w:ascii="UTM Avo" w:hAnsi="UTM Avo"/>
                              <w:b/>
                              <w:bCs/>
                              <w:color w:val="FFFFFF" w:themeColor="background1"/>
                            </w:rPr>
                            <w:t>6</w:t>
                          </w:r>
                        </w:p>
                      </w:txbxContent>
                    </v:textbox>
                  </v:shape>
                </v:group>
                <v:shape id="Text Box 2" o:spid="_x0000_s1201" type="#_x0000_t202" style="position:absolute;left:13566;top:355;width:49523;height:39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" filled="f" stroked="f">
                  <v:textbox>
                    <w:txbxContent>
                      <w:p w14:paraId="5A7A4E14" w14:textId="77777777" w:rsidR="000236BB" w:rsidRPr="00F47486" w:rsidRDefault="000236BB" w:rsidP="000236BB">
                        <w:pPr>
                          <w:jc w:val="center"/>
                          <w:rPr>
                            <w:rFonts w:ascii="UTM Avo" w:hAnsi="UTM Avo"/>
                            <w:b/>
                            <w:bCs/>
                            <w:color w:val="293241"/>
                            <w:sz w:val="28"/>
                            <w:szCs w:val="28"/>
                          </w:rPr>
                        </w:pPr>
                        <w:r>
                          <w:rPr>
                            <w:rFonts w:ascii="UTM Avo" w:hAnsi="UTM Avo"/>
                            <w:b/>
                            <w:bCs/>
                            <w:color w:val="293241"/>
                            <w:sz w:val="28"/>
                            <w:szCs w:val="28"/>
                          </w:rPr>
                          <w:t>DAO ĐỘNG TẮT DẦN VÀ HIỆN TƯỢNG CỘNG HƯỞNG</w:t>
                        </w:r>
                      </w:p>
                    </w:txbxContent>
                  </v:textbox>
                </v:shape>
                <w10:anchorlock/>
              </v:group>
            </w:pict>
          </mc:Fallback>
        </mc:AlternateContent>
      </w:r>
    </w:p>
    <w:p w14:paraId="3F335017" w14:textId="77777777" w:rsidR="000236BB" w:rsidRPr="0047131D" w:rsidRDefault="000236BB" w:rsidP="000236BB">
      <w:pPr>
        <w:tabs>
          <w:tab w:val="left" w:pos="360"/>
        </w:tabs>
        <w:spacing w:line="360" w:lineRule="auto"/>
        <w:jc w:val="both"/>
        <w:rPr>
          <w:color w:val="000000" w:themeColor="text1"/>
          <w:sz w:val="24"/>
          <w:szCs w:val="24"/>
        </w:rPr>
      </w:pPr>
      <w:r w:rsidRPr="0047131D">
        <w:rPr>
          <w:noProof/>
          <w:color w:val="000000" w:themeColor="text1"/>
          <w:sz w:val="24"/>
          <w:szCs w:val="24"/>
        </w:rPr>
        <mc:AlternateContent>
          <mc:Choice Requires="wpg">
            <w:drawing>
              <wp:inline distT="0" distB="0" distL="0" distR="0" wp14:anchorId="770F6762" wp14:editId="24FE08E6">
                <wp:extent cx="2410460" cy="330200"/>
                <wp:effectExtent l="0" t="0" r="8890" b="0"/>
                <wp:docPr id="287168226" name="Group 34" descr="n404 fb Linh Linh"/>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10460" cy="330200"/>
                          <a:chOff x="0" y="0"/>
                          <a:chExt cx="24114" cy="3320"/>
                        </a:xfrm>
                      </wpg:grpSpPr>
                      <wpg:grpSp>
                        <wpg:cNvPr id="1072750114" name="Group 35"/>
                        <wpg:cNvGrpSpPr>
                          <a:grpSpLocks/>
                        </wpg:cNvGrpSpPr>
                        <wpg:grpSpPr bwMode="auto">
                          <a:xfrm>
                            <a:off x="0" y="0"/>
                            <a:ext cx="24114" cy="3320"/>
                            <a:chOff x="0" y="0"/>
                            <a:chExt cx="24114" cy="3320"/>
                          </a:xfrm>
                        </wpg:grpSpPr>
                        <wpg:grpSp>
                          <wpg:cNvPr id="2053741603" name="Group 36"/>
                          <wpg:cNvGrpSpPr>
                            <a:grpSpLocks/>
                          </wpg:cNvGrpSpPr>
                          <wpg:grpSpPr bwMode="auto">
                            <a:xfrm>
                              <a:off x="0" y="0"/>
                              <a:ext cx="24114" cy="3256"/>
                              <a:chOff x="0" y="0"/>
                              <a:chExt cx="23290" cy="3258"/>
                            </a:xfrm>
                          </wpg:grpSpPr>
                          <wps:wsp>
                            <wps:cNvPr id="1550706616" name="Flowchart: Alternate Process 37"/>
                            <wps:cNvSpPr>
                              <a:spLocks noChangeArrowheads="1"/>
                            </wps:cNvSpPr>
                            <wps:spPr bwMode="auto">
                              <a:xfrm>
                                <a:off x="1026" y="0"/>
                                <a:ext cx="22264" cy="3227"/>
                              </a:xfrm>
                              <a:prstGeom prst="flowChartAlternateProcess">
                                <a:avLst/>
                              </a:prstGeom>
                              <a:solidFill>
                                <a:srgbClr val="3D5A80">
                                  <a:alpha val="79999"/>
                                </a:srgb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779509904" name="Hexagon 38"/>
                            <wps:cNvSpPr>
                              <a:spLocks noChangeArrowheads="1"/>
                            </wps:cNvSpPr>
                            <wps:spPr bwMode="auto">
                              <a:xfrm>
                                <a:off x="391" y="0"/>
                                <a:ext cx="3825" cy="3258"/>
                              </a:xfrm>
                              <a:prstGeom prst="hexagon">
                                <a:avLst>
                                  <a:gd name="adj" fmla="val 25003"/>
                                  <a:gd name="vf" fmla="val 115470"/>
                                </a:avLst>
                              </a:prstGeom>
                              <a:solidFill>
                                <a:srgbClr val="FF660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538951479" name="Hexagon 39"/>
                            <wps:cNvSpPr>
                              <a:spLocks noChangeArrowheads="1"/>
                            </wps:cNvSpPr>
                            <wps:spPr bwMode="auto">
                              <a:xfrm>
                                <a:off x="0" y="0"/>
                                <a:ext cx="3825" cy="3252"/>
                              </a:xfrm>
                              <a:prstGeom prst="hexagon">
                                <a:avLst>
                                  <a:gd name="adj" fmla="val 25000"/>
                                  <a:gd name="vf" fmla="val 115470"/>
                                </a:avLst>
                              </a:prstGeom>
                              <a:solidFill>
                                <a:srgbClr val="293241"/>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s:wsp>
                          <wps:cNvPr id="795634308" name="WordArt 192"/>
                          <wps:cNvSpPr txBox="1">
                            <a:spLocks noChangeArrowheads="1" noChangeShapeType="1"/>
                          </wps:cNvSpPr>
                          <wps:spPr bwMode="auto">
                            <a:xfrm>
                              <a:off x="4226" y="62"/>
                              <a:ext cx="19693" cy="3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41E5407" w14:textId="77777777" w:rsidR="000236BB" w:rsidRPr="009111E4" w:rsidRDefault="000236BB" w:rsidP="000236BB">
                                <w:pPr>
                                  <w:pStyle w:val="NormalWeb"/>
                                  <w:ind w:firstLine="0"/>
                                  <w:rPr>
                                    <w:b/>
                                    <w:color w:val="FFFFFF" w:themeColor="background1"/>
                                    <w:sz w:val="32"/>
                                    <w:szCs w:val="32"/>
                                  </w:rPr>
                                </w:pPr>
                                <w:r w:rsidRPr="009111E4">
                                  <w:rPr>
                                    <w:b/>
                                    <w:bCs/>
                                    <w:color w:val="FFFFFF" w:themeColor="background1"/>
                                    <w:sz w:val="32"/>
                                    <w:szCs w:val="32"/>
                                  </w:rPr>
                                  <w:t>Tóm tắt lý thuyết</w:t>
                                </w:r>
                              </w:p>
                            </w:txbxContent>
                          </wps:txbx>
                          <wps:bodyPr rot="0" vert="horz" wrap="square" lIns="91440" tIns="45720" rIns="91440" bIns="45720" anchor="t" anchorCtr="0" upright="1">
                            <a:noAutofit/>
                          </wps:bodyPr>
                        </wps:wsp>
                      </wpg:grpSp>
                      <wps:wsp>
                        <wps:cNvPr id="1223990312" name="WordArt 192"/>
                        <wps:cNvSpPr txBox="1">
                          <a:spLocks noChangeArrowheads="1" noChangeShapeType="1"/>
                        </wps:cNvSpPr>
                        <wps:spPr bwMode="auto">
                          <a:xfrm>
                            <a:off x="634" y="123"/>
                            <a:ext cx="2521" cy="2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D2B2BBD" w14:textId="77777777" w:rsidR="000236BB" w:rsidRPr="009111E4" w:rsidRDefault="000236BB" w:rsidP="000236BB">
                              <w:pPr>
                                <w:pStyle w:val="NormalWeb"/>
                                <w:ind w:firstLine="0"/>
                                <w:jc w:val="center"/>
                                <w:rPr>
                                  <w:b/>
                                  <w:bCs/>
                                  <w:color w:val="FFFFFF" w:themeColor="background1"/>
                                  <w:sz w:val="32"/>
                                  <w:szCs w:val="32"/>
                                </w:rPr>
                              </w:pPr>
                              <w:r w:rsidRPr="009111E4">
                                <w:rPr>
                                  <w:b/>
                                  <w:bCs/>
                                  <w:color w:val="FFFFFF" w:themeColor="background1"/>
                                  <w:sz w:val="32"/>
                                  <w:szCs w:val="32"/>
                                </w:rPr>
                                <w:t>I</w:t>
                              </w:r>
                            </w:p>
                          </w:txbxContent>
                        </wps:txbx>
                        <wps:bodyPr rot="0" vert="horz" wrap="square" lIns="91440" tIns="45720" rIns="91440" bIns="45720" anchor="t" anchorCtr="0" upright="1">
                          <a:noAutofit/>
                        </wps:bodyPr>
                      </wps:wsp>
                    </wpg:wgp>
                  </a:graphicData>
                </a:graphic>
              </wp:inline>
            </w:drawing>
          </mc:Choice>
          <mc:Fallback>
            <w:pict>
              <v:group w14:anchorId="770F6762" id="_x0000_s1202" alt="n404 fb Linh Linh" style="width:189.8pt;height:26pt;mso-position-horizontal-relative:char;mso-position-vertical-relative:line" coordsize="24114,3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">
                <v:group id="Group 35" o:spid="_x0000_s1203" style="position:absolute;width:24114;height:3320" coordsize="24114,3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">
                  <v:group id="Group 36" o:spid="_x0000_s1204" style="position:absolute;width:24114;height:3256" coordsize="23290,3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">
                    <v:shape id="Flowchart: Alternate Process 37" o:spid="_x0000_s1205" type="#_x0000_t176" style="position:absolute;left:1026;width:22264;height:3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" fillcolor="#3d5a80" stroked="f" strokeweight="1pt">
                      <v:fill opacity="52428f"/>
                    </v:shape>
                    <v:shape id="Hexagon 38" o:spid="_x0000_s1206" type="#_x0000_t9" style="position:absolute;left:391;width:3825;height:32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" adj="4600" fillcolor="#f60" stroked="f" strokeweight="1pt"/>
                    <v:shape id="Hexagon 39" o:spid="_x0000_s1207" type="#_x0000_t9" style="position:absolute;width:3825;height:32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" adj="4591" fillcolor="#293241" stroked="f" strokeweight="1pt"/>
                  </v:group>
                  <v:shape id="WordArt 192" o:spid="_x0000_s1208" type="#_x0000_t202" style="position:absolute;left:4226;top:62;width:19693;height:3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" filled="f" stroked="f">
                    <v:stroke joinstyle="round"/>
                    <o:lock v:ext="edit" shapetype="t"/>
                    <v:textbox>
                      <w:txbxContent>
                        <w:p w14:paraId="541E5407" w14:textId="77777777" w:rsidR="000236BB" w:rsidRPr="009111E4" w:rsidRDefault="000236BB" w:rsidP="000236BB">
                          <w:pPr>
                            <w:pStyle w:val="NormalWeb"/>
                            <w:ind w:firstLine="0"/>
                            <w:rPr>
                              <w:b/>
                              <w:color w:val="FFFFFF" w:themeColor="background1"/>
                              <w:sz w:val="32"/>
                              <w:szCs w:val="32"/>
                            </w:rPr>
                          </w:pPr>
                          <w:r w:rsidRPr="009111E4">
                            <w:rPr>
                              <w:b/>
                              <w:bCs/>
                              <w:color w:val="FFFFFF" w:themeColor="background1"/>
                              <w:sz w:val="32"/>
                              <w:szCs w:val="32"/>
                            </w:rPr>
                            <w:t>Tóm tắt lý thuyết</w:t>
                          </w:r>
                        </w:p>
                      </w:txbxContent>
                    </v:textbox>
                  </v:shape>
                </v:group>
                <v:shape id="WordArt 192" o:spid="_x0000_s1209" type="#_x0000_t202" style="position:absolute;left:634;top:123;width:2521;height:2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" filled="f" stroked="f">
                  <v:stroke joinstyle="round"/>
                  <o:lock v:ext="edit" shapetype="t"/>
                  <v:textbox>
                    <w:txbxContent>
                      <w:p w14:paraId="1D2B2BBD" w14:textId="77777777" w:rsidR="000236BB" w:rsidRPr="009111E4" w:rsidRDefault="000236BB" w:rsidP="000236BB">
                        <w:pPr>
                          <w:pStyle w:val="NormalWeb"/>
                          <w:ind w:firstLine="0"/>
                          <w:jc w:val="center"/>
                          <w:rPr>
                            <w:b/>
                            <w:bCs/>
                            <w:color w:val="FFFFFF" w:themeColor="background1"/>
                            <w:sz w:val="32"/>
                            <w:szCs w:val="32"/>
                          </w:rPr>
                        </w:pPr>
                        <w:r w:rsidRPr="009111E4">
                          <w:rPr>
                            <w:b/>
                            <w:bCs/>
                            <w:color w:val="FFFFFF" w:themeColor="background1"/>
                            <w:sz w:val="32"/>
                            <w:szCs w:val="32"/>
                          </w:rPr>
                          <w:t>I</w:t>
                        </w:r>
                      </w:p>
                    </w:txbxContent>
                  </v:textbox>
                </v:shape>
                <w10:anchorlock/>
              </v:group>
            </w:pict>
          </mc:Fallback>
        </mc:AlternateContent>
      </w:r>
    </w:p>
    <w:p w14:paraId="2E944677" w14:textId="77777777" w:rsidR="000236BB" w:rsidRPr="0047131D" w:rsidRDefault="000236BB" w:rsidP="000236BB">
      <w:pPr>
        <w:tabs>
          <w:tab w:val="left" w:pos="360"/>
        </w:tabs>
        <w:spacing w:line="360" w:lineRule="auto"/>
        <w:jc w:val="both"/>
        <w:rPr>
          <w:color w:val="000000" w:themeColor="text1"/>
          <w:sz w:val="24"/>
          <w:szCs w:val="24"/>
        </w:rPr>
      </w:pPr>
      <w:r w:rsidRPr="0047131D">
        <w:rPr>
          <w:noProof/>
          <w:color w:val="000000" w:themeColor="text1"/>
          <w:sz w:val="24"/>
          <w:szCs w:val="24"/>
        </w:rPr>
        <mc:AlternateContent>
          <mc:Choice Requires="wpg">
            <w:drawing>
              <wp:inline distT="0" distB="0" distL="0" distR="0" wp14:anchorId="40A8216B" wp14:editId="0D16D2C0">
                <wp:extent cx="4845147" cy="365788"/>
                <wp:effectExtent l="0" t="0" r="0" b="0"/>
                <wp:docPr id="1873550078" name="Group 42" descr="n404 fb Linh Linh"/>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45147" cy="365788"/>
                          <a:chOff x="95" y="-1"/>
                          <a:chExt cx="48461" cy="3686"/>
                        </a:xfrm>
                      </wpg:grpSpPr>
                      <wpg:grpSp>
                        <wpg:cNvPr id="1282426890" name="Group 44"/>
                        <wpg:cNvGrpSpPr>
                          <a:grpSpLocks/>
                        </wpg:cNvGrpSpPr>
                        <wpg:grpSpPr bwMode="auto">
                          <a:xfrm>
                            <a:off x="95" y="-1"/>
                            <a:ext cx="48461" cy="3686"/>
                            <a:chOff x="95" y="-1"/>
                            <a:chExt cx="48460" cy="3686"/>
                          </a:xfrm>
                        </wpg:grpSpPr>
                        <wpg:grpSp>
                          <wpg:cNvPr id="140448048" name="Group 45"/>
                          <wpg:cNvGrpSpPr>
                            <a:grpSpLocks/>
                          </wpg:cNvGrpSpPr>
                          <wpg:grpSpPr bwMode="auto">
                            <a:xfrm>
                              <a:off x="95" y="0"/>
                              <a:ext cx="48460" cy="3225"/>
                              <a:chOff x="92" y="0"/>
                              <a:chExt cx="46804" cy="3227"/>
                            </a:xfrm>
                          </wpg:grpSpPr>
                          <wps:wsp>
                            <wps:cNvPr id="1503999129" name="Flowchart: Alternate Process 46"/>
                            <wps:cNvSpPr>
                              <a:spLocks noChangeArrowheads="1"/>
                            </wps:cNvSpPr>
                            <wps:spPr bwMode="auto">
                              <a:xfrm>
                                <a:off x="1026" y="0"/>
                                <a:ext cx="45870" cy="3227"/>
                              </a:xfrm>
                              <a:prstGeom prst="flowChartAlternateProcess">
                                <a:avLst/>
                              </a:prstGeom>
                              <a:solidFill>
                                <a:srgbClr val="98C1D9">
                                  <a:alpha val="79999"/>
                                </a:srgb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652400074" name="Hexagon 47"/>
                            <wps:cNvSpPr>
                              <a:spLocks noChangeArrowheads="1"/>
                            </wps:cNvSpPr>
                            <wps:spPr bwMode="auto">
                              <a:xfrm>
                                <a:off x="391" y="0"/>
                                <a:ext cx="4058" cy="3225"/>
                              </a:xfrm>
                              <a:prstGeom prst="hexagon">
                                <a:avLst>
                                  <a:gd name="adj" fmla="val 25003"/>
                                  <a:gd name="vf" fmla="val 115470"/>
                                </a:avLst>
                              </a:prstGeom>
                              <a:solidFill>
                                <a:srgbClr val="FF660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068451606" name="Hexagon 48"/>
                            <wps:cNvSpPr>
                              <a:spLocks noChangeArrowheads="1"/>
                            </wps:cNvSpPr>
                            <wps:spPr bwMode="auto">
                              <a:xfrm>
                                <a:off x="92" y="0"/>
                                <a:ext cx="4058" cy="3225"/>
                              </a:xfrm>
                              <a:prstGeom prst="hexagon">
                                <a:avLst>
                                  <a:gd name="adj" fmla="val 25003"/>
                                  <a:gd name="vf" fmla="val 115470"/>
                                </a:avLst>
                              </a:prstGeom>
                              <a:solidFill>
                                <a:srgbClr val="3D5A8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s:wsp>
                          <wps:cNvPr id="625220499" name="WordArt 192"/>
                          <wps:cNvSpPr txBox="1">
                            <a:spLocks noChangeArrowheads="1" noChangeShapeType="1"/>
                          </wps:cNvSpPr>
                          <wps:spPr bwMode="auto">
                            <a:xfrm>
                              <a:off x="4856" y="-1"/>
                              <a:ext cx="43224" cy="36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D04E46A" w14:textId="77777777" w:rsidR="000236BB" w:rsidRPr="009111E4" w:rsidRDefault="000236BB" w:rsidP="000236BB">
                                <w:pPr>
                                  <w:pStyle w:val="NormalWeb"/>
                                  <w:spacing w:line="240" w:lineRule="auto"/>
                                  <w:ind w:firstLine="0"/>
                                  <w:rPr>
                                    <w:b/>
                                    <w:color w:val="FFFFFF" w:themeColor="background1"/>
                                    <w:sz w:val="32"/>
                                    <w:szCs w:val="32"/>
                                  </w:rPr>
                                </w:pPr>
                                <w:r>
                                  <w:rPr>
                                    <w:b/>
                                    <w:bCs/>
                                    <w:color w:val="FFFFFF" w:themeColor="background1"/>
                                    <w:sz w:val="32"/>
                                    <w:szCs w:val="32"/>
                                  </w:rPr>
                                  <w:t>Dao động tắt dần</w:t>
                                </w:r>
                              </w:p>
                            </w:txbxContent>
                          </wps:txbx>
                          <wps:bodyPr rot="0" vert="horz" wrap="square" lIns="91440" tIns="45720" rIns="91440" bIns="45720" anchor="t" anchorCtr="0" upright="1">
                            <a:noAutofit/>
                          </wps:bodyPr>
                        </wps:wsp>
                      </wpg:grpSp>
                      <wps:wsp>
                        <wps:cNvPr id="1520069490" name="WordArt 192"/>
                        <wps:cNvSpPr txBox="1">
                          <a:spLocks noChangeArrowheads="1" noChangeShapeType="1"/>
                        </wps:cNvSpPr>
                        <wps:spPr bwMode="auto">
                          <a:xfrm>
                            <a:off x="729" y="0"/>
                            <a:ext cx="2966" cy="3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EEFFAC8" w14:textId="77777777" w:rsidR="000236BB" w:rsidRPr="009111E4" w:rsidRDefault="000236BB" w:rsidP="000236BB">
                              <w:pPr>
                                <w:pStyle w:val="NormalWeb"/>
                                <w:ind w:firstLine="0"/>
                                <w:rPr>
                                  <w:b/>
                                  <w:bCs/>
                                  <w:color w:val="FFFFFF" w:themeColor="background1"/>
                                  <w:sz w:val="32"/>
                                  <w:szCs w:val="32"/>
                                </w:rPr>
                              </w:pPr>
                              <w:r w:rsidRPr="009111E4">
                                <w:rPr>
                                  <w:rFonts w:ascii="Font Awesome 5 Free Solid" w:hAnsi="Font Awesome 5 Free Solid"/>
                                  <w:b/>
                                  <w:bCs/>
                                  <w:color w:val="FFFFFF" w:themeColor="background1"/>
                                  <w:sz w:val="32"/>
                                  <w:szCs w:val="32"/>
                                </w:rPr>
                                <w:t>1</w:t>
                              </w:r>
                            </w:p>
                          </w:txbxContent>
                        </wps:txbx>
                        <wps:bodyPr rot="0" vert="horz" wrap="square" lIns="91440" tIns="45720" rIns="91440" bIns="45720" anchor="t" anchorCtr="0" upright="1">
                          <a:noAutofit/>
                        </wps:bodyPr>
                      </wps:wsp>
                    </wpg:wgp>
                  </a:graphicData>
                </a:graphic>
              </wp:inline>
            </w:drawing>
          </mc:Choice>
          <mc:Fallback>
            <w:pict>
              <v:group w14:anchorId="40A8216B" id="_x0000_s1210" alt="n404 fb Linh Linh" style="width:381.5pt;height:28.8pt;mso-position-horizontal-relative:char;mso-position-vertical-relative:line" coordorigin="95,-1" coordsize="48461,3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">
                <v:group id="Group 44" o:spid="_x0000_s1211" style="position:absolute;left:95;top:-1;width:48461;height:3686" coordorigin="95,-1" coordsize="48460,36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">
                  <v:group id="Group 45" o:spid="_x0000_s1212" style="position:absolute;left:95;width:48460;height:3225" coordorigin="92" coordsize="46804,3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">
                    <v:shape id="Flowchart: Alternate Process 46" o:spid="_x0000_s1213" type="#_x0000_t176" style="position:absolute;left:1026;width:45870;height:3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" fillcolor="#98c1d9" stroked="f" strokeweight="1pt">
                      <v:fill opacity="52428f"/>
                    </v:shape>
                    <v:shape id="Hexagon 47" o:spid="_x0000_s1214" type="#_x0000_t9" style="position:absolute;left:391;width:4058;height:3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" adj="4292" fillcolor="#f60" stroked="f" strokeweight="1pt"/>
                    <v:shape id="Hexagon 48" o:spid="_x0000_s1215" type="#_x0000_t9" style="position:absolute;left:92;width:4058;height:3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" adj="4292" fillcolor="#3d5a80" stroked="f" strokeweight="1pt"/>
                  </v:group>
                  <v:shape id="WordArt 192" o:spid="_x0000_s1216" type="#_x0000_t202" style="position:absolute;left:4856;top:-1;width:43224;height:36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" filled="f" stroked="f">
                    <v:stroke joinstyle="round"/>
                    <o:lock v:ext="edit" shapetype="t"/>
                    <v:textbox>
                      <w:txbxContent>
                        <w:p w14:paraId="6D04E46A" w14:textId="77777777" w:rsidR="000236BB" w:rsidRPr="009111E4" w:rsidRDefault="000236BB" w:rsidP="000236BB">
                          <w:pPr>
                            <w:pStyle w:val="NormalWeb"/>
                            <w:spacing w:line="240" w:lineRule="auto"/>
                            <w:ind w:firstLine="0"/>
                            <w:rPr>
                              <w:b/>
                              <w:color w:val="FFFFFF" w:themeColor="background1"/>
                              <w:sz w:val="32"/>
                              <w:szCs w:val="32"/>
                            </w:rPr>
                          </w:pPr>
                          <w:r>
                            <w:rPr>
                              <w:b/>
                              <w:bCs/>
                              <w:color w:val="FFFFFF" w:themeColor="background1"/>
                              <w:sz w:val="32"/>
                              <w:szCs w:val="32"/>
                            </w:rPr>
                            <w:t>Dao động tắt dần</w:t>
                          </w:r>
                        </w:p>
                      </w:txbxContent>
                    </v:textbox>
                  </v:shape>
                </v:group>
                <v:shape id="WordArt 192" o:spid="_x0000_s1217" type="#_x0000_t202" style="position:absolute;left:729;width:2966;height:3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" filled="f" stroked="f">
                  <v:stroke joinstyle="round"/>
                  <o:lock v:ext="edit" shapetype="t"/>
                  <v:textbox>
                    <w:txbxContent>
                      <w:p w14:paraId="0EEFFAC8" w14:textId="77777777" w:rsidR="000236BB" w:rsidRPr="009111E4" w:rsidRDefault="000236BB" w:rsidP="000236BB">
                        <w:pPr>
                          <w:pStyle w:val="NormalWeb"/>
                          <w:ind w:firstLine="0"/>
                          <w:rPr>
                            <w:b/>
                            <w:bCs/>
                            <w:color w:val="FFFFFF" w:themeColor="background1"/>
                            <w:sz w:val="32"/>
                            <w:szCs w:val="32"/>
                          </w:rPr>
                        </w:pPr>
                        <w:r w:rsidRPr="009111E4">
                          <w:rPr>
                            <w:rFonts w:ascii="Font Awesome 5 Free Solid" w:hAnsi="Font Awesome 5 Free Solid"/>
                            <w:b/>
                            <w:bCs/>
                            <w:color w:val="FFFFFF" w:themeColor="background1"/>
                            <w:sz w:val="32"/>
                            <w:szCs w:val="32"/>
                          </w:rPr>
                          <w:t>1</w:t>
                        </w:r>
                      </w:p>
                    </w:txbxContent>
                  </v:textbox>
                </v:shape>
                <w10:anchorlock/>
              </v:group>
            </w:pict>
          </mc:Fallback>
        </mc:AlternateContent>
      </w:r>
    </w:p>
    <w:p w14:paraId="09602158" w14:textId="77777777" w:rsidR="000236BB" w:rsidRPr="0047131D" w:rsidRDefault="000236BB" w:rsidP="000236BB">
      <w:pPr>
        <w:tabs>
          <w:tab w:val="left" w:pos="360"/>
        </w:tabs>
        <w:spacing w:line="276" w:lineRule="auto"/>
        <w:jc w:val="both"/>
        <w:rPr>
          <w:color w:val="000000" w:themeColor="text1"/>
          <w:sz w:val="24"/>
          <w:szCs w:val="24"/>
        </w:rPr>
      </w:pPr>
      <w:r w:rsidRPr="0047131D">
        <w:rPr>
          <w:b/>
          <w:bCs/>
          <w:color w:val="000000" w:themeColor="text1"/>
          <w:sz w:val="24"/>
          <w:szCs w:val="24"/>
        </w:rPr>
        <w:lastRenderedPageBreak/>
        <w:t xml:space="preserve">a. Định </w:t>
      </w:r>
      <w:proofErr w:type="spellStart"/>
      <w:r w:rsidRPr="0047131D">
        <w:rPr>
          <w:b/>
          <w:bCs/>
          <w:color w:val="000000" w:themeColor="text1"/>
          <w:sz w:val="24"/>
          <w:szCs w:val="24"/>
        </w:rPr>
        <w:t>nghĩa</w:t>
      </w:r>
      <w:proofErr w:type="spellEnd"/>
      <w:r w:rsidRPr="0047131D">
        <w:rPr>
          <w:b/>
          <w:bCs/>
          <w:color w:val="000000" w:themeColor="text1"/>
          <w:sz w:val="24"/>
          <w:szCs w:val="24"/>
        </w:rPr>
        <w:t xml:space="preserve">: </w:t>
      </w:r>
      <w:r w:rsidRPr="0047131D">
        <w:rPr>
          <w:color w:val="000000" w:themeColor="text1"/>
          <w:sz w:val="24"/>
          <w:szCs w:val="24"/>
        </w:rPr>
        <w:t xml:space="preserve">Dao </w:t>
      </w:r>
      <w:proofErr w:type="spellStart"/>
      <w:r w:rsidRPr="0047131D">
        <w:rPr>
          <w:color w:val="000000" w:themeColor="text1"/>
          <w:sz w:val="24"/>
          <w:szCs w:val="24"/>
        </w:rPr>
        <w:t>động</w:t>
      </w:r>
      <w:proofErr w:type="spellEnd"/>
      <w:r w:rsidRPr="0047131D">
        <w:rPr>
          <w:color w:val="000000" w:themeColor="text1"/>
          <w:sz w:val="24"/>
          <w:szCs w:val="24"/>
        </w:rPr>
        <w:t xml:space="preserve"> </w:t>
      </w:r>
      <w:proofErr w:type="spellStart"/>
      <w:r w:rsidRPr="0047131D">
        <w:rPr>
          <w:color w:val="000000" w:themeColor="text1"/>
          <w:sz w:val="24"/>
          <w:szCs w:val="24"/>
        </w:rPr>
        <w:t>có</w:t>
      </w:r>
      <w:proofErr w:type="spellEnd"/>
      <w:r w:rsidRPr="0047131D">
        <w:rPr>
          <w:color w:val="000000" w:themeColor="text1"/>
          <w:sz w:val="24"/>
          <w:szCs w:val="24"/>
        </w:rPr>
        <w:t xml:space="preserve"> </w:t>
      </w:r>
      <w:proofErr w:type="spellStart"/>
      <w:r w:rsidRPr="0047131D">
        <w:rPr>
          <w:color w:val="000000" w:themeColor="text1"/>
          <w:sz w:val="24"/>
          <w:szCs w:val="24"/>
        </w:rPr>
        <w:t>biên</w:t>
      </w:r>
      <w:proofErr w:type="spellEnd"/>
      <w:r w:rsidRPr="0047131D">
        <w:rPr>
          <w:color w:val="000000" w:themeColor="text1"/>
          <w:sz w:val="24"/>
          <w:szCs w:val="24"/>
        </w:rPr>
        <w:t xml:space="preserve"> </w:t>
      </w:r>
      <w:proofErr w:type="spellStart"/>
      <w:r w:rsidRPr="0047131D">
        <w:rPr>
          <w:color w:val="000000" w:themeColor="text1"/>
          <w:sz w:val="24"/>
          <w:szCs w:val="24"/>
        </w:rPr>
        <w:t>độ</w:t>
      </w:r>
      <w:proofErr w:type="spellEnd"/>
      <w:r w:rsidRPr="0047131D">
        <w:rPr>
          <w:color w:val="000000" w:themeColor="text1"/>
          <w:sz w:val="24"/>
          <w:szCs w:val="24"/>
        </w:rPr>
        <w:t xml:space="preserve"> </w:t>
      </w:r>
      <w:proofErr w:type="spellStart"/>
      <w:r w:rsidRPr="0047131D">
        <w:rPr>
          <w:color w:val="000000" w:themeColor="text1"/>
          <w:sz w:val="24"/>
          <w:szCs w:val="24"/>
        </w:rPr>
        <w:t>giảm</w:t>
      </w:r>
      <w:proofErr w:type="spellEnd"/>
      <w:r w:rsidRPr="0047131D">
        <w:rPr>
          <w:color w:val="000000" w:themeColor="text1"/>
          <w:sz w:val="24"/>
          <w:szCs w:val="24"/>
        </w:rPr>
        <w:t xml:space="preserve"> </w:t>
      </w:r>
      <w:proofErr w:type="spellStart"/>
      <w:r w:rsidRPr="0047131D">
        <w:rPr>
          <w:color w:val="000000" w:themeColor="text1"/>
          <w:sz w:val="24"/>
          <w:szCs w:val="24"/>
        </w:rPr>
        <w:t>dần</w:t>
      </w:r>
      <w:proofErr w:type="spellEnd"/>
      <w:r w:rsidRPr="0047131D">
        <w:rPr>
          <w:color w:val="000000" w:themeColor="text1"/>
          <w:sz w:val="24"/>
          <w:szCs w:val="24"/>
        </w:rPr>
        <w:t xml:space="preserve"> </w:t>
      </w:r>
      <w:proofErr w:type="spellStart"/>
      <w:r w:rsidRPr="0047131D">
        <w:rPr>
          <w:color w:val="000000" w:themeColor="text1"/>
          <w:sz w:val="24"/>
          <w:szCs w:val="24"/>
        </w:rPr>
        <w:t>theo</w:t>
      </w:r>
      <w:proofErr w:type="spellEnd"/>
      <w:r w:rsidRPr="0047131D">
        <w:rPr>
          <w:color w:val="000000" w:themeColor="text1"/>
          <w:sz w:val="24"/>
          <w:szCs w:val="24"/>
        </w:rPr>
        <w:t xml:space="preserve"> </w:t>
      </w:r>
      <w:proofErr w:type="spellStart"/>
      <w:r w:rsidRPr="0047131D">
        <w:rPr>
          <w:color w:val="000000" w:themeColor="text1"/>
          <w:sz w:val="24"/>
          <w:szCs w:val="24"/>
        </w:rPr>
        <w:t>thời</w:t>
      </w:r>
      <w:proofErr w:type="spellEnd"/>
      <w:r w:rsidRPr="0047131D">
        <w:rPr>
          <w:color w:val="000000" w:themeColor="text1"/>
          <w:sz w:val="24"/>
          <w:szCs w:val="24"/>
        </w:rPr>
        <w:t xml:space="preserve"> </w:t>
      </w:r>
      <w:proofErr w:type="spellStart"/>
      <w:r w:rsidRPr="0047131D">
        <w:rPr>
          <w:color w:val="000000" w:themeColor="text1"/>
          <w:sz w:val="24"/>
          <w:szCs w:val="24"/>
        </w:rPr>
        <w:t>gian</w:t>
      </w:r>
      <w:proofErr w:type="spellEnd"/>
      <w:r w:rsidRPr="0047131D">
        <w:rPr>
          <w:color w:val="000000" w:themeColor="text1"/>
          <w:sz w:val="24"/>
          <w:szCs w:val="24"/>
        </w:rPr>
        <w:t xml:space="preserve"> </w:t>
      </w:r>
      <w:proofErr w:type="spellStart"/>
      <w:r w:rsidRPr="0047131D">
        <w:rPr>
          <w:color w:val="000000" w:themeColor="text1"/>
          <w:sz w:val="24"/>
          <w:szCs w:val="24"/>
        </w:rPr>
        <w:t>gọi</w:t>
      </w:r>
      <w:proofErr w:type="spellEnd"/>
      <w:r w:rsidRPr="0047131D">
        <w:rPr>
          <w:color w:val="000000" w:themeColor="text1"/>
          <w:sz w:val="24"/>
          <w:szCs w:val="24"/>
        </w:rPr>
        <w:t xml:space="preserve"> </w:t>
      </w:r>
      <w:proofErr w:type="spellStart"/>
      <w:r w:rsidRPr="0047131D">
        <w:rPr>
          <w:color w:val="000000" w:themeColor="text1"/>
          <w:sz w:val="24"/>
          <w:szCs w:val="24"/>
        </w:rPr>
        <w:t>là</w:t>
      </w:r>
      <w:proofErr w:type="spellEnd"/>
      <w:r w:rsidRPr="0047131D">
        <w:rPr>
          <w:color w:val="000000" w:themeColor="text1"/>
          <w:sz w:val="24"/>
          <w:szCs w:val="24"/>
        </w:rPr>
        <w:t xml:space="preserve"> dao </w:t>
      </w:r>
      <w:proofErr w:type="spellStart"/>
      <w:r w:rsidRPr="0047131D">
        <w:rPr>
          <w:color w:val="000000" w:themeColor="text1"/>
          <w:sz w:val="24"/>
          <w:szCs w:val="24"/>
        </w:rPr>
        <w:t>động</w:t>
      </w:r>
      <w:proofErr w:type="spellEnd"/>
      <w:r w:rsidRPr="0047131D">
        <w:rPr>
          <w:color w:val="000000" w:themeColor="text1"/>
          <w:sz w:val="24"/>
          <w:szCs w:val="24"/>
        </w:rPr>
        <w:t xml:space="preserve"> </w:t>
      </w:r>
      <w:proofErr w:type="spellStart"/>
      <w:r w:rsidRPr="0047131D">
        <w:rPr>
          <w:color w:val="000000" w:themeColor="text1"/>
          <w:sz w:val="24"/>
          <w:szCs w:val="24"/>
        </w:rPr>
        <w:t>tắt</w:t>
      </w:r>
      <w:proofErr w:type="spellEnd"/>
      <w:r w:rsidRPr="0047131D">
        <w:rPr>
          <w:color w:val="000000" w:themeColor="text1"/>
          <w:sz w:val="24"/>
          <w:szCs w:val="24"/>
        </w:rPr>
        <w:t xml:space="preserve"> </w:t>
      </w:r>
      <w:proofErr w:type="spellStart"/>
      <w:r w:rsidRPr="0047131D">
        <w:rPr>
          <w:color w:val="000000" w:themeColor="text1"/>
          <w:sz w:val="24"/>
          <w:szCs w:val="24"/>
        </w:rPr>
        <w:t>dần</w:t>
      </w:r>
      <w:proofErr w:type="spellEnd"/>
      <w:r w:rsidRPr="0047131D">
        <w:rPr>
          <w:color w:val="000000" w:themeColor="text1"/>
          <w:sz w:val="24"/>
          <w:szCs w:val="24"/>
        </w:rPr>
        <w:t xml:space="preserve">. </w:t>
      </w:r>
    </w:p>
    <w:p w14:paraId="47EBE5D7" w14:textId="77777777" w:rsidR="000236BB" w:rsidRPr="0047131D" w:rsidRDefault="000236BB" w:rsidP="000236BB">
      <w:pPr>
        <w:tabs>
          <w:tab w:val="left" w:pos="360"/>
        </w:tabs>
        <w:spacing w:line="276" w:lineRule="auto"/>
        <w:jc w:val="center"/>
        <w:rPr>
          <w:b/>
          <w:bCs/>
          <w:color w:val="000000" w:themeColor="text1"/>
          <w:sz w:val="24"/>
          <w:szCs w:val="24"/>
        </w:rPr>
      </w:pPr>
      <w:r w:rsidRPr="0047131D">
        <w:rPr>
          <w:noProof/>
          <w:sz w:val="24"/>
          <w:szCs w:val="24"/>
        </w:rPr>
        <w:drawing>
          <wp:inline distT="0" distB="0" distL="0" distR="0" wp14:anchorId="3F9FD12A" wp14:editId="6D401525">
            <wp:extent cx="1431290" cy="1076325"/>
            <wp:effectExtent l="0" t="0" r="0" b="9525"/>
            <wp:docPr id="2094448354" name="Picture 1" descr="n404 fb Linh Li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4448354" name="Picture 1" descr="n404 fb Linh Linh"/>
                    <pic:cNvPicPr>
                      <a:picLocks noChangeAspect="1" noChangeArrowheads="1"/>
                    </pic:cNvPicPr>
                  </pic:nvPicPr>
                  <pic:blipFill rotWithShape="1">
                    <a:blip r:embed="rId98" cstate="print">
                      <a:extLst>
                        <a:ext uri="{28A0092B-C50C-407E-A947-70E740481C1C}">
                          <a14:useLocalDpi xmlns:a14="http://schemas.microsoft.com/office/drawing/2010/main" val="0"/>
                        </a:ext>
                      </a:extLst>
                    </a:blip>
                    <a:srcRect l="11041" t="13373" r="18982" b="14473"/>
                    <a:stretch/>
                  </pic:blipFill>
                  <pic:spPr bwMode="auto">
                    <a:xfrm>
                      <a:off x="0" y="0"/>
                      <a:ext cx="1438039" cy="1081400"/>
                    </a:xfrm>
                    <a:prstGeom prst="rect">
                      <a:avLst/>
                    </a:prstGeom>
                    <a:noFill/>
                    <a:ln>
                      <a:noFill/>
                    </a:ln>
                    <a:extLst>
                      <a:ext uri="{53640926-AAD7-44D8-BBD7-CCE9431645EC}">
                        <a14:shadowObscured xmlns:a14="http://schemas.microsoft.com/office/drawing/2010/main"/>
                      </a:ext>
                    </a:extLst>
                  </pic:spPr>
                </pic:pic>
              </a:graphicData>
            </a:graphic>
          </wp:inline>
        </w:drawing>
      </w:r>
      <w:r w:rsidRPr="0047131D">
        <w:rPr>
          <w:b/>
          <w:bCs/>
          <w:color w:val="000000" w:themeColor="text1"/>
          <w:sz w:val="24"/>
          <w:szCs w:val="24"/>
        </w:rPr>
        <w:tab/>
      </w:r>
      <w:r w:rsidRPr="0047131D">
        <w:rPr>
          <w:noProof/>
          <w:color w:val="000000" w:themeColor="text1"/>
          <w:sz w:val="24"/>
          <w:szCs w:val="24"/>
        </w:rPr>
        <w:drawing>
          <wp:inline distT="0" distB="0" distL="0" distR="0" wp14:anchorId="26D59714" wp14:editId="7DE1CD9C">
            <wp:extent cx="2405014" cy="1238250"/>
            <wp:effectExtent l="0" t="0" r="0" b="0"/>
            <wp:docPr id="443128491" name="Picture 2" descr="n404 fb Linh Li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128491" name="Picture 2" descr="n404 fb Linh Linh"/>
                    <pic:cNvPicPr>
                      <a:picLocks noChangeAspect="1" noChangeArrowheads="1"/>
                    </pic:cNvPicPr>
                  </pic:nvPicPr>
                  <pic:blipFill rotWithShape="1">
                    <a:blip r:embed="rId99">
                      <a:extLst>
                        <a:ext uri="{BEBA8EAE-BF5A-486C-A8C5-ECC9F3942E4B}">
                          <a14:imgProps xmlns:a14="http://schemas.microsoft.com/office/drawing/2010/main">
                            <a14:imgLayer r:embed="rId100">
                              <a14:imgEffect>
                                <a14:sharpenSoften amount="50000"/>
                              </a14:imgEffect>
                            </a14:imgLayer>
                          </a14:imgProps>
                        </a:ext>
                        <a:ext uri="{28A0092B-C50C-407E-A947-70E740481C1C}">
                          <a14:useLocalDpi xmlns:a14="http://schemas.microsoft.com/office/drawing/2010/main" val="0"/>
                        </a:ext>
                      </a:extLst>
                    </a:blip>
                    <a:srcRect l="3746" t="2348" r="4591"/>
                    <a:stretch/>
                  </pic:blipFill>
                  <pic:spPr bwMode="auto">
                    <a:xfrm>
                      <a:off x="0" y="0"/>
                      <a:ext cx="2413429" cy="1242583"/>
                    </a:xfrm>
                    <a:prstGeom prst="rect">
                      <a:avLst/>
                    </a:prstGeom>
                    <a:noFill/>
                    <a:ln>
                      <a:noFill/>
                    </a:ln>
                    <a:extLst>
                      <a:ext uri="{53640926-AAD7-44D8-BBD7-CCE9431645EC}">
                        <a14:shadowObscured xmlns:a14="http://schemas.microsoft.com/office/drawing/2010/main"/>
                      </a:ext>
                    </a:extLst>
                  </pic:spPr>
                </pic:pic>
              </a:graphicData>
            </a:graphic>
          </wp:inline>
        </w:drawing>
      </w:r>
    </w:p>
    <w:p w14:paraId="4BC61E92" w14:textId="77777777" w:rsidR="000236BB" w:rsidRPr="0047131D" w:rsidRDefault="000236BB" w:rsidP="000236BB">
      <w:pPr>
        <w:tabs>
          <w:tab w:val="left" w:pos="360"/>
        </w:tabs>
        <w:spacing w:line="276" w:lineRule="auto"/>
        <w:jc w:val="both"/>
        <w:rPr>
          <w:color w:val="000000" w:themeColor="text1"/>
          <w:sz w:val="24"/>
          <w:szCs w:val="24"/>
        </w:rPr>
      </w:pPr>
      <w:r w:rsidRPr="0047131D">
        <w:rPr>
          <w:noProof/>
          <w:color w:val="000000" w:themeColor="text1"/>
          <w:sz w:val="24"/>
          <w:szCs w:val="24"/>
        </w:rPr>
        <mc:AlternateContent>
          <mc:Choice Requires="wpg">
            <w:drawing>
              <wp:inline distT="0" distB="0" distL="0" distR="0" wp14:anchorId="264D91CE" wp14:editId="08DF5CFD">
                <wp:extent cx="4477019" cy="340995"/>
                <wp:effectExtent l="0" t="0" r="0" b="1905"/>
                <wp:docPr id="896890711" name="Group 51" descr="n404 fb Linh Linh"/>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77019" cy="340995"/>
                          <a:chOff x="95" y="0"/>
                          <a:chExt cx="44779" cy="3433"/>
                        </a:xfrm>
                      </wpg:grpSpPr>
                      <wpg:grpSp>
                        <wpg:cNvPr id="2006512617" name="Group 52"/>
                        <wpg:cNvGrpSpPr>
                          <a:grpSpLocks/>
                        </wpg:cNvGrpSpPr>
                        <wpg:grpSpPr bwMode="auto">
                          <a:xfrm>
                            <a:off x="95" y="0"/>
                            <a:ext cx="44779" cy="3433"/>
                            <a:chOff x="95" y="0"/>
                            <a:chExt cx="44778" cy="3433"/>
                          </a:xfrm>
                        </wpg:grpSpPr>
                        <wpg:grpSp>
                          <wpg:cNvPr id="1286940743" name="Group 53"/>
                          <wpg:cNvGrpSpPr>
                            <a:grpSpLocks/>
                          </wpg:cNvGrpSpPr>
                          <wpg:grpSpPr bwMode="auto">
                            <a:xfrm>
                              <a:off x="95" y="0"/>
                              <a:ext cx="44778" cy="3225"/>
                              <a:chOff x="92" y="0"/>
                              <a:chExt cx="43248" cy="3227"/>
                            </a:xfrm>
                          </wpg:grpSpPr>
                          <wps:wsp>
                            <wps:cNvPr id="971295706" name="Flowchart: Alternate Process 54"/>
                            <wps:cNvSpPr>
                              <a:spLocks noChangeArrowheads="1"/>
                            </wps:cNvSpPr>
                            <wps:spPr bwMode="auto">
                              <a:xfrm>
                                <a:off x="1026" y="0"/>
                                <a:ext cx="42314" cy="3227"/>
                              </a:xfrm>
                              <a:prstGeom prst="flowChartAlternateProcess">
                                <a:avLst/>
                              </a:prstGeom>
                              <a:solidFill>
                                <a:srgbClr val="98C1D9">
                                  <a:alpha val="79999"/>
                                </a:srgb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228802211" name="Hexagon 55"/>
                            <wps:cNvSpPr>
                              <a:spLocks noChangeArrowheads="1"/>
                            </wps:cNvSpPr>
                            <wps:spPr bwMode="auto">
                              <a:xfrm>
                                <a:off x="391" y="0"/>
                                <a:ext cx="4058" cy="3225"/>
                              </a:xfrm>
                              <a:prstGeom prst="hexagon">
                                <a:avLst>
                                  <a:gd name="adj" fmla="val 25003"/>
                                  <a:gd name="vf" fmla="val 115470"/>
                                </a:avLst>
                              </a:prstGeom>
                              <a:solidFill>
                                <a:srgbClr val="FF660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443720646" name="Hexagon 56"/>
                            <wps:cNvSpPr>
                              <a:spLocks noChangeArrowheads="1"/>
                            </wps:cNvSpPr>
                            <wps:spPr bwMode="auto">
                              <a:xfrm>
                                <a:off x="92" y="0"/>
                                <a:ext cx="4058" cy="3225"/>
                              </a:xfrm>
                              <a:prstGeom prst="hexagon">
                                <a:avLst>
                                  <a:gd name="adj" fmla="val 25003"/>
                                  <a:gd name="vf" fmla="val 115470"/>
                                </a:avLst>
                              </a:prstGeom>
                              <a:solidFill>
                                <a:srgbClr val="3D5A8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s:wsp>
                          <wps:cNvPr id="2013204093" name="WordArt 192"/>
                          <wps:cNvSpPr txBox="1">
                            <a:spLocks noChangeArrowheads="1" noChangeShapeType="1"/>
                          </wps:cNvSpPr>
                          <wps:spPr bwMode="auto">
                            <a:xfrm>
                              <a:off x="4855" y="168"/>
                              <a:ext cx="39543" cy="3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C8D5F36" w14:textId="77777777" w:rsidR="000236BB" w:rsidRPr="009111E4" w:rsidRDefault="000236BB" w:rsidP="000236BB">
                                <w:pPr>
                                  <w:pStyle w:val="NormalWeb"/>
                                  <w:ind w:firstLine="0"/>
                                  <w:jc w:val="left"/>
                                  <w:rPr>
                                    <w:b/>
                                    <w:color w:val="FFFFFF" w:themeColor="background1"/>
                                    <w:sz w:val="32"/>
                                    <w:szCs w:val="32"/>
                                  </w:rPr>
                                </w:pPr>
                                <w:r>
                                  <w:rPr>
                                    <w:b/>
                                    <w:bCs/>
                                    <w:color w:val="FFFFFF" w:themeColor="background1"/>
                                    <w:sz w:val="32"/>
                                    <w:szCs w:val="32"/>
                                  </w:rPr>
                                  <w:t>Dao động duy trì</w:t>
                                </w:r>
                              </w:p>
                            </w:txbxContent>
                          </wps:txbx>
                          <wps:bodyPr rot="0" vert="horz" wrap="square" lIns="91440" tIns="45720" rIns="91440" bIns="45720" anchor="t" anchorCtr="0" upright="1">
                            <a:noAutofit/>
                          </wps:bodyPr>
                        </wps:wsp>
                      </wpg:grpSp>
                      <wps:wsp>
                        <wps:cNvPr id="215351471" name="WordArt 192"/>
                        <wps:cNvSpPr txBox="1">
                          <a:spLocks noChangeArrowheads="1" noChangeShapeType="1"/>
                        </wps:cNvSpPr>
                        <wps:spPr bwMode="auto">
                          <a:xfrm>
                            <a:off x="814" y="0"/>
                            <a:ext cx="2881" cy="2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8C4FC9F" w14:textId="77777777" w:rsidR="000236BB" w:rsidRPr="009111E4" w:rsidRDefault="000236BB" w:rsidP="000236BB">
                              <w:pPr>
                                <w:pStyle w:val="NormalWeb"/>
                                <w:ind w:firstLine="0"/>
                                <w:rPr>
                                  <w:b/>
                                  <w:bCs/>
                                  <w:color w:val="FFFFFF" w:themeColor="background1"/>
                                  <w:sz w:val="32"/>
                                  <w:szCs w:val="32"/>
                                </w:rPr>
                              </w:pPr>
                              <w:r w:rsidRPr="009111E4">
                                <w:rPr>
                                  <w:rFonts w:ascii="Font Awesome 5 Free Solid" w:hAnsi="Font Awesome 5 Free Solid"/>
                                  <w:b/>
                                  <w:bCs/>
                                  <w:color w:val="FFFFFF" w:themeColor="background1"/>
                                  <w:sz w:val="32"/>
                                  <w:szCs w:val="32"/>
                                </w:rPr>
                                <w:t>2</w:t>
                              </w:r>
                            </w:p>
                          </w:txbxContent>
                        </wps:txbx>
                        <wps:bodyPr rot="0" vert="horz" wrap="square" lIns="91440" tIns="45720" rIns="91440" bIns="45720" anchor="t" anchorCtr="0" upright="1">
                          <a:noAutofit/>
                        </wps:bodyPr>
                      </wps:wsp>
                    </wpg:wgp>
                  </a:graphicData>
                </a:graphic>
              </wp:inline>
            </w:drawing>
          </mc:Choice>
          <mc:Fallback>
            <w:pict>
              <v:group w14:anchorId="264D91CE" id="_x0000_s1218" alt="n404 fb Linh Linh" style="width:352.5pt;height:26.85pt;mso-position-horizontal-relative:char;mso-position-vertical-relative:line" coordorigin="95" coordsize="44779,3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">
                <v:group id="Group 52" o:spid="_x0000_s1219" style="position:absolute;left:95;width:44779;height:3433" coordorigin="95" coordsize="44778,3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">
                  <v:group id="Group 53" o:spid="_x0000_s1220" style="position:absolute;left:95;width:44778;height:3225" coordorigin="92" coordsize="43248,3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">
                    <v:shape id="Flowchart: Alternate Process 54" o:spid="_x0000_s1221" type="#_x0000_t176" style="position:absolute;left:1026;width:42314;height:3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" fillcolor="#98c1d9" stroked="f" strokeweight="1pt">
                      <v:fill opacity="52428f"/>
                    </v:shape>
                    <v:shape id="Hexagon 55" o:spid="_x0000_s1222" type="#_x0000_t9" style="position:absolute;left:391;width:4058;height:3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" adj="4292" fillcolor="#f60" stroked="f" strokeweight="1pt"/>
                    <v:shape id="Hexagon 56" o:spid="_x0000_s1223" type="#_x0000_t9" style="position:absolute;left:92;width:4058;height:3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" adj="4292" fillcolor="#3d5a80" stroked="f" strokeweight="1pt"/>
                  </v:group>
                  <v:shape id="WordArt 192" o:spid="_x0000_s1224" type="#_x0000_t202" style="position:absolute;left:4855;top:168;width:39543;height:3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" filled="f" stroked="f">
                    <v:stroke joinstyle="round"/>
                    <o:lock v:ext="edit" shapetype="t"/>
                    <v:textbox>
                      <w:txbxContent>
                        <w:p w14:paraId="3C8D5F36" w14:textId="77777777" w:rsidR="000236BB" w:rsidRPr="009111E4" w:rsidRDefault="000236BB" w:rsidP="000236BB">
                          <w:pPr>
                            <w:pStyle w:val="NormalWeb"/>
                            <w:ind w:firstLine="0"/>
                            <w:jc w:val="left"/>
                            <w:rPr>
                              <w:b/>
                              <w:color w:val="FFFFFF" w:themeColor="background1"/>
                              <w:sz w:val="32"/>
                              <w:szCs w:val="32"/>
                            </w:rPr>
                          </w:pPr>
                          <w:r>
                            <w:rPr>
                              <w:b/>
                              <w:bCs/>
                              <w:color w:val="FFFFFF" w:themeColor="background1"/>
                              <w:sz w:val="32"/>
                              <w:szCs w:val="32"/>
                            </w:rPr>
                            <w:t>Dao động duy trì</w:t>
                          </w:r>
                        </w:p>
                      </w:txbxContent>
                    </v:textbox>
                  </v:shape>
                </v:group>
                <v:shape id="WordArt 192" o:spid="_x0000_s1225" type="#_x0000_t202" style="position:absolute;left:814;width:2881;height:2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" filled="f" stroked="f">
                  <v:stroke joinstyle="round"/>
                  <o:lock v:ext="edit" shapetype="t"/>
                  <v:textbox>
                    <w:txbxContent>
                      <w:p w14:paraId="58C4FC9F" w14:textId="77777777" w:rsidR="000236BB" w:rsidRPr="009111E4" w:rsidRDefault="000236BB" w:rsidP="000236BB">
                        <w:pPr>
                          <w:pStyle w:val="NormalWeb"/>
                          <w:ind w:firstLine="0"/>
                          <w:rPr>
                            <w:b/>
                            <w:bCs/>
                            <w:color w:val="FFFFFF" w:themeColor="background1"/>
                            <w:sz w:val="32"/>
                            <w:szCs w:val="32"/>
                          </w:rPr>
                        </w:pPr>
                        <w:r w:rsidRPr="009111E4">
                          <w:rPr>
                            <w:rFonts w:ascii="Font Awesome 5 Free Solid" w:hAnsi="Font Awesome 5 Free Solid"/>
                            <w:b/>
                            <w:bCs/>
                            <w:color w:val="FFFFFF" w:themeColor="background1"/>
                            <w:sz w:val="32"/>
                            <w:szCs w:val="32"/>
                          </w:rPr>
                          <w:t>2</w:t>
                        </w:r>
                      </w:p>
                    </w:txbxContent>
                  </v:textbox>
                </v:shape>
                <w10:anchorlock/>
              </v:group>
            </w:pict>
          </mc:Fallback>
        </mc:AlternateContent>
      </w:r>
    </w:p>
    <w:tbl>
      <w:tblPr>
        <w:tblStyle w:val="TableGrid"/>
        <w:tblW w:w="98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n404 fb Linh Linh"/>
        <w:tblDescription w:val="n404 fb Linh Linh"/>
      </w:tblPr>
      <w:tblGrid>
        <w:gridCol w:w="9360"/>
        <w:gridCol w:w="450"/>
      </w:tblGrid>
      <w:tr w:rsidR="000236BB" w:rsidRPr="0047131D" w14:paraId="39444A59" w14:textId="77777777" w:rsidTr="0016767D">
        <w:tc>
          <w:tcPr>
            <w:tcW w:w="9360" w:type="dxa"/>
          </w:tcPr>
          <w:p w14:paraId="0A8F980A" w14:textId="77777777" w:rsidR="000236BB" w:rsidRPr="0047131D" w:rsidRDefault="000236BB" w:rsidP="007F1E65">
            <w:pPr>
              <w:spacing w:line="276" w:lineRule="auto"/>
              <w:jc w:val="both"/>
              <w:rPr>
                <w:rFonts w:eastAsia="Calibri"/>
                <w:color w:val="000000" w:themeColor="text1"/>
                <w:sz w:val="24"/>
                <w:szCs w:val="24"/>
              </w:rPr>
            </w:pPr>
            <w:r w:rsidRPr="0047131D">
              <w:rPr>
                <w:rFonts w:eastAsia="Calibri"/>
                <w:color w:val="000000" w:themeColor="text1"/>
                <w:sz w:val="24"/>
                <w:szCs w:val="24"/>
                <w:lang w:val="vi-VN"/>
              </w:rPr>
              <w:t xml:space="preserve">- </w:t>
            </w:r>
            <w:proofErr w:type="spellStart"/>
            <w:r w:rsidRPr="0047131D">
              <w:rPr>
                <w:rFonts w:eastAsia="Calibri"/>
                <w:color w:val="000000" w:themeColor="text1"/>
                <w:sz w:val="24"/>
                <w:szCs w:val="24"/>
              </w:rPr>
              <w:t>Nếu</w:t>
            </w:r>
            <w:proofErr w:type="spellEnd"/>
            <w:r w:rsidRPr="0047131D">
              <w:rPr>
                <w:rFonts w:eastAsia="Calibri"/>
                <w:color w:val="000000" w:themeColor="text1"/>
                <w:sz w:val="24"/>
                <w:szCs w:val="24"/>
              </w:rPr>
              <w:t xml:space="preserve"> ta </w:t>
            </w:r>
            <w:proofErr w:type="spellStart"/>
            <w:r w:rsidRPr="0047131D">
              <w:rPr>
                <w:rFonts w:eastAsia="Calibri"/>
                <w:color w:val="000000" w:themeColor="text1"/>
                <w:sz w:val="24"/>
                <w:szCs w:val="24"/>
              </w:rPr>
              <w:t>cung</w:t>
            </w:r>
            <w:proofErr w:type="spellEnd"/>
            <w:r w:rsidRPr="0047131D">
              <w:rPr>
                <w:rFonts w:eastAsia="Calibri"/>
                <w:color w:val="000000" w:themeColor="text1"/>
                <w:sz w:val="24"/>
                <w:szCs w:val="24"/>
              </w:rPr>
              <w:t xml:space="preserve"> </w:t>
            </w:r>
            <w:proofErr w:type="spellStart"/>
            <w:r w:rsidRPr="0047131D">
              <w:rPr>
                <w:rFonts w:eastAsia="Calibri"/>
                <w:color w:val="000000" w:themeColor="text1"/>
                <w:sz w:val="24"/>
                <w:szCs w:val="24"/>
              </w:rPr>
              <w:t>cấp</w:t>
            </w:r>
            <w:proofErr w:type="spellEnd"/>
            <w:r w:rsidRPr="0047131D">
              <w:rPr>
                <w:rFonts w:eastAsia="Calibri"/>
                <w:color w:val="000000" w:themeColor="text1"/>
                <w:sz w:val="24"/>
                <w:szCs w:val="24"/>
              </w:rPr>
              <w:t xml:space="preserve"> </w:t>
            </w:r>
            <w:proofErr w:type="spellStart"/>
            <w:r w:rsidRPr="0047131D">
              <w:rPr>
                <w:rFonts w:eastAsia="Calibri"/>
                <w:color w:val="000000" w:themeColor="text1"/>
                <w:sz w:val="24"/>
                <w:szCs w:val="24"/>
              </w:rPr>
              <w:t>thêm</w:t>
            </w:r>
            <w:proofErr w:type="spellEnd"/>
            <w:r w:rsidRPr="0047131D">
              <w:rPr>
                <w:rFonts w:eastAsia="Calibri"/>
                <w:color w:val="000000" w:themeColor="text1"/>
                <w:sz w:val="24"/>
                <w:szCs w:val="24"/>
              </w:rPr>
              <w:t xml:space="preserve"> </w:t>
            </w:r>
            <w:proofErr w:type="spellStart"/>
            <w:r w:rsidRPr="0047131D">
              <w:rPr>
                <w:rFonts w:eastAsia="Calibri"/>
                <w:color w:val="000000" w:themeColor="text1"/>
                <w:sz w:val="24"/>
                <w:szCs w:val="24"/>
              </w:rPr>
              <w:t>năng</w:t>
            </w:r>
            <w:proofErr w:type="spellEnd"/>
            <w:r w:rsidRPr="0047131D">
              <w:rPr>
                <w:rFonts w:eastAsia="Calibri"/>
                <w:color w:val="000000" w:themeColor="text1"/>
                <w:sz w:val="24"/>
                <w:szCs w:val="24"/>
              </w:rPr>
              <w:t xml:space="preserve"> </w:t>
            </w:r>
            <w:proofErr w:type="spellStart"/>
            <w:r w:rsidRPr="0047131D">
              <w:rPr>
                <w:rFonts w:eastAsia="Calibri"/>
                <w:color w:val="000000" w:themeColor="text1"/>
                <w:sz w:val="24"/>
                <w:szCs w:val="24"/>
              </w:rPr>
              <w:t>lượng</w:t>
            </w:r>
            <w:proofErr w:type="spellEnd"/>
            <w:r w:rsidRPr="0047131D">
              <w:rPr>
                <w:rFonts w:eastAsia="Calibri"/>
                <w:color w:val="000000" w:themeColor="text1"/>
                <w:sz w:val="24"/>
                <w:szCs w:val="24"/>
              </w:rPr>
              <w:t xml:space="preserve"> </w:t>
            </w:r>
            <w:proofErr w:type="spellStart"/>
            <w:r w:rsidRPr="0047131D">
              <w:rPr>
                <w:rFonts w:eastAsia="Calibri"/>
                <w:color w:val="000000" w:themeColor="text1"/>
                <w:sz w:val="24"/>
                <w:szCs w:val="24"/>
              </w:rPr>
              <w:t>cho</w:t>
            </w:r>
            <w:proofErr w:type="spellEnd"/>
            <w:r w:rsidRPr="0047131D">
              <w:rPr>
                <w:rFonts w:eastAsia="Calibri"/>
                <w:color w:val="000000" w:themeColor="text1"/>
                <w:sz w:val="24"/>
                <w:szCs w:val="24"/>
              </w:rPr>
              <w:t xml:space="preserve"> </w:t>
            </w:r>
            <w:proofErr w:type="spellStart"/>
            <w:r w:rsidRPr="0047131D">
              <w:rPr>
                <w:rFonts w:eastAsia="Calibri"/>
                <w:color w:val="000000" w:themeColor="text1"/>
                <w:sz w:val="24"/>
                <w:szCs w:val="24"/>
              </w:rPr>
              <w:t>vật</w:t>
            </w:r>
            <w:proofErr w:type="spellEnd"/>
            <w:r w:rsidRPr="0047131D">
              <w:rPr>
                <w:rFonts w:eastAsia="Calibri"/>
                <w:color w:val="000000" w:themeColor="text1"/>
                <w:sz w:val="24"/>
                <w:szCs w:val="24"/>
              </w:rPr>
              <w:t xml:space="preserve"> dao </w:t>
            </w:r>
            <w:proofErr w:type="spellStart"/>
            <w:r w:rsidRPr="0047131D">
              <w:rPr>
                <w:rFonts w:eastAsia="Calibri"/>
                <w:color w:val="000000" w:themeColor="text1"/>
                <w:sz w:val="24"/>
                <w:szCs w:val="24"/>
              </w:rPr>
              <w:t>động</w:t>
            </w:r>
            <w:proofErr w:type="spellEnd"/>
            <w:r w:rsidRPr="0047131D">
              <w:rPr>
                <w:rFonts w:eastAsia="Calibri"/>
                <w:color w:val="000000" w:themeColor="text1"/>
                <w:sz w:val="24"/>
                <w:szCs w:val="24"/>
              </w:rPr>
              <w:t xml:space="preserve"> </w:t>
            </w:r>
            <w:proofErr w:type="spellStart"/>
            <w:r w:rsidRPr="0047131D">
              <w:rPr>
                <w:rFonts w:eastAsia="Calibri"/>
                <w:color w:val="000000" w:themeColor="text1"/>
                <w:sz w:val="24"/>
                <w:szCs w:val="24"/>
              </w:rPr>
              <w:t>có</w:t>
            </w:r>
            <w:proofErr w:type="spellEnd"/>
            <w:r w:rsidRPr="0047131D">
              <w:rPr>
                <w:rFonts w:eastAsia="Calibri"/>
                <w:color w:val="000000" w:themeColor="text1"/>
                <w:sz w:val="24"/>
                <w:szCs w:val="24"/>
              </w:rPr>
              <w:t xml:space="preserve"> ma </w:t>
            </w:r>
            <w:proofErr w:type="spellStart"/>
            <w:r w:rsidRPr="0047131D">
              <w:rPr>
                <w:rFonts w:eastAsia="Calibri"/>
                <w:color w:val="000000" w:themeColor="text1"/>
                <w:sz w:val="24"/>
                <w:szCs w:val="24"/>
              </w:rPr>
              <w:t>sát</w:t>
            </w:r>
            <w:proofErr w:type="spellEnd"/>
            <w:r w:rsidRPr="0047131D">
              <w:rPr>
                <w:rFonts w:eastAsia="Calibri"/>
                <w:color w:val="000000" w:themeColor="text1"/>
                <w:sz w:val="24"/>
                <w:szCs w:val="24"/>
              </w:rPr>
              <w:t xml:space="preserve"> </w:t>
            </w:r>
            <w:proofErr w:type="spellStart"/>
            <w:r w:rsidRPr="0047131D">
              <w:rPr>
                <w:rFonts w:eastAsia="Calibri"/>
                <w:color w:val="000000" w:themeColor="text1"/>
                <w:sz w:val="24"/>
                <w:szCs w:val="24"/>
              </w:rPr>
              <w:t>để</w:t>
            </w:r>
            <w:proofErr w:type="spellEnd"/>
            <w:r w:rsidRPr="0047131D">
              <w:rPr>
                <w:rFonts w:eastAsia="Calibri"/>
                <w:color w:val="000000" w:themeColor="text1"/>
                <w:sz w:val="24"/>
                <w:szCs w:val="24"/>
              </w:rPr>
              <w:t xml:space="preserve"> </w:t>
            </w:r>
            <w:proofErr w:type="spellStart"/>
            <w:r w:rsidRPr="0047131D">
              <w:rPr>
                <w:rFonts w:eastAsia="Calibri"/>
                <w:color w:val="000000" w:themeColor="text1"/>
                <w:sz w:val="24"/>
                <w:szCs w:val="24"/>
              </w:rPr>
              <w:t>bù</w:t>
            </w:r>
            <w:proofErr w:type="spellEnd"/>
            <w:r w:rsidRPr="0047131D">
              <w:rPr>
                <w:rFonts w:eastAsia="Calibri"/>
                <w:color w:val="000000" w:themeColor="text1"/>
                <w:sz w:val="24"/>
                <w:szCs w:val="24"/>
              </w:rPr>
              <w:t xml:space="preserve"> </w:t>
            </w:r>
            <w:proofErr w:type="spellStart"/>
            <w:r w:rsidRPr="0047131D">
              <w:rPr>
                <w:rFonts w:eastAsia="Calibri"/>
                <w:color w:val="000000" w:themeColor="text1"/>
                <w:sz w:val="24"/>
                <w:szCs w:val="24"/>
              </w:rPr>
              <w:t>lại</w:t>
            </w:r>
            <w:proofErr w:type="spellEnd"/>
            <w:r w:rsidRPr="0047131D">
              <w:rPr>
                <w:rFonts w:eastAsia="Calibri"/>
                <w:color w:val="000000" w:themeColor="text1"/>
                <w:sz w:val="24"/>
                <w:szCs w:val="24"/>
              </w:rPr>
              <w:t xml:space="preserve"> </w:t>
            </w:r>
            <w:proofErr w:type="spellStart"/>
            <w:r w:rsidRPr="0047131D">
              <w:rPr>
                <w:rFonts w:eastAsia="Calibri"/>
                <w:color w:val="000000" w:themeColor="text1"/>
                <w:sz w:val="24"/>
                <w:szCs w:val="24"/>
              </w:rPr>
              <w:t>sự</w:t>
            </w:r>
            <w:proofErr w:type="spellEnd"/>
            <w:r w:rsidRPr="0047131D">
              <w:rPr>
                <w:rFonts w:eastAsia="Calibri"/>
                <w:color w:val="000000" w:themeColor="text1"/>
                <w:sz w:val="24"/>
                <w:szCs w:val="24"/>
              </w:rPr>
              <w:t xml:space="preserve"> </w:t>
            </w:r>
            <w:proofErr w:type="spellStart"/>
            <w:r w:rsidRPr="0047131D">
              <w:rPr>
                <w:rFonts w:eastAsia="Calibri"/>
                <w:color w:val="000000" w:themeColor="text1"/>
                <w:sz w:val="24"/>
                <w:szCs w:val="24"/>
              </w:rPr>
              <w:t>tiêu</w:t>
            </w:r>
            <w:proofErr w:type="spellEnd"/>
            <w:r w:rsidRPr="0047131D">
              <w:rPr>
                <w:rFonts w:eastAsia="Calibri"/>
                <w:color w:val="000000" w:themeColor="text1"/>
                <w:sz w:val="24"/>
                <w:szCs w:val="24"/>
              </w:rPr>
              <w:t xml:space="preserve"> hao </w:t>
            </w:r>
            <w:proofErr w:type="spellStart"/>
            <w:r w:rsidRPr="0047131D">
              <w:rPr>
                <w:rFonts w:eastAsia="Calibri"/>
                <w:color w:val="000000" w:themeColor="text1"/>
                <w:sz w:val="24"/>
                <w:szCs w:val="24"/>
              </w:rPr>
              <w:t>vì</w:t>
            </w:r>
            <w:proofErr w:type="spellEnd"/>
            <w:r w:rsidRPr="0047131D">
              <w:rPr>
                <w:rFonts w:eastAsia="Calibri"/>
                <w:color w:val="000000" w:themeColor="text1"/>
                <w:sz w:val="24"/>
                <w:szCs w:val="24"/>
              </w:rPr>
              <w:t xml:space="preserve"> ma </w:t>
            </w:r>
            <w:proofErr w:type="spellStart"/>
            <w:r w:rsidRPr="0047131D">
              <w:rPr>
                <w:rFonts w:eastAsia="Calibri"/>
                <w:color w:val="000000" w:themeColor="text1"/>
                <w:sz w:val="24"/>
                <w:szCs w:val="24"/>
              </w:rPr>
              <w:t>sát</w:t>
            </w:r>
            <w:proofErr w:type="spellEnd"/>
            <w:r w:rsidRPr="0047131D">
              <w:rPr>
                <w:rFonts w:eastAsia="Calibri"/>
                <w:color w:val="000000" w:themeColor="text1"/>
                <w:sz w:val="24"/>
                <w:szCs w:val="24"/>
              </w:rPr>
              <w:t xml:space="preserve"> </w:t>
            </w:r>
            <w:proofErr w:type="spellStart"/>
            <w:r w:rsidRPr="0047131D">
              <w:rPr>
                <w:rFonts w:eastAsia="Calibri"/>
                <w:color w:val="000000" w:themeColor="text1"/>
                <w:sz w:val="24"/>
                <w:szCs w:val="24"/>
              </w:rPr>
              <w:t>mà</w:t>
            </w:r>
            <w:proofErr w:type="spellEnd"/>
            <w:r w:rsidRPr="0047131D">
              <w:rPr>
                <w:rFonts w:eastAsia="Calibri"/>
                <w:color w:val="000000" w:themeColor="text1"/>
                <w:sz w:val="24"/>
                <w:szCs w:val="24"/>
              </w:rPr>
              <w:t xml:space="preserve"> </w:t>
            </w:r>
            <w:proofErr w:type="spellStart"/>
            <w:r w:rsidRPr="0047131D">
              <w:rPr>
                <w:rFonts w:eastAsia="Calibri"/>
                <w:color w:val="000000" w:themeColor="text1"/>
                <w:sz w:val="24"/>
                <w:szCs w:val="24"/>
              </w:rPr>
              <w:t>không</w:t>
            </w:r>
            <w:proofErr w:type="spellEnd"/>
            <w:r w:rsidRPr="0047131D">
              <w:rPr>
                <w:rFonts w:eastAsia="Calibri"/>
                <w:color w:val="000000" w:themeColor="text1"/>
                <w:sz w:val="24"/>
                <w:szCs w:val="24"/>
              </w:rPr>
              <w:t xml:space="preserve"> </w:t>
            </w:r>
            <w:proofErr w:type="spellStart"/>
            <w:r w:rsidRPr="0047131D">
              <w:rPr>
                <w:rFonts w:eastAsia="Calibri"/>
                <w:color w:val="000000" w:themeColor="text1"/>
                <w:sz w:val="24"/>
                <w:szCs w:val="24"/>
              </w:rPr>
              <w:t>làm</w:t>
            </w:r>
            <w:proofErr w:type="spellEnd"/>
            <w:r w:rsidRPr="0047131D">
              <w:rPr>
                <w:rFonts w:eastAsia="Calibri"/>
                <w:color w:val="000000" w:themeColor="text1"/>
                <w:sz w:val="24"/>
                <w:szCs w:val="24"/>
              </w:rPr>
              <w:t xml:space="preserve"> </w:t>
            </w:r>
            <w:proofErr w:type="spellStart"/>
            <w:r w:rsidRPr="0047131D">
              <w:rPr>
                <w:rFonts w:eastAsia="Calibri"/>
                <w:color w:val="000000" w:themeColor="text1"/>
                <w:sz w:val="24"/>
                <w:szCs w:val="24"/>
              </w:rPr>
              <w:t>thay</w:t>
            </w:r>
            <w:proofErr w:type="spellEnd"/>
            <w:r w:rsidRPr="0047131D">
              <w:rPr>
                <w:rFonts w:eastAsia="Calibri"/>
                <w:color w:val="000000" w:themeColor="text1"/>
                <w:sz w:val="24"/>
                <w:szCs w:val="24"/>
              </w:rPr>
              <w:t xml:space="preserve"> </w:t>
            </w:r>
            <w:proofErr w:type="spellStart"/>
            <w:r w:rsidRPr="0047131D">
              <w:rPr>
                <w:rFonts w:eastAsia="Calibri"/>
                <w:color w:val="000000" w:themeColor="text1"/>
                <w:sz w:val="24"/>
                <w:szCs w:val="24"/>
              </w:rPr>
              <w:t>đổi</w:t>
            </w:r>
            <w:proofErr w:type="spellEnd"/>
            <w:r w:rsidRPr="0047131D">
              <w:rPr>
                <w:rFonts w:eastAsia="Calibri"/>
                <w:color w:val="000000" w:themeColor="text1"/>
                <w:sz w:val="24"/>
                <w:szCs w:val="24"/>
              </w:rPr>
              <w:t xml:space="preserve"> chu </w:t>
            </w:r>
            <w:proofErr w:type="spellStart"/>
            <w:r w:rsidRPr="0047131D">
              <w:rPr>
                <w:rFonts w:eastAsia="Calibri"/>
                <w:color w:val="000000" w:themeColor="text1"/>
                <w:sz w:val="24"/>
                <w:szCs w:val="24"/>
              </w:rPr>
              <w:t>kì</w:t>
            </w:r>
            <w:proofErr w:type="spellEnd"/>
            <w:r w:rsidRPr="0047131D">
              <w:rPr>
                <w:rFonts w:eastAsia="Calibri"/>
                <w:color w:val="000000" w:themeColor="text1"/>
                <w:sz w:val="24"/>
                <w:szCs w:val="24"/>
              </w:rPr>
              <w:t xml:space="preserve"> </w:t>
            </w:r>
            <w:proofErr w:type="spellStart"/>
            <w:r w:rsidRPr="0047131D">
              <w:rPr>
                <w:rFonts w:eastAsia="Calibri"/>
                <w:color w:val="000000" w:themeColor="text1"/>
                <w:sz w:val="24"/>
                <w:szCs w:val="24"/>
              </w:rPr>
              <w:t>riêng</w:t>
            </w:r>
            <w:proofErr w:type="spellEnd"/>
            <w:r w:rsidRPr="0047131D">
              <w:rPr>
                <w:rFonts w:eastAsia="Calibri"/>
                <w:color w:val="000000" w:themeColor="text1"/>
                <w:sz w:val="24"/>
                <w:szCs w:val="24"/>
              </w:rPr>
              <w:t xml:space="preserve"> </w:t>
            </w:r>
            <w:proofErr w:type="spellStart"/>
            <w:r w:rsidRPr="0047131D">
              <w:rPr>
                <w:rFonts w:eastAsia="Calibri"/>
                <w:color w:val="000000" w:themeColor="text1"/>
                <w:sz w:val="24"/>
                <w:szCs w:val="24"/>
              </w:rPr>
              <w:t>của</w:t>
            </w:r>
            <w:proofErr w:type="spellEnd"/>
            <w:r w:rsidRPr="0047131D">
              <w:rPr>
                <w:rFonts w:eastAsia="Calibri"/>
                <w:color w:val="000000" w:themeColor="text1"/>
                <w:sz w:val="24"/>
                <w:szCs w:val="24"/>
              </w:rPr>
              <w:t xml:space="preserve"> </w:t>
            </w:r>
            <w:proofErr w:type="spellStart"/>
            <w:r w:rsidRPr="0047131D">
              <w:rPr>
                <w:rFonts w:eastAsia="Calibri"/>
                <w:color w:val="000000" w:themeColor="text1"/>
                <w:sz w:val="24"/>
                <w:szCs w:val="24"/>
              </w:rPr>
              <w:t>nó</w:t>
            </w:r>
            <w:proofErr w:type="spellEnd"/>
            <w:r w:rsidRPr="0047131D">
              <w:rPr>
                <w:rFonts w:eastAsia="Calibri"/>
                <w:color w:val="000000" w:themeColor="text1"/>
                <w:sz w:val="24"/>
                <w:szCs w:val="24"/>
              </w:rPr>
              <w:t xml:space="preserve"> </w:t>
            </w:r>
            <w:proofErr w:type="spellStart"/>
            <w:r w:rsidRPr="0047131D">
              <w:rPr>
                <w:rFonts w:eastAsia="Calibri"/>
                <w:color w:val="000000" w:themeColor="text1"/>
                <w:sz w:val="24"/>
                <w:szCs w:val="24"/>
              </w:rPr>
              <w:t>thì</w:t>
            </w:r>
            <w:proofErr w:type="spellEnd"/>
            <w:r w:rsidRPr="0047131D">
              <w:rPr>
                <w:rFonts w:eastAsia="Calibri"/>
                <w:color w:val="000000" w:themeColor="text1"/>
                <w:sz w:val="24"/>
                <w:szCs w:val="24"/>
              </w:rPr>
              <w:t xml:space="preserve"> dao </w:t>
            </w:r>
            <w:proofErr w:type="spellStart"/>
            <w:r w:rsidRPr="0047131D">
              <w:rPr>
                <w:rFonts w:eastAsia="Calibri"/>
                <w:color w:val="000000" w:themeColor="text1"/>
                <w:sz w:val="24"/>
                <w:szCs w:val="24"/>
              </w:rPr>
              <w:t>động</w:t>
            </w:r>
            <w:proofErr w:type="spellEnd"/>
            <w:r w:rsidRPr="0047131D">
              <w:rPr>
                <w:rFonts w:eastAsia="Calibri"/>
                <w:color w:val="000000" w:themeColor="text1"/>
                <w:sz w:val="24"/>
                <w:szCs w:val="24"/>
              </w:rPr>
              <w:t xml:space="preserve"> </w:t>
            </w:r>
            <w:proofErr w:type="spellStart"/>
            <w:r w:rsidRPr="0047131D">
              <w:rPr>
                <w:rFonts w:eastAsia="Calibri"/>
                <w:color w:val="000000" w:themeColor="text1"/>
                <w:sz w:val="24"/>
                <w:szCs w:val="24"/>
              </w:rPr>
              <w:t>kéo</w:t>
            </w:r>
            <w:proofErr w:type="spellEnd"/>
            <w:r w:rsidRPr="0047131D">
              <w:rPr>
                <w:rFonts w:eastAsia="Calibri"/>
                <w:color w:val="000000" w:themeColor="text1"/>
                <w:sz w:val="24"/>
                <w:szCs w:val="24"/>
              </w:rPr>
              <w:t xml:space="preserve"> </w:t>
            </w:r>
            <w:proofErr w:type="spellStart"/>
            <w:r w:rsidRPr="0047131D">
              <w:rPr>
                <w:rFonts w:eastAsia="Calibri"/>
                <w:color w:val="000000" w:themeColor="text1"/>
                <w:sz w:val="24"/>
                <w:szCs w:val="24"/>
              </w:rPr>
              <w:t>dài</w:t>
            </w:r>
            <w:proofErr w:type="spellEnd"/>
            <w:r w:rsidRPr="0047131D">
              <w:rPr>
                <w:rFonts w:eastAsia="Calibri"/>
                <w:color w:val="000000" w:themeColor="text1"/>
                <w:sz w:val="24"/>
                <w:szCs w:val="24"/>
              </w:rPr>
              <w:t xml:space="preserve"> </w:t>
            </w:r>
            <w:proofErr w:type="spellStart"/>
            <w:r w:rsidRPr="0047131D">
              <w:rPr>
                <w:rFonts w:eastAsia="Calibri"/>
                <w:color w:val="000000" w:themeColor="text1"/>
                <w:sz w:val="24"/>
                <w:szCs w:val="24"/>
              </w:rPr>
              <w:t>mãi</w:t>
            </w:r>
            <w:proofErr w:type="spellEnd"/>
            <w:r w:rsidRPr="0047131D">
              <w:rPr>
                <w:rFonts w:eastAsia="Calibri"/>
                <w:color w:val="000000" w:themeColor="text1"/>
                <w:sz w:val="24"/>
                <w:szCs w:val="24"/>
              </w:rPr>
              <w:t xml:space="preserve"> </w:t>
            </w:r>
            <w:proofErr w:type="spellStart"/>
            <w:r w:rsidRPr="0047131D">
              <w:rPr>
                <w:rFonts w:eastAsia="Calibri"/>
                <w:color w:val="000000" w:themeColor="text1"/>
                <w:sz w:val="24"/>
                <w:szCs w:val="24"/>
              </w:rPr>
              <w:t>và</w:t>
            </w:r>
            <w:proofErr w:type="spellEnd"/>
            <w:r w:rsidRPr="0047131D">
              <w:rPr>
                <w:rFonts w:eastAsia="Calibri"/>
                <w:color w:val="000000" w:themeColor="text1"/>
                <w:sz w:val="24"/>
                <w:szCs w:val="24"/>
              </w:rPr>
              <w:t xml:space="preserve"> </w:t>
            </w:r>
            <w:proofErr w:type="spellStart"/>
            <w:r w:rsidRPr="0047131D">
              <w:rPr>
                <w:rFonts w:eastAsia="Calibri"/>
                <w:color w:val="000000" w:themeColor="text1"/>
                <w:sz w:val="24"/>
                <w:szCs w:val="24"/>
              </w:rPr>
              <w:t>gọi</w:t>
            </w:r>
            <w:proofErr w:type="spellEnd"/>
            <w:r w:rsidRPr="0047131D">
              <w:rPr>
                <w:rFonts w:eastAsia="Calibri"/>
                <w:color w:val="000000" w:themeColor="text1"/>
                <w:sz w:val="24"/>
                <w:szCs w:val="24"/>
              </w:rPr>
              <w:t xml:space="preserve"> </w:t>
            </w:r>
            <w:proofErr w:type="spellStart"/>
            <w:r w:rsidRPr="0047131D">
              <w:rPr>
                <w:rFonts w:eastAsia="Calibri"/>
                <w:color w:val="000000" w:themeColor="text1"/>
                <w:sz w:val="24"/>
                <w:szCs w:val="24"/>
              </w:rPr>
              <w:t>là</w:t>
            </w:r>
            <w:proofErr w:type="spellEnd"/>
            <w:r w:rsidRPr="0047131D">
              <w:rPr>
                <w:rFonts w:eastAsia="Calibri"/>
                <w:color w:val="000000" w:themeColor="text1"/>
                <w:sz w:val="24"/>
                <w:szCs w:val="24"/>
              </w:rPr>
              <w:t xml:space="preserve"> dao </w:t>
            </w:r>
            <w:proofErr w:type="spellStart"/>
            <w:r w:rsidRPr="0047131D">
              <w:rPr>
                <w:rFonts w:eastAsia="Calibri"/>
                <w:color w:val="000000" w:themeColor="text1"/>
                <w:sz w:val="24"/>
                <w:szCs w:val="24"/>
              </w:rPr>
              <w:t>động</w:t>
            </w:r>
            <w:proofErr w:type="spellEnd"/>
            <w:r w:rsidRPr="0047131D">
              <w:rPr>
                <w:rFonts w:eastAsia="Calibri"/>
                <w:color w:val="000000" w:themeColor="text1"/>
                <w:sz w:val="24"/>
                <w:szCs w:val="24"/>
              </w:rPr>
              <w:t xml:space="preserve"> </w:t>
            </w:r>
            <w:proofErr w:type="spellStart"/>
            <w:r w:rsidRPr="0047131D">
              <w:rPr>
                <w:rFonts w:eastAsia="Calibri"/>
                <w:color w:val="000000" w:themeColor="text1"/>
                <w:sz w:val="24"/>
                <w:szCs w:val="24"/>
              </w:rPr>
              <w:t>duy</w:t>
            </w:r>
            <w:proofErr w:type="spellEnd"/>
            <w:r w:rsidRPr="0047131D">
              <w:rPr>
                <w:rFonts w:eastAsia="Calibri"/>
                <w:color w:val="000000" w:themeColor="text1"/>
                <w:sz w:val="24"/>
                <w:szCs w:val="24"/>
              </w:rPr>
              <w:t xml:space="preserve"> </w:t>
            </w:r>
            <w:proofErr w:type="spellStart"/>
            <w:r w:rsidRPr="0047131D">
              <w:rPr>
                <w:rFonts w:eastAsia="Calibri"/>
                <w:color w:val="000000" w:themeColor="text1"/>
                <w:sz w:val="24"/>
                <w:szCs w:val="24"/>
              </w:rPr>
              <w:t>trì</w:t>
            </w:r>
            <w:proofErr w:type="spellEnd"/>
            <w:r w:rsidRPr="0047131D">
              <w:rPr>
                <w:rFonts w:eastAsia="Calibri"/>
                <w:color w:val="000000" w:themeColor="text1"/>
                <w:sz w:val="24"/>
                <w:szCs w:val="24"/>
              </w:rPr>
              <w:t>.</w:t>
            </w:r>
          </w:p>
          <w:p w14:paraId="41C878AC" w14:textId="77777777" w:rsidR="000236BB" w:rsidRPr="0047131D" w:rsidRDefault="000236BB" w:rsidP="007F1E65">
            <w:pPr>
              <w:spacing w:line="276" w:lineRule="auto"/>
              <w:jc w:val="both"/>
              <w:rPr>
                <w:color w:val="000000" w:themeColor="text1"/>
                <w:sz w:val="24"/>
                <w:szCs w:val="24"/>
              </w:rPr>
            </w:pPr>
            <w:r w:rsidRPr="0047131D">
              <w:rPr>
                <w:color w:val="000000" w:themeColor="text1"/>
                <w:sz w:val="24"/>
                <w:szCs w:val="24"/>
                <w:lang w:val="vi-VN"/>
              </w:rPr>
              <w:t xml:space="preserve">- </w:t>
            </w:r>
            <w:proofErr w:type="spellStart"/>
            <w:r w:rsidRPr="0047131D">
              <w:rPr>
                <w:color w:val="000000" w:themeColor="text1"/>
                <w:sz w:val="24"/>
                <w:szCs w:val="24"/>
              </w:rPr>
              <w:t>Năng</w:t>
            </w:r>
            <w:proofErr w:type="spellEnd"/>
            <w:r w:rsidRPr="0047131D">
              <w:rPr>
                <w:color w:val="000000" w:themeColor="text1"/>
                <w:sz w:val="24"/>
                <w:szCs w:val="24"/>
              </w:rPr>
              <w:t xml:space="preserve"> </w:t>
            </w:r>
            <w:proofErr w:type="spellStart"/>
            <w:r w:rsidRPr="0047131D">
              <w:rPr>
                <w:color w:val="000000" w:themeColor="text1"/>
                <w:sz w:val="24"/>
                <w:szCs w:val="24"/>
              </w:rPr>
              <w:t>lượng</w:t>
            </w:r>
            <w:proofErr w:type="spellEnd"/>
            <w:r w:rsidRPr="0047131D">
              <w:rPr>
                <w:color w:val="000000" w:themeColor="text1"/>
                <w:sz w:val="24"/>
                <w:szCs w:val="24"/>
              </w:rPr>
              <w:t xml:space="preserve"> </w:t>
            </w:r>
            <w:proofErr w:type="spellStart"/>
            <w:r w:rsidRPr="0047131D">
              <w:rPr>
                <w:color w:val="000000" w:themeColor="text1"/>
                <w:sz w:val="24"/>
                <w:szCs w:val="24"/>
              </w:rPr>
              <w:t>bù</w:t>
            </w:r>
            <w:proofErr w:type="spellEnd"/>
            <w:r w:rsidRPr="0047131D">
              <w:rPr>
                <w:color w:val="000000" w:themeColor="text1"/>
                <w:sz w:val="24"/>
                <w:szCs w:val="24"/>
              </w:rPr>
              <w:t xml:space="preserve"> </w:t>
            </w:r>
            <w:proofErr w:type="spellStart"/>
            <w:r w:rsidRPr="0047131D">
              <w:rPr>
                <w:color w:val="000000" w:themeColor="text1"/>
                <w:sz w:val="24"/>
                <w:szCs w:val="24"/>
              </w:rPr>
              <w:t>đắp</w:t>
            </w:r>
            <w:proofErr w:type="spellEnd"/>
            <w:r w:rsidRPr="0047131D">
              <w:rPr>
                <w:color w:val="000000" w:themeColor="text1"/>
                <w:sz w:val="24"/>
                <w:szCs w:val="24"/>
              </w:rPr>
              <w:t xml:space="preserve"> </w:t>
            </w:r>
            <w:proofErr w:type="spellStart"/>
            <w:r w:rsidRPr="0047131D">
              <w:rPr>
                <w:color w:val="000000" w:themeColor="text1"/>
                <w:sz w:val="24"/>
                <w:szCs w:val="24"/>
              </w:rPr>
              <w:t>trong</w:t>
            </w:r>
            <w:proofErr w:type="spellEnd"/>
            <w:r w:rsidRPr="0047131D">
              <w:rPr>
                <w:color w:val="000000" w:themeColor="text1"/>
                <w:sz w:val="24"/>
                <w:szCs w:val="24"/>
              </w:rPr>
              <w:t xml:space="preserve"> dao </w:t>
            </w:r>
            <w:proofErr w:type="spellStart"/>
            <w:r w:rsidRPr="0047131D">
              <w:rPr>
                <w:color w:val="000000" w:themeColor="text1"/>
                <w:sz w:val="24"/>
                <w:szCs w:val="24"/>
              </w:rPr>
              <w:t>động</w:t>
            </w:r>
            <w:proofErr w:type="spellEnd"/>
            <w:r w:rsidRPr="0047131D">
              <w:rPr>
                <w:color w:val="000000" w:themeColor="text1"/>
                <w:sz w:val="24"/>
                <w:szCs w:val="24"/>
              </w:rPr>
              <w:t xml:space="preserve"> </w:t>
            </w:r>
            <w:proofErr w:type="spellStart"/>
            <w:r w:rsidRPr="0047131D">
              <w:rPr>
                <w:color w:val="000000" w:themeColor="text1"/>
                <w:sz w:val="24"/>
                <w:szCs w:val="24"/>
              </w:rPr>
              <w:t>duy</w:t>
            </w:r>
            <w:proofErr w:type="spellEnd"/>
            <w:r w:rsidRPr="0047131D">
              <w:rPr>
                <w:color w:val="000000" w:themeColor="text1"/>
                <w:sz w:val="24"/>
                <w:szCs w:val="24"/>
              </w:rPr>
              <w:t xml:space="preserve"> </w:t>
            </w:r>
            <w:proofErr w:type="spellStart"/>
            <w:r w:rsidRPr="0047131D">
              <w:rPr>
                <w:color w:val="000000" w:themeColor="text1"/>
                <w:sz w:val="24"/>
                <w:szCs w:val="24"/>
              </w:rPr>
              <w:t>trì</w:t>
            </w:r>
            <w:proofErr w:type="spellEnd"/>
            <w:r w:rsidRPr="0047131D">
              <w:rPr>
                <w:color w:val="000000" w:themeColor="text1"/>
                <w:sz w:val="24"/>
                <w:szCs w:val="24"/>
              </w:rPr>
              <w:t>:</w:t>
            </w:r>
            <w:r w:rsidRPr="0047131D">
              <w:rPr>
                <w:color w:val="000000" w:themeColor="text1"/>
                <w:sz w:val="24"/>
                <w:szCs w:val="24"/>
              </w:rPr>
              <w:tab/>
            </w:r>
          </w:p>
          <w:p w14:paraId="42CA2B70" w14:textId="77777777" w:rsidR="000236BB" w:rsidRPr="0047131D" w:rsidRDefault="000236BB" w:rsidP="007F1E65">
            <w:pPr>
              <w:spacing w:line="276" w:lineRule="auto"/>
              <w:jc w:val="center"/>
              <w:rPr>
                <w:color w:val="000000" w:themeColor="text1"/>
                <w:sz w:val="24"/>
                <w:szCs w:val="24"/>
              </w:rPr>
            </w:pPr>
            <w:r w:rsidRPr="0047131D">
              <w:rPr>
                <w:color w:val="000000" w:themeColor="text1"/>
                <w:sz w:val="24"/>
                <w:szCs w:val="24"/>
                <w:bdr w:val="single" w:sz="4" w:space="0" w:color="auto"/>
              </w:rPr>
              <w:t>A = -</w:t>
            </w:r>
            <w:r w:rsidRPr="0047131D">
              <w:rPr>
                <w:color w:val="000000" w:themeColor="text1"/>
                <w:sz w:val="24"/>
                <w:szCs w:val="24"/>
                <w:bdr w:val="single" w:sz="4" w:space="0" w:color="auto"/>
                <w:lang w:val="pt-BR"/>
              </w:rPr>
              <w:sym w:font="Symbol" w:char="F044"/>
            </w:r>
            <w:r w:rsidRPr="0047131D">
              <w:rPr>
                <w:color w:val="000000" w:themeColor="text1"/>
                <w:sz w:val="24"/>
                <w:szCs w:val="24"/>
                <w:bdr w:val="single" w:sz="4" w:space="0" w:color="auto"/>
              </w:rPr>
              <w:t>W = W</w:t>
            </w:r>
            <w:r w:rsidRPr="0047131D">
              <w:rPr>
                <w:color w:val="000000" w:themeColor="text1"/>
                <w:sz w:val="24"/>
                <w:szCs w:val="24"/>
                <w:bdr w:val="single" w:sz="4" w:space="0" w:color="auto"/>
                <w:vertAlign w:val="subscript"/>
              </w:rPr>
              <w:t>1</w:t>
            </w:r>
            <w:r w:rsidRPr="0047131D">
              <w:rPr>
                <w:color w:val="000000" w:themeColor="text1"/>
                <w:sz w:val="24"/>
                <w:szCs w:val="24"/>
                <w:bdr w:val="single" w:sz="4" w:space="0" w:color="auto"/>
              </w:rPr>
              <w:t xml:space="preserve"> – </w:t>
            </w:r>
            <w:proofErr w:type="spellStart"/>
            <w:r w:rsidRPr="0047131D">
              <w:rPr>
                <w:color w:val="000000" w:themeColor="text1"/>
                <w:sz w:val="24"/>
                <w:szCs w:val="24"/>
                <w:bdr w:val="single" w:sz="4" w:space="0" w:color="auto"/>
              </w:rPr>
              <w:t>W</w:t>
            </w:r>
            <w:r w:rsidRPr="0047131D">
              <w:rPr>
                <w:color w:val="000000" w:themeColor="text1"/>
                <w:sz w:val="24"/>
                <w:szCs w:val="24"/>
                <w:bdr w:val="single" w:sz="4" w:space="0" w:color="auto"/>
                <w:vertAlign w:val="subscript"/>
              </w:rPr>
              <w:t>n</w:t>
            </w:r>
            <w:proofErr w:type="spellEnd"/>
          </w:p>
        </w:tc>
        <w:tc>
          <w:tcPr>
            <w:tcW w:w="450" w:type="dxa"/>
            <w:vAlign w:val="center"/>
          </w:tcPr>
          <w:p w14:paraId="60F13011" w14:textId="0CF32AD0" w:rsidR="000236BB" w:rsidRPr="0047131D" w:rsidRDefault="000236BB" w:rsidP="007F1E65">
            <w:pPr>
              <w:spacing w:line="276" w:lineRule="auto"/>
              <w:jc w:val="center"/>
              <w:rPr>
                <w:color w:val="000000" w:themeColor="text1"/>
                <w:sz w:val="24"/>
                <w:szCs w:val="24"/>
              </w:rPr>
            </w:pPr>
          </w:p>
          <w:p w14:paraId="1FCDE7DA" w14:textId="67BE38A3" w:rsidR="000236BB" w:rsidRPr="0047131D" w:rsidRDefault="000236BB" w:rsidP="007F1E65">
            <w:pPr>
              <w:spacing w:line="276" w:lineRule="auto"/>
              <w:jc w:val="center"/>
              <w:rPr>
                <w:rFonts w:eastAsia="Calibri"/>
                <w:color w:val="000000" w:themeColor="text1"/>
                <w:sz w:val="24"/>
                <w:szCs w:val="24"/>
              </w:rPr>
            </w:pPr>
          </w:p>
        </w:tc>
      </w:tr>
    </w:tbl>
    <w:p w14:paraId="0BE4FBFF" w14:textId="77777777" w:rsidR="000236BB" w:rsidRPr="0047131D" w:rsidRDefault="000236BB" w:rsidP="000236BB">
      <w:pPr>
        <w:tabs>
          <w:tab w:val="left" w:pos="360"/>
        </w:tabs>
        <w:spacing w:line="276" w:lineRule="auto"/>
        <w:jc w:val="both"/>
        <w:rPr>
          <w:color w:val="000000" w:themeColor="text1"/>
          <w:sz w:val="24"/>
          <w:szCs w:val="24"/>
        </w:rPr>
      </w:pPr>
      <w:r w:rsidRPr="0047131D">
        <w:rPr>
          <w:noProof/>
          <w:color w:val="000000" w:themeColor="text1"/>
          <w:sz w:val="24"/>
          <w:szCs w:val="24"/>
        </w:rPr>
        <mc:AlternateContent>
          <mc:Choice Requires="wpg">
            <w:drawing>
              <wp:inline distT="0" distB="0" distL="0" distR="0" wp14:anchorId="74FC0888" wp14:editId="03E03502">
                <wp:extent cx="4477019" cy="340995"/>
                <wp:effectExtent l="0" t="0" r="0" b="1905"/>
                <wp:docPr id="836933724" name="Group 51" descr="n404 fb Linh Linh"/>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77019" cy="340995"/>
                          <a:chOff x="95" y="0"/>
                          <a:chExt cx="44779" cy="3433"/>
                        </a:xfrm>
                      </wpg:grpSpPr>
                      <wpg:grpSp>
                        <wpg:cNvPr id="1235572696" name="Group 52"/>
                        <wpg:cNvGrpSpPr>
                          <a:grpSpLocks/>
                        </wpg:cNvGrpSpPr>
                        <wpg:grpSpPr bwMode="auto">
                          <a:xfrm>
                            <a:off x="95" y="0"/>
                            <a:ext cx="44779" cy="3433"/>
                            <a:chOff x="95" y="0"/>
                            <a:chExt cx="44778" cy="3433"/>
                          </a:xfrm>
                        </wpg:grpSpPr>
                        <wpg:grpSp>
                          <wpg:cNvPr id="1259075071" name="Group 53"/>
                          <wpg:cNvGrpSpPr>
                            <a:grpSpLocks/>
                          </wpg:cNvGrpSpPr>
                          <wpg:grpSpPr bwMode="auto">
                            <a:xfrm>
                              <a:off x="95" y="0"/>
                              <a:ext cx="44778" cy="3225"/>
                              <a:chOff x="92" y="0"/>
                              <a:chExt cx="43248" cy="3227"/>
                            </a:xfrm>
                          </wpg:grpSpPr>
                          <wps:wsp>
                            <wps:cNvPr id="712918741" name="Flowchart: Alternate Process 54"/>
                            <wps:cNvSpPr>
                              <a:spLocks noChangeArrowheads="1"/>
                            </wps:cNvSpPr>
                            <wps:spPr bwMode="auto">
                              <a:xfrm>
                                <a:off x="1026" y="0"/>
                                <a:ext cx="42314" cy="3227"/>
                              </a:xfrm>
                              <a:prstGeom prst="flowChartAlternateProcess">
                                <a:avLst/>
                              </a:prstGeom>
                              <a:solidFill>
                                <a:srgbClr val="98C1D9">
                                  <a:alpha val="79999"/>
                                </a:srgb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012330443" name="Hexagon 55"/>
                            <wps:cNvSpPr>
                              <a:spLocks noChangeArrowheads="1"/>
                            </wps:cNvSpPr>
                            <wps:spPr bwMode="auto">
                              <a:xfrm>
                                <a:off x="391" y="0"/>
                                <a:ext cx="4058" cy="3225"/>
                              </a:xfrm>
                              <a:prstGeom prst="hexagon">
                                <a:avLst>
                                  <a:gd name="adj" fmla="val 25003"/>
                                  <a:gd name="vf" fmla="val 115470"/>
                                </a:avLst>
                              </a:prstGeom>
                              <a:solidFill>
                                <a:srgbClr val="FF660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561095755" name="Hexagon 56"/>
                            <wps:cNvSpPr>
                              <a:spLocks noChangeArrowheads="1"/>
                            </wps:cNvSpPr>
                            <wps:spPr bwMode="auto">
                              <a:xfrm>
                                <a:off x="92" y="0"/>
                                <a:ext cx="4058" cy="3225"/>
                              </a:xfrm>
                              <a:prstGeom prst="hexagon">
                                <a:avLst>
                                  <a:gd name="adj" fmla="val 25003"/>
                                  <a:gd name="vf" fmla="val 115470"/>
                                </a:avLst>
                              </a:prstGeom>
                              <a:solidFill>
                                <a:srgbClr val="3D5A8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s:wsp>
                          <wps:cNvPr id="1897747229" name="WordArt 192"/>
                          <wps:cNvSpPr txBox="1">
                            <a:spLocks noChangeArrowheads="1" noChangeShapeType="1"/>
                          </wps:cNvSpPr>
                          <wps:spPr bwMode="auto">
                            <a:xfrm>
                              <a:off x="4855" y="168"/>
                              <a:ext cx="39543" cy="3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1DFAC52" w14:textId="77777777" w:rsidR="000236BB" w:rsidRPr="009111E4" w:rsidRDefault="000236BB" w:rsidP="000236BB">
                                <w:pPr>
                                  <w:pStyle w:val="NormalWeb"/>
                                  <w:ind w:firstLine="0"/>
                                  <w:jc w:val="left"/>
                                  <w:rPr>
                                    <w:b/>
                                    <w:color w:val="FFFFFF" w:themeColor="background1"/>
                                    <w:sz w:val="32"/>
                                    <w:szCs w:val="32"/>
                                  </w:rPr>
                                </w:pPr>
                                <w:r>
                                  <w:rPr>
                                    <w:b/>
                                    <w:bCs/>
                                    <w:color w:val="FFFFFF" w:themeColor="background1"/>
                                    <w:sz w:val="32"/>
                                    <w:szCs w:val="32"/>
                                  </w:rPr>
                                  <w:t>Dao động cưỡng bức</w:t>
                                </w:r>
                              </w:p>
                            </w:txbxContent>
                          </wps:txbx>
                          <wps:bodyPr rot="0" vert="horz" wrap="square" lIns="91440" tIns="45720" rIns="91440" bIns="45720" anchor="t" anchorCtr="0" upright="1">
                            <a:noAutofit/>
                          </wps:bodyPr>
                        </wps:wsp>
                      </wpg:grpSp>
                      <wps:wsp>
                        <wps:cNvPr id="736620732" name="WordArt 192"/>
                        <wps:cNvSpPr txBox="1">
                          <a:spLocks noChangeArrowheads="1" noChangeShapeType="1"/>
                        </wps:cNvSpPr>
                        <wps:spPr bwMode="auto">
                          <a:xfrm>
                            <a:off x="814" y="0"/>
                            <a:ext cx="2881" cy="2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A60D433" w14:textId="77777777" w:rsidR="000236BB" w:rsidRPr="009111E4" w:rsidRDefault="000236BB" w:rsidP="000236BB">
                              <w:pPr>
                                <w:pStyle w:val="NormalWeb"/>
                                <w:ind w:firstLine="0"/>
                                <w:rPr>
                                  <w:b/>
                                  <w:bCs/>
                                  <w:color w:val="FFFFFF" w:themeColor="background1"/>
                                  <w:sz w:val="32"/>
                                  <w:szCs w:val="32"/>
                                </w:rPr>
                              </w:pPr>
                              <w:r>
                                <w:rPr>
                                  <w:rFonts w:ascii="Font Awesome 5 Free Solid" w:hAnsi="Font Awesome 5 Free Solid"/>
                                  <w:b/>
                                  <w:bCs/>
                                  <w:color w:val="FFFFFF" w:themeColor="background1"/>
                                  <w:sz w:val="32"/>
                                  <w:szCs w:val="32"/>
                                </w:rPr>
                                <w:t>3</w:t>
                              </w:r>
                            </w:p>
                          </w:txbxContent>
                        </wps:txbx>
                        <wps:bodyPr rot="0" vert="horz" wrap="square" lIns="91440" tIns="45720" rIns="91440" bIns="45720" anchor="t" anchorCtr="0" upright="1">
                          <a:noAutofit/>
                        </wps:bodyPr>
                      </wps:wsp>
                    </wpg:wgp>
                  </a:graphicData>
                </a:graphic>
              </wp:inline>
            </w:drawing>
          </mc:Choice>
          <mc:Fallback>
            <w:pict>
              <v:group w14:anchorId="74FC0888" id="_x0000_s1226" alt="n404 fb Linh Linh" style="width:352.5pt;height:26.85pt;mso-position-horizontal-relative:char;mso-position-vertical-relative:line" coordorigin="95" coordsize="44779,3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">
                <v:group id="Group 52" o:spid="_x0000_s1227" style="position:absolute;left:95;width:44779;height:3433" coordorigin="95" coordsize="44778,3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">
                  <v:group id="Group 53" o:spid="_x0000_s1228" style="position:absolute;left:95;width:44778;height:3225" coordorigin="92" coordsize="43248,3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">
                    <v:shape id="Flowchart: Alternate Process 54" o:spid="_x0000_s1229" type="#_x0000_t176" style="position:absolute;left:1026;width:42314;height:3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" fillcolor="#98c1d9" stroked="f" strokeweight="1pt">
                      <v:fill opacity="52428f"/>
                    </v:shape>
                    <v:shape id="Hexagon 55" o:spid="_x0000_s1230" type="#_x0000_t9" style="position:absolute;left:391;width:4058;height:3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" adj="4292" fillcolor="#f60" stroked="f" strokeweight="1pt"/>
                    <v:shape id="Hexagon 56" o:spid="_x0000_s1231" type="#_x0000_t9" style="position:absolute;left:92;width:4058;height:3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" adj="4292" fillcolor="#3d5a80" stroked="f" strokeweight="1pt"/>
                  </v:group>
                  <v:shape id="WordArt 192" o:spid="_x0000_s1232" type="#_x0000_t202" style="position:absolute;left:4855;top:168;width:39543;height:3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" filled="f" stroked="f">
                    <v:stroke joinstyle="round"/>
                    <o:lock v:ext="edit" shapetype="t"/>
                    <v:textbox>
                      <w:txbxContent>
                        <w:p w14:paraId="11DFAC52" w14:textId="77777777" w:rsidR="000236BB" w:rsidRPr="009111E4" w:rsidRDefault="000236BB" w:rsidP="000236BB">
                          <w:pPr>
                            <w:pStyle w:val="NormalWeb"/>
                            <w:ind w:firstLine="0"/>
                            <w:jc w:val="left"/>
                            <w:rPr>
                              <w:b/>
                              <w:color w:val="FFFFFF" w:themeColor="background1"/>
                              <w:sz w:val="32"/>
                              <w:szCs w:val="32"/>
                            </w:rPr>
                          </w:pPr>
                          <w:r>
                            <w:rPr>
                              <w:b/>
                              <w:bCs/>
                              <w:color w:val="FFFFFF" w:themeColor="background1"/>
                              <w:sz w:val="32"/>
                              <w:szCs w:val="32"/>
                            </w:rPr>
                            <w:t>Dao động cưỡng bức</w:t>
                          </w:r>
                        </w:p>
                      </w:txbxContent>
                    </v:textbox>
                  </v:shape>
                </v:group>
                <v:shape id="WordArt 192" o:spid="_x0000_s1233" type="#_x0000_t202" style="position:absolute;left:814;width:2881;height:2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" filled="f" stroked="f">
                  <v:stroke joinstyle="round"/>
                  <o:lock v:ext="edit" shapetype="t"/>
                  <v:textbox>
                    <w:txbxContent>
                      <w:p w14:paraId="2A60D433" w14:textId="77777777" w:rsidR="000236BB" w:rsidRPr="009111E4" w:rsidRDefault="000236BB" w:rsidP="000236BB">
                        <w:pPr>
                          <w:pStyle w:val="NormalWeb"/>
                          <w:ind w:firstLine="0"/>
                          <w:rPr>
                            <w:b/>
                            <w:bCs/>
                            <w:color w:val="FFFFFF" w:themeColor="background1"/>
                            <w:sz w:val="32"/>
                            <w:szCs w:val="32"/>
                          </w:rPr>
                        </w:pPr>
                        <w:r>
                          <w:rPr>
                            <w:rFonts w:ascii="Font Awesome 5 Free Solid" w:hAnsi="Font Awesome 5 Free Solid"/>
                            <w:b/>
                            <w:bCs/>
                            <w:color w:val="FFFFFF" w:themeColor="background1"/>
                            <w:sz w:val="32"/>
                            <w:szCs w:val="32"/>
                          </w:rPr>
                          <w:t>3</w:t>
                        </w:r>
                      </w:p>
                    </w:txbxContent>
                  </v:textbox>
                </v:shape>
                <w10:anchorlock/>
              </v:group>
            </w:pict>
          </mc:Fallback>
        </mc:AlternateContent>
      </w:r>
    </w:p>
    <w:p w14:paraId="6AA419EF" w14:textId="77777777" w:rsidR="000236BB" w:rsidRPr="0047131D" w:rsidRDefault="000236BB" w:rsidP="000236BB">
      <w:pPr>
        <w:tabs>
          <w:tab w:val="left" w:pos="360"/>
        </w:tabs>
        <w:spacing w:line="276" w:lineRule="auto"/>
        <w:jc w:val="both"/>
        <w:rPr>
          <w:color w:val="000000" w:themeColor="text1"/>
          <w:sz w:val="24"/>
          <w:szCs w:val="24"/>
        </w:rPr>
      </w:pPr>
      <w:r w:rsidRPr="0047131D">
        <w:rPr>
          <w:rFonts w:eastAsia="Calibri"/>
          <w:b/>
          <w:bCs/>
          <w:color w:val="000000" w:themeColor="text1"/>
          <w:sz w:val="24"/>
          <w:szCs w:val="24"/>
        </w:rPr>
        <w:t xml:space="preserve">a. Định </w:t>
      </w:r>
      <w:proofErr w:type="spellStart"/>
      <w:r w:rsidRPr="0047131D">
        <w:rPr>
          <w:rFonts w:eastAsia="Calibri"/>
          <w:b/>
          <w:bCs/>
          <w:color w:val="000000" w:themeColor="text1"/>
          <w:sz w:val="24"/>
          <w:szCs w:val="24"/>
        </w:rPr>
        <w:t>nghĩa</w:t>
      </w:r>
      <w:proofErr w:type="spellEnd"/>
      <w:r w:rsidRPr="0047131D">
        <w:rPr>
          <w:rFonts w:eastAsia="Calibri"/>
          <w:b/>
          <w:bCs/>
          <w:color w:val="000000" w:themeColor="text1"/>
          <w:sz w:val="24"/>
          <w:szCs w:val="24"/>
        </w:rPr>
        <w:t>:</w:t>
      </w:r>
      <w:r w:rsidRPr="0047131D">
        <w:rPr>
          <w:rFonts w:eastAsia="Calibri"/>
          <w:color w:val="000000" w:themeColor="text1"/>
          <w:sz w:val="24"/>
          <w:szCs w:val="24"/>
          <w:lang w:val="vi-VN"/>
        </w:rPr>
        <w:t xml:space="preserve"> </w:t>
      </w:r>
      <w:r w:rsidRPr="0047131D">
        <w:rPr>
          <w:rFonts w:eastAsia="Calibri"/>
          <w:color w:val="000000" w:themeColor="text1"/>
          <w:sz w:val="24"/>
          <w:szCs w:val="24"/>
        </w:rPr>
        <w:t xml:space="preserve">Dao </w:t>
      </w:r>
      <w:proofErr w:type="spellStart"/>
      <w:r w:rsidRPr="0047131D">
        <w:rPr>
          <w:rFonts w:eastAsia="Calibri"/>
          <w:color w:val="000000" w:themeColor="text1"/>
          <w:sz w:val="24"/>
          <w:szCs w:val="24"/>
        </w:rPr>
        <w:t>động</w:t>
      </w:r>
      <w:proofErr w:type="spellEnd"/>
      <w:r w:rsidRPr="0047131D">
        <w:rPr>
          <w:rFonts w:eastAsia="Calibri"/>
          <w:color w:val="000000" w:themeColor="text1"/>
          <w:sz w:val="24"/>
          <w:szCs w:val="24"/>
        </w:rPr>
        <w:t xml:space="preserve"> </w:t>
      </w:r>
      <w:proofErr w:type="spellStart"/>
      <w:r w:rsidRPr="0047131D">
        <w:rPr>
          <w:rFonts w:eastAsia="Calibri"/>
          <w:color w:val="000000" w:themeColor="text1"/>
          <w:sz w:val="24"/>
          <w:szCs w:val="24"/>
        </w:rPr>
        <w:t>chịu</w:t>
      </w:r>
      <w:proofErr w:type="spellEnd"/>
      <w:r w:rsidRPr="0047131D">
        <w:rPr>
          <w:rFonts w:eastAsia="Calibri"/>
          <w:color w:val="000000" w:themeColor="text1"/>
          <w:sz w:val="24"/>
          <w:szCs w:val="24"/>
        </w:rPr>
        <w:t xml:space="preserve"> </w:t>
      </w:r>
      <w:proofErr w:type="spellStart"/>
      <w:r w:rsidRPr="0047131D">
        <w:rPr>
          <w:rFonts w:eastAsia="Calibri"/>
          <w:color w:val="000000" w:themeColor="text1"/>
          <w:sz w:val="24"/>
          <w:szCs w:val="24"/>
        </w:rPr>
        <w:t>tác</w:t>
      </w:r>
      <w:proofErr w:type="spellEnd"/>
      <w:r w:rsidRPr="0047131D">
        <w:rPr>
          <w:rFonts w:eastAsia="Calibri"/>
          <w:color w:val="000000" w:themeColor="text1"/>
          <w:sz w:val="24"/>
          <w:szCs w:val="24"/>
        </w:rPr>
        <w:t xml:space="preserve"> </w:t>
      </w:r>
      <w:proofErr w:type="spellStart"/>
      <w:r w:rsidRPr="0047131D">
        <w:rPr>
          <w:rFonts w:eastAsia="Calibri"/>
          <w:color w:val="000000" w:themeColor="text1"/>
          <w:sz w:val="24"/>
          <w:szCs w:val="24"/>
        </w:rPr>
        <w:t>dụng</w:t>
      </w:r>
      <w:proofErr w:type="spellEnd"/>
      <w:r w:rsidRPr="0047131D">
        <w:rPr>
          <w:rFonts w:eastAsia="Calibri"/>
          <w:color w:val="000000" w:themeColor="text1"/>
          <w:sz w:val="24"/>
          <w:szCs w:val="24"/>
        </w:rPr>
        <w:t xml:space="preserve"> </w:t>
      </w:r>
      <w:proofErr w:type="spellStart"/>
      <w:r w:rsidRPr="0047131D">
        <w:rPr>
          <w:rFonts w:eastAsia="Calibri"/>
          <w:color w:val="000000" w:themeColor="text1"/>
          <w:sz w:val="24"/>
          <w:szCs w:val="24"/>
        </w:rPr>
        <w:t>của</w:t>
      </w:r>
      <w:proofErr w:type="spellEnd"/>
      <w:r w:rsidRPr="0047131D">
        <w:rPr>
          <w:rFonts w:eastAsia="Calibri"/>
          <w:color w:val="000000" w:themeColor="text1"/>
          <w:sz w:val="24"/>
          <w:szCs w:val="24"/>
        </w:rPr>
        <w:t xml:space="preserve"> </w:t>
      </w:r>
      <w:proofErr w:type="spellStart"/>
      <w:r w:rsidRPr="0047131D">
        <w:rPr>
          <w:rFonts w:eastAsia="Calibri"/>
          <w:color w:val="000000" w:themeColor="text1"/>
          <w:sz w:val="24"/>
          <w:szCs w:val="24"/>
        </w:rPr>
        <w:t>một</w:t>
      </w:r>
      <w:proofErr w:type="spellEnd"/>
      <w:r w:rsidRPr="0047131D">
        <w:rPr>
          <w:rFonts w:eastAsia="Calibri"/>
          <w:color w:val="000000" w:themeColor="text1"/>
          <w:sz w:val="24"/>
          <w:szCs w:val="24"/>
        </w:rPr>
        <w:t xml:space="preserve"> </w:t>
      </w:r>
      <w:proofErr w:type="spellStart"/>
      <w:r w:rsidRPr="0047131D">
        <w:rPr>
          <w:rFonts w:eastAsia="Calibri"/>
          <w:color w:val="000000" w:themeColor="text1"/>
          <w:sz w:val="24"/>
          <w:szCs w:val="24"/>
        </w:rPr>
        <w:t>ngoại</w:t>
      </w:r>
      <w:proofErr w:type="spellEnd"/>
      <w:r w:rsidRPr="0047131D">
        <w:rPr>
          <w:rFonts w:eastAsia="Calibri"/>
          <w:color w:val="000000" w:themeColor="text1"/>
          <w:sz w:val="24"/>
          <w:szCs w:val="24"/>
        </w:rPr>
        <w:t xml:space="preserve"> </w:t>
      </w:r>
      <w:proofErr w:type="spellStart"/>
      <w:r w:rsidRPr="0047131D">
        <w:rPr>
          <w:rFonts w:eastAsia="Calibri"/>
          <w:color w:val="000000" w:themeColor="text1"/>
          <w:sz w:val="24"/>
          <w:szCs w:val="24"/>
        </w:rPr>
        <w:t>lực</w:t>
      </w:r>
      <w:proofErr w:type="spellEnd"/>
      <w:r w:rsidRPr="0047131D">
        <w:rPr>
          <w:rFonts w:eastAsia="Calibri"/>
          <w:color w:val="000000" w:themeColor="text1"/>
          <w:sz w:val="24"/>
          <w:szCs w:val="24"/>
        </w:rPr>
        <w:t xml:space="preserve"> </w:t>
      </w:r>
      <w:proofErr w:type="spellStart"/>
      <w:r w:rsidRPr="0047131D">
        <w:rPr>
          <w:rFonts w:eastAsia="Calibri"/>
          <w:color w:val="000000" w:themeColor="text1"/>
          <w:sz w:val="24"/>
          <w:szCs w:val="24"/>
        </w:rPr>
        <w:t>cưỡng</w:t>
      </w:r>
      <w:proofErr w:type="spellEnd"/>
      <w:r w:rsidRPr="0047131D">
        <w:rPr>
          <w:rFonts w:eastAsia="Calibri"/>
          <w:color w:val="000000" w:themeColor="text1"/>
          <w:sz w:val="24"/>
          <w:szCs w:val="24"/>
        </w:rPr>
        <w:t xml:space="preserve"> </w:t>
      </w:r>
      <w:proofErr w:type="spellStart"/>
      <w:r w:rsidRPr="0047131D">
        <w:rPr>
          <w:rFonts w:eastAsia="Calibri"/>
          <w:color w:val="000000" w:themeColor="text1"/>
          <w:sz w:val="24"/>
          <w:szCs w:val="24"/>
        </w:rPr>
        <w:t>bức</w:t>
      </w:r>
      <w:proofErr w:type="spellEnd"/>
      <w:r w:rsidRPr="0047131D">
        <w:rPr>
          <w:rFonts w:eastAsia="Calibri"/>
          <w:color w:val="000000" w:themeColor="text1"/>
          <w:sz w:val="24"/>
          <w:szCs w:val="24"/>
        </w:rPr>
        <w:t xml:space="preserve"> </w:t>
      </w:r>
      <w:proofErr w:type="spellStart"/>
      <w:r w:rsidRPr="0047131D">
        <w:rPr>
          <w:rFonts w:eastAsia="Calibri"/>
          <w:color w:val="000000" w:themeColor="text1"/>
          <w:sz w:val="24"/>
          <w:szCs w:val="24"/>
        </w:rPr>
        <w:t>tuần</w:t>
      </w:r>
      <w:proofErr w:type="spellEnd"/>
      <w:r w:rsidRPr="0047131D">
        <w:rPr>
          <w:rFonts w:eastAsia="Calibri"/>
          <w:color w:val="000000" w:themeColor="text1"/>
          <w:sz w:val="24"/>
          <w:szCs w:val="24"/>
        </w:rPr>
        <w:t xml:space="preserve"> </w:t>
      </w:r>
      <w:proofErr w:type="spellStart"/>
      <w:r w:rsidRPr="0047131D">
        <w:rPr>
          <w:rFonts w:eastAsia="Calibri"/>
          <w:color w:val="000000" w:themeColor="text1"/>
          <w:sz w:val="24"/>
          <w:szCs w:val="24"/>
        </w:rPr>
        <w:t>hoàn</w:t>
      </w:r>
      <w:proofErr w:type="spellEnd"/>
      <w:r w:rsidRPr="0047131D">
        <w:rPr>
          <w:rFonts w:eastAsia="Calibri"/>
          <w:color w:val="000000" w:themeColor="text1"/>
          <w:sz w:val="24"/>
          <w:szCs w:val="24"/>
        </w:rPr>
        <w:t xml:space="preserve"> </w:t>
      </w:r>
      <w:proofErr w:type="spellStart"/>
      <w:r w:rsidRPr="0047131D">
        <w:rPr>
          <w:rFonts w:eastAsia="Calibri"/>
          <w:color w:val="000000" w:themeColor="text1"/>
          <w:sz w:val="24"/>
          <w:szCs w:val="24"/>
        </w:rPr>
        <w:t>gọi</w:t>
      </w:r>
      <w:proofErr w:type="spellEnd"/>
      <w:r w:rsidRPr="0047131D">
        <w:rPr>
          <w:rFonts w:eastAsia="Calibri"/>
          <w:color w:val="000000" w:themeColor="text1"/>
          <w:sz w:val="24"/>
          <w:szCs w:val="24"/>
        </w:rPr>
        <w:t xml:space="preserve"> </w:t>
      </w:r>
      <w:proofErr w:type="spellStart"/>
      <w:r w:rsidRPr="0047131D">
        <w:rPr>
          <w:rFonts w:eastAsia="Calibri"/>
          <w:color w:val="000000" w:themeColor="text1"/>
          <w:sz w:val="24"/>
          <w:szCs w:val="24"/>
        </w:rPr>
        <w:t>là</w:t>
      </w:r>
      <w:proofErr w:type="spellEnd"/>
      <w:r w:rsidRPr="0047131D">
        <w:rPr>
          <w:rFonts w:eastAsia="Calibri"/>
          <w:color w:val="000000" w:themeColor="text1"/>
          <w:sz w:val="24"/>
          <w:szCs w:val="24"/>
        </w:rPr>
        <w:t xml:space="preserve"> dao </w:t>
      </w:r>
      <w:proofErr w:type="spellStart"/>
      <w:r w:rsidRPr="0047131D">
        <w:rPr>
          <w:rFonts w:eastAsia="Calibri"/>
          <w:color w:val="000000" w:themeColor="text1"/>
          <w:sz w:val="24"/>
          <w:szCs w:val="24"/>
        </w:rPr>
        <w:t>động</w:t>
      </w:r>
      <w:proofErr w:type="spellEnd"/>
      <w:r w:rsidRPr="0047131D">
        <w:rPr>
          <w:rFonts w:eastAsia="Calibri"/>
          <w:color w:val="000000" w:themeColor="text1"/>
          <w:sz w:val="24"/>
          <w:szCs w:val="24"/>
        </w:rPr>
        <w:t xml:space="preserve"> </w:t>
      </w:r>
      <w:proofErr w:type="spellStart"/>
      <w:r w:rsidRPr="0047131D">
        <w:rPr>
          <w:rFonts w:eastAsia="Calibri"/>
          <w:color w:val="000000" w:themeColor="text1"/>
          <w:sz w:val="24"/>
          <w:szCs w:val="24"/>
        </w:rPr>
        <w:t>cưỡng</w:t>
      </w:r>
      <w:proofErr w:type="spellEnd"/>
      <w:r w:rsidRPr="0047131D">
        <w:rPr>
          <w:rFonts w:eastAsia="Calibri"/>
          <w:color w:val="000000" w:themeColor="text1"/>
          <w:sz w:val="24"/>
          <w:szCs w:val="24"/>
        </w:rPr>
        <w:t xml:space="preserve"> </w:t>
      </w:r>
      <w:proofErr w:type="spellStart"/>
      <w:r w:rsidRPr="0047131D">
        <w:rPr>
          <w:rFonts w:eastAsia="Calibri"/>
          <w:color w:val="000000" w:themeColor="text1"/>
          <w:sz w:val="24"/>
          <w:szCs w:val="24"/>
        </w:rPr>
        <w:t>bức</w:t>
      </w:r>
      <w:proofErr w:type="spellEnd"/>
      <w:r w:rsidRPr="0047131D">
        <w:rPr>
          <w:rFonts w:eastAsia="Calibri"/>
          <w:color w:val="000000" w:themeColor="text1"/>
          <w:sz w:val="24"/>
          <w:szCs w:val="24"/>
        </w:rPr>
        <w:t>.</w:t>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Caption w:val="n404 fb Linh Linh"/>
        <w:tblDescription w:val="n404 fb Linh Linh"/>
      </w:tblPr>
      <w:tblGrid>
        <w:gridCol w:w="3396"/>
        <w:gridCol w:w="6952"/>
      </w:tblGrid>
      <w:tr w:rsidR="000236BB" w:rsidRPr="0047131D" w14:paraId="2A529DF1" w14:textId="77777777" w:rsidTr="007F1E65">
        <w:tc>
          <w:tcPr>
            <w:tcW w:w="985" w:type="dxa"/>
            <w:vAlign w:val="center"/>
          </w:tcPr>
          <w:p w14:paraId="3483DDC9" w14:textId="77777777" w:rsidR="000236BB" w:rsidRPr="0047131D" w:rsidRDefault="000236BB" w:rsidP="007F1E65">
            <w:pPr>
              <w:spacing w:line="276" w:lineRule="auto"/>
              <w:jc w:val="center"/>
              <w:rPr>
                <w:rFonts w:eastAsia="Calibri"/>
                <w:b/>
                <w:bCs/>
                <w:color w:val="000000" w:themeColor="text1"/>
                <w:sz w:val="24"/>
                <w:szCs w:val="24"/>
              </w:rPr>
            </w:pPr>
            <w:r w:rsidRPr="0047131D">
              <w:rPr>
                <w:rFonts w:eastAsia="Calibri"/>
                <w:b/>
                <w:bCs/>
                <w:noProof/>
                <w:color w:val="000000" w:themeColor="text1"/>
                <w:sz w:val="24"/>
                <w:szCs w:val="24"/>
              </w:rPr>
              <w:drawing>
                <wp:inline distT="0" distB="0" distL="0" distR="0" wp14:anchorId="4B5E4672" wp14:editId="3E906D4A">
                  <wp:extent cx="2011680" cy="1257300"/>
                  <wp:effectExtent l="0" t="0" r="7620" b="0"/>
                  <wp:docPr id="1660490810" name="Picture 5" descr="n404 fb Linh Li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0490810" name="Picture 5" descr="n404 fb Linh Linh"/>
                          <pic:cNvPicPr>
                            <a:picLocks noChangeAspect="1" noChangeArrowheads="1"/>
                          </pic:cNvPicPr>
                        </pic:nvPicPr>
                        <pic:blipFill>
                          <a:blip r:embed="rId101">
                            <a:extLst>
                              <a:ext uri="{BEBA8EAE-BF5A-486C-A8C5-ECC9F3942E4B}">
                                <a14:imgProps xmlns:a14="http://schemas.microsoft.com/office/drawing/2010/main">
                                  <a14:imgLayer r:embed="rId102">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011680" cy="1257300"/>
                          </a:xfrm>
                          <a:prstGeom prst="rect">
                            <a:avLst/>
                          </a:prstGeom>
                          <a:noFill/>
                        </pic:spPr>
                      </pic:pic>
                    </a:graphicData>
                  </a:graphic>
                </wp:inline>
              </w:drawing>
            </w:r>
          </w:p>
          <w:p w14:paraId="41E03A71" w14:textId="77777777" w:rsidR="000236BB" w:rsidRPr="0047131D" w:rsidRDefault="000236BB" w:rsidP="007F1E65">
            <w:pPr>
              <w:spacing w:line="276" w:lineRule="auto"/>
              <w:jc w:val="center"/>
              <w:rPr>
                <w:rFonts w:eastAsia="Calibri"/>
                <w:color w:val="000000" w:themeColor="text1"/>
                <w:sz w:val="24"/>
                <w:szCs w:val="24"/>
              </w:rPr>
            </w:pPr>
            <w:proofErr w:type="spellStart"/>
            <w:r w:rsidRPr="0047131D">
              <w:rPr>
                <w:rFonts w:eastAsia="Calibri"/>
                <w:b/>
                <w:bCs/>
                <w:color w:val="000000" w:themeColor="text1"/>
                <w:sz w:val="24"/>
                <w:szCs w:val="24"/>
              </w:rPr>
              <w:t>Hình</w:t>
            </w:r>
            <w:proofErr w:type="spellEnd"/>
            <w:r w:rsidRPr="0047131D">
              <w:rPr>
                <w:rFonts w:eastAsia="Calibri"/>
                <w:b/>
                <w:bCs/>
                <w:color w:val="000000" w:themeColor="text1"/>
                <w:sz w:val="24"/>
                <w:szCs w:val="24"/>
              </w:rPr>
              <w:t xml:space="preserve"> 4.7.</w:t>
            </w:r>
            <w:r w:rsidRPr="0047131D">
              <w:rPr>
                <w:rFonts w:eastAsia="Calibri"/>
                <w:color w:val="000000" w:themeColor="text1"/>
                <w:sz w:val="24"/>
                <w:szCs w:val="24"/>
              </w:rPr>
              <w:t xml:space="preserve"> </w:t>
            </w:r>
            <w:proofErr w:type="spellStart"/>
            <w:r w:rsidRPr="0047131D">
              <w:rPr>
                <w:rFonts w:eastAsia="Calibri"/>
                <w:color w:val="000000" w:themeColor="text1"/>
                <w:sz w:val="24"/>
                <w:szCs w:val="24"/>
              </w:rPr>
              <w:t>Võng</w:t>
            </w:r>
            <w:proofErr w:type="spellEnd"/>
            <w:r w:rsidRPr="0047131D">
              <w:rPr>
                <w:rFonts w:eastAsia="Calibri"/>
                <w:color w:val="000000" w:themeColor="text1"/>
                <w:sz w:val="24"/>
                <w:szCs w:val="24"/>
              </w:rPr>
              <w:t xml:space="preserve"> </w:t>
            </w:r>
            <w:proofErr w:type="spellStart"/>
            <w:r w:rsidRPr="0047131D">
              <w:rPr>
                <w:rFonts w:eastAsia="Calibri"/>
                <w:color w:val="000000" w:themeColor="text1"/>
                <w:sz w:val="24"/>
                <w:szCs w:val="24"/>
              </w:rPr>
              <w:t>máy</w:t>
            </w:r>
            <w:proofErr w:type="spellEnd"/>
            <w:r w:rsidRPr="0047131D">
              <w:rPr>
                <w:rFonts w:eastAsia="Calibri"/>
                <w:color w:val="000000" w:themeColor="text1"/>
                <w:sz w:val="24"/>
                <w:szCs w:val="24"/>
              </w:rPr>
              <w:t xml:space="preserve"> </w:t>
            </w:r>
            <w:proofErr w:type="spellStart"/>
            <w:r w:rsidRPr="0047131D">
              <w:rPr>
                <w:rFonts w:eastAsia="Calibri"/>
                <w:color w:val="000000" w:themeColor="text1"/>
                <w:sz w:val="24"/>
                <w:szCs w:val="24"/>
              </w:rPr>
              <w:t>tự</w:t>
            </w:r>
            <w:proofErr w:type="spellEnd"/>
            <w:r w:rsidRPr="0047131D">
              <w:rPr>
                <w:rFonts w:eastAsia="Calibri"/>
                <w:color w:val="000000" w:themeColor="text1"/>
                <w:sz w:val="24"/>
                <w:szCs w:val="24"/>
              </w:rPr>
              <w:t xml:space="preserve"> </w:t>
            </w:r>
            <w:proofErr w:type="spellStart"/>
            <w:r w:rsidRPr="0047131D">
              <w:rPr>
                <w:rFonts w:eastAsia="Calibri"/>
                <w:color w:val="000000" w:themeColor="text1"/>
                <w:sz w:val="24"/>
                <w:szCs w:val="24"/>
              </w:rPr>
              <w:t>động</w:t>
            </w:r>
            <w:proofErr w:type="spellEnd"/>
            <w:r w:rsidRPr="0047131D">
              <w:rPr>
                <w:rFonts w:eastAsia="Calibri"/>
                <w:color w:val="000000" w:themeColor="text1"/>
                <w:sz w:val="24"/>
                <w:szCs w:val="24"/>
              </w:rPr>
              <w:t xml:space="preserve"> </w:t>
            </w:r>
            <w:proofErr w:type="spellStart"/>
            <w:r w:rsidRPr="0047131D">
              <w:rPr>
                <w:rFonts w:eastAsia="Calibri"/>
                <w:color w:val="000000" w:themeColor="text1"/>
                <w:sz w:val="24"/>
                <w:szCs w:val="24"/>
              </w:rPr>
              <w:t>sử</w:t>
            </w:r>
            <w:proofErr w:type="spellEnd"/>
            <w:r w:rsidRPr="0047131D">
              <w:rPr>
                <w:rFonts w:eastAsia="Calibri"/>
                <w:color w:val="000000" w:themeColor="text1"/>
                <w:sz w:val="24"/>
                <w:szCs w:val="24"/>
              </w:rPr>
              <w:t xml:space="preserve"> </w:t>
            </w:r>
            <w:proofErr w:type="spellStart"/>
            <w:r w:rsidRPr="0047131D">
              <w:rPr>
                <w:rFonts w:eastAsia="Calibri"/>
                <w:color w:val="000000" w:themeColor="text1"/>
                <w:sz w:val="24"/>
                <w:szCs w:val="24"/>
              </w:rPr>
              <w:t>dụng</w:t>
            </w:r>
            <w:proofErr w:type="spellEnd"/>
            <w:r w:rsidRPr="0047131D">
              <w:rPr>
                <w:rFonts w:eastAsia="Calibri"/>
                <w:color w:val="000000" w:themeColor="text1"/>
                <w:sz w:val="24"/>
                <w:szCs w:val="24"/>
              </w:rPr>
              <w:t xml:space="preserve"> </w:t>
            </w:r>
            <w:proofErr w:type="spellStart"/>
            <w:r w:rsidRPr="0047131D">
              <w:rPr>
                <w:rFonts w:eastAsia="Calibri"/>
                <w:color w:val="000000" w:themeColor="text1"/>
                <w:sz w:val="24"/>
                <w:szCs w:val="24"/>
              </w:rPr>
              <w:t>điện</w:t>
            </w:r>
            <w:proofErr w:type="spellEnd"/>
          </w:p>
        </w:tc>
        <w:tc>
          <w:tcPr>
            <w:tcW w:w="8976" w:type="dxa"/>
            <w:vAlign w:val="center"/>
          </w:tcPr>
          <w:p w14:paraId="522ED365" w14:textId="77777777" w:rsidR="000236BB" w:rsidRPr="0047131D" w:rsidRDefault="000236BB" w:rsidP="007F1E65">
            <w:pPr>
              <w:spacing w:line="276" w:lineRule="auto"/>
              <w:jc w:val="center"/>
              <w:rPr>
                <w:rFonts w:eastAsia="Calibri"/>
                <w:color w:val="000000" w:themeColor="text1"/>
                <w:sz w:val="24"/>
                <w:szCs w:val="24"/>
              </w:rPr>
            </w:pPr>
            <w:r w:rsidRPr="0047131D">
              <w:rPr>
                <w:rFonts w:eastAsia="Calibri"/>
                <w:noProof/>
                <w:color w:val="000000" w:themeColor="text1"/>
                <w:sz w:val="24"/>
                <w:szCs w:val="24"/>
              </w:rPr>
              <w:drawing>
                <wp:inline distT="0" distB="0" distL="0" distR="0" wp14:anchorId="6A06170C" wp14:editId="56A7E321">
                  <wp:extent cx="4072255" cy="1171575"/>
                  <wp:effectExtent l="0" t="0" r="4445" b="9525"/>
                  <wp:docPr id="296960069" name="Picture 4" descr="n404 fb Linh Li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960069" name="Picture 4" descr="n404 fb Linh Linh"/>
                          <pic:cNvPicPr>
                            <a:picLocks noChangeAspect="1" noChangeArrowheads="1"/>
                          </pic:cNvPicPr>
                        </pic:nvPicPr>
                        <pic:blipFill>
                          <a:blip r:embed="rId103">
                            <a:extLst>
                              <a:ext uri="{BEBA8EAE-BF5A-486C-A8C5-ECC9F3942E4B}">
                                <a14:imgProps xmlns:a14="http://schemas.microsoft.com/office/drawing/2010/main">
                                  <a14:imgLayer r:embed="rId104">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072255" cy="1171575"/>
                          </a:xfrm>
                          <a:prstGeom prst="rect">
                            <a:avLst/>
                          </a:prstGeom>
                          <a:noFill/>
                        </pic:spPr>
                      </pic:pic>
                    </a:graphicData>
                  </a:graphic>
                </wp:inline>
              </w:drawing>
            </w:r>
          </w:p>
          <w:p w14:paraId="6970BB6E" w14:textId="77777777" w:rsidR="000236BB" w:rsidRPr="0047131D" w:rsidRDefault="000236BB" w:rsidP="007F1E65">
            <w:pPr>
              <w:spacing w:line="276" w:lineRule="auto"/>
              <w:jc w:val="center"/>
              <w:rPr>
                <w:rFonts w:eastAsia="Calibri"/>
                <w:color w:val="000000" w:themeColor="text1"/>
                <w:sz w:val="24"/>
                <w:szCs w:val="24"/>
              </w:rPr>
            </w:pPr>
            <w:proofErr w:type="spellStart"/>
            <w:r w:rsidRPr="0047131D">
              <w:rPr>
                <w:rFonts w:eastAsia="Calibri"/>
                <w:b/>
                <w:bCs/>
                <w:color w:val="000000" w:themeColor="text1"/>
                <w:sz w:val="24"/>
                <w:szCs w:val="24"/>
              </w:rPr>
              <w:t>Hình</w:t>
            </w:r>
            <w:proofErr w:type="spellEnd"/>
            <w:r w:rsidRPr="0047131D">
              <w:rPr>
                <w:rFonts w:eastAsia="Calibri"/>
                <w:b/>
                <w:bCs/>
                <w:color w:val="000000" w:themeColor="text1"/>
                <w:sz w:val="24"/>
                <w:szCs w:val="24"/>
              </w:rPr>
              <w:t xml:space="preserve"> 4.6.</w:t>
            </w:r>
            <w:r w:rsidRPr="0047131D">
              <w:rPr>
                <w:rFonts w:eastAsia="Calibri"/>
                <w:color w:val="000000" w:themeColor="text1"/>
                <w:sz w:val="24"/>
                <w:szCs w:val="24"/>
              </w:rPr>
              <w:t xml:space="preserve"> </w:t>
            </w:r>
            <w:proofErr w:type="spellStart"/>
            <w:r w:rsidRPr="0047131D">
              <w:rPr>
                <w:rFonts w:eastAsia="Calibri"/>
                <w:color w:val="000000" w:themeColor="text1"/>
                <w:sz w:val="24"/>
                <w:szCs w:val="24"/>
              </w:rPr>
              <w:t>Đồ</w:t>
            </w:r>
            <w:proofErr w:type="spellEnd"/>
            <w:r w:rsidRPr="0047131D">
              <w:rPr>
                <w:rFonts w:eastAsia="Calibri"/>
                <w:color w:val="000000" w:themeColor="text1"/>
                <w:sz w:val="24"/>
                <w:szCs w:val="24"/>
              </w:rPr>
              <w:t xml:space="preserve"> </w:t>
            </w:r>
            <w:proofErr w:type="spellStart"/>
            <w:r w:rsidRPr="0047131D">
              <w:rPr>
                <w:rFonts w:eastAsia="Calibri"/>
                <w:color w:val="000000" w:themeColor="text1"/>
                <w:sz w:val="24"/>
                <w:szCs w:val="24"/>
              </w:rPr>
              <w:t>thị</w:t>
            </w:r>
            <w:proofErr w:type="spellEnd"/>
            <w:r w:rsidRPr="0047131D">
              <w:rPr>
                <w:rFonts w:eastAsia="Calibri"/>
                <w:color w:val="000000" w:themeColor="text1"/>
                <w:sz w:val="24"/>
                <w:szCs w:val="24"/>
              </w:rPr>
              <w:t>:</w:t>
            </w:r>
          </w:p>
          <w:p w14:paraId="24D360D3" w14:textId="77777777" w:rsidR="000236BB" w:rsidRPr="0047131D" w:rsidRDefault="000236BB" w:rsidP="007F1E65">
            <w:pPr>
              <w:spacing w:line="276" w:lineRule="auto"/>
              <w:jc w:val="center"/>
              <w:rPr>
                <w:rFonts w:eastAsia="Calibri"/>
                <w:color w:val="000000" w:themeColor="text1"/>
                <w:sz w:val="24"/>
                <w:szCs w:val="24"/>
              </w:rPr>
            </w:pPr>
            <w:r w:rsidRPr="0047131D">
              <w:rPr>
                <w:rFonts w:eastAsia="Calibri"/>
                <w:b/>
                <w:bCs/>
                <w:color w:val="000000" w:themeColor="text1"/>
                <w:sz w:val="24"/>
                <w:szCs w:val="24"/>
              </w:rPr>
              <w:t>a.</w:t>
            </w:r>
            <w:r w:rsidRPr="0047131D">
              <w:rPr>
                <w:rFonts w:eastAsia="Calibri"/>
                <w:color w:val="000000" w:themeColor="text1"/>
                <w:sz w:val="24"/>
                <w:szCs w:val="24"/>
              </w:rPr>
              <w:t xml:space="preserve"> </w:t>
            </w:r>
            <w:proofErr w:type="spellStart"/>
            <w:r w:rsidRPr="0047131D">
              <w:rPr>
                <w:rFonts w:eastAsia="Calibri"/>
                <w:color w:val="000000" w:themeColor="text1"/>
                <w:sz w:val="24"/>
                <w:szCs w:val="24"/>
              </w:rPr>
              <w:t>ngoại</w:t>
            </w:r>
            <w:proofErr w:type="spellEnd"/>
            <w:r w:rsidRPr="0047131D">
              <w:rPr>
                <w:rFonts w:eastAsia="Calibri"/>
                <w:color w:val="000000" w:themeColor="text1"/>
                <w:sz w:val="24"/>
                <w:szCs w:val="24"/>
              </w:rPr>
              <w:t xml:space="preserve"> </w:t>
            </w:r>
            <w:proofErr w:type="spellStart"/>
            <w:r w:rsidRPr="0047131D">
              <w:rPr>
                <w:rFonts w:eastAsia="Calibri"/>
                <w:color w:val="000000" w:themeColor="text1"/>
                <w:sz w:val="24"/>
                <w:szCs w:val="24"/>
              </w:rPr>
              <w:t>lực</w:t>
            </w:r>
            <w:proofErr w:type="spellEnd"/>
            <w:r w:rsidRPr="0047131D">
              <w:rPr>
                <w:rFonts w:eastAsia="Calibri"/>
                <w:color w:val="000000" w:themeColor="text1"/>
                <w:sz w:val="24"/>
                <w:szCs w:val="24"/>
              </w:rPr>
              <w:t xml:space="preserve"> </w:t>
            </w:r>
            <w:proofErr w:type="spellStart"/>
            <w:r w:rsidRPr="0047131D">
              <w:rPr>
                <w:rFonts w:eastAsia="Calibri"/>
                <w:color w:val="000000" w:themeColor="text1"/>
                <w:sz w:val="24"/>
                <w:szCs w:val="24"/>
              </w:rPr>
              <w:t>điều</w:t>
            </w:r>
            <w:proofErr w:type="spellEnd"/>
            <w:r w:rsidRPr="0047131D">
              <w:rPr>
                <w:rFonts w:eastAsia="Calibri"/>
                <w:color w:val="000000" w:themeColor="text1"/>
                <w:sz w:val="24"/>
                <w:szCs w:val="24"/>
              </w:rPr>
              <w:t xml:space="preserve"> </w:t>
            </w:r>
            <w:proofErr w:type="spellStart"/>
            <w:r w:rsidRPr="0047131D">
              <w:rPr>
                <w:rFonts w:eastAsia="Calibri"/>
                <w:color w:val="000000" w:themeColor="text1"/>
                <w:sz w:val="24"/>
                <w:szCs w:val="24"/>
              </w:rPr>
              <w:t>hòa</w:t>
            </w:r>
            <w:proofErr w:type="spellEnd"/>
            <w:r w:rsidRPr="0047131D">
              <w:rPr>
                <w:rFonts w:eastAsia="Calibri"/>
                <w:color w:val="000000" w:themeColor="text1"/>
                <w:sz w:val="24"/>
                <w:szCs w:val="24"/>
              </w:rPr>
              <w:t xml:space="preserve"> – </w:t>
            </w:r>
            <w:proofErr w:type="spellStart"/>
            <w:r w:rsidRPr="0047131D">
              <w:rPr>
                <w:rFonts w:eastAsia="Calibri"/>
                <w:color w:val="000000" w:themeColor="text1"/>
                <w:sz w:val="24"/>
                <w:szCs w:val="24"/>
              </w:rPr>
              <w:t>thời</w:t>
            </w:r>
            <w:proofErr w:type="spellEnd"/>
            <w:r w:rsidRPr="0047131D">
              <w:rPr>
                <w:rFonts w:eastAsia="Calibri"/>
                <w:color w:val="000000" w:themeColor="text1"/>
                <w:sz w:val="24"/>
                <w:szCs w:val="24"/>
              </w:rPr>
              <w:t xml:space="preserve"> </w:t>
            </w:r>
            <w:proofErr w:type="spellStart"/>
            <w:r w:rsidRPr="0047131D">
              <w:rPr>
                <w:rFonts w:eastAsia="Calibri"/>
                <w:color w:val="000000" w:themeColor="text1"/>
                <w:sz w:val="24"/>
                <w:szCs w:val="24"/>
              </w:rPr>
              <w:t>gian</w:t>
            </w:r>
            <w:proofErr w:type="spellEnd"/>
            <w:r w:rsidRPr="0047131D">
              <w:rPr>
                <w:rFonts w:eastAsia="Calibri"/>
                <w:color w:val="000000" w:themeColor="text1"/>
                <w:sz w:val="24"/>
                <w:szCs w:val="24"/>
              </w:rPr>
              <w:t xml:space="preserve"> (</w:t>
            </w:r>
            <w:proofErr w:type="spellStart"/>
            <w:r w:rsidRPr="0047131D">
              <w:rPr>
                <w:rFonts w:eastAsia="Calibri"/>
                <w:color w:val="000000" w:themeColor="text1"/>
                <w:sz w:val="24"/>
                <w:szCs w:val="24"/>
              </w:rPr>
              <w:t>đường</w:t>
            </w:r>
            <w:proofErr w:type="spellEnd"/>
            <w:r w:rsidRPr="0047131D">
              <w:rPr>
                <w:rFonts w:eastAsia="Calibri"/>
                <w:color w:val="000000" w:themeColor="text1"/>
                <w:sz w:val="24"/>
                <w:szCs w:val="24"/>
              </w:rPr>
              <w:t xml:space="preserve"> </w:t>
            </w:r>
            <w:proofErr w:type="spellStart"/>
            <w:r w:rsidRPr="0047131D">
              <w:rPr>
                <w:rFonts w:eastAsia="Calibri"/>
                <w:color w:val="000000" w:themeColor="text1"/>
                <w:sz w:val="24"/>
                <w:szCs w:val="24"/>
              </w:rPr>
              <w:t>màu</w:t>
            </w:r>
            <w:proofErr w:type="spellEnd"/>
            <w:r w:rsidRPr="0047131D">
              <w:rPr>
                <w:rFonts w:eastAsia="Calibri"/>
                <w:color w:val="000000" w:themeColor="text1"/>
                <w:sz w:val="24"/>
                <w:szCs w:val="24"/>
              </w:rPr>
              <w:t xml:space="preserve"> </w:t>
            </w:r>
            <w:proofErr w:type="spellStart"/>
            <w:r w:rsidRPr="0047131D">
              <w:rPr>
                <w:rFonts w:eastAsia="Calibri"/>
                <w:b/>
                <w:bCs/>
                <w:color w:val="000000" w:themeColor="text1"/>
                <w:sz w:val="24"/>
                <w:szCs w:val="24"/>
              </w:rPr>
              <w:t>đỏ</w:t>
            </w:r>
            <w:proofErr w:type="spellEnd"/>
            <w:r w:rsidRPr="0047131D">
              <w:rPr>
                <w:rFonts w:eastAsia="Calibri"/>
                <w:color w:val="000000" w:themeColor="text1"/>
                <w:sz w:val="24"/>
                <w:szCs w:val="24"/>
              </w:rPr>
              <w:t>)</w:t>
            </w:r>
          </w:p>
          <w:p w14:paraId="5C364DC6" w14:textId="77777777" w:rsidR="000236BB" w:rsidRPr="0047131D" w:rsidRDefault="000236BB" w:rsidP="007F1E65">
            <w:pPr>
              <w:spacing w:line="276" w:lineRule="auto"/>
              <w:jc w:val="center"/>
              <w:rPr>
                <w:rFonts w:eastAsia="Calibri"/>
                <w:color w:val="000000" w:themeColor="text1"/>
                <w:sz w:val="24"/>
                <w:szCs w:val="24"/>
              </w:rPr>
            </w:pPr>
            <w:r w:rsidRPr="0047131D">
              <w:rPr>
                <w:rFonts w:eastAsia="Calibri"/>
                <w:b/>
                <w:bCs/>
                <w:color w:val="000000" w:themeColor="text1"/>
                <w:sz w:val="24"/>
                <w:szCs w:val="24"/>
              </w:rPr>
              <w:t>b.</w:t>
            </w:r>
            <w:r w:rsidRPr="0047131D">
              <w:rPr>
                <w:rFonts w:eastAsia="Calibri"/>
                <w:color w:val="000000" w:themeColor="text1"/>
                <w:sz w:val="24"/>
                <w:szCs w:val="24"/>
              </w:rPr>
              <w:t xml:space="preserve"> Li </w:t>
            </w:r>
            <w:proofErr w:type="spellStart"/>
            <w:r w:rsidRPr="0047131D">
              <w:rPr>
                <w:rFonts w:eastAsia="Calibri"/>
                <w:color w:val="000000" w:themeColor="text1"/>
                <w:sz w:val="24"/>
                <w:szCs w:val="24"/>
              </w:rPr>
              <w:t>độ</w:t>
            </w:r>
            <w:proofErr w:type="spellEnd"/>
            <w:r w:rsidRPr="0047131D">
              <w:rPr>
                <w:rFonts w:eastAsia="Calibri"/>
                <w:color w:val="000000" w:themeColor="text1"/>
                <w:sz w:val="24"/>
                <w:szCs w:val="24"/>
              </w:rPr>
              <w:t xml:space="preserve"> - </w:t>
            </w:r>
            <w:proofErr w:type="spellStart"/>
            <w:r w:rsidRPr="0047131D">
              <w:rPr>
                <w:rFonts w:eastAsia="Calibri"/>
                <w:color w:val="000000" w:themeColor="text1"/>
                <w:sz w:val="24"/>
                <w:szCs w:val="24"/>
              </w:rPr>
              <w:t>thời</w:t>
            </w:r>
            <w:proofErr w:type="spellEnd"/>
            <w:r w:rsidRPr="0047131D">
              <w:rPr>
                <w:rFonts w:eastAsia="Calibri"/>
                <w:color w:val="000000" w:themeColor="text1"/>
                <w:sz w:val="24"/>
                <w:szCs w:val="24"/>
              </w:rPr>
              <w:t xml:space="preserve"> </w:t>
            </w:r>
            <w:proofErr w:type="spellStart"/>
            <w:r w:rsidRPr="0047131D">
              <w:rPr>
                <w:rFonts w:eastAsia="Calibri"/>
                <w:color w:val="000000" w:themeColor="text1"/>
                <w:sz w:val="24"/>
                <w:szCs w:val="24"/>
              </w:rPr>
              <w:t>gian</w:t>
            </w:r>
            <w:proofErr w:type="spellEnd"/>
            <w:r w:rsidRPr="0047131D">
              <w:rPr>
                <w:rFonts w:eastAsia="Calibri"/>
                <w:color w:val="000000" w:themeColor="text1"/>
                <w:sz w:val="24"/>
                <w:szCs w:val="24"/>
              </w:rPr>
              <w:t xml:space="preserve"> </w:t>
            </w:r>
            <w:proofErr w:type="spellStart"/>
            <w:r w:rsidRPr="0047131D">
              <w:rPr>
                <w:rFonts w:eastAsia="Calibri"/>
                <w:color w:val="000000" w:themeColor="text1"/>
                <w:sz w:val="24"/>
                <w:szCs w:val="24"/>
              </w:rPr>
              <w:t>của</w:t>
            </w:r>
            <w:proofErr w:type="spellEnd"/>
            <w:r w:rsidRPr="0047131D">
              <w:rPr>
                <w:rFonts w:eastAsia="Calibri"/>
                <w:color w:val="000000" w:themeColor="text1"/>
                <w:sz w:val="24"/>
                <w:szCs w:val="24"/>
              </w:rPr>
              <w:t xml:space="preserve"> </w:t>
            </w:r>
            <w:proofErr w:type="spellStart"/>
            <w:r w:rsidRPr="0047131D">
              <w:rPr>
                <w:rFonts w:eastAsia="Calibri"/>
                <w:color w:val="000000" w:themeColor="text1"/>
                <w:sz w:val="24"/>
                <w:szCs w:val="24"/>
              </w:rPr>
              <w:t>vật</w:t>
            </w:r>
            <w:proofErr w:type="spellEnd"/>
            <w:r w:rsidRPr="0047131D">
              <w:rPr>
                <w:rFonts w:eastAsia="Calibri"/>
                <w:color w:val="000000" w:themeColor="text1"/>
                <w:sz w:val="24"/>
                <w:szCs w:val="24"/>
              </w:rPr>
              <w:t xml:space="preserve"> (</w:t>
            </w:r>
            <w:proofErr w:type="spellStart"/>
            <w:r w:rsidRPr="0047131D">
              <w:rPr>
                <w:rFonts w:eastAsia="Calibri"/>
                <w:color w:val="000000" w:themeColor="text1"/>
                <w:sz w:val="24"/>
                <w:szCs w:val="24"/>
              </w:rPr>
              <w:t>đường</w:t>
            </w:r>
            <w:proofErr w:type="spellEnd"/>
            <w:r w:rsidRPr="0047131D">
              <w:rPr>
                <w:rFonts w:eastAsia="Calibri"/>
                <w:color w:val="000000" w:themeColor="text1"/>
                <w:sz w:val="24"/>
                <w:szCs w:val="24"/>
              </w:rPr>
              <w:t xml:space="preserve"> </w:t>
            </w:r>
            <w:proofErr w:type="spellStart"/>
            <w:r w:rsidRPr="0047131D">
              <w:rPr>
                <w:rFonts w:eastAsia="Calibri"/>
                <w:color w:val="000000" w:themeColor="text1"/>
                <w:sz w:val="24"/>
                <w:szCs w:val="24"/>
              </w:rPr>
              <w:t>màu</w:t>
            </w:r>
            <w:proofErr w:type="spellEnd"/>
            <w:r w:rsidRPr="0047131D">
              <w:rPr>
                <w:rFonts w:eastAsia="Calibri"/>
                <w:color w:val="000000" w:themeColor="text1"/>
                <w:sz w:val="24"/>
                <w:szCs w:val="24"/>
              </w:rPr>
              <w:t xml:space="preserve"> </w:t>
            </w:r>
            <w:proofErr w:type="spellStart"/>
            <w:r w:rsidRPr="0047131D">
              <w:rPr>
                <w:rFonts w:eastAsia="Calibri"/>
                <w:b/>
                <w:bCs/>
                <w:color w:val="000000" w:themeColor="text1"/>
                <w:sz w:val="24"/>
                <w:szCs w:val="24"/>
              </w:rPr>
              <w:t>xanh</w:t>
            </w:r>
            <w:proofErr w:type="spellEnd"/>
            <w:r w:rsidRPr="0047131D">
              <w:rPr>
                <w:rFonts w:eastAsia="Calibri"/>
                <w:color w:val="000000" w:themeColor="text1"/>
                <w:sz w:val="24"/>
                <w:szCs w:val="24"/>
              </w:rPr>
              <w:t>)</w:t>
            </w:r>
          </w:p>
        </w:tc>
      </w:tr>
    </w:tbl>
    <w:p w14:paraId="3E81E770" w14:textId="77777777" w:rsidR="000236BB" w:rsidRPr="0047131D" w:rsidRDefault="000236BB" w:rsidP="000236BB">
      <w:pPr>
        <w:spacing w:line="276" w:lineRule="auto"/>
        <w:jc w:val="both"/>
        <w:rPr>
          <w:rFonts w:eastAsia="Calibri"/>
          <w:b/>
          <w:bCs/>
          <w:color w:val="000000" w:themeColor="text1"/>
          <w:sz w:val="24"/>
          <w:szCs w:val="24"/>
        </w:rPr>
      </w:pPr>
      <w:r w:rsidRPr="0047131D">
        <w:rPr>
          <w:rFonts w:eastAsia="Calibri"/>
          <w:b/>
          <w:bCs/>
          <w:color w:val="000000" w:themeColor="text1"/>
          <w:sz w:val="24"/>
          <w:szCs w:val="24"/>
        </w:rPr>
        <w:t xml:space="preserve">b. </w:t>
      </w:r>
      <w:proofErr w:type="spellStart"/>
      <w:r w:rsidRPr="0047131D">
        <w:rPr>
          <w:rFonts w:eastAsia="Calibri"/>
          <w:b/>
          <w:bCs/>
          <w:color w:val="000000" w:themeColor="text1"/>
          <w:sz w:val="24"/>
          <w:szCs w:val="24"/>
        </w:rPr>
        <w:t>Đặc</w:t>
      </w:r>
      <w:proofErr w:type="spellEnd"/>
      <w:r w:rsidRPr="0047131D">
        <w:rPr>
          <w:rFonts w:eastAsia="Calibri"/>
          <w:b/>
          <w:bCs/>
          <w:color w:val="000000" w:themeColor="text1"/>
          <w:sz w:val="24"/>
          <w:szCs w:val="24"/>
        </w:rPr>
        <w:t xml:space="preserve"> </w:t>
      </w:r>
      <w:proofErr w:type="spellStart"/>
      <w:r w:rsidRPr="0047131D">
        <w:rPr>
          <w:rFonts w:eastAsia="Calibri"/>
          <w:b/>
          <w:bCs/>
          <w:color w:val="000000" w:themeColor="text1"/>
          <w:sz w:val="24"/>
          <w:szCs w:val="24"/>
        </w:rPr>
        <w:t>điểm</w:t>
      </w:r>
      <w:proofErr w:type="spellEnd"/>
      <w:r w:rsidRPr="0047131D">
        <w:rPr>
          <w:rFonts w:eastAsia="Calibri"/>
          <w:b/>
          <w:bCs/>
          <w:color w:val="000000" w:themeColor="text1"/>
          <w:sz w:val="24"/>
          <w:szCs w:val="24"/>
        </w:rPr>
        <w:t xml:space="preserve"> </w:t>
      </w:r>
      <w:proofErr w:type="spellStart"/>
      <w:r w:rsidRPr="0047131D">
        <w:rPr>
          <w:rFonts w:eastAsia="Calibri"/>
          <w:b/>
          <w:bCs/>
          <w:color w:val="000000" w:themeColor="text1"/>
          <w:sz w:val="24"/>
          <w:szCs w:val="24"/>
        </w:rPr>
        <w:t>của</w:t>
      </w:r>
      <w:proofErr w:type="spellEnd"/>
      <w:r w:rsidRPr="0047131D">
        <w:rPr>
          <w:rFonts w:eastAsia="Calibri"/>
          <w:b/>
          <w:bCs/>
          <w:color w:val="000000" w:themeColor="text1"/>
          <w:sz w:val="24"/>
          <w:szCs w:val="24"/>
        </w:rPr>
        <w:t xml:space="preserve"> dao </w:t>
      </w:r>
      <w:proofErr w:type="spellStart"/>
      <w:r w:rsidRPr="0047131D">
        <w:rPr>
          <w:rFonts w:eastAsia="Calibri"/>
          <w:b/>
          <w:bCs/>
          <w:color w:val="000000" w:themeColor="text1"/>
          <w:sz w:val="24"/>
          <w:szCs w:val="24"/>
        </w:rPr>
        <w:t>động</w:t>
      </w:r>
      <w:proofErr w:type="spellEnd"/>
      <w:r w:rsidRPr="0047131D">
        <w:rPr>
          <w:rFonts w:eastAsia="Calibri"/>
          <w:b/>
          <w:bCs/>
          <w:color w:val="000000" w:themeColor="text1"/>
          <w:sz w:val="24"/>
          <w:szCs w:val="24"/>
        </w:rPr>
        <w:t xml:space="preserve"> </w:t>
      </w:r>
      <w:proofErr w:type="spellStart"/>
      <w:r w:rsidRPr="0047131D">
        <w:rPr>
          <w:rFonts w:eastAsia="Calibri"/>
          <w:b/>
          <w:bCs/>
          <w:color w:val="000000" w:themeColor="text1"/>
          <w:sz w:val="24"/>
          <w:szCs w:val="24"/>
        </w:rPr>
        <w:t>cưỡng</w:t>
      </w:r>
      <w:proofErr w:type="spellEnd"/>
      <w:r w:rsidRPr="0047131D">
        <w:rPr>
          <w:rFonts w:eastAsia="Calibri"/>
          <w:b/>
          <w:bCs/>
          <w:color w:val="000000" w:themeColor="text1"/>
          <w:sz w:val="24"/>
          <w:szCs w:val="24"/>
        </w:rPr>
        <w:t xml:space="preserve"> </w:t>
      </w:r>
      <w:proofErr w:type="spellStart"/>
      <w:r w:rsidRPr="0047131D">
        <w:rPr>
          <w:rFonts w:eastAsia="Calibri"/>
          <w:b/>
          <w:bCs/>
          <w:color w:val="000000" w:themeColor="text1"/>
          <w:sz w:val="24"/>
          <w:szCs w:val="24"/>
        </w:rPr>
        <w:t>bức</w:t>
      </w:r>
      <w:proofErr w:type="spellEnd"/>
      <w:r w:rsidRPr="0047131D">
        <w:rPr>
          <w:rFonts w:eastAsia="Calibri"/>
          <w:b/>
          <w:bCs/>
          <w:color w:val="000000" w:themeColor="text1"/>
          <w:sz w:val="24"/>
          <w:szCs w:val="24"/>
        </w:rPr>
        <w:t>:</w:t>
      </w:r>
    </w:p>
    <w:p w14:paraId="18989911" w14:textId="77777777" w:rsidR="000236BB" w:rsidRPr="0047131D" w:rsidRDefault="000236BB" w:rsidP="000236BB">
      <w:pPr>
        <w:spacing w:line="276" w:lineRule="auto"/>
        <w:jc w:val="both"/>
        <w:rPr>
          <w:rFonts w:eastAsia="Calibri"/>
          <w:color w:val="000000" w:themeColor="text1"/>
          <w:sz w:val="24"/>
          <w:szCs w:val="24"/>
        </w:rPr>
      </w:pPr>
      <w:r w:rsidRPr="0047131D">
        <w:rPr>
          <w:rFonts w:eastAsia="Calibri"/>
          <w:b/>
          <w:bCs/>
          <w:color w:val="000000" w:themeColor="text1"/>
          <w:sz w:val="24"/>
          <w:szCs w:val="24"/>
          <w:lang w:val="vi-VN"/>
        </w:rPr>
        <w:sym w:font="Wingdings" w:char="F0D8"/>
      </w:r>
      <w:r w:rsidRPr="0047131D">
        <w:rPr>
          <w:rFonts w:eastAsia="Calibri"/>
          <w:b/>
          <w:bCs/>
          <w:color w:val="000000" w:themeColor="text1"/>
          <w:sz w:val="24"/>
          <w:szCs w:val="24"/>
        </w:rPr>
        <w:t xml:space="preserve"> </w:t>
      </w:r>
      <w:proofErr w:type="spellStart"/>
      <w:r w:rsidRPr="0047131D">
        <w:rPr>
          <w:rFonts w:eastAsia="Calibri"/>
          <w:b/>
          <w:bCs/>
          <w:color w:val="000000" w:themeColor="text1"/>
          <w:sz w:val="24"/>
          <w:szCs w:val="24"/>
        </w:rPr>
        <w:t>Về</w:t>
      </w:r>
      <w:proofErr w:type="spellEnd"/>
      <w:r w:rsidRPr="0047131D">
        <w:rPr>
          <w:rFonts w:eastAsia="Calibri"/>
          <w:b/>
          <w:bCs/>
          <w:color w:val="000000" w:themeColor="text1"/>
          <w:sz w:val="24"/>
          <w:szCs w:val="24"/>
        </w:rPr>
        <w:t xml:space="preserve"> </w:t>
      </w:r>
      <w:proofErr w:type="spellStart"/>
      <w:r w:rsidRPr="0047131D">
        <w:rPr>
          <w:rFonts w:eastAsia="Calibri"/>
          <w:b/>
          <w:bCs/>
          <w:color w:val="000000" w:themeColor="text1"/>
          <w:sz w:val="24"/>
          <w:szCs w:val="24"/>
        </w:rPr>
        <w:t>tần</w:t>
      </w:r>
      <w:proofErr w:type="spellEnd"/>
      <w:r w:rsidRPr="0047131D">
        <w:rPr>
          <w:rFonts w:eastAsia="Calibri"/>
          <w:b/>
          <w:bCs/>
          <w:color w:val="000000" w:themeColor="text1"/>
          <w:sz w:val="24"/>
          <w:szCs w:val="24"/>
        </w:rPr>
        <w:t xml:space="preserve"> </w:t>
      </w:r>
      <w:proofErr w:type="spellStart"/>
      <w:r w:rsidRPr="0047131D">
        <w:rPr>
          <w:rFonts w:eastAsia="Calibri"/>
          <w:b/>
          <w:bCs/>
          <w:color w:val="000000" w:themeColor="text1"/>
          <w:sz w:val="24"/>
          <w:szCs w:val="24"/>
        </w:rPr>
        <w:t>số</w:t>
      </w:r>
      <w:proofErr w:type="spellEnd"/>
      <w:r w:rsidRPr="0047131D">
        <w:rPr>
          <w:rFonts w:eastAsia="Calibri"/>
          <w:b/>
          <w:bCs/>
          <w:color w:val="000000" w:themeColor="text1"/>
          <w:sz w:val="24"/>
          <w:szCs w:val="24"/>
        </w:rPr>
        <w:t>:</w:t>
      </w:r>
      <w:r w:rsidRPr="0047131D">
        <w:rPr>
          <w:rFonts w:eastAsia="Calibri"/>
          <w:color w:val="000000" w:themeColor="text1"/>
          <w:sz w:val="24"/>
          <w:szCs w:val="24"/>
        </w:rPr>
        <w:t xml:space="preserve"> Dao </w:t>
      </w:r>
      <w:proofErr w:type="spellStart"/>
      <w:r w:rsidRPr="0047131D">
        <w:rPr>
          <w:rFonts w:eastAsia="Calibri"/>
          <w:color w:val="000000" w:themeColor="text1"/>
          <w:sz w:val="24"/>
          <w:szCs w:val="24"/>
        </w:rPr>
        <w:t>động</w:t>
      </w:r>
      <w:proofErr w:type="spellEnd"/>
      <w:r w:rsidRPr="0047131D">
        <w:rPr>
          <w:rFonts w:eastAsia="Calibri"/>
          <w:color w:val="000000" w:themeColor="text1"/>
          <w:sz w:val="24"/>
          <w:szCs w:val="24"/>
        </w:rPr>
        <w:t xml:space="preserve"> </w:t>
      </w:r>
      <w:proofErr w:type="spellStart"/>
      <w:r w:rsidRPr="0047131D">
        <w:rPr>
          <w:rFonts w:eastAsia="Calibri"/>
          <w:color w:val="000000" w:themeColor="text1"/>
          <w:sz w:val="24"/>
          <w:szCs w:val="24"/>
        </w:rPr>
        <w:t>cưỡng</w:t>
      </w:r>
      <w:proofErr w:type="spellEnd"/>
      <w:r w:rsidRPr="0047131D">
        <w:rPr>
          <w:rFonts w:eastAsia="Calibri"/>
          <w:color w:val="000000" w:themeColor="text1"/>
          <w:sz w:val="24"/>
          <w:szCs w:val="24"/>
        </w:rPr>
        <w:t xml:space="preserve"> </w:t>
      </w:r>
      <w:proofErr w:type="spellStart"/>
      <w:r w:rsidRPr="0047131D">
        <w:rPr>
          <w:rFonts w:eastAsia="Calibri"/>
          <w:color w:val="000000" w:themeColor="text1"/>
          <w:sz w:val="24"/>
          <w:szCs w:val="24"/>
        </w:rPr>
        <w:t>bức</w:t>
      </w:r>
      <w:proofErr w:type="spellEnd"/>
      <w:r w:rsidRPr="0047131D">
        <w:rPr>
          <w:rFonts w:eastAsia="Calibri"/>
          <w:color w:val="000000" w:themeColor="text1"/>
          <w:sz w:val="24"/>
          <w:szCs w:val="24"/>
        </w:rPr>
        <w:t xml:space="preserve"> </w:t>
      </w:r>
      <w:proofErr w:type="spellStart"/>
      <w:r w:rsidRPr="0047131D">
        <w:rPr>
          <w:rFonts w:eastAsia="Calibri"/>
          <w:color w:val="000000" w:themeColor="text1"/>
          <w:sz w:val="24"/>
          <w:szCs w:val="24"/>
        </w:rPr>
        <w:t>có</w:t>
      </w:r>
      <w:proofErr w:type="spellEnd"/>
      <w:r w:rsidRPr="0047131D">
        <w:rPr>
          <w:rFonts w:eastAsia="Calibri"/>
          <w:color w:val="000000" w:themeColor="text1"/>
          <w:sz w:val="24"/>
          <w:szCs w:val="24"/>
        </w:rPr>
        <w:t xml:space="preserve"> </w:t>
      </w:r>
      <w:proofErr w:type="spellStart"/>
      <w:r w:rsidRPr="0047131D">
        <w:rPr>
          <w:rFonts w:eastAsia="Calibri"/>
          <w:color w:val="000000" w:themeColor="text1"/>
          <w:sz w:val="24"/>
          <w:szCs w:val="24"/>
        </w:rPr>
        <w:t>tần</w:t>
      </w:r>
      <w:proofErr w:type="spellEnd"/>
      <w:r w:rsidRPr="0047131D">
        <w:rPr>
          <w:rFonts w:eastAsia="Calibri"/>
          <w:color w:val="000000" w:themeColor="text1"/>
          <w:sz w:val="24"/>
          <w:szCs w:val="24"/>
        </w:rPr>
        <w:t xml:space="preserve"> </w:t>
      </w:r>
      <w:proofErr w:type="spellStart"/>
      <w:r w:rsidRPr="0047131D">
        <w:rPr>
          <w:rFonts w:eastAsia="Calibri"/>
          <w:color w:val="000000" w:themeColor="text1"/>
          <w:sz w:val="24"/>
          <w:szCs w:val="24"/>
        </w:rPr>
        <w:t>số</w:t>
      </w:r>
      <w:proofErr w:type="spellEnd"/>
      <w:r w:rsidRPr="0047131D">
        <w:rPr>
          <w:rFonts w:eastAsia="Calibri"/>
          <w:color w:val="000000" w:themeColor="text1"/>
          <w:sz w:val="24"/>
          <w:szCs w:val="24"/>
        </w:rPr>
        <w:t xml:space="preserve"> </w:t>
      </w:r>
      <w:proofErr w:type="spellStart"/>
      <w:r w:rsidRPr="0047131D">
        <w:rPr>
          <w:rFonts w:eastAsia="Calibri"/>
          <w:b/>
          <w:bCs/>
          <w:color w:val="000000" w:themeColor="text1"/>
          <w:sz w:val="24"/>
          <w:szCs w:val="24"/>
        </w:rPr>
        <w:t>bằng</w:t>
      </w:r>
      <w:proofErr w:type="spellEnd"/>
      <w:r w:rsidRPr="0047131D">
        <w:rPr>
          <w:rFonts w:eastAsia="Calibri"/>
          <w:b/>
          <w:bCs/>
          <w:color w:val="000000" w:themeColor="text1"/>
          <w:sz w:val="24"/>
          <w:szCs w:val="24"/>
        </w:rPr>
        <w:t xml:space="preserve"> </w:t>
      </w:r>
      <w:proofErr w:type="spellStart"/>
      <w:r w:rsidRPr="0047131D">
        <w:rPr>
          <w:rFonts w:eastAsia="Calibri"/>
          <w:b/>
          <w:bCs/>
          <w:color w:val="000000" w:themeColor="text1"/>
          <w:sz w:val="24"/>
          <w:szCs w:val="24"/>
        </w:rPr>
        <w:t>tần</w:t>
      </w:r>
      <w:proofErr w:type="spellEnd"/>
      <w:r w:rsidRPr="0047131D">
        <w:rPr>
          <w:rFonts w:eastAsia="Calibri"/>
          <w:b/>
          <w:bCs/>
          <w:color w:val="000000" w:themeColor="text1"/>
          <w:sz w:val="24"/>
          <w:szCs w:val="24"/>
        </w:rPr>
        <w:t xml:space="preserve"> </w:t>
      </w:r>
      <w:proofErr w:type="spellStart"/>
      <w:r w:rsidRPr="0047131D">
        <w:rPr>
          <w:rFonts w:eastAsia="Calibri"/>
          <w:b/>
          <w:bCs/>
          <w:color w:val="000000" w:themeColor="text1"/>
          <w:sz w:val="24"/>
          <w:szCs w:val="24"/>
        </w:rPr>
        <w:t>số</w:t>
      </w:r>
      <w:proofErr w:type="spellEnd"/>
      <w:r w:rsidRPr="0047131D">
        <w:rPr>
          <w:rFonts w:eastAsia="Calibri"/>
          <w:b/>
          <w:bCs/>
          <w:color w:val="000000" w:themeColor="text1"/>
          <w:sz w:val="24"/>
          <w:szCs w:val="24"/>
        </w:rPr>
        <w:t xml:space="preserve"> </w:t>
      </w:r>
      <w:proofErr w:type="spellStart"/>
      <w:r w:rsidRPr="0047131D">
        <w:rPr>
          <w:rFonts w:eastAsia="Calibri"/>
          <w:b/>
          <w:bCs/>
          <w:color w:val="000000" w:themeColor="text1"/>
          <w:sz w:val="24"/>
          <w:szCs w:val="24"/>
        </w:rPr>
        <w:t>lực</w:t>
      </w:r>
      <w:proofErr w:type="spellEnd"/>
      <w:r w:rsidRPr="0047131D">
        <w:rPr>
          <w:rFonts w:eastAsia="Calibri"/>
          <w:color w:val="000000" w:themeColor="text1"/>
          <w:sz w:val="24"/>
          <w:szCs w:val="24"/>
        </w:rPr>
        <w:t xml:space="preserve"> </w:t>
      </w:r>
      <w:proofErr w:type="spellStart"/>
      <w:r w:rsidRPr="0047131D">
        <w:rPr>
          <w:rFonts w:eastAsia="Calibri"/>
          <w:color w:val="000000" w:themeColor="text1"/>
          <w:sz w:val="24"/>
          <w:szCs w:val="24"/>
        </w:rPr>
        <w:t>cưỡng</w:t>
      </w:r>
      <w:proofErr w:type="spellEnd"/>
      <w:r w:rsidRPr="0047131D">
        <w:rPr>
          <w:rFonts w:eastAsia="Calibri"/>
          <w:color w:val="000000" w:themeColor="text1"/>
          <w:sz w:val="24"/>
          <w:szCs w:val="24"/>
        </w:rPr>
        <w:t xml:space="preserve"> </w:t>
      </w:r>
      <w:proofErr w:type="spellStart"/>
      <w:r w:rsidRPr="0047131D">
        <w:rPr>
          <w:rFonts w:eastAsia="Calibri"/>
          <w:color w:val="000000" w:themeColor="text1"/>
          <w:sz w:val="24"/>
          <w:szCs w:val="24"/>
        </w:rPr>
        <w:t>bức</w:t>
      </w:r>
      <w:proofErr w:type="spellEnd"/>
    </w:p>
    <w:p w14:paraId="3134F1CD" w14:textId="77777777" w:rsidR="000236BB" w:rsidRPr="0047131D" w:rsidRDefault="000236BB" w:rsidP="000236BB">
      <w:pPr>
        <w:spacing w:line="276" w:lineRule="auto"/>
        <w:jc w:val="both"/>
        <w:rPr>
          <w:rFonts w:eastAsia="Calibri"/>
          <w:color w:val="000000" w:themeColor="text1"/>
          <w:sz w:val="24"/>
          <w:szCs w:val="24"/>
        </w:rPr>
      </w:pPr>
      <w:r w:rsidRPr="0047131D">
        <w:rPr>
          <w:rFonts w:eastAsia="Calibri"/>
          <w:b/>
          <w:bCs/>
          <w:color w:val="000000" w:themeColor="text1"/>
          <w:sz w:val="24"/>
          <w:szCs w:val="24"/>
          <w:lang w:val="vi-VN"/>
        </w:rPr>
        <w:sym w:font="Wingdings" w:char="F0D8"/>
      </w:r>
      <w:r w:rsidRPr="0047131D">
        <w:rPr>
          <w:rFonts w:eastAsia="Calibri"/>
          <w:b/>
          <w:bCs/>
          <w:color w:val="000000" w:themeColor="text1"/>
          <w:sz w:val="24"/>
          <w:szCs w:val="24"/>
        </w:rPr>
        <w:t xml:space="preserve"> </w:t>
      </w:r>
      <w:proofErr w:type="spellStart"/>
      <w:r w:rsidRPr="0047131D">
        <w:rPr>
          <w:rFonts w:eastAsia="Calibri"/>
          <w:b/>
          <w:bCs/>
          <w:color w:val="000000" w:themeColor="text1"/>
          <w:sz w:val="24"/>
          <w:szCs w:val="24"/>
        </w:rPr>
        <w:t>Về</w:t>
      </w:r>
      <w:proofErr w:type="spellEnd"/>
      <w:r w:rsidRPr="0047131D">
        <w:rPr>
          <w:rFonts w:eastAsia="Calibri"/>
          <w:b/>
          <w:bCs/>
          <w:color w:val="000000" w:themeColor="text1"/>
          <w:sz w:val="24"/>
          <w:szCs w:val="24"/>
        </w:rPr>
        <w:t xml:space="preserve"> </w:t>
      </w:r>
      <w:proofErr w:type="spellStart"/>
      <w:r w:rsidRPr="0047131D">
        <w:rPr>
          <w:rFonts w:eastAsia="Calibri"/>
          <w:b/>
          <w:bCs/>
          <w:color w:val="000000" w:themeColor="text1"/>
          <w:sz w:val="24"/>
          <w:szCs w:val="24"/>
        </w:rPr>
        <w:t>biên</w:t>
      </w:r>
      <w:proofErr w:type="spellEnd"/>
      <w:r w:rsidRPr="0047131D">
        <w:rPr>
          <w:rFonts w:eastAsia="Calibri"/>
          <w:b/>
          <w:bCs/>
          <w:color w:val="000000" w:themeColor="text1"/>
          <w:sz w:val="24"/>
          <w:szCs w:val="24"/>
        </w:rPr>
        <w:t xml:space="preserve"> </w:t>
      </w:r>
      <w:proofErr w:type="spellStart"/>
      <w:r w:rsidRPr="0047131D">
        <w:rPr>
          <w:rFonts w:eastAsia="Calibri"/>
          <w:b/>
          <w:bCs/>
          <w:color w:val="000000" w:themeColor="text1"/>
          <w:sz w:val="24"/>
          <w:szCs w:val="24"/>
        </w:rPr>
        <w:t>độ</w:t>
      </w:r>
      <w:proofErr w:type="spellEnd"/>
      <w:r w:rsidRPr="0047131D">
        <w:rPr>
          <w:rFonts w:eastAsia="Calibri"/>
          <w:b/>
          <w:bCs/>
          <w:color w:val="000000" w:themeColor="text1"/>
          <w:sz w:val="24"/>
          <w:szCs w:val="24"/>
        </w:rPr>
        <w:t>:</w:t>
      </w:r>
    </w:p>
    <w:p w14:paraId="572D0A08" w14:textId="77777777" w:rsidR="000236BB" w:rsidRPr="0047131D" w:rsidRDefault="000236BB" w:rsidP="000236BB">
      <w:pPr>
        <w:spacing w:line="276" w:lineRule="auto"/>
        <w:ind w:firstLine="270"/>
        <w:jc w:val="both"/>
        <w:rPr>
          <w:rFonts w:eastAsia="Calibri"/>
          <w:color w:val="000000" w:themeColor="text1"/>
          <w:sz w:val="24"/>
          <w:szCs w:val="24"/>
        </w:rPr>
      </w:pPr>
      <w:r w:rsidRPr="0047131D">
        <w:rPr>
          <w:rFonts w:eastAsia="Calibri"/>
          <w:color w:val="000000" w:themeColor="text1"/>
          <w:sz w:val="24"/>
          <w:szCs w:val="24"/>
          <w:lang w:val="vi-VN"/>
        </w:rPr>
        <w:t xml:space="preserve">- </w:t>
      </w:r>
      <w:r w:rsidRPr="0047131D">
        <w:rPr>
          <w:rFonts w:eastAsia="Calibri"/>
          <w:color w:val="000000" w:themeColor="text1"/>
          <w:sz w:val="24"/>
          <w:szCs w:val="24"/>
        </w:rPr>
        <w:t xml:space="preserve">Dao </w:t>
      </w:r>
      <w:proofErr w:type="spellStart"/>
      <w:r w:rsidRPr="0047131D">
        <w:rPr>
          <w:rFonts w:eastAsia="Calibri"/>
          <w:color w:val="000000" w:themeColor="text1"/>
          <w:sz w:val="24"/>
          <w:szCs w:val="24"/>
        </w:rPr>
        <w:t>động</w:t>
      </w:r>
      <w:proofErr w:type="spellEnd"/>
      <w:r w:rsidRPr="0047131D">
        <w:rPr>
          <w:rFonts w:eastAsia="Calibri"/>
          <w:color w:val="000000" w:themeColor="text1"/>
          <w:sz w:val="24"/>
          <w:szCs w:val="24"/>
        </w:rPr>
        <w:t xml:space="preserve"> </w:t>
      </w:r>
      <w:proofErr w:type="spellStart"/>
      <w:r w:rsidRPr="0047131D">
        <w:rPr>
          <w:rFonts w:eastAsia="Calibri"/>
          <w:color w:val="000000" w:themeColor="text1"/>
          <w:sz w:val="24"/>
          <w:szCs w:val="24"/>
        </w:rPr>
        <w:t>cưỡng</w:t>
      </w:r>
      <w:proofErr w:type="spellEnd"/>
      <w:r w:rsidRPr="0047131D">
        <w:rPr>
          <w:rFonts w:eastAsia="Calibri"/>
          <w:color w:val="000000" w:themeColor="text1"/>
          <w:sz w:val="24"/>
          <w:szCs w:val="24"/>
        </w:rPr>
        <w:t xml:space="preserve"> </w:t>
      </w:r>
      <w:proofErr w:type="spellStart"/>
      <w:r w:rsidRPr="0047131D">
        <w:rPr>
          <w:rFonts w:eastAsia="Calibri"/>
          <w:color w:val="000000" w:themeColor="text1"/>
          <w:sz w:val="24"/>
          <w:szCs w:val="24"/>
        </w:rPr>
        <w:t>bức</w:t>
      </w:r>
      <w:proofErr w:type="spellEnd"/>
      <w:r w:rsidRPr="0047131D">
        <w:rPr>
          <w:rFonts w:eastAsia="Calibri"/>
          <w:color w:val="000000" w:themeColor="text1"/>
          <w:sz w:val="24"/>
          <w:szCs w:val="24"/>
        </w:rPr>
        <w:t xml:space="preserve"> </w:t>
      </w:r>
      <w:proofErr w:type="spellStart"/>
      <w:r w:rsidRPr="0047131D">
        <w:rPr>
          <w:rFonts w:eastAsia="Calibri"/>
          <w:color w:val="000000" w:themeColor="text1"/>
          <w:sz w:val="24"/>
          <w:szCs w:val="24"/>
        </w:rPr>
        <w:t>có</w:t>
      </w:r>
      <w:proofErr w:type="spellEnd"/>
      <w:r w:rsidRPr="0047131D">
        <w:rPr>
          <w:rFonts w:eastAsia="Calibri"/>
          <w:color w:val="000000" w:themeColor="text1"/>
          <w:sz w:val="24"/>
          <w:szCs w:val="24"/>
        </w:rPr>
        <w:t xml:space="preserve"> </w:t>
      </w:r>
      <w:proofErr w:type="spellStart"/>
      <w:r w:rsidRPr="0047131D">
        <w:rPr>
          <w:rFonts w:eastAsia="Calibri"/>
          <w:color w:val="000000" w:themeColor="text1"/>
          <w:sz w:val="24"/>
          <w:szCs w:val="24"/>
        </w:rPr>
        <w:t>biên</w:t>
      </w:r>
      <w:proofErr w:type="spellEnd"/>
      <w:r w:rsidRPr="0047131D">
        <w:rPr>
          <w:rFonts w:eastAsia="Calibri"/>
          <w:color w:val="000000" w:themeColor="text1"/>
          <w:sz w:val="24"/>
          <w:szCs w:val="24"/>
        </w:rPr>
        <w:t xml:space="preserve"> </w:t>
      </w:r>
      <w:proofErr w:type="spellStart"/>
      <w:r w:rsidRPr="0047131D">
        <w:rPr>
          <w:rFonts w:eastAsia="Calibri"/>
          <w:color w:val="000000" w:themeColor="text1"/>
          <w:sz w:val="24"/>
          <w:szCs w:val="24"/>
        </w:rPr>
        <w:t>độ</w:t>
      </w:r>
      <w:proofErr w:type="spellEnd"/>
      <w:r w:rsidRPr="0047131D">
        <w:rPr>
          <w:rFonts w:eastAsia="Calibri"/>
          <w:color w:val="000000" w:themeColor="text1"/>
          <w:sz w:val="24"/>
          <w:szCs w:val="24"/>
        </w:rPr>
        <w:t xml:space="preserve"> </w:t>
      </w:r>
      <w:proofErr w:type="spellStart"/>
      <w:r w:rsidRPr="0047131D">
        <w:rPr>
          <w:rFonts w:eastAsia="Calibri"/>
          <w:color w:val="000000" w:themeColor="text1"/>
          <w:sz w:val="24"/>
          <w:szCs w:val="24"/>
        </w:rPr>
        <w:t>không</w:t>
      </w:r>
      <w:proofErr w:type="spellEnd"/>
      <w:r w:rsidRPr="0047131D">
        <w:rPr>
          <w:rFonts w:eastAsia="Calibri"/>
          <w:color w:val="000000" w:themeColor="text1"/>
          <w:sz w:val="24"/>
          <w:szCs w:val="24"/>
        </w:rPr>
        <w:t xml:space="preserve"> </w:t>
      </w:r>
      <w:proofErr w:type="spellStart"/>
      <w:r w:rsidRPr="0047131D">
        <w:rPr>
          <w:rFonts w:eastAsia="Calibri"/>
          <w:color w:val="000000" w:themeColor="text1"/>
          <w:sz w:val="24"/>
          <w:szCs w:val="24"/>
        </w:rPr>
        <w:t>đổi</w:t>
      </w:r>
      <w:proofErr w:type="spellEnd"/>
      <w:r w:rsidRPr="0047131D">
        <w:rPr>
          <w:rFonts w:eastAsia="Calibri"/>
          <w:color w:val="000000" w:themeColor="text1"/>
          <w:sz w:val="24"/>
          <w:szCs w:val="24"/>
        </w:rPr>
        <w:t>.</w:t>
      </w:r>
    </w:p>
    <w:p w14:paraId="75E6B676" w14:textId="77777777" w:rsidR="000236BB" w:rsidRPr="0047131D" w:rsidRDefault="000236BB" w:rsidP="000236BB">
      <w:pPr>
        <w:spacing w:line="276" w:lineRule="auto"/>
        <w:ind w:firstLine="270"/>
        <w:jc w:val="both"/>
        <w:rPr>
          <w:rFonts w:eastAsia="Calibri"/>
          <w:color w:val="000000" w:themeColor="text1"/>
          <w:sz w:val="24"/>
          <w:szCs w:val="24"/>
        </w:rPr>
      </w:pPr>
      <w:r w:rsidRPr="0047131D">
        <w:rPr>
          <w:rFonts w:eastAsia="Calibri"/>
          <w:color w:val="000000" w:themeColor="text1"/>
          <w:sz w:val="24"/>
          <w:szCs w:val="24"/>
          <w:lang w:val="vi-VN"/>
        </w:rPr>
        <w:t xml:space="preserve">- </w:t>
      </w:r>
      <w:proofErr w:type="spellStart"/>
      <w:r w:rsidRPr="0047131D">
        <w:rPr>
          <w:rFonts w:eastAsia="Calibri"/>
          <w:color w:val="000000" w:themeColor="text1"/>
          <w:sz w:val="24"/>
          <w:szCs w:val="24"/>
        </w:rPr>
        <w:t>Biên</w:t>
      </w:r>
      <w:proofErr w:type="spellEnd"/>
      <w:r w:rsidRPr="0047131D">
        <w:rPr>
          <w:rFonts w:eastAsia="Calibri"/>
          <w:color w:val="000000" w:themeColor="text1"/>
          <w:sz w:val="24"/>
          <w:szCs w:val="24"/>
        </w:rPr>
        <w:t xml:space="preserve"> </w:t>
      </w:r>
      <w:proofErr w:type="spellStart"/>
      <w:r w:rsidRPr="0047131D">
        <w:rPr>
          <w:rFonts w:eastAsia="Calibri"/>
          <w:color w:val="000000" w:themeColor="text1"/>
          <w:sz w:val="24"/>
          <w:szCs w:val="24"/>
        </w:rPr>
        <w:t>độ</w:t>
      </w:r>
      <w:proofErr w:type="spellEnd"/>
      <w:r w:rsidRPr="0047131D">
        <w:rPr>
          <w:rFonts w:eastAsia="Calibri"/>
          <w:color w:val="000000" w:themeColor="text1"/>
          <w:sz w:val="24"/>
          <w:szCs w:val="24"/>
        </w:rPr>
        <w:t xml:space="preserve"> </w:t>
      </w:r>
      <w:proofErr w:type="spellStart"/>
      <w:r w:rsidRPr="0047131D">
        <w:rPr>
          <w:rFonts w:eastAsia="Calibri"/>
          <w:color w:val="000000" w:themeColor="text1"/>
          <w:sz w:val="24"/>
          <w:szCs w:val="24"/>
        </w:rPr>
        <w:t>của</w:t>
      </w:r>
      <w:proofErr w:type="spellEnd"/>
      <w:r w:rsidRPr="0047131D">
        <w:rPr>
          <w:rFonts w:eastAsia="Calibri"/>
          <w:color w:val="000000" w:themeColor="text1"/>
          <w:sz w:val="24"/>
          <w:szCs w:val="24"/>
        </w:rPr>
        <w:t xml:space="preserve"> dao </w:t>
      </w:r>
      <w:proofErr w:type="spellStart"/>
      <w:r w:rsidRPr="0047131D">
        <w:rPr>
          <w:rFonts w:eastAsia="Calibri"/>
          <w:color w:val="000000" w:themeColor="text1"/>
          <w:sz w:val="24"/>
          <w:szCs w:val="24"/>
        </w:rPr>
        <w:t>động</w:t>
      </w:r>
      <w:proofErr w:type="spellEnd"/>
      <w:r w:rsidRPr="0047131D">
        <w:rPr>
          <w:rFonts w:eastAsia="Calibri"/>
          <w:color w:val="000000" w:themeColor="text1"/>
          <w:sz w:val="24"/>
          <w:szCs w:val="24"/>
        </w:rPr>
        <w:t xml:space="preserve"> </w:t>
      </w:r>
      <w:proofErr w:type="spellStart"/>
      <w:r w:rsidRPr="0047131D">
        <w:rPr>
          <w:rFonts w:eastAsia="Calibri"/>
          <w:color w:val="000000" w:themeColor="text1"/>
          <w:sz w:val="24"/>
          <w:szCs w:val="24"/>
        </w:rPr>
        <w:t>cưỡng</w:t>
      </w:r>
      <w:proofErr w:type="spellEnd"/>
      <w:r w:rsidRPr="0047131D">
        <w:rPr>
          <w:rFonts w:eastAsia="Calibri"/>
          <w:color w:val="000000" w:themeColor="text1"/>
          <w:sz w:val="24"/>
          <w:szCs w:val="24"/>
        </w:rPr>
        <w:t xml:space="preserve"> </w:t>
      </w:r>
      <w:proofErr w:type="spellStart"/>
      <w:r w:rsidRPr="0047131D">
        <w:rPr>
          <w:rFonts w:eastAsia="Calibri"/>
          <w:color w:val="000000" w:themeColor="text1"/>
          <w:sz w:val="24"/>
          <w:szCs w:val="24"/>
        </w:rPr>
        <w:t>bức</w:t>
      </w:r>
      <w:proofErr w:type="spellEnd"/>
      <w:r w:rsidRPr="0047131D">
        <w:rPr>
          <w:rFonts w:eastAsia="Calibri"/>
          <w:color w:val="000000" w:themeColor="text1"/>
          <w:sz w:val="24"/>
          <w:szCs w:val="24"/>
        </w:rPr>
        <w:t xml:space="preserve"> </w:t>
      </w:r>
      <w:proofErr w:type="spellStart"/>
      <w:r w:rsidRPr="0047131D">
        <w:rPr>
          <w:rFonts w:eastAsia="Calibri"/>
          <w:color w:val="000000" w:themeColor="text1"/>
          <w:sz w:val="24"/>
          <w:szCs w:val="24"/>
        </w:rPr>
        <w:t>phụ</w:t>
      </w:r>
      <w:proofErr w:type="spellEnd"/>
      <w:r w:rsidRPr="0047131D">
        <w:rPr>
          <w:rFonts w:eastAsia="Calibri"/>
          <w:color w:val="000000" w:themeColor="text1"/>
          <w:sz w:val="24"/>
          <w:szCs w:val="24"/>
        </w:rPr>
        <w:t xml:space="preserve"> </w:t>
      </w:r>
      <w:proofErr w:type="spellStart"/>
      <w:r w:rsidRPr="0047131D">
        <w:rPr>
          <w:rFonts w:eastAsia="Calibri"/>
          <w:color w:val="000000" w:themeColor="text1"/>
          <w:sz w:val="24"/>
          <w:szCs w:val="24"/>
        </w:rPr>
        <w:t>thuộc</w:t>
      </w:r>
      <w:proofErr w:type="spellEnd"/>
      <w:r w:rsidRPr="0047131D">
        <w:rPr>
          <w:rFonts w:eastAsia="Calibri"/>
          <w:color w:val="000000" w:themeColor="text1"/>
          <w:sz w:val="24"/>
          <w:szCs w:val="24"/>
        </w:rPr>
        <w:t xml:space="preserve"> </w:t>
      </w:r>
      <w:proofErr w:type="spellStart"/>
      <w:r w:rsidRPr="0047131D">
        <w:rPr>
          <w:rFonts w:eastAsia="Calibri"/>
          <w:color w:val="000000" w:themeColor="text1"/>
          <w:sz w:val="24"/>
          <w:szCs w:val="24"/>
        </w:rPr>
        <w:t>vào</w:t>
      </w:r>
      <w:proofErr w:type="spellEnd"/>
    </w:p>
    <w:p w14:paraId="2EF2B9BD" w14:textId="77777777" w:rsidR="000236BB" w:rsidRPr="0047131D" w:rsidRDefault="000236BB" w:rsidP="000236BB">
      <w:pPr>
        <w:spacing w:line="276" w:lineRule="auto"/>
        <w:ind w:left="630" w:hanging="180"/>
        <w:jc w:val="both"/>
        <w:rPr>
          <w:rFonts w:eastAsia="Calibri"/>
          <w:color w:val="000000" w:themeColor="text1"/>
          <w:sz w:val="24"/>
          <w:szCs w:val="24"/>
        </w:rPr>
      </w:pPr>
      <w:r w:rsidRPr="0047131D">
        <w:rPr>
          <w:rFonts w:eastAsia="Calibri"/>
          <w:color w:val="000000" w:themeColor="text1"/>
          <w:sz w:val="24"/>
          <w:szCs w:val="24"/>
        </w:rPr>
        <w:t xml:space="preserve">+ </w:t>
      </w:r>
      <w:proofErr w:type="spellStart"/>
      <w:r w:rsidRPr="0047131D">
        <w:rPr>
          <w:rFonts w:eastAsia="Calibri"/>
          <w:b/>
          <w:bCs/>
          <w:i/>
          <w:iCs/>
          <w:color w:val="000000" w:themeColor="text1"/>
          <w:sz w:val="24"/>
          <w:szCs w:val="24"/>
        </w:rPr>
        <w:t>biên</w:t>
      </w:r>
      <w:proofErr w:type="spellEnd"/>
      <w:r w:rsidRPr="0047131D">
        <w:rPr>
          <w:rFonts w:eastAsia="Calibri"/>
          <w:b/>
          <w:bCs/>
          <w:i/>
          <w:iCs/>
          <w:color w:val="000000" w:themeColor="text1"/>
          <w:sz w:val="24"/>
          <w:szCs w:val="24"/>
        </w:rPr>
        <w:t xml:space="preserve"> </w:t>
      </w:r>
      <w:proofErr w:type="spellStart"/>
      <w:r w:rsidRPr="0047131D">
        <w:rPr>
          <w:rFonts w:eastAsia="Calibri"/>
          <w:b/>
          <w:bCs/>
          <w:i/>
          <w:iCs/>
          <w:color w:val="000000" w:themeColor="text1"/>
          <w:sz w:val="24"/>
          <w:szCs w:val="24"/>
        </w:rPr>
        <w:t>độ</w:t>
      </w:r>
      <w:proofErr w:type="spellEnd"/>
      <w:r w:rsidRPr="0047131D">
        <w:rPr>
          <w:rFonts w:eastAsia="Calibri"/>
          <w:b/>
          <w:bCs/>
          <w:i/>
          <w:iCs/>
          <w:color w:val="000000" w:themeColor="text1"/>
          <w:sz w:val="24"/>
          <w:szCs w:val="24"/>
        </w:rPr>
        <w:t xml:space="preserve"> </w:t>
      </w:r>
      <w:proofErr w:type="spellStart"/>
      <w:r w:rsidRPr="0047131D">
        <w:rPr>
          <w:rFonts w:eastAsia="Calibri"/>
          <w:b/>
          <w:bCs/>
          <w:i/>
          <w:iCs/>
          <w:color w:val="000000" w:themeColor="text1"/>
          <w:sz w:val="24"/>
          <w:szCs w:val="24"/>
        </w:rPr>
        <w:t>của</w:t>
      </w:r>
      <w:proofErr w:type="spellEnd"/>
      <w:r w:rsidRPr="0047131D">
        <w:rPr>
          <w:rFonts w:eastAsia="Calibri"/>
          <w:b/>
          <w:bCs/>
          <w:i/>
          <w:iCs/>
          <w:color w:val="000000" w:themeColor="text1"/>
          <w:sz w:val="24"/>
          <w:szCs w:val="24"/>
        </w:rPr>
        <w:t xml:space="preserve"> </w:t>
      </w:r>
      <w:proofErr w:type="spellStart"/>
      <w:r w:rsidRPr="0047131D">
        <w:rPr>
          <w:rFonts w:eastAsia="Calibri"/>
          <w:b/>
          <w:bCs/>
          <w:i/>
          <w:iCs/>
          <w:color w:val="000000" w:themeColor="text1"/>
          <w:sz w:val="24"/>
          <w:szCs w:val="24"/>
        </w:rPr>
        <w:t>lực</w:t>
      </w:r>
      <w:proofErr w:type="spellEnd"/>
      <w:r w:rsidRPr="0047131D">
        <w:rPr>
          <w:rFonts w:eastAsia="Calibri"/>
          <w:b/>
          <w:bCs/>
          <w:i/>
          <w:iCs/>
          <w:color w:val="000000" w:themeColor="text1"/>
          <w:sz w:val="24"/>
          <w:szCs w:val="24"/>
        </w:rPr>
        <w:t xml:space="preserve"> </w:t>
      </w:r>
      <w:proofErr w:type="spellStart"/>
      <w:r w:rsidRPr="0047131D">
        <w:rPr>
          <w:rFonts w:eastAsia="Calibri"/>
          <w:b/>
          <w:bCs/>
          <w:i/>
          <w:iCs/>
          <w:color w:val="000000" w:themeColor="text1"/>
          <w:sz w:val="24"/>
          <w:szCs w:val="24"/>
        </w:rPr>
        <w:t>cưỡng</w:t>
      </w:r>
      <w:proofErr w:type="spellEnd"/>
      <w:r w:rsidRPr="0047131D">
        <w:rPr>
          <w:rFonts w:eastAsia="Calibri"/>
          <w:b/>
          <w:bCs/>
          <w:i/>
          <w:iCs/>
          <w:color w:val="000000" w:themeColor="text1"/>
          <w:sz w:val="24"/>
          <w:szCs w:val="24"/>
        </w:rPr>
        <w:t xml:space="preserve"> </w:t>
      </w:r>
      <w:proofErr w:type="spellStart"/>
      <w:r w:rsidRPr="0047131D">
        <w:rPr>
          <w:rFonts w:eastAsia="Calibri"/>
          <w:b/>
          <w:bCs/>
          <w:i/>
          <w:iCs/>
          <w:color w:val="000000" w:themeColor="text1"/>
          <w:sz w:val="24"/>
          <w:szCs w:val="24"/>
        </w:rPr>
        <w:t>bức</w:t>
      </w:r>
      <w:proofErr w:type="spellEnd"/>
      <w:r w:rsidRPr="0047131D">
        <w:rPr>
          <w:rFonts w:eastAsia="Calibri"/>
          <w:color w:val="000000" w:themeColor="text1"/>
          <w:sz w:val="24"/>
          <w:szCs w:val="24"/>
        </w:rPr>
        <w:t xml:space="preserve">, </w:t>
      </w:r>
    </w:p>
    <w:p w14:paraId="30CC5EA7" w14:textId="77777777" w:rsidR="000236BB" w:rsidRPr="0047131D" w:rsidRDefault="000236BB" w:rsidP="000236BB">
      <w:pPr>
        <w:spacing w:line="276" w:lineRule="auto"/>
        <w:ind w:left="630" w:hanging="180"/>
        <w:jc w:val="both"/>
        <w:rPr>
          <w:rFonts w:eastAsia="Calibri"/>
          <w:color w:val="000000" w:themeColor="text1"/>
          <w:sz w:val="24"/>
          <w:szCs w:val="24"/>
        </w:rPr>
      </w:pPr>
      <w:r w:rsidRPr="0047131D">
        <w:rPr>
          <w:rFonts w:eastAsia="Calibri"/>
          <w:color w:val="000000" w:themeColor="text1"/>
          <w:sz w:val="24"/>
          <w:szCs w:val="24"/>
        </w:rPr>
        <w:t xml:space="preserve">+ </w:t>
      </w:r>
      <w:proofErr w:type="spellStart"/>
      <w:r w:rsidRPr="0047131D">
        <w:rPr>
          <w:rFonts w:eastAsia="Calibri"/>
          <w:b/>
          <w:bCs/>
          <w:i/>
          <w:iCs/>
          <w:color w:val="000000" w:themeColor="text1"/>
          <w:sz w:val="24"/>
          <w:szCs w:val="24"/>
        </w:rPr>
        <w:t>lực</w:t>
      </w:r>
      <w:proofErr w:type="spellEnd"/>
      <w:r w:rsidRPr="0047131D">
        <w:rPr>
          <w:rFonts w:eastAsia="Calibri"/>
          <w:b/>
          <w:bCs/>
          <w:i/>
          <w:iCs/>
          <w:color w:val="000000" w:themeColor="text1"/>
          <w:sz w:val="24"/>
          <w:szCs w:val="24"/>
        </w:rPr>
        <w:t xml:space="preserve"> </w:t>
      </w:r>
      <w:proofErr w:type="spellStart"/>
      <w:r w:rsidRPr="0047131D">
        <w:rPr>
          <w:rFonts w:eastAsia="Calibri"/>
          <w:b/>
          <w:bCs/>
          <w:i/>
          <w:iCs/>
          <w:color w:val="000000" w:themeColor="text1"/>
          <w:sz w:val="24"/>
          <w:szCs w:val="24"/>
        </w:rPr>
        <w:t>cản</w:t>
      </w:r>
      <w:proofErr w:type="spellEnd"/>
      <w:r w:rsidRPr="0047131D">
        <w:rPr>
          <w:rFonts w:eastAsia="Calibri"/>
          <w:b/>
          <w:bCs/>
          <w:i/>
          <w:iCs/>
          <w:color w:val="000000" w:themeColor="text1"/>
          <w:sz w:val="24"/>
          <w:szCs w:val="24"/>
        </w:rPr>
        <w:t xml:space="preserve"> </w:t>
      </w:r>
      <w:proofErr w:type="spellStart"/>
      <w:r w:rsidRPr="0047131D">
        <w:rPr>
          <w:rFonts w:eastAsia="Calibri"/>
          <w:b/>
          <w:bCs/>
          <w:i/>
          <w:iCs/>
          <w:color w:val="000000" w:themeColor="text1"/>
          <w:sz w:val="24"/>
          <w:szCs w:val="24"/>
        </w:rPr>
        <w:t>trong</w:t>
      </w:r>
      <w:proofErr w:type="spellEnd"/>
      <w:r w:rsidRPr="0047131D">
        <w:rPr>
          <w:rFonts w:eastAsia="Calibri"/>
          <w:b/>
          <w:bCs/>
          <w:i/>
          <w:iCs/>
          <w:color w:val="000000" w:themeColor="text1"/>
          <w:sz w:val="24"/>
          <w:szCs w:val="24"/>
        </w:rPr>
        <w:t xml:space="preserve"> </w:t>
      </w:r>
      <w:proofErr w:type="spellStart"/>
      <w:r w:rsidRPr="0047131D">
        <w:rPr>
          <w:rFonts w:eastAsia="Calibri"/>
          <w:b/>
          <w:bCs/>
          <w:i/>
          <w:iCs/>
          <w:color w:val="000000" w:themeColor="text1"/>
          <w:sz w:val="24"/>
          <w:szCs w:val="24"/>
        </w:rPr>
        <w:t>hệ</w:t>
      </w:r>
      <w:proofErr w:type="spellEnd"/>
      <w:r w:rsidRPr="0047131D">
        <w:rPr>
          <w:rFonts w:eastAsia="Calibri"/>
          <w:b/>
          <w:bCs/>
          <w:i/>
          <w:iCs/>
          <w:color w:val="000000" w:themeColor="text1"/>
          <w:sz w:val="24"/>
          <w:szCs w:val="24"/>
        </w:rPr>
        <w:t>:</w:t>
      </w:r>
      <w:r w:rsidRPr="0047131D">
        <w:rPr>
          <w:rFonts w:eastAsia="Calibri"/>
          <w:color w:val="000000" w:themeColor="text1"/>
          <w:sz w:val="24"/>
          <w:szCs w:val="24"/>
        </w:rPr>
        <w:t xml:space="preserve"> </w:t>
      </w:r>
      <w:proofErr w:type="spellStart"/>
      <w:r w:rsidRPr="0047131D">
        <w:rPr>
          <w:rFonts w:eastAsia="Calibri"/>
          <w:color w:val="000000" w:themeColor="text1"/>
          <w:sz w:val="24"/>
          <w:szCs w:val="24"/>
        </w:rPr>
        <w:t>Biên</w:t>
      </w:r>
      <w:proofErr w:type="spellEnd"/>
      <w:r w:rsidRPr="0047131D">
        <w:rPr>
          <w:rFonts w:eastAsia="Calibri"/>
          <w:color w:val="000000" w:themeColor="text1"/>
          <w:sz w:val="24"/>
          <w:szCs w:val="24"/>
        </w:rPr>
        <w:t xml:space="preserve"> </w:t>
      </w:r>
      <w:proofErr w:type="spellStart"/>
      <w:r w:rsidRPr="0047131D">
        <w:rPr>
          <w:rFonts w:eastAsia="Calibri"/>
          <w:color w:val="000000" w:themeColor="text1"/>
          <w:sz w:val="24"/>
          <w:szCs w:val="24"/>
        </w:rPr>
        <w:t>độ</w:t>
      </w:r>
      <w:proofErr w:type="spellEnd"/>
      <w:r w:rsidRPr="0047131D">
        <w:rPr>
          <w:rFonts w:eastAsia="Calibri"/>
          <w:color w:val="000000" w:themeColor="text1"/>
          <w:sz w:val="24"/>
          <w:szCs w:val="24"/>
        </w:rPr>
        <w:t xml:space="preserve"> </w:t>
      </w:r>
      <w:proofErr w:type="spellStart"/>
      <w:r w:rsidRPr="0047131D">
        <w:rPr>
          <w:rFonts w:eastAsia="Calibri"/>
          <w:color w:val="000000" w:themeColor="text1"/>
          <w:sz w:val="24"/>
          <w:szCs w:val="24"/>
        </w:rPr>
        <w:t>của</w:t>
      </w:r>
      <w:proofErr w:type="spellEnd"/>
      <w:r w:rsidRPr="0047131D">
        <w:rPr>
          <w:rFonts w:eastAsia="Calibri"/>
          <w:color w:val="000000" w:themeColor="text1"/>
          <w:sz w:val="24"/>
          <w:szCs w:val="24"/>
        </w:rPr>
        <w:t xml:space="preserve"> </w:t>
      </w:r>
      <w:proofErr w:type="spellStart"/>
      <w:r w:rsidRPr="0047131D">
        <w:rPr>
          <w:rFonts w:eastAsia="Calibri"/>
          <w:color w:val="000000" w:themeColor="text1"/>
          <w:sz w:val="24"/>
          <w:szCs w:val="24"/>
        </w:rPr>
        <w:t>lực</w:t>
      </w:r>
      <w:proofErr w:type="spellEnd"/>
      <w:r w:rsidRPr="0047131D">
        <w:rPr>
          <w:rFonts w:eastAsia="Calibri"/>
          <w:color w:val="000000" w:themeColor="text1"/>
          <w:sz w:val="24"/>
          <w:szCs w:val="24"/>
        </w:rPr>
        <w:t xml:space="preserve"> </w:t>
      </w:r>
      <w:proofErr w:type="spellStart"/>
      <w:r w:rsidRPr="0047131D">
        <w:rPr>
          <w:rFonts w:eastAsia="Calibri"/>
          <w:color w:val="000000" w:themeColor="text1"/>
          <w:sz w:val="24"/>
          <w:szCs w:val="24"/>
        </w:rPr>
        <w:t>cưỡng</w:t>
      </w:r>
      <w:proofErr w:type="spellEnd"/>
      <w:r w:rsidRPr="0047131D">
        <w:rPr>
          <w:rFonts w:eastAsia="Calibri"/>
          <w:color w:val="000000" w:themeColor="text1"/>
          <w:sz w:val="24"/>
          <w:szCs w:val="24"/>
        </w:rPr>
        <w:t xml:space="preserve"> </w:t>
      </w:r>
      <w:proofErr w:type="spellStart"/>
      <w:r w:rsidRPr="0047131D">
        <w:rPr>
          <w:rFonts w:eastAsia="Calibri"/>
          <w:color w:val="000000" w:themeColor="text1"/>
          <w:sz w:val="24"/>
          <w:szCs w:val="24"/>
        </w:rPr>
        <w:t>bức</w:t>
      </w:r>
      <w:proofErr w:type="spellEnd"/>
      <w:r w:rsidRPr="0047131D">
        <w:rPr>
          <w:rFonts w:eastAsia="Calibri"/>
          <w:color w:val="000000" w:themeColor="text1"/>
          <w:sz w:val="24"/>
          <w:szCs w:val="24"/>
        </w:rPr>
        <w:t xml:space="preserve"> </w:t>
      </w:r>
      <w:proofErr w:type="spellStart"/>
      <w:r w:rsidRPr="0047131D">
        <w:rPr>
          <w:rFonts w:eastAsia="Calibri"/>
          <w:color w:val="000000" w:themeColor="text1"/>
          <w:sz w:val="24"/>
          <w:szCs w:val="24"/>
        </w:rPr>
        <w:t>càng</w:t>
      </w:r>
      <w:proofErr w:type="spellEnd"/>
      <w:r w:rsidRPr="0047131D">
        <w:rPr>
          <w:rFonts w:eastAsia="Calibri"/>
          <w:color w:val="000000" w:themeColor="text1"/>
          <w:sz w:val="24"/>
          <w:szCs w:val="24"/>
        </w:rPr>
        <w:t xml:space="preserve"> </w:t>
      </w:r>
      <w:proofErr w:type="spellStart"/>
      <w:r w:rsidRPr="0047131D">
        <w:rPr>
          <w:rFonts w:eastAsia="Calibri"/>
          <w:color w:val="000000" w:themeColor="text1"/>
          <w:sz w:val="24"/>
          <w:szCs w:val="24"/>
        </w:rPr>
        <w:t>lớn</w:t>
      </w:r>
      <w:proofErr w:type="spellEnd"/>
      <w:r w:rsidRPr="0047131D">
        <w:rPr>
          <w:rFonts w:eastAsia="Calibri"/>
          <w:color w:val="000000" w:themeColor="text1"/>
          <w:sz w:val="24"/>
          <w:szCs w:val="24"/>
        </w:rPr>
        <w:t xml:space="preserve"> </w:t>
      </w:r>
      <w:proofErr w:type="spellStart"/>
      <w:r w:rsidRPr="0047131D">
        <w:rPr>
          <w:rFonts w:eastAsia="Calibri"/>
          <w:color w:val="000000" w:themeColor="text1"/>
          <w:sz w:val="24"/>
          <w:szCs w:val="24"/>
        </w:rPr>
        <w:t>khi</w:t>
      </w:r>
      <w:proofErr w:type="spellEnd"/>
      <w:r w:rsidRPr="0047131D">
        <w:rPr>
          <w:rFonts w:eastAsia="Calibri"/>
          <w:color w:val="000000" w:themeColor="text1"/>
          <w:sz w:val="24"/>
          <w:szCs w:val="24"/>
        </w:rPr>
        <w:t xml:space="preserve"> </w:t>
      </w:r>
      <w:proofErr w:type="spellStart"/>
      <w:r w:rsidRPr="0047131D">
        <w:rPr>
          <w:rFonts w:eastAsia="Calibri"/>
          <w:color w:val="000000" w:themeColor="text1"/>
          <w:sz w:val="24"/>
          <w:szCs w:val="24"/>
        </w:rPr>
        <w:t>lực</w:t>
      </w:r>
      <w:proofErr w:type="spellEnd"/>
      <w:r w:rsidRPr="0047131D">
        <w:rPr>
          <w:rFonts w:eastAsia="Calibri"/>
          <w:color w:val="000000" w:themeColor="text1"/>
          <w:sz w:val="24"/>
          <w:szCs w:val="24"/>
        </w:rPr>
        <w:t xml:space="preserve"> </w:t>
      </w:r>
      <w:proofErr w:type="spellStart"/>
      <w:r w:rsidRPr="0047131D">
        <w:rPr>
          <w:rFonts w:eastAsia="Calibri"/>
          <w:color w:val="000000" w:themeColor="text1"/>
          <w:sz w:val="24"/>
          <w:szCs w:val="24"/>
        </w:rPr>
        <w:t>cản</w:t>
      </w:r>
      <w:proofErr w:type="spellEnd"/>
      <w:r w:rsidRPr="0047131D">
        <w:rPr>
          <w:rFonts w:eastAsia="Calibri"/>
          <w:color w:val="000000" w:themeColor="text1"/>
          <w:sz w:val="24"/>
          <w:szCs w:val="24"/>
        </w:rPr>
        <w:t xml:space="preserve"> </w:t>
      </w:r>
      <w:proofErr w:type="spellStart"/>
      <w:r w:rsidRPr="0047131D">
        <w:rPr>
          <w:rFonts w:eastAsia="Calibri"/>
          <w:color w:val="000000" w:themeColor="text1"/>
          <w:sz w:val="24"/>
          <w:szCs w:val="24"/>
        </w:rPr>
        <w:t>càng</w:t>
      </w:r>
      <w:proofErr w:type="spellEnd"/>
      <w:r w:rsidRPr="0047131D">
        <w:rPr>
          <w:rFonts w:eastAsia="Calibri"/>
          <w:color w:val="000000" w:themeColor="text1"/>
          <w:sz w:val="24"/>
          <w:szCs w:val="24"/>
        </w:rPr>
        <w:t xml:space="preserve"> </w:t>
      </w:r>
      <w:proofErr w:type="spellStart"/>
      <w:r w:rsidRPr="0047131D">
        <w:rPr>
          <w:rFonts w:eastAsia="Calibri"/>
          <w:color w:val="000000" w:themeColor="text1"/>
          <w:sz w:val="24"/>
          <w:szCs w:val="24"/>
        </w:rPr>
        <w:t>nhỏ</w:t>
      </w:r>
      <w:proofErr w:type="spellEnd"/>
      <w:r w:rsidRPr="0047131D">
        <w:rPr>
          <w:rFonts w:eastAsia="Calibri"/>
          <w:color w:val="000000" w:themeColor="text1"/>
          <w:sz w:val="24"/>
          <w:szCs w:val="24"/>
        </w:rPr>
        <w:t>.</w:t>
      </w:r>
    </w:p>
    <w:p w14:paraId="2B580216" w14:textId="77777777" w:rsidR="000236BB" w:rsidRPr="0047131D" w:rsidRDefault="000236BB" w:rsidP="000236BB">
      <w:pPr>
        <w:spacing w:line="276" w:lineRule="auto"/>
        <w:ind w:left="630" w:hanging="180"/>
        <w:jc w:val="both"/>
        <w:rPr>
          <w:rFonts w:eastAsia="Calibri"/>
          <w:color w:val="000000" w:themeColor="text1"/>
          <w:sz w:val="24"/>
          <w:szCs w:val="24"/>
        </w:rPr>
      </w:pPr>
      <w:r w:rsidRPr="0047131D">
        <w:rPr>
          <w:rFonts w:eastAsia="Calibri"/>
          <w:color w:val="000000" w:themeColor="text1"/>
          <w:sz w:val="24"/>
          <w:szCs w:val="24"/>
        </w:rPr>
        <w:t xml:space="preserve">+ </w:t>
      </w:r>
      <w:proofErr w:type="spellStart"/>
      <w:r w:rsidRPr="0047131D">
        <w:rPr>
          <w:rFonts w:eastAsia="Calibri"/>
          <w:b/>
          <w:bCs/>
          <w:i/>
          <w:iCs/>
          <w:color w:val="000000" w:themeColor="text1"/>
          <w:sz w:val="24"/>
          <w:szCs w:val="24"/>
        </w:rPr>
        <w:t>sự</w:t>
      </w:r>
      <w:proofErr w:type="spellEnd"/>
      <w:r w:rsidRPr="0047131D">
        <w:rPr>
          <w:rFonts w:eastAsia="Calibri"/>
          <w:b/>
          <w:bCs/>
          <w:i/>
          <w:iCs/>
          <w:color w:val="000000" w:themeColor="text1"/>
          <w:sz w:val="24"/>
          <w:szCs w:val="24"/>
        </w:rPr>
        <w:t xml:space="preserve"> </w:t>
      </w:r>
      <w:proofErr w:type="spellStart"/>
      <w:r w:rsidRPr="0047131D">
        <w:rPr>
          <w:rFonts w:eastAsia="Calibri"/>
          <w:b/>
          <w:bCs/>
          <w:i/>
          <w:iCs/>
          <w:color w:val="000000" w:themeColor="text1"/>
          <w:sz w:val="24"/>
          <w:szCs w:val="24"/>
        </w:rPr>
        <w:t>chênh</w:t>
      </w:r>
      <w:proofErr w:type="spellEnd"/>
      <w:r w:rsidRPr="0047131D">
        <w:rPr>
          <w:rFonts w:eastAsia="Calibri"/>
          <w:b/>
          <w:bCs/>
          <w:i/>
          <w:iCs/>
          <w:color w:val="000000" w:themeColor="text1"/>
          <w:sz w:val="24"/>
          <w:szCs w:val="24"/>
        </w:rPr>
        <w:t xml:space="preserve"> </w:t>
      </w:r>
      <w:proofErr w:type="spellStart"/>
      <w:r w:rsidRPr="0047131D">
        <w:rPr>
          <w:rFonts w:eastAsia="Calibri"/>
          <w:b/>
          <w:bCs/>
          <w:i/>
          <w:iCs/>
          <w:color w:val="000000" w:themeColor="text1"/>
          <w:sz w:val="24"/>
          <w:szCs w:val="24"/>
        </w:rPr>
        <w:t>lệch</w:t>
      </w:r>
      <w:proofErr w:type="spellEnd"/>
      <w:r w:rsidRPr="0047131D">
        <w:rPr>
          <w:rFonts w:eastAsia="Calibri"/>
          <w:b/>
          <w:bCs/>
          <w:i/>
          <w:iCs/>
          <w:color w:val="000000" w:themeColor="text1"/>
          <w:sz w:val="24"/>
          <w:szCs w:val="24"/>
        </w:rPr>
        <w:t xml:space="preserve"> </w:t>
      </w:r>
      <w:proofErr w:type="spellStart"/>
      <w:r w:rsidRPr="0047131D">
        <w:rPr>
          <w:rFonts w:eastAsia="Calibri"/>
          <w:b/>
          <w:bCs/>
          <w:i/>
          <w:iCs/>
          <w:color w:val="000000" w:themeColor="text1"/>
          <w:sz w:val="24"/>
          <w:szCs w:val="24"/>
        </w:rPr>
        <w:t>giữa</w:t>
      </w:r>
      <w:proofErr w:type="spellEnd"/>
      <w:r w:rsidRPr="0047131D">
        <w:rPr>
          <w:rFonts w:eastAsia="Calibri"/>
          <w:b/>
          <w:bCs/>
          <w:i/>
          <w:iCs/>
          <w:color w:val="000000" w:themeColor="text1"/>
          <w:sz w:val="24"/>
          <w:szCs w:val="24"/>
        </w:rPr>
        <w:t xml:space="preserve"> </w:t>
      </w:r>
      <w:proofErr w:type="spellStart"/>
      <w:r w:rsidRPr="0047131D">
        <w:rPr>
          <w:rFonts w:eastAsia="Calibri"/>
          <w:b/>
          <w:bCs/>
          <w:i/>
          <w:iCs/>
          <w:color w:val="000000" w:themeColor="text1"/>
          <w:sz w:val="24"/>
          <w:szCs w:val="24"/>
        </w:rPr>
        <w:t>tần</w:t>
      </w:r>
      <w:proofErr w:type="spellEnd"/>
      <w:r w:rsidRPr="0047131D">
        <w:rPr>
          <w:rFonts w:eastAsia="Calibri"/>
          <w:b/>
          <w:bCs/>
          <w:i/>
          <w:iCs/>
          <w:color w:val="000000" w:themeColor="text1"/>
          <w:sz w:val="24"/>
          <w:szCs w:val="24"/>
        </w:rPr>
        <w:t xml:space="preserve"> </w:t>
      </w:r>
      <w:proofErr w:type="spellStart"/>
      <w:r w:rsidRPr="0047131D">
        <w:rPr>
          <w:rFonts w:eastAsia="Calibri"/>
          <w:b/>
          <w:bCs/>
          <w:i/>
          <w:iCs/>
          <w:color w:val="000000" w:themeColor="text1"/>
          <w:sz w:val="24"/>
          <w:szCs w:val="24"/>
        </w:rPr>
        <w:t>số</w:t>
      </w:r>
      <w:proofErr w:type="spellEnd"/>
      <w:r w:rsidRPr="0047131D">
        <w:rPr>
          <w:rFonts w:eastAsia="Calibri"/>
          <w:b/>
          <w:bCs/>
          <w:i/>
          <w:iCs/>
          <w:color w:val="000000" w:themeColor="text1"/>
          <w:sz w:val="24"/>
          <w:szCs w:val="24"/>
        </w:rPr>
        <w:t xml:space="preserve"> </w:t>
      </w:r>
      <w:proofErr w:type="spellStart"/>
      <w:r w:rsidRPr="0047131D">
        <w:rPr>
          <w:rFonts w:eastAsia="Calibri"/>
          <w:b/>
          <w:bCs/>
          <w:i/>
          <w:iCs/>
          <w:color w:val="000000" w:themeColor="text1"/>
          <w:sz w:val="24"/>
          <w:szCs w:val="24"/>
        </w:rPr>
        <w:t>cưỡng</w:t>
      </w:r>
      <w:proofErr w:type="spellEnd"/>
      <w:r w:rsidRPr="0047131D">
        <w:rPr>
          <w:rFonts w:eastAsia="Calibri"/>
          <w:b/>
          <w:bCs/>
          <w:i/>
          <w:iCs/>
          <w:color w:val="000000" w:themeColor="text1"/>
          <w:sz w:val="24"/>
          <w:szCs w:val="24"/>
        </w:rPr>
        <w:t xml:space="preserve"> </w:t>
      </w:r>
      <w:proofErr w:type="spellStart"/>
      <w:r w:rsidRPr="0047131D">
        <w:rPr>
          <w:rFonts w:eastAsia="Calibri"/>
          <w:b/>
          <w:bCs/>
          <w:i/>
          <w:iCs/>
          <w:color w:val="000000" w:themeColor="text1"/>
          <w:sz w:val="24"/>
          <w:szCs w:val="24"/>
        </w:rPr>
        <w:t>bức</w:t>
      </w:r>
      <w:proofErr w:type="spellEnd"/>
      <w:r w:rsidRPr="0047131D">
        <w:rPr>
          <w:rFonts w:eastAsia="Calibri"/>
          <w:b/>
          <w:bCs/>
          <w:i/>
          <w:iCs/>
          <w:color w:val="000000" w:themeColor="text1"/>
          <w:sz w:val="24"/>
          <w:szCs w:val="24"/>
        </w:rPr>
        <w:t xml:space="preserve"> f </w:t>
      </w:r>
      <w:proofErr w:type="spellStart"/>
      <w:r w:rsidRPr="0047131D">
        <w:rPr>
          <w:rFonts w:eastAsia="Calibri"/>
          <w:b/>
          <w:bCs/>
          <w:i/>
          <w:iCs/>
          <w:color w:val="000000" w:themeColor="text1"/>
          <w:sz w:val="24"/>
          <w:szCs w:val="24"/>
        </w:rPr>
        <w:t>và</w:t>
      </w:r>
      <w:proofErr w:type="spellEnd"/>
      <w:r w:rsidRPr="0047131D">
        <w:rPr>
          <w:rFonts w:eastAsia="Calibri"/>
          <w:b/>
          <w:bCs/>
          <w:i/>
          <w:iCs/>
          <w:color w:val="000000" w:themeColor="text1"/>
          <w:sz w:val="24"/>
          <w:szCs w:val="24"/>
        </w:rPr>
        <w:t xml:space="preserve"> </w:t>
      </w:r>
      <w:proofErr w:type="spellStart"/>
      <w:r w:rsidRPr="0047131D">
        <w:rPr>
          <w:rFonts w:eastAsia="Calibri"/>
          <w:b/>
          <w:bCs/>
          <w:i/>
          <w:iCs/>
          <w:color w:val="000000" w:themeColor="text1"/>
          <w:sz w:val="24"/>
          <w:szCs w:val="24"/>
        </w:rPr>
        <w:t>tần</w:t>
      </w:r>
      <w:proofErr w:type="spellEnd"/>
      <w:r w:rsidRPr="0047131D">
        <w:rPr>
          <w:rFonts w:eastAsia="Calibri"/>
          <w:b/>
          <w:bCs/>
          <w:i/>
          <w:iCs/>
          <w:color w:val="000000" w:themeColor="text1"/>
          <w:sz w:val="24"/>
          <w:szCs w:val="24"/>
        </w:rPr>
        <w:t xml:space="preserve"> </w:t>
      </w:r>
      <w:proofErr w:type="spellStart"/>
      <w:r w:rsidRPr="0047131D">
        <w:rPr>
          <w:rFonts w:eastAsia="Calibri"/>
          <w:b/>
          <w:bCs/>
          <w:i/>
          <w:iCs/>
          <w:color w:val="000000" w:themeColor="text1"/>
          <w:sz w:val="24"/>
          <w:szCs w:val="24"/>
        </w:rPr>
        <w:t>số</w:t>
      </w:r>
      <w:proofErr w:type="spellEnd"/>
      <w:r w:rsidRPr="0047131D">
        <w:rPr>
          <w:rFonts w:eastAsia="Calibri"/>
          <w:b/>
          <w:bCs/>
          <w:i/>
          <w:iCs/>
          <w:color w:val="000000" w:themeColor="text1"/>
          <w:sz w:val="24"/>
          <w:szCs w:val="24"/>
        </w:rPr>
        <w:t xml:space="preserve"> </w:t>
      </w:r>
      <w:proofErr w:type="spellStart"/>
      <w:r w:rsidRPr="0047131D">
        <w:rPr>
          <w:rFonts w:eastAsia="Calibri"/>
          <w:b/>
          <w:bCs/>
          <w:i/>
          <w:iCs/>
          <w:color w:val="000000" w:themeColor="text1"/>
          <w:sz w:val="24"/>
          <w:szCs w:val="24"/>
        </w:rPr>
        <w:t>riêng</w:t>
      </w:r>
      <w:proofErr w:type="spellEnd"/>
      <w:r w:rsidRPr="0047131D">
        <w:rPr>
          <w:rFonts w:eastAsia="Calibri"/>
          <w:b/>
          <w:bCs/>
          <w:i/>
          <w:iCs/>
          <w:color w:val="000000" w:themeColor="text1"/>
          <w:sz w:val="24"/>
          <w:szCs w:val="24"/>
        </w:rPr>
        <w:t xml:space="preserve"> f</w:t>
      </w:r>
      <w:r w:rsidRPr="0047131D">
        <w:rPr>
          <w:rFonts w:eastAsia="Calibri"/>
          <w:b/>
          <w:bCs/>
          <w:i/>
          <w:iCs/>
          <w:color w:val="000000" w:themeColor="text1"/>
          <w:sz w:val="24"/>
          <w:szCs w:val="24"/>
          <w:vertAlign w:val="subscript"/>
        </w:rPr>
        <w:t>0</w:t>
      </w:r>
      <w:r w:rsidRPr="0047131D">
        <w:rPr>
          <w:rFonts w:eastAsia="Calibri"/>
          <w:b/>
          <w:bCs/>
          <w:i/>
          <w:iCs/>
          <w:color w:val="000000" w:themeColor="text1"/>
          <w:sz w:val="24"/>
          <w:szCs w:val="24"/>
        </w:rPr>
        <w:t xml:space="preserve"> </w:t>
      </w:r>
      <w:proofErr w:type="spellStart"/>
      <w:r w:rsidRPr="0047131D">
        <w:rPr>
          <w:rFonts w:eastAsia="Calibri"/>
          <w:b/>
          <w:bCs/>
          <w:i/>
          <w:iCs/>
          <w:color w:val="000000" w:themeColor="text1"/>
          <w:sz w:val="24"/>
          <w:szCs w:val="24"/>
        </w:rPr>
        <w:t>của</w:t>
      </w:r>
      <w:proofErr w:type="spellEnd"/>
      <w:r w:rsidRPr="0047131D">
        <w:rPr>
          <w:rFonts w:eastAsia="Calibri"/>
          <w:b/>
          <w:bCs/>
          <w:i/>
          <w:iCs/>
          <w:color w:val="000000" w:themeColor="text1"/>
          <w:sz w:val="24"/>
          <w:szCs w:val="24"/>
        </w:rPr>
        <w:t xml:space="preserve"> </w:t>
      </w:r>
      <w:proofErr w:type="spellStart"/>
      <w:r w:rsidRPr="0047131D">
        <w:rPr>
          <w:rFonts w:eastAsia="Calibri"/>
          <w:b/>
          <w:bCs/>
          <w:i/>
          <w:iCs/>
          <w:color w:val="000000" w:themeColor="text1"/>
          <w:sz w:val="24"/>
          <w:szCs w:val="24"/>
        </w:rPr>
        <w:t>hệ</w:t>
      </w:r>
      <w:proofErr w:type="spellEnd"/>
      <w:r w:rsidRPr="0047131D">
        <w:rPr>
          <w:rFonts w:eastAsia="Calibri"/>
          <w:b/>
          <w:bCs/>
          <w:i/>
          <w:iCs/>
          <w:color w:val="000000" w:themeColor="text1"/>
          <w:sz w:val="24"/>
          <w:szCs w:val="24"/>
        </w:rPr>
        <w:t>:</w:t>
      </w:r>
      <w:r w:rsidRPr="0047131D">
        <w:rPr>
          <w:rFonts w:eastAsia="Calibri"/>
          <w:color w:val="000000" w:themeColor="text1"/>
          <w:sz w:val="24"/>
          <w:szCs w:val="24"/>
        </w:rPr>
        <w:t xml:space="preserve"> </w:t>
      </w:r>
      <w:proofErr w:type="spellStart"/>
      <w:r w:rsidRPr="0047131D">
        <w:rPr>
          <w:rFonts w:eastAsia="Calibri"/>
          <w:color w:val="000000" w:themeColor="text1"/>
          <w:sz w:val="24"/>
          <w:szCs w:val="24"/>
        </w:rPr>
        <w:t>sự</w:t>
      </w:r>
      <w:proofErr w:type="spellEnd"/>
      <w:r w:rsidRPr="0047131D">
        <w:rPr>
          <w:rFonts w:eastAsia="Calibri"/>
          <w:color w:val="000000" w:themeColor="text1"/>
          <w:sz w:val="24"/>
          <w:szCs w:val="24"/>
        </w:rPr>
        <w:t xml:space="preserve"> </w:t>
      </w:r>
      <w:proofErr w:type="spellStart"/>
      <w:r w:rsidRPr="0047131D">
        <w:rPr>
          <w:rFonts w:eastAsia="Calibri"/>
          <w:color w:val="000000" w:themeColor="text1"/>
          <w:sz w:val="24"/>
          <w:szCs w:val="24"/>
        </w:rPr>
        <w:t>chênh</w:t>
      </w:r>
      <w:proofErr w:type="spellEnd"/>
      <w:r w:rsidRPr="0047131D">
        <w:rPr>
          <w:rFonts w:eastAsia="Calibri"/>
          <w:color w:val="000000" w:themeColor="text1"/>
          <w:sz w:val="24"/>
          <w:szCs w:val="24"/>
        </w:rPr>
        <w:t xml:space="preserve"> </w:t>
      </w:r>
      <w:proofErr w:type="spellStart"/>
      <w:r w:rsidRPr="0047131D">
        <w:rPr>
          <w:rFonts w:eastAsia="Calibri"/>
          <w:color w:val="000000" w:themeColor="text1"/>
          <w:sz w:val="24"/>
          <w:szCs w:val="24"/>
        </w:rPr>
        <w:t>lệch</w:t>
      </w:r>
      <w:proofErr w:type="spellEnd"/>
      <w:r w:rsidRPr="0047131D">
        <w:rPr>
          <w:rFonts w:eastAsia="Calibri"/>
          <w:color w:val="000000" w:themeColor="text1"/>
          <w:sz w:val="24"/>
          <w:szCs w:val="24"/>
        </w:rPr>
        <w:t xml:space="preserve"> </w:t>
      </w:r>
      <w:proofErr w:type="spellStart"/>
      <w:r w:rsidRPr="0047131D">
        <w:rPr>
          <w:rFonts w:eastAsia="Calibri"/>
          <w:color w:val="000000" w:themeColor="text1"/>
          <w:sz w:val="24"/>
          <w:szCs w:val="24"/>
        </w:rPr>
        <w:t>càng</w:t>
      </w:r>
      <w:proofErr w:type="spellEnd"/>
      <w:r w:rsidRPr="0047131D">
        <w:rPr>
          <w:rFonts w:eastAsia="Calibri"/>
          <w:color w:val="000000" w:themeColor="text1"/>
          <w:sz w:val="24"/>
          <w:szCs w:val="24"/>
        </w:rPr>
        <w:t xml:space="preserve"> </w:t>
      </w:r>
      <w:proofErr w:type="spellStart"/>
      <w:r w:rsidRPr="0047131D">
        <w:rPr>
          <w:rFonts w:eastAsia="Calibri"/>
          <w:color w:val="000000" w:themeColor="text1"/>
          <w:sz w:val="24"/>
          <w:szCs w:val="24"/>
        </w:rPr>
        <w:t>ít</w:t>
      </w:r>
      <w:proofErr w:type="spellEnd"/>
      <w:r w:rsidRPr="0047131D">
        <w:rPr>
          <w:rFonts w:eastAsia="Calibri"/>
          <w:color w:val="000000" w:themeColor="text1"/>
          <w:sz w:val="24"/>
          <w:szCs w:val="24"/>
        </w:rPr>
        <w:t xml:space="preserve"> </w:t>
      </w:r>
      <w:proofErr w:type="spellStart"/>
      <w:r w:rsidRPr="0047131D">
        <w:rPr>
          <w:rFonts w:eastAsia="Calibri"/>
          <w:color w:val="000000" w:themeColor="text1"/>
          <w:sz w:val="24"/>
          <w:szCs w:val="24"/>
        </w:rPr>
        <w:t>thì</w:t>
      </w:r>
      <w:proofErr w:type="spellEnd"/>
      <w:r w:rsidRPr="0047131D">
        <w:rPr>
          <w:rFonts w:eastAsia="Calibri"/>
          <w:color w:val="000000" w:themeColor="text1"/>
          <w:sz w:val="24"/>
          <w:szCs w:val="24"/>
        </w:rPr>
        <w:t xml:space="preserve"> </w:t>
      </w:r>
      <w:proofErr w:type="spellStart"/>
      <w:r w:rsidRPr="0047131D">
        <w:rPr>
          <w:rFonts w:eastAsia="Calibri"/>
          <w:color w:val="000000" w:themeColor="text1"/>
          <w:sz w:val="24"/>
          <w:szCs w:val="24"/>
        </w:rPr>
        <w:t>biên</w:t>
      </w:r>
      <w:proofErr w:type="spellEnd"/>
      <w:r w:rsidRPr="0047131D">
        <w:rPr>
          <w:rFonts w:eastAsia="Calibri"/>
          <w:color w:val="000000" w:themeColor="text1"/>
          <w:sz w:val="24"/>
          <w:szCs w:val="24"/>
        </w:rPr>
        <w:t xml:space="preserve"> </w:t>
      </w:r>
      <w:proofErr w:type="spellStart"/>
      <w:r w:rsidRPr="0047131D">
        <w:rPr>
          <w:rFonts w:eastAsia="Calibri"/>
          <w:color w:val="000000" w:themeColor="text1"/>
          <w:sz w:val="24"/>
          <w:szCs w:val="24"/>
        </w:rPr>
        <w:t>độ</w:t>
      </w:r>
      <w:proofErr w:type="spellEnd"/>
      <w:r w:rsidRPr="0047131D">
        <w:rPr>
          <w:rFonts w:eastAsia="Calibri"/>
          <w:color w:val="000000" w:themeColor="text1"/>
          <w:sz w:val="24"/>
          <w:szCs w:val="24"/>
        </w:rPr>
        <w:t xml:space="preserve"> </w:t>
      </w:r>
      <w:proofErr w:type="spellStart"/>
      <w:r w:rsidRPr="0047131D">
        <w:rPr>
          <w:rFonts w:eastAsia="Calibri"/>
          <w:color w:val="000000" w:themeColor="text1"/>
          <w:sz w:val="24"/>
          <w:szCs w:val="24"/>
        </w:rPr>
        <w:t>của</w:t>
      </w:r>
      <w:proofErr w:type="spellEnd"/>
      <w:r w:rsidRPr="0047131D">
        <w:rPr>
          <w:rFonts w:eastAsia="Calibri"/>
          <w:color w:val="000000" w:themeColor="text1"/>
          <w:sz w:val="24"/>
          <w:szCs w:val="24"/>
        </w:rPr>
        <w:t xml:space="preserve"> dao </w:t>
      </w:r>
      <w:proofErr w:type="spellStart"/>
      <w:r w:rsidRPr="0047131D">
        <w:rPr>
          <w:rFonts w:eastAsia="Calibri"/>
          <w:color w:val="000000" w:themeColor="text1"/>
          <w:sz w:val="24"/>
          <w:szCs w:val="24"/>
        </w:rPr>
        <w:t>động</w:t>
      </w:r>
      <w:proofErr w:type="spellEnd"/>
      <w:r w:rsidRPr="0047131D">
        <w:rPr>
          <w:rFonts w:eastAsia="Calibri"/>
          <w:color w:val="000000" w:themeColor="text1"/>
          <w:sz w:val="24"/>
          <w:szCs w:val="24"/>
        </w:rPr>
        <w:t xml:space="preserve"> </w:t>
      </w:r>
      <w:proofErr w:type="spellStart"/>
      <w:r w:rsidRPr="0047131D">
        <w:rPr>
          <w:rFonts w:eastAsia="Calibri"/>
          <w:color w:val="000000" w:themeColor="text1"/>
          <w:sz w:val="24"/>
          <w:szCs w:val="24"/>
        </w:rPr>
        <w:t>cưỡng</w:t>
      </w:r>
      <w:proofErr w:type="spellEnd"/>
      <w:r w:rsidRPr="0047131D">
        <w:rPr>
          <w:rFonts w:eastAsia="Calibri"/>
          <w:color w:val="000000" w:themeColor="text1"/>
          <w:sz w:val="24"/>
          <w:szCs w:val="24"/>
        </w:rPr>
        <w:t xml:space="preserve"> </w:t>
      </w:r>
      <w:proofErr w:type="spellStart"/>
      <w:r w:rsidRPr="0047131D">
        <w:rPr>
          <w:rFonts w:eastAsia="Calibri"/>
          <w:color w:val="000000" w:themeColor="text1"/>
          <w:sz w:val="24"/>
          <w:szCs w:val="24"/>
        </w:rPr>
        <w:t>bức</w:t>
      </w:r>
      <w:proofErr w:type="spellEnd"/>
      <w:r w:rsidRPr="0047131D">
        <w:rPr>
          <w:rFonts w:eastAsia="Calibri"/>
          <w:color w:val="000000" w:themeColor="text1"/>
          <w:sz w:val="24"/>
          <w:szCs w:val="24"/>
        </w:rPr>
        <w:t xml:space="preserve"> </w:t>
      </w:r>
      <w:proofErr w:type="spellStart"/>
      <w:r w:rsidRPr="0047131D">
        <w:rPr>
          <w:rFonts w:eastAsia="Calibri"/>
          <w:color w:val="000000" w:themeColor="text1"/>
          <w:sz w:val="24"/>
          <w:szCs w:val="24"/>
        </w:rPr>
        <w:t>càng</w:t>
      </w:r>
      <w:proofErr w:type="spellEnd"/>
      <w:r w:rsidRPr="0047131D">
        <w:rPr>
          <w:rFonts w:eastAsia="Calibri"/>
          <w:color w:val="000000" w:themeColor="text1"/>
          <w:sz w:val="24"/>
          <w:szCs w:val="24"/>
        </w:rPr>
        <w:t xml:space="preserve"> </w:t>
      </w:r>
      <w:proofErr w:type="spellStart"/>
      <w:r w:rsidRPr="0047131D">
        <w:rPr>
          <w:rFonts w:eastAsia="Calibri"/>
          <w:color w:val="000000" w:themeColor="text1"/>
          <w:sz w:val="24"/>
          <w:szCs w:val="24"/>
        </w:rPr>
        <w:t>lớn</w:t>
      </w:r>
      <w:proofErr w:type="spellEnd"/>
      <w:r w:rsidRPr="0047131D">
        <w:rPr>
          <w:rFonts w:eastAsia="Calibri"/>
          <w:color w:val="000000" w:themeColor="text1"/>
          <w:sz w:val="24"/>
          <w:szCs w:val="24"/>
        </w:rPr>
        <w:t>.</w:t>
      </w:r>
    </w:p>
    <w:p w14:paraId="6A54E287" w14:textId="77777777" w:rsidR="000236BB" w:rsidRPr="0047131D" w:rsidRDefault="000236BB" w:rsidP="000236BB">
      <w:pPr>
        <w:tabs>
          <w:tab w:val="left" w:pos="360"/>
        </w:tabs>
        <w:spacing w:line="276" w:lineRule="auto"/>
        <w:jc w:val="both"/>
        <w:rPr>
          <w:color w:val="000000" w:themeColor="text1"/>
          <w:sz w:val="24"/>
          <w:szCs w:val="24"/>
        </w:rPr>
      </w:pPr>
      <w:r w:rsidRPr="0047131D">
        <w:rPr>
          <w:noProof/>
          <w:color w:val="000000" w:themeColor="text1"/>
          <w:sz w:val="24"/>
          <w:szCs w:val="24"/>
        </w:rPr>
        <mc:AlternateContent>
          <mc:Choice Requires="wpg">
            <w:drawing>
              <wp:inline distT="0" distB="0" distL="0" distR="0" wp14:anchorId="050139DB" wp14:editId="1B15377D">
                <wp:extent cx="4477019" cy="340995"/>
                <wp:effectExtent l="0" t="0" r="0" b="1905"/>
                <wp:docPr id="1287654146" name="Group 51" descr="n404 fb Linh Linh"/>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77019" cy="340995"/>
                          <a:chOff x="95" y="0"/>
                          <a:chExt cx="44779" cy="3433"/>
                        </a:xfrm>
                      </wpg:grpSpPr>
                      <wpg:grpSp>
                        <wpg:cNvPr id="486518000" name="Group 52"/>
                        <wpg:cNvGrpSpPr>
                          <a:grpSpLocks/>
                        </wpg:cNvGrpSpPr>
                        <wpg:grpSpPr bwMode="auto">
                          <a:xfrm>
                            <a:off x="95" y="0"/>
                            <a:ext cx="44779" cy="3433"/>
                            <a:chOff x="95" y="0"/>
                            <a:chExt cx="44778" cy="3433"/>
                          </a:xfrm>
                        </wpg:grpSpPr>
                        <wpg:grpSp>
                          <wpg:cNvPr id="1048741163" name="Group 53"/>
                          <wpg:cNvGrpSpPr>
                            <a:grpSpLocks/>
                          </wpg:cNvGrpSpPr>
                          <wpg:grpSpPr bwMode="auto">
                            <a:xfrm>
                              <a:off x="95" y="0"/>
                              <a:ext cx="44778" cy="3225"/>
                              <a:chOff x="92" y="0"/>
                              <a:chExt cx="43248" cy="3227"/>
                            </a:xfrm>
                          </wpg:grpSpPr>
                          <wps:wsp>
                            <wps:cNvPr id="138837946" name="Flowchart: Alternate Process 54"/>
                            <wps:cNvSpPr>
                              <a:spLocks noChangeArrowheads="1"/>
                            </wps:cNvSpPr>
                            <wps:spPr bwMode="auto">
                              <a:xfrm>
                                <a:off x="1026" y="0"/>
                                <a:ext cx="42314" cy="3227"/>
                              </a:xfrm>
                              <a:prstGeom prst="flowChartAlternateProcess">
                                <a:avLst/>
                              </a:prstGeom>
                              <a:solidFill>
                                <a:srgbClr val="98C1D9">
                                  <a:alpha val="79999"/>
                                </a:srgb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368160719" name="Hexagon 55"/>
                            <wps:cNvSpPr>
                              <a:spLocks noChangeArrowheads="1"/>
                            </wps:cNvSpPr>
                            <wps:spPr bwMode="auto">
                              <a:xfrm>
                                <a:off x="391" y="0"/>
                                <a:ext cx="4058" cy="3225"/>
                              </a:xfrm>
                              <a:prstGeom prst="hexagon">
                                <a:avLst>
                                  <a:gd name="adj" fmla="val 25003"/>
                                  <a:gd name="vf" fmla="val 115470"/>
                                </a:avLst>
                              </a:prstGeom>
                              <a:solidFill>
                                <a:srgbClr val="FF660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378989083" name="Hexagon 56"/>
                            <wps:cNvSpPr>
                              <a:spLocks noChangeArrowheads="1"/>
                            </wps:cNvSpPr>
                            <wps:spPr bwMode="auto">
                              <a:xfrm>
                                <a:off x="92" y="0"/>
                                <a:ext cx="4058" cy="3225"/>
                              </a:xfrm>
                              <a:prstGeom prst="hexagon">
                                <a:avLst>
                                  <a:gd name="adj" fmla="val 25003"/>
                                  <a:gd name="vf" fmla="val 115470"/>
                                </a:avLst>
                              </a:prstGeom>
                              <a:solidFill>
                                <a:srgbClr val="3D5A8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s:wsp>
                          <wps:cNvPr id="912145724" name="WordArt 192"/>
                          <wps:cNvSpPr txBox="1">
                            <a:spLocks noChangeArrowheads="1" noChangeShapeType="1"/>
                          </wps:cNvSpPr>
                          <wps:spPr bwMode="auto">
                            <a:xfrm>
                              <a:off x="4855" y="168"/>
                              <a:ext cx="39543" cy="3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977F114" w14:textId="77777777" w:rsidR="000236BB" w:rsidRPr="009111E4" w:rsidRDefault="000236BB" w:rsidP="000236BB">
                                <w:pPr>
                                  <w:pStyle w:val="NormalWeb"/>
                                  <w:ind w:firstLine="0"/>
                                  <w:jc w:val="left"/>
                                  <w:rPr>
                                    <w:b/>
                                    <w:color w:val="FFFFFF" w:themeColor="background1"/>
                                    <w:sz w:val="32"/>
                                    <w:szCs w:val="32"/>
                                  </w:rPr>
                                </w:pPr>
                                <w:r>
                                  <w:rPr>
                                    <w:b/>
                                    <w:bCs/>
                                    <w:color w:val="FFFFFF" w:themeColor="background1"/>
                                    <w:sz w:val="32"/>
                                    <w:szCs w:val="32"/>
                                  </w:rPr>
                                  <w:t>Hiện tượng cộng hưởng</w:t>
                                </w:r>
                              </w:p>
                            </w:txbxContent>
                          </wps:txbx>
                          <wps:bodyPr rot="0" vert="horz" wrap="square" lIns="91440" tIns="45720" rIns="91440" bIns="45720" anchor="t" anchorCtr="0" upright="1">
                            <a:noAutofit/>
                          </wps:bodyPr>
                        </wps:wsp>
                      </wpg:grpSp>
                      <wps:wsp>
                        <wps:cNvPr id="958341711" name="WordArt 192"/>
                        <wps:cNvSpPr txBox="1">
                          <a:spLocks noChangeArrowheads="1" noChangeShapeType="1"/>
                        </wps:cNvSpPr>
                        <wps:spPr bwMode="auto">
                          <a:xfrm>
                            <a:off x="814" y="0"/>
                            <a:ext cx="2881" cy="2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8F33F82" w14:textId="77777777" w:rsidR="000236BB" w:rsidRPr="009111E4" w:rsidRDefault="000236BB" w:rsidP="000236BB">
                              <w:pPr>
                                <w:pStyle w:val="NormalWeb"/>
                                <w:ind w:firstLine="0"/>
                                <w:rPr>
                                  <w:b/>
                                  <w:bCs/>
                                  <w:color w:val="FFFFFF" w:themeColor="background1"/>
                                  <w:sz w:val="32"/>
                                  <w:szCs w:val="32"/>
                                </w:rPr>
                              </w:pPr>
                              <w:r>
                                <w:rPr>
                                  <w:rFonts w:ascii="Font Awesome 5 Free Solid" w:hAnsi="Font Awesome 5 Free Solid"/>
                                  <w:b/>
                                  <w:bCs/>
                                  <w:color w:val="FFFFFF" w:themeColor="background1"/>
                                  <w:sz w:val="32"/>
                                  <w:szCs w:val="32"/>
                                </w:rPr>
                                <w:t>4</w:t>
                              </w:r>
                            </w:p>
                          </w:txbxContent>
                        </wps:txbx>
                        <wps:bodyPr rot="0" vert="horz" wrap="square" lIns="91440" tIns="45720" rIns="91440" bIns="45720" anchor="t" anchorCtr="0" upright="1">
                          <a:noAutofit/>
                        </wps:bodyPr>
                      </wps:wsp>
                    </wpg:wgp>
                  </a:graphicData>
                </a:graphic>
              </wp:inline>
            </w:drawing>
          </mc:Choice>
          <mc:Fallback>
            <w:pict>
              <v:group w14:anchorId="050139DB" id="_x0000_s1234" alt="n404 fb Linh Linh" style="width:352.5pt;height:26.85pt;mso-position-horizontal-relative:char;mso-position-vertical-relative:line" coordorigin="95" coordsize="44779,3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">
                <v:group id="Group 52" o:spid="_x0000_s1235" style="position:absolute;left:95;width:44779;height:3433" coordorigin="95" coordsize="44778,3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">
                  <v:group id="Group 53" o:spid="_x0000_s1236" style="position:absolute;left:95;width:44778;height:3225" coordorigin="92" coordsize="43248,3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">
                    <v:shape id="Flowchart: Alternate Process 54" o:spid="_x0000_s1237" type="#_x0000_t176" style="position:absolute;left:1026;width:42314;height:3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" fillcolor="#98c1d9" stroked="f" strokeweight="1pt">
                      <v:fill opacity="52428f"/>
                    </v:shape>
                    <v:shape id="Hexagon 55" o:spid="_x0000_s1238" type="#_x0000_t9" style="position:absolute;left:391;width:4058;height:3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" adj="4292" fillcolor="#f60" stroked="f" strokeweight="1pt"/>
                    <v:shape id="Hexagon 56" o:spid="_x0000_s1239" type="#_x0000_t9" style="position:absolute;left:92;width:4058;height:3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" adj="4292" fillcolor="#3d5a80" stroked="f" strokeweight="1pt"/>
                  </v:group>
                  <v:shape id="WordArt 192" o:spid="_x0000_s1240" type="#_x0000_t202" style="position:absolute;left:4855;top:168;width:39543;height:3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" filled="f" stroked="f">
                    <v:stroke joinstyle="round"/>
                    <o:lock v:ext="edit" shapetype="t"/>
                    <v:textbox>
                      <w:txbxContent>
                        <w:p w14:paraId="6977F114" w14:textId="77777777" w:rsidR="000236BB" w:rsidRPr="009111E4" w:rsidRDefault="000236BB" w:rsidP="000236BB">
                          <w:pPr>
                            <w:pStyle w:val="NormalWeb"/>
                            <w:ind w:firstLine="0"/>
                            <w:jc w:val="left"/>
                            <w:rPr>
                              <w:b/>
                              <w:color w:val="FFFFFF" w:themeColor="background1"/>
                              <w:sz w:val="32"/>
                              <w:szCs w:val="32"/>
                            </w:rPr>
                          </w:pPr>
                          <w:r>
                            <w:rPr>
                              <w:b/>
                              <w:bCs/>
                              <w:color w:val="FFFFFF" w:themeColor="background1"/>
                              <w:sz w:val="32"/>
                              <w:szCs w:val="32"/>
                            </w:rPr>
                            <w:t>Hiện tượng cộng hưởng</w:t>
                          </w:r>
                        </w:p>
                      </w:txbxContent>
                    </v:textbox>
                  </v:shape>
                </v:group>
                <v:shape id="WordArt 192" o:spid="_x0000_s1241" type="#_x0000_t202" style="position:absolute;left:814;width:2881;height:2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" filled="f" stroked="f">
                  <v:stroke joinstyle="round"/>
                  <o:lock v:ext="edit" shapetype="t"/>
                  <v:textbox>
                    <w:txbxContent>
                      <w:p w14:paraId="78F33F82" w14:textId="77777777" w:rsidR="000236BB" w:rsidRPr="009111E4" w:rsidRDefault="000236BB" w:rsidP="000236BB">
                        <w:pPr>
                          <w:pStyle w:val="NormalWeb"/>
                          <w:ind w:firstLine="0"/>
                          <w:rPr>
                            <w:b/>
                            <w:bCs/>
                            <w:color w:val="FFFFFF" w:themeColor="background1"/>
                            <w:sz w:val="32"/>
                            <w:szCs w:val="32"/>
                          </w:rPr>
                        </w:pPr>
                        <w:r>
                          <w:rPr>
                            <w:rFonts w:ascii="Font Awesome 5 Free Solid" w:hAnsi="Font Awesome 5 Free Solid"/>
                            <w:b/>
                            <w:bCs/>
                            <w:color w:val="FFFFFF" w:themeColor="background1"/>
                            <w:sz w:val="32"/>
                            <w:szCs w:val="32"/>
                          </w:rPr>
                          <w:t>4</w:t>
                        </w:r>
                      </w:p>
                    </w:txbxContent>
                  </v:textbox>
                </v:shape>
                <w10:anchorlock/>
              </v:group>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n404 fb Linh Linh"/>
        <w:tblDescription w:val="n404 fb Linh Linh"/>
      </w:tblPr>
      <w:tblGrid>
        <w:gridCol w:w="6965"/>
        <w:gridCol w:w="3006"/>
      </w:tblGrid>
      <w:tr w:rsidR="000236BB" w:rsidRPr="0047131D" w14:paraId="087701D5" w14:textId="77777777" w:rsidTr="007F1E65">
        <w:tc>
          <w:tcPr>
            <w:tcW w:w="6965" w:type="dxa"/>
          </w:tcPr>
          <w:p w14:paraId="55833B65" w14:textId="77777777" w:rsidR="000236BB" w:rsidRPr="0047131D" w:rsidRDefault="000236BB" w:rsidP="007F1E65">
            <w:pPr>
              <w:tabs>
                <w:tab w:val="left" w:pos="360"/>
              </w:tabs>
              <w:spacing w:line="276" w:lineRule="auto"/>
              <w:jc w:val="both"/>
              <w:rPr>
                <w:rFonts w:eastAsia="Calibri"/>
                <w:color w:val="000000" w:themeColor="text1"/>
                <w:sz w:val="24"/>
                <w:szCs w:val="24"/>
              </w:rPr>
            </w:pPr>
            <w:r w:rsidRPr="0047131D">
              <w:rPr>
                <w:b/>
                <w:bCs/>
                <w:color w:val="000000" w:themeColor="text1"/>
                <w:sz w:val="24"/>
                <w:szCs w:val="24"/>
              </w:rPr>
              <w:t xml:space="preserve">a. Định </w:t>
            </w:r>
            <w:proofErr w:type="spellStart"/>
            <w:r w:rsidRPr="0047131D">
              <w:rPr>
                <w:b/>
                <w:bCs/>
                <w:color w:val="000000" w:themeColor="text1"/>
                <w:sz w:val="24"/>
                <w:szCs w:val="24"/>
              </w:rPr>
              <w:t>nghĩa</w:t>
            </w:r>
            <w:proofErr w:type="spellEnd"/>
            <w:r w:rsidRPr="0047131D">
              <w:rPr>
                <w:b/>
                <w:bCs/>
                <w:color w:val="000000" w:themeColor="text1"/>
                <w:sz w:val="24"/>
                <w:szCs w:val="24"/>
              </w:rPr>
              <w:t>:</w:t>
            </w:r>
            <w:r w:rsidRPr="0047131D">
              <w:rPr>
                <w:rFonts w:eastAsia="Calibri"/>
                <w:color w:val="000000" w:themeColor="text1"/>
                <w:sz w:val="24"/>
                <w:szCs w:val="24"/>
              </w:rPr>
              <w:t xml:space="preserve"> </w:t>
            </w:r>
            <w:proofErr w:type="spellStart"/>
            <w:r w:rsidRPr="0047131D">
              <w:rPr>
                <w:rFonts w:eastAsia="Calibri"/>
                <w:color w:val="000000" w:themeColor="text1"/>
                <w:sz w:val="24"/>
                <w:szCs w:val="24"/>
              </w:rPr>
              <w:t>Hiện</w:t>
            </w:r>
            <w:proofErr w:type="spellEnd"/>
            <w:r w:rsidRPr="0047131D">
              <w:rPr>
                <w:rFonts w:eastAsia="Calibri"/>
                <w:color w:val="000000" w:themeColor="text1"/>
                <w:sz w:val="24"/>
                <w:szCs w:val="24"/>
              </w:rPr>
              <w:t xml:space="preserve"> </w:t>
            </w:r>
            <w:proofErr w:type="spellStart"/>
            <w:r w:rsidRPr="0047131D">
              <w:rPr>
                <w:rFonts w:eastAsia="Calibri"/>
                <w:color w:val="000000" w:themeColor="text1"/>
                <w:sz w:val="24"/>
                <w:szCs w:val="24"/>
              </w:rPr>
              <w:t>tượng</w:t>
            </w:r>
            <w:proofErr w:type="spellEnd"/>
            <w:r w:rsidRPr="0047131D">
              <w:rPr>
                <w:rFonts w:eastAsia="Calibri"/>
                <w:color w:val="000000" w:themeColor="text1"/>
                <w:sz w:val="24"/>
                <w:szCs w:val="24"/>
              </w:rPr>
              <w:t xml:space="preserve"> </w:t>
            </w:r>
            <w:proofErr w:type="spellStart"/>
            <w:r w:rsidRPr="0047131D">
              <w:rPr>
                <w:rFonts w:eastAsia="Calibri"/>
                <w:color w:val="000000" w:themeColor="text1"/>
                <w:sz w:val="24"/>
                <w:szCs w:val="24"/>
              </w:rPr>
              <w:t>biên</w:t>
            </w:r>
            <w:proofErr w:type="spellEnd"/>
            <w:r w:rsidRPr="0047131D">
              <w:rPr>
                <w:rFonts w:eastAsia="Calibri"/>
                <w:color w:val="000000" w:themeColor="text1"/>
                <w:sz w:val="24"/>
                <w:szCs w:val="24"/>
              </w:rPr>
              <w:t xml:space="preserve"> </w:t>
            </w:r>
            <w:proofErr w:type="spellStart"/>
            <w:r w:rsidRPr="0047131D">
              <w:rPr>
                <w:rFonts w:eastAsia="Calibri"/>
                <w:color w:val="000000" w:themeColor="text1"/>
                <w:sz w:val="24"/>
                <w:szCs w:val="24"/>
              </w:rPr>
              <w:t>độ</w:t>
            </w:r>
            <w:proofErr w:type="spellEnd"/>
            <w:r w:rsidRPr="0047131D">
              <w:rPr>
                <w:rFonts w:eastAsia="Calibri"/>
                <w:color w:val="000000" w:themeColor="text1"/>
                <w:sz w:val="24"/>
                <w:szCs w:val="24"/>
              </w:rPr>
              <w:t xml:space="preserve"> </w:t>
            </w:r>
            <w:proofErr w:type="spellStart"/>
            <w:r w:rsidRPr="0047131D">
              <w:rPr>
                <w:rFonts w:eastAsia="Calibri"/>
                <w:color w:val="000000" w:themeColor="text1"/>
                <w:sz w:val="24"/>
                <w:szCs w:val="24"/>
              </w:rPr>
              <w:t>của</w:t>
            </w:r>
            <w:proofErr w:type="spellEnd"/>
            <w:r w:rsidRPr="0047131D">
              <w:rPr>
                <w:rFonts w:eastAsia="Calibri"/>
                <w:color w:val="000000" w:themeColor="text1"/>
                <w:sz w:val="24"/>
                <w:szCs w:val="24"/>
              </w:rPr>
              <w:t xml:space="preserve"> dao </w:t>
            </w:r>
            <w:proofErr w:type="spellStart"/>
            <w:r w:rsidRPr="0047131D">
              <w:rPr>
                <w:rFonts w:eastAsia="Calibri"/>
                <w:color w:val="000000" w:themeColor="text1"/>
                <w:sz w:val="24"/>
                <w:szCs w:val="24"/>
              </w:rPr>
              <w:t>động</w:t>
            </w:r>
            <w:proofErr w:type="spellEnd"/>
            <w:r w:rsidRPr="0047131D">
              <w:rPr>
                <w:rFonts w:eastAsia="Calibri"/>
                <w:color w:val="000000" w:themeColor="text1"/>
                <w:sz w:val="24"/>
                <w:szCs w:val="24"/>
              </w:rPr>
              <w:t xml:space="preserve"> </w:t>
            </w:r>
            <w:proofErr w:type="spellStart"/>
            <w:r w:rsidRPr="0047131D">
              <w:rPr>
                <w:rFonts w:eastAsia="Calibri"/>
                <w:color w:val="000000" w:themeColor="text1"/>
                <w:sz w:val="24"/>
                <w:szCs w:val="24"/>
              </w:rPr>
              <w:t>cưỡng</w:t>
            </w:r>
            <w:proofErr w:type="spellEnd"/>
            <w:r w:rsidRPr="0047131D">
              <w:rPr>
                <w:rFonts w:eastAsia="Calibri"/>
                <w:color w:val="000000" w:themeColor="text1"/>
                <w:sz w:val="24"/>
                <w:szCs w:val="24"/>
              </w:rPr>
              <w:t xml:space="preserve"> </w:t>
            </w:r>
            <w:proofErr w:type="spellStart"/>
            <w:r w:rsidRPr="0047131D">
              <w:rPr>
                <w:rFonts w:eastAsia="Calibri"/>
                <w:color w:val="000000" w:themeColor="text1"/>
                <w:sz w:val="24"/>
                <w:szCs w:val="24"/>
              </w:rPr>
              <w:t>bức</w:t>
            </w:r>
            <w:proofErr w:type="spellEnd"/>
            <w:r w:rsidRPr="0047131D">
              <w:rPr>
                <w:rFonts w:eastAsia="Calibri"/>
                <w:color w:val="000000" w:themeColor="text1"/>
                <w:sz w:val="24"/>
                <w:szCs w:val="24"/>
              </w:rPr>
              <w:t xml:space="preserve"> </w:t>
            </w:r>
            <w:proofErr w:type="spellStart"/>
            <w:r w:rsidRPr="0047131D">
              <w:rPr>
                <w:rFonts w:eastAsia="Calibri"/>
                <w:color w:val="000000" w:themeColor="text1"/>
                <w:sz w:val="24"/>
                <w:szCs w:val="24"/>
              </w:rPr>
              <w:t>tăng</w:t>
            </w:r>
            <w:proofErr w:type="spellEnd"/>
            <w:r w:rsidRPr="0047131D">
              <w:rPr>
                <w:rFonts w:eastAsia="Calibri"/>
                <w:color w:val="000000" w:themeColor="text1"/>
                <w:sz w:val="24"/>
                <w:szCs w:val="24"/>
              </w:rPr>
              <w:t xml:space="preserve"> </w:t>
            </w:r>
            <w:proofErr w:type="spellStart"/>
            <w:r w:rsidRPr="0047131D">
              <w:rPr>
                <w:rFonts w:eastAsia="Calibri"/>
                <w:color w:val="000000" w:themeColor="text1"/>
                <w:sz w:val="24"/>
                <w:szCs w:val="24"/>
              </w:rPr>
              <w:t>dần</w:t>
            </w:r>
            <w:proofErr w:type="spellEnd"/>
            <w:r w:rsidRPr="0047131D">
              <w:rPr>
                <w:rFonts w:eastAsia="Calibri"/>
                <w:color w:val="000000" w:themeColor="text1"/>
                <w:sz w:val="24"/>
                <w:szCs w:val="24"/>
              </w:rPr>
              <w:t xml:space="preserve"> </w:t>
            </w:r>
            <w:proofErr w:type="spellStart"/>
            <w:r w:rsidRPr="0047131D">
              <w:rPr>
                <w:rFonts w:eastAsia="Calibri"/>
                <w:color w:val="000000" w:themeColor="text1"/>
                <w:sz w:val="24"/>
                <w:szCs w:val="24"/>
              </w:rPr>
              <w:t>lên</w:t>
            </w:r>
            <w:proofErr w:type="spellEnd"/>
            <w:r w:rsidRPr="0047131D">
              <w:rPr>
                <w:rFonts w:eastAsia="Calibri"/>
                <w:color w:val="000000" w:themeColor="text1"/>
                <w:sz w:val="24"/>
                <w:szCs w:val="24"/>
              </w:rPr>
              <w:t xml:space="preserve"> </w:t>
            </w:r>
            <w:proofErr w:type="spellStart"/>
            <w:r w:rsidRPr="0047131D">
              <w:rPr>
                <w:rFonts w:eastAsia="Calibri"/>
                <w:color w:val="000000" w:themeColor="text1"/>
                <w:sz w:val="24"/>
                <w:szCs w:val="24"/>
              </w:rPr>
              <w:t>đến</w:t>
            </w:r>
            <w:proofErr w:type="spellEnd"/>
            <w:r w:rsidRPr="0047131D">
              <w:rPr>
                <w:rFonts w:eastAsia="Calibri"/>
                <w:color w:val="000000" w:themeColor="text1"/>
                <w:sz w:val="24"/>
                <w:szCs w:val="24"/>
              </w:rPr>
              <w:t xml:space="preserve"> </w:t>
            </w:r>
            <w:proofErr w:type="spellStart"/>
            <w:r w:rsidRPr="0047131D">
              <w:rPr>
                <w:rFonts w:eastAsia="Calibri"/>
                <w:color w:val="000000" w:themeColor="text1"/>
                <w:sz w:val="24"/>
                <w:szCs w:val="24"/>
              </w:rPr>
              <w:t>giá</w:t>
            </w:r>
            <w:proofErr w:type="spellEnd"/>
            <w:r w:rsidRPr="0047131D">
              <w:rPr>
                <w:rFonts w:eastAsia="Calibri"/>
                <w:color w:val="000000" w:themeColor="text1"/>
                <w:sz w:val="24"/>
                <w:szCs w:val="24"/>
              </w:rPr>
              <w:t xml:space="preserve"> </w:t>
            </w:r>
            <w:proofErr w:type="spellStart"/>
            <w:r w:rsidRPr="0047131D">
              <w:rPr>
                <w:rFonts w:eastAsia="Calibri"/>
                <w:color w:val="000000" w:themeColor="text1"/>
                <w:sz w:val="24"/>
                <w:szCs w:val="24"/>
              </w:rPr>
              <w:t>trị</w:t>
            </w:r>
            <w:proofErr w:type="spellEnd"/>
            <w:r w:rsidRPr="0047131D">
              <w:rPr>
                <w:rFonts w:eastAsia="Calibri"/>
                <w:color w:val="000000" w:themeColor="text1"/>
                <w:sz w:val="24"/>
                <w:szCs w:val="24"/>
              </w:rPr>
              <w:t xml:space="preserve"> </w:t>
            </w:r>
            <w:proofErr w:type="spellStart"/>
            <w:r w:rsidRPr="0047131D">
              <w:rPr>
                <w:rFonts w:eastAsia="Calibri"/>
                <w:color w:val="000000" w:themeColor="text1"/>
                <w:sz w:val="24"/>
                <w:szCs w:val="24"/>
              </w:rPr>
              <w:t>cực</w:t>
            </w:r>
            <w:proofErr w:type="spellEnd"/>
            <w:r w:rsidRPr="0047131D">
              <w:rPr>
                <w:rFonts w:eastAsia="Calibri"/>
                <w:color w:val="000000" w:themeColor="text1"/>
                <w:sz w:val="24"/>
                <w:szCs w:val="24"/>
              </w:rPr>
              <w:t xml:space="preserve"> </w:t>
            </w:r>
            <w:proofErr w:type="spellStart"/>
            <w:r w:rsidRPr="0047131D">
              <w:rPr>
                <w:rFonts w:eastAsia="Calibri"/>
                <w:color w:val="000000" w:themeColor="text1"/>
                <w:sz w:val="24"/>
                <w:szCs w:val="24"/>
              </w:rPr>
              <w:t>đại</w:t>
            </w:r>
            <w:proofErr w:type="spellEnd"/>
            <w:r w:rsidRPr="0047131D">
              <w:rPr>
                <w:rFonts w:eastAsia="Calibri"/>
                <w:color w:val="000000" w:themeColor="text1"/>
                <w:sz w:val="24"/>
                <w:szCs w:val="24"/>
              </w:rPr>
              <w:t xml:space="preserve"> </w:t>
            </w:r>
            <w:proofErr w:type="spellStart"/>
            <w:r w:rsidRPr="0047131D">
              <w:rPr>
                <w:rFonts w:eastAsia="Calibri"/>
                <w:color w:val="000000" w:themeColor="text1"/>
                <w:sz w:val="24"/>
                <w:szCs w:val="24"/>
              </w:rPr>
              <w:t>khi</w:t>
            </w:r>
            <w:proofErr w:type="spellEnd"/>
            <w:r w:rsidRPr="0047131D">
              <w:rPr>
                <w:rFonts w:eastAsia="Calibri"/>
                <w:color w:val="000000" w:themeColor="text1"/>
                <w:sz w:val="24"/>
                <w:szCs w:val="24"/>
              </w:rPr>
              <w:t xml:space="preserve"> </w:t>
            </w:r>
            <w:proofErr w:type="spellStart"/>
            <w:r w:rsidRPr="0047131D">
              <w:rPr>
                <w:rFonts w:eastAsia="Calibri"/>
                <w:color w:val="000000" w:themeColor="text1"/>
                <w:sz w:val="24"/>
                <w:szCs w:val="24"/>
              </w:rPr>
              <w:t>tần</w:t>
            </w:r>
            <w:proofErr w:type="spellEnd"/>
            <w:r w:rsidRPr="0047131D">
              <w:rPr>
                <w:rFonts w:eastAsia="Calibri"/>
                <w:color w:val="000000" w:themeColor="text1"/>
                <w:sz w:val="24"/>
                <w:szCs w:val="24"/>
              </w:rPr>
              <w:t xml:space="preserve"> </w:t>
            </w:r>
            <w:proofErr w:type="spellStart"/>
            <w:r w:rsidRPr="0047131D">
              <w:rPr>
                <w:rFonts w:eastAsia="Calibri"/>
                <w:color w:val="000000" w:themeColor="text1"/>
                <w:sz w:val="24"/>
                <w:szCs w:val="24"/>
              </w:rPr>
              <w:t>số</w:t>
            </w:r>
            <w:proofErr w:type="spellEnd"/>
            <w:r w:rsidRPr="0047131D">
              <w:rPr>
                <w:rFonts w:eastAsia="Calibri"/>
                <w:color w:val="000000" w:themeColor="text1"/>
                <w:sz w:val="24"/>
                <w:szCs w:val="24"/>
              </w:rPr>
              <w:t xml:space="preserve"> f </w:t>
            </w:r>
            <w:proofErr w:type="spellStart"/>
            <w:r w:rsidRPr="0047131D">
              <w:rPr>
                <w:rFonts w:eastAsia="Calibri"/>
                <w:color w:val="000000" w:themeColor="text1"/>
                <w:sz w:val="24"/>
                <w:szCs w:val="24"/>
              </w:rPr>
              <w:t>của</w:t>
            </w:r>
            <w:proofErr w:type="spellEnd"/>
            <w:r w:rsidRPr="0047131D">
              <w:rPr>
                <w:rFonts w:eastAsia="Calibri"/>
                <w:color w:val="000000" w:themeColor="text1"/>
                <w:sz w:val="24"/>
                <w:szCs w:val="24"/>
              </w:rPr>
              <w:t xml:space="preserve"> </w:t>
            </w:r>
            <w:proofErr w:type="spellStart"/>
            <w:r w:rsidRPr="0047131D">
              <w:rPr>
                <w:rFonts w:eastAsia="Calibri"/>
                <w:color w:val="000000" w:themeColor="text1"/>
                <w:sz w:val="24"/>
                <w:szCs w:val="24"/>
              </w:rPr>
              <w:t>lực</w:t>
            </w:r>
            <w:proofErr w:type="spellEnd"/>
            <w:r w:rsidRPr="0047131D">
              <w:rPr>
                <w:rFonts w:eastAsia="Calibri"/>
                <w:color w:val="000000" w:themeColor="text1"/>
                <w:sz w:val="24"/>
                <w:szCs w:val="24"/>
              </w:rPr>
              <w:t xml:space="preserve"> </w:t>
            </w:r>
            <w:proofErr w:type="spellStart"/>
            <w:r w:rsidRPr="0047131D">
              <w:rPr>
                <w:rFonts w:eastAsia="Calibri"/>
                <w:color w:val="000000" w:themeColor="text1"/>
                <w:sz w:val="24"/>
                <w:szCs w:val="24"/>
              </w:rPr>
              <w:t>cưỡng</w:t>
            </w:r>
            <w:proofErr w:type="spellEnd"/>
            <w:r w:rsidRPr="0047131D">
              <w:rPr>
                <w:rFonts w:eastAsia="Calibri"/>
                <w:color w:val="000000" w:themeColor="text1"/>
                <w:sz w:val="24"/>
                <w:szCs w:val="24"/>
              </w:rPr>
              <w:t xml:space="preserve"> </w:t>
            </w:r>
            <w:proofErr w:type="spellStart"/>
            <w:r w:rsidRPr="0047131D">
              <w:rPr>
                <w:rFonts w:eastAsia="Calibri"/>
                <w:color w:val="000000" w:themeColor="text1"/>
                <w:sz w:val="24"/>
                <w:szCs w:val="24"/>
              </w:rPr>
              <w:t>bức</w:t>
            </w:r>
            <w:proofErr w:type="spellEnd"/>
            <w:r w:rsidRPr="0047131D">
              <w:rPr>
                <w:rFonts w:eastAsia="Calibri"/>
                <w:color w:val="000000" w:themeColor="text1"/>
                <w:sz w:val="24"/>
                <w:szCs w:val="24"/>
              </w:rPr>
              <w:t xml:space="preserve"> </w:t>
            </w:r>
            <w:proofErr w:type="spellStart"/>
            <w:r w:rsidRPr="0047131D">
              <w:rPr>
                <w:rFonts w:eastAsia="Calibri"/>
                <w:color w:val="000000" w:themeColor="text1"/>
                <w:sz w:val="24"/>
                <w:szCs w:val="24"/>
              </w:rPr>
              <w:t>tiến</w:t>
            </w:r>
            <w:proofErr w:type="spellEnd"/>
            <w:r w:rsidRPr="0047131D">
              <w:rPr>
                <w:rFonts w:eastAsia="Calibri"/>
                <w:color w:val="000000" w:themeColor="text1"/>
                <w:sz w:val="24"/>
                <w:szCs w:val="24"/>
              </w:rPr>
              <w:t xml:space="preserve"> </w:t>
            </w:r>
            <w:proofErr w:type="spellStart"/>
            <w:r w:rsidRPr="0047131D">
              <w:rPr>
                <w:rFonts w:eastAsia="Calibri"/>
                <w:color w:val="000000" w:themeColor="text1"/>
                <w:sz w:val="24"/>
                <w:szCs w:val="24"/>
              </w:rPr>
              <w:t>đến</w:t>
            </w:r>
            <w:proofErr w:type="spellEnd"/>
            <w:r w:rsidRPr="0047131D">
              <w:rPr>
                <w:rFonts w:eastAsia="Calibri"/>
                <w:color w:val="000000" w:themeColor="text1"/>
                <w:sz w:val="24"/>
                <w:szCs w:val="24"/>
              </w:rPr>
              <w:t xml:space="preserve"> </w:t>
            </w:r>
            <w:proofErr w:type="spellStart"/>
            <w:r w:rsidRPr="0047131D">
              <w:rPr>
                <w:rFonts w:eastAsia="Calibri"/>
                <w:color w:val="000000" w:themeColor="text1"/>
                <w:sz w:val="24"/>
                <w:szCs w:val="24"/>
              </w:rPr>
              <w:t>bằng</w:t>
            </w:r>
            <w:proofErr w:type="spellEnd"/>
            <w:r w:rsidRPr="0047131D">
              <w:rPr>
                <w:rFonts w:eastAsia="Calibri"/>
                <w:color w:val="000000" w:themeColor="text1"/>
                <w:sz w:val="24"/>
                <w:szCs w:val="24"/>
              </w:rPr>
              <w:t xml:space="preserve"> </w:t>
            </w:r>
            <w:proofErr w:type="spellStart"/>
            <w:r w:rsidRPr="0047131D">
              <w:rPr>
                <w:rFonts w:eastAsia="Calibri"/>
                <w:color w:val="000000" w:themeColor="text1"/>
                <w:sz w:val="24"/>
                <w:szCs w:val="24"/>
              </w:rPr>
              <w:t>tần</w:t>
            </w:r>
            <w:proofErr w:type="spellEnd"/>
            <w:r w:rsidRPr="0047131D">
              <w:rPr>
                <w:rFonts w:eastAsia="Calibri"/>
                <w:color w:val="000000" w:themeColor="text1"/>
                <w:sz w:val="24"/>
                <w:szCs w:val="24"/>
              </w:rPr>
              <w:t xml:space="preserve"> </w:t>
            </w:r>
            <w:proofErr w:type="spellStart"/>
            <w:r w:rsidRPr="0047131D">
              <w:rPr>
                <w:rFonts w:eastAsia="Calibri"/>
                <w:color w:val="000000" w:themeColor="text1"/>
                <w:sz w:val="24"/>
                <w:szCs w:val="24"/>
              </w:rPr>
              <w:t>số</w:t>
            </w:r>
            <w:proofErr w:type="spellEnd"/>
            <w:r w:rsidRPr="0047131D">
              <w:rPr>
                <w:rFonts w:eastAsia="Calibri"/>
                <w:color w:val="000000" w:themeColor="text1"/>
                <w:sz w:val="24"/>
                <w:szCs w:val="24"/>
              </w:rPr>
              <w:t xml:space="preserve"> </w:t>
            </w:r>
            <w:proofErr w:type="spellStart"/>
            <w:r w:rsidRPr="0047131D">
              <w:rPr>
                <w:rFonts w:eastAsia="Calibri"/>
                <w:color w:val="000000" w:themeColor="text1"/>
                <w:sz w:val="24"/>
                <w:szCs w:val="24"/>
              </w:rPr>
              <w:t>riêng</w:t>
            </w:r>
            <w:proofErr w:type="spellEnd"/>
            <w:r w:rsidRPr="0047131D">
              <w:rPr>
                <w:rFonts w:eastAsia="Calibri"/>
                <w:color w:val="000000" w:themeColor="text1"/>
                <w:sz w:val="24"/>
                <w:szCs w:val="24"/>
              </w:rPr>
              <w:t xml:space="preserve"> f</w:t>
            </w:r>
            <w:r w:rsidRPr="0047131D">
              <w:rPr>
                <w:rFonts w:eastAsia="Calibri"/>
                <w:color w:val="000000" w:themeColor="text1"/>
                <w:sz w:val="24"/>
                <w:szCs w:val="24"/>
                <w:vertAlign w:val="subscript"/>
              </w:rPr>
              <w:t>0</w:t>
            </w:r>
            <w:r w:rsidRPr="0047131D">
              <w:rPr>
                <w:rFonts w:eastAsia="Calibri"/>
                <w:color w:val="000000" w:themeColor="text1"/>
                <w:sz w:val="24"/>
                <w:szCs w:val="24"/>
              </w:rPr>
              <w:t xml:space="preserve"> </w:t>
            </w:r>
            <w:proofErr w:type="spellStart"/>
            <w:r w:rsidRPr="0047131D">
              <w:rPr>
                <w:rFonts w:eastAsia="Calibri"/>
                <w:color w:val="000000" w:themeColor="text1"/>
                <w:sz w:val="24"/>
                <w:szCs w:val="24"/>
              </w:rPr>
              <w:t>của</w:t>
            </w:r>
            <w:proofErr w:type="spellEnd"/>
            <w:r w:rsidRPr="0047131D">
              <w:rPr>
                <w:rFonts w:eastAsia="Calibri"/>
                <w:color w:val="000000" w:themeColor="text1"/>
                <w:sz w:val="24"/>
                <w:szCs w:val="24"/>
              </w:rPr>
              <w:t xml:space="preserve"> </w:t>
            </w:r>
            <w:proofErr w:type="spellStart"/>
            <w:r w:rsidRPr="0047131D">
              <w:rPr>
                <w:rFonts w:eastAsia="Calibri"/>
                <w:color w:val="000000" w:themeColor="text1"/>
                <w:sz w:val="24"/>
                <w:szCs w:val="24"/>
              </w:rPr>
              <w:t>hệ</w:t>
            </w:r>
            <w:proofErr w:type="spellEnd"/>
            <w:r w:rsidRPr="0047131D">
              <w:rPr>
                <w:rFonts w:eastAsia="Calibri"/>
                <w:color w:val="000000" w:themeColor="text1"/>
                <w:sz w:val="24"/>
                <w:szCs w:val="24"/>
              </w:rPr>
              <w:t xml:space="preserve"> dao </w:t>
            </w:r>
            <w:proofErr w:type="spellStart"/>
            <w:r w:rsidRPr="0047131D">
              <w:rPr>
                <w:rFonts w:eastAsia="Calibri"/>
                <w:color w:val="000000" w:themeColor="text1"/>
                <w:sz w:val="24"/>
                <w:szCs w:val="24"/>
              </w:rPr>
              <w:t>động</w:t>
            </w:r>
            <w:proofErr w:type="spellEnd"/>
            <w:r w:rsidRPr="0047131D">
              <w:rPr>
                <w:rFonts w:eastAsia="Calibri"/>
                <w:color w:val="000000" w:themeColor="text1"/>
                <w:sz w:val="24"/>
                <w:szCs w:val="24"/>
              </w:rPr>
              <w:t xml:space="preserve"> </w:t>
            </w:r>
            <w:proofErr w:type="spellStart"/>
            <w:r w:rsidRPr="0047131D">
              <w:rPr>
                <w:rFonts w:eastAsia="Calibri"/>
                <w:color w:val="000000" w:themeColor="text1"/>
                <w:sz w:val="24"/>
                <w:szCs w:val="24"/>
              </w:rPr>
              <w:t>gọi</w:t>
            </w:r>
            <w:proofErr w:type="spellEnd"/>
            <w:r w:rsidRPr="0047131D">
              <w:rPr>
                <w:rFonts w:eastAsia="Calibri"/>
                <w:color w:val="000000" w:themeColor="text1"/>
                <w:sz w:val="24"/>
                <w:szCs w:val="24"/>
              </w:rPr>
              <w:t xml:space="preserve"> </w:t>
            </w:r>
            <w:proofErr w:type="spellStart"/>
            <w:r w:rsidRPr="0047131D">
              <w:rPr>
                <w:rFonts w:eastAsia="Calibri"/>
                <w:color w:val="000000" w:themeColor="text1"/>
                <w:sz w:val="24"/>
                <w:szCs w:val="24"/>
              </w:rPr>
              <w:t>là</w:t>
            </w:r>
            <w:proofErr w:type="spellEnd"/>
            <w:r w:rsidRPr="0047131D">
              <w:rPr>
                <w:rFonts w:eastAsia="Calibri"/>
                <w:color w:val="000000" w:themeColor="text1"/>
                <w:sz w:val="24"/>
                <w:szCs w:val="24"/>
              </w:rPr>
              <w:t xml:space="preserve"> </w:t>
            </w:r>
            <w:proofErr w:type="spellStart"/>
            <w:r w:rsidRPr="0047131D">
              <w:rPr>
                <w:rFonts w:eastAsia="Calibri"/>
                <w:color w:val="000000" w:themeColor="text1"/>
                <w:sz w:val="24"/>
                <w:szCs w:val="24"/>
              </w:rPr>
              <w:t>hiện</w:t>
            </w:r>
            <w:proofErr w:type="spellEnd"/>
            <w:r w:rsidRPr="0047131D">
              <w:rPr>
                <w:rFonts w:eastAsia="Calibri"/>
                <w:color w:val="000000" w:themeColor="text1"/>
                <w:sz w:val="24"/>
                <w:szCs w:val="24"/>
              </w:rPr>
              <w:t xml:space="preserve"> </w:t>
            </w:r>
            <w:proofErr w:type="spellStart"/>
            <w:r w:rsidRPr="0047131D">
              <w:rPr>
                <w:rFonts w:eastAsia="Calibri"/>
                <w:color w:val="000000" w:themeColor="text1"/>
                <w:sz w:val="24"/>
                <w:szCs w:val="24"/>
              </w:rPr>
              <w:t>tượng</w:t>
            </w:r>
            <w:proofErr w:type="spellEnd"/>
            <w:r w:rsidRPr="0047131D">
              <w:rPr>
                <w:rFonts w:eastAsia="Calibri"/>
                <w:color w:val="000000" w:themeColor="text1"/>
                <w:sz w:val="24"/>
                <w:szCs w:val="24"/>
              </w:rPr>
              <w:t xml:space="preserve"> </w:t>
            </w:r>
            <w:proofErr w:type="spellStart"/>
            <w:r w:rsidRPr="0047131D">
              <w:rPr>
                <w:rFonts w:eastAsia="Calibri"/>
                <w:color w:val="000000" w:themeColor="text1"/>
                <w:sz w:val="24"/>
                <w:szCs w:val="24"/>
              </w:rPr>
              <w:t>cộng</w:t>
            </w:r>
            <w:proofErr w:type="spellEnd"/>
            <w:r w:rsidRPr="0047131D">
              <w:rPr>
                <w:rFonts w:eastAsia="Calibri"/>
                <w:color w:val="000000" w:themeColor="text1"/>
                <w:sz w:val="24"/>
                <w:szCs w:val="24"/>
              </w:rPr>
              <w:t xml:space="preserve"> </w:t>
            </w:r>
            <w:proofErr w:type="spellStart"/>
            <w:r w:rsidRPr="0047131D">
              <w:rPr>
                <w:rFonts w:eastAsia="Calibri"/>
                <w:color w:val="000000" w:themeColor="text1"/>
                <w:sz w:val="24"/>
                <w:szCs w:val="24"/>
              </w:rPr>
              <w:t>hưởng</w:t>
            </w:r>
            <w:proofErr w:type="spellEnd"/>
            <w:r w:rsidRPr="0047131D">
              <w:rPr>
                <w:rFonts w:eastAsia="Calibri"/>
                <w:color w:val="000000" w:themeColor="text1"/>
                <w:sz w:val="24"/>
                <w:szCs w:val="24"/>
              </w:rPr>
              <w:t>.</w:t>
            </w:r>
          </w:p>
          <w:p w14:paraId="268A702E" w14:textId="77777777" w:rsidR="000236BB" w:rsidRPr="0047131D" w:rsidRDefault="000236BB" w:rsidP="007F1E65">
            <w:pPr>
              <w:tabs>
                <w:tab w:val="left" w:pos="360"/>
              </w:tabs>
              <w:spacing w:line="276" w:lineRule="auto"/>
              <w:jc w:val="both"/>
              <w:rPr>
                <w:rFonts w:eastAsia="Calibri"/>
                <w:color w:val="000000" w:themeColor="text1"/>
                <w:sz w:val="24"/>
                <w:szCs w:val="24"/>
              </w:rPr>
            </w:pPr>
            <w:r w:rsidRPr="0047131D">
              <w:rPr>
                <w:rFonts w:eastAsia="Calibri"/>
                <w:b/>
                <w:bCs/>
                <w:color w:val="000000" w:themeColor="text1"/>
                <w:sz w:val="24"/>
                <w:szCs w:val="24"/>
              </w:rPr>
              <w:t xml:space="preserve">b. </w:t>
            </w:r>
            <w:proofErr w:type="spellStart"/>
            <w:r w:rsidRPr="0047131D">
              <w:rPr>
                <w:rFonts w:eastAsia="Calibri"/>
                <w:b/>
                <w:bCs/>
                <w:color w:val="000000" w:themeColor="text1"/>
                <w:sz w:val="24"/>
                <w:szCs w:val="24"/>
              </w:rPr>
              <w:t>Điều</w:t>
            </w:r>
            <w:proofErr w:type="spellEnd"/>
            <w:r w:rsidRPr="0047131D">
              <w:rPr>
                <w:rFonts w:eastAsia="Calibri"/>
                <w:b/>
                <w:bCs/>
                <w:color w:val="000000" w:themeColor="text1"/>
                <w:sz w:val="24"/>
                <w:szCs w:val="24"/>
              </w:rPr>
              <w:t xml:space="preserve"> </w:t>
            </w:r>
            <w:proofErr w:type="spellStart"/>
            <w:r w:rsidRPr="0047131D">
              <w:rPr>
                <w:rFonts w:eastAsia="Calibri"/>
                <w:b/>
                <w:bCs/>
                <w:color w:val="000000" w:themeColor="text1"/>
                <w:sz w:val="24"/>
                <w:szCs w:val="24"/>
              </w:rPr>
              <w:t>kiện</w:t>
            </w:r>
            <w:proofErr w:type="spellEnd"/>
            <w:r w:rsidRPr="0047131D">
              <w:rPr>
                <w:rFonts w:eastAsia="Calibri"/>
                <w:b/>
                <w:bCs/>
                <w:color w:val="000000" w:themeColor="text1"/>
                <w:sz w:val="24"/>
                <w:szCs w:val="24"/>
              </w:rPr>
              <w:t xml:space="preserve"> </w:t>
            </w:r>
            <w:proofErr w:type="spellStart"/>
            <w:r w:rsidRPr="0047131D">
              <w:rPr>
                <w:rFonts w:eastAsia="Calibri"/>
                <w:b/>
                <w:bCs/>
                <w:color w:val="000000" w:themeColor="text1"/>
                <w:sz w:val="24"/>
                <w:szCs w:val="24"/>
              </w:rPr>
              <w:t>để</w:t>
            </w:r>
            <w:proofErr w:type="spellEnd"/>
            <w:r w:rsidRPr="0047131D">
              <w:rPr>
                <w:rFonts w:eastAsia="Calibri"/>
                <w:b/>
                <w:bCs/>
                <w:color w:val="000000" w:themeColor="text1"/>
                <w:sz w:val="24"/>
                <w:szCs w:val="24"/>
              </w:rPr>
              <w:t xml:space="preserve"> </w:t>
            </w:r>
            <w:proofErr w:type="spellStart"/>
            <w:r w:rsidRPr="0047131D">
              <w:rPr>
                <w:rFonts w:eastAsia="Calibri"/>
                <w:b/>
                <w:bCs/>
                <w:color w:val="000000" w:themeColor="text1"/>
                <w:sz w:val="24"/>
                <w:szCs w:val="24"/>
              </w:rPr>
              <w:t>xảy</w:t>
            </w:r>
            <w:proofErr w:type="spellEnd"/>
            <w:r w:rsidRPr="0047131D">
              <w:rPr>
                <w:rFonts w:eastAsia="Calibri"/>
                <w:b/>
                <w:bCs/>
                <w:color w:val="000000" w:themeColor="text1"/>
                <w:sz w:val="24"/>
                <w:szCs w:val="24"/>
              </w:rPr>
              <w:t xml:space="preserve"> </w:t>
            </w:r>
            <w:proofErr w:type="spellStart"/>
            <w:r w:rsidRPr="0047131D">
              <w:rPr>
                <w:rFonts w:eastAsia="Calibri"/>
                <w:b/>
                <w:bCs/>
                <w:color w:val="000000" w:themeColor="text1"/>
                <w:sz w:val="24"/>
                <w:szCs w:val="24"/>
              </w:rPr>
              <w:t>ra</w:t>
            </w:r>
            <w:proofErr w:type="spellEnd"/>
            <w:r w:rsidRPr="0047131D">
              <w:rPr>
                <w:rFonts w:eastAsia="Calibri"/>
                <w:b/>
                <w:bCs/>
                <w:color w:val="000000" w:themeColor="text1"/>
                <w:sz w:val="24"/>
                <w:szCs w:val="24"/>
              </w:rPr>
              <w:t xml:space="preserve"> </w:t>
            </w:r>
            <w:proofErr w:type="spellStart"/>
            <w:r w:rsidRPr="0047131D">
              <w:rPr>
                <w:rFonts w:eastAsia="Calibri"/>
                <w:b/>
                <w:bCs/>
                <w:color w:val="000000" w:themeColor="text1"/>
                <w:sz w:val="24"/>
                <w:szCs w:val="24"/>
              </w:rPr>
              <w:t>cộng</w:t>
            </w:r>
            <w:proofErr w:type="spellEnd"/>
            <w:r w:rsidRPr="0047131D">
              <w:rPr>
                <w:rFonts w:eastAsia="Calibri"/>
                <w:b/>
                <w:bCs/>
                <w:color w:val="000000" w:themeColor="text1"/>
                <w:sz w:val="24"/>
                <w:szCs w:val="24"/>
              </w:rPr>
              <w:t xml:space="preserve"> </w:t>
            </w:r>
            <w:proofErr w:type="spellStart"/>
            <w:r w:rsidRPr="0047131D">
              <w:rPr>
                <w:rFonts w:eastAsia="Calibri"/>
                <w:b/>
                <w:bCs/>
                <w:color w:val="000000" w:themeColor="text1"/>
                <w:sz w:val="24"/>
                <w:szCs w:val="24"/>
              </w:rPr>
              <w:t>hưởng</w:t>
            </w:r>
            <w:proofErr w:type="spellEnd"/>
            <w:r w:rsidRPr="0047131D">
              <w:rPr>
                <w:rFonts w:eastAsia="Calibri"/>
                <w:b/>
                <w:bCs/>
                <w:color w:val="000000" w:themeColor="text1"/>
                <w:sz w:val="24"/>
                <w:szCs w:val="24"/>
              </w:rPr>
              <w:t>:</w:t>
            </w:r>
            <w:r w:rsidRPr="0047131D">
              <w:rPr>
                <w:rFonts w:eastAsia="Calibri"/>
                <w:color w:val="000000" w:themeColor="text1"/>
                <w:sz w:val="24"/>
                <w:szCs w:val="24"/>
              </w:rPr>
              <w:t xml:space="preserve"> </w:t>
            </w:r>
          </w:p>
          <w:p w14:paraId="27FE4A10" w14:textId="77777777" w:rsidR="000236BB" w:rsidRPr="0047131D" w:rsidRDefault="000236BB" w:rsidP="007F1E65">
            <w:pPr>
              <w:tabs>
                <w:tab w:val="left" w:pos="360"/>
              </w:tabs>
              <w:spacing w:line="276" w:lineRule="auto"/>
              <w:jc w:val="center"/>
              <w:rPr>
                <w:color w:val="000000" w:themeColor="text1"/>
                <w:sz w:val="24"/>
                <w:szCs w:val="24"/>
              </w:rPr>
            </w:pPr>
            <w:r w:rsidRPr="0047131D">
              <w:rPr>
                <w:color w:val="000000" w:themeColor="text1"/>
                <w:sz w:val="24"/>
                <w:szCs w:val="24"/>
                <w:lang w:val="pt-BR"/>
              </w:rPr>
              <w:sym w:font="Symbol" w:char="F077"/>
            </w:r>
            <w:r w:rsidRPr="0047131D">
              <w:rPr>
                <w:color w:val="000000" w:themeColor="text1"/>
                <w:sz w:val="24"/>
                <w:szCs w:val="24"/>
              </w:rPr>
              <w:t xml:space="preserve"> = </w:t>
            </w:r>
            <w:r w:rsidRPr="0047131D">
              <w:rPr>
                <w:color w:val="000000" w:themeColor="text1"/>
                <w:sz w:val="24"/>
                <w:szCs w:val="24"/>
                <w:lang w:val="pt-BR"/>
              </w:rPr>
              <w:sym w:font="Symbol" w:char="F077"/>
            </w:r>
            <w:r w:rsidRPr="0047131D">
              <w:rPr>
                <w:color w:val="000000" w:themeColor="text1"/>
                <w:sz w:val="24"/>
                <w:szCs w:val="24"/>
                <w:vertAlign w:val="subscript"/>
              </w:rPr>
              <w:t>0</w:t>
            </w:r>
            <w:r w:rsidRPr="0047131D">
              <w:rPr>
                <w:color w:val="000000" w:themeColor="text1"/>
                <w:sz w:val="24"/>
                <w:szCs w:val="24"/>
              </w:rPr>
              <w:t xml:space="preserve"> </w:t>
            </w:r>
            <w:proofErr w:type="spellStart"/>
            <w:r w:rsidRPr="0047131D">
              <w:rPr>
                <w:color w:val="000000" w:themeColor="text1"/>
                <w:sz w:val="24"/>
                <w:szCs w:val="24"/>
              </w:rPr>
              <w:t>hoặc</w:t>
            </w:r>
            <w:proofErr w:type="spellEnd"/>
            <w:r w:rsidRPr="0047131D">
              <w:rPr>
                <w:color w:val="000000" w:themeColor="text1"/>
                <w:sz w:val="24"/>
                <w:szCs w:val="24"/>
              </w:rPr>
              <w:t xml:space="preserve"> f = f</w:t>
            </w:r>
            <w:r w:rsidRPr="0047131D">
              <w:rPr>
                <w:color w:val="000000" w:themeColor="text1"/>
                <w:sz w:val="24"/>
                <w:szCs w:val="24"/>
                <w:vertAlign w:val="subscript"/>
              </w:rPr>
              <w:t>0</w:t>
            </w:r>
            <w:r w:rsidRPr="0047131D">
              <w:rPr>
                <w:color w:val="000000" w:themeColor="text1"/>
                <w:sz w:val="24"/>
                <w:szCs w:val="24"/>
              </w:rPr>
              <w:t xml:space="preserve"> </w:t>
            </w:r>
            <w:proofErr w:type="spellStart"/>
            <w:r w:rsidRPr="0047131D">
              <w:rPr>
                <w:color w:val="000000" w:themeColor="text1"/>
                <w:sz w:val="24"/>
                <w:szCs w:val="24"/>
              </w:rPr>
              <w:t>hoặc</w:t>
            </w:r>
            <w:proofErr w:type="spellEnd"/>
            <w:r w:rsidRPr="0047131D">
              <w:rPr>
                <w:color w:val="000000" w:themeColor="text1"/>
                <w:sz w:val="24"/>
                <w:szCs w:val="24"/>
              </w:rPr>
              <w:t xml:space="preserve"> T = T</w:t>
            </w:r>
            <w:r w:rsidRPr="0047131D">
              <w:rPr>
                <w:color w:val="000000" w:themeColor="text1"/>
                <w:sz w:val="24"/>
                <w:szCs w:val="24"/>
                <w:vertAlign w:val="subscript"/>
              </w:rPr>
              <w:t>0</w:t>
            </w:r>
            <w:r w:rsidRPr="0047131D">
              <w:rPr>
                <w:color w:val="000000" w:themeColor="text1"/>
                <w:sz w:val="24"/>
                <w:szCs w:val="24"/>
              </w:rPr>
              <w:t>.</w:t>
            </w:r>
          </w:p>
        </w:tc>
        <w:tc>
          <w:tcPr>
            <w:tcW w:w="3006" w:type="dxa"/>
            <w:vAlign w:val="center"/>
          </w:tcPr>
          <w:p w14:paraId="616C07E0" w14:textId="77777777" w:rsidR="000236BB" w:rsidRPr="0047131D" w:rsidRDefault="000236BB" w:rsidP="007F1E65">
            <w:pPr>
              <w:tabs>
                <w:tab w:val="left" w:pos="360"/>
              </w:tabs>
              <w:spacing w:line="276" w:lineRule="auto"/>
              <w:jc w:val="center"/>
              <w:rPr>
                <w:b/>
                <w:bCs/>
                <w:color w:val="000000" w:themeColor="text1"/>
                <w:sz w:val="24"/>
                <w:szCs w:val="24"/>
              </w:rPr>
            </w:pPr>
            <w:r w:rsidRPr="0047131D">
              <w:rPr>
                <w:noProof/>
                <w:color w:val="000000" w:themeColor="text1"/>
                <w:sz w:val="24"/>
                <w:szCs w:val="24"/>
              </w:rPr>
              <w:drawing>
                <wp:inline distT="0" distB="0" distL="0" distR="0" wp14:anchorId="17FE8157" wp14:editId="19B4B2A9">
                  <wp:extent cx="1739596" cy="1410903"/>
                  <wp:effectExtent l="0" t="0" r="0" b="0"/>
                  <wp:docPr id="527406660" name="Picture 527406660" descr="n404 fb Linh Li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406660" name="Picture 527406660" descr="n404 fb Linh Linh"/>
                          <pic:cNvPicPr/>
                        </pic:nvPicPr>
                        <pic:blipFill rotWithShape="1">
                          <a:blip r:embed="rId105">
                            <a:extLst>
                              <a:ext uri="{BEBA8EAE-BF5A-486C-A8C5-ECC9F3942E4B}">
                                <a14:imgProps xmlns:a14="http://schemas.microsoft.com/office/drawing/2010/main">
                                  <a14:imgLayer r:embed="rId106">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l="4503" t="7805" r="3699" b="19248"/>
                          <a:stretch/>
                        </pic:blipFill>
                        <pic:spPr bwMode="auto">
                          <a:xfrm>
                            <a:off x="0" y="0"/>
                            <a:ext cx="1770540" cy="1436000"/>
                          </a:xfrm>
                          <a:prstGeom prst="rect">
                            <a:avLst/>
                          </a:prstGeom>
                          <a:ln>
                            <a:noFill/>
                          </a:ln>
                          <a:extLst>
                            <a:ext uri="{53640926-AAD7-44D8-BBD7-CCE9431645EC}">
                              <a14:shadowObscured xmlns:a14="http://schemas.microsoft.com/office/drawing/2010/main"/>
                            </a:ext>
                          </a:extLst>
                        </pic:spPr>
                      </pic:pic>
                    </a:graphicData>
                  </a:graphic>
                </wp:inline>
              </w:drawing>
            </w:r>
          </w:p>
        </w:tc>
      </w:tr>
    </w:tbl>
    <w:p w14:paraId="588DF99B" w14:textId="77777777" w:rsidR="000236BB" w:rsidRPr="0047131D" w:rsidRDefault="000236BB" w:rsidP="000236BB">
      <w:pPr>
        <w:spacing w:line="276" w:lineRule="auto"/>
        <w:jc w:val="both"/>
        <w:rPr>
          <w:rFonts w:eastAsia="Calibri"/>
          <w:color w:val="000000" w:themeColor="text1"/>
          <w:sz w:val="24"/>
          <w:szCs w:val="24"/>
        </w:rPr>
      </w:pPr>
      <w:r w:rsidRPr="0047131D">
        <w:rPr>
          <w:b/>
          <w:bCs/>
          <w:color w:val="000000" w:themeColor="text1"/>
          <w:sz w:val="24"/>
          <w:szCs w:val="24"/>
        </w:rPr>
        <w:t xml:space="preserve">c. </w:t>
      </w:r>
      <w:proofErr w:type="spellStart"/>
      <w:r w:rsidRPr="0047131D">
        <w:rPr>
          <w:rFonts w:eastAsia="Calibri"/>
          <w:color w:val="000000" w:themeColor="text1"/>
          <w:sz w:val="24"/>
          <w:szCs w:val="24"/>
        </w:rPr>
        <w:t>Đường</w:t>
      </w:r>
      <w:proofErr w:type="spellEnd"/>
      <w:r w:rsidRPr="0047131D">
        <w:rPr>
          <w:rFonts w:eastAsia="Calibri"/>
          <w:color w:val="000000" w:themeColor="text1"/>
          <w:sz w:val="24"/>
          <w:szCs w:val="24"/>
        </w:rPr>
        <w:t xml:space="preserve"> </w:t>
      </w:r>
      <w:proofErr w:type="spellStart"/>
      <w:r w:rsidRPr="0047131D">
        <w:rPr>
          <w:rFonts w:eastAsia="Calibri"/>
          <w:color w:val="000000" w:themeColor="text1"/>
          <w:sz w:val="24"/>
          <w:szCs w:val="24"/>
        </w:rPr>
        <w:t>cong</w:t>
      </w:r>
      <w:proofErr w:type="spellEnd"/>
      <w:r w:rsidRPr="0047131D">
        <w:rPr>
          <w:rFonts w:eastAsia="Calibri"/>
          <w:color w:val="000000" w:themeColor="text1"/>
          <w:sz w:val="24"/>
          <w:szCs w:val="24"/>
        </w:rPr>
        <w:t xml:space="preserve"> </w:t>
      </w:r>
      <w:proofErr w:type="spellStart"/>
      <w:r w:rsidRPr="0047131D">
        <w:rPr>
          <w:rFonts w:eastAsia="Calibri"/>
          <w:color w:val="000000" w:themeColor="text1"/>
          <w:sz w:val="24"/>
          <w:szCs w:val="24"/>
        </w:rPr>
        <w:t>biểu</w:t>
      </w:r>
      <w:proofErr w:type="spellEnd"/>
      <w:r w:rsidRPr="0047131D">
        <w:rPr>
          <w:rFonts w:eastAsia="Calibri"/>
          <w:color w:val="000000" w:themeColor="text1"/>
          <w:sz w:val="24"/>
          <w:szCs w:val="24"/>
        </w:rPr>
        <w:t xml:space="preserve"> </w:t>
      </w:r>
      <w:proofErr w:type="spellStart"/>
      <w:r w:rsidRPr="0047131D">
        <w:rPr>
          <w:rFonts w:eastAsia="Calibri"/>
          <w:color w:val="000000" w:themeColor="text1"/>
          <w:sz w:val="24"/>
          <w:szCs w:val="24"/>
        </w:rPr>
        <w:t>diễn</w:t>
      </w:r>
      <w:proofErr w:type="spellEnd"/>
      <w:r w:rsidRPr="0047131D">
        <w:rPr>
          <w:rFonts w:eastAsia="Calibri"/>
          <w:color w:val="000000" w:themeColor="text1"/>
          <w:sz w:val="24"/>
          <w:szCs w:val="24"/>
        </w:rPr>
        <w:t xml:space="preserve"> </w:t>
      </w:r>
      <w:proofErr w:type="spellStart"/>
      <w:r w:rsidRPr="0047131D">
        <w:rPr>
          <w:rFonts w:eastAsia="Calibri"/>
          <w:color w:val="000000" w:themeColor="text1"/>
          <w:sz w:val="24"/>
          <w:szCs w:val="24"/>
        </w:rPr>
        <w:t>sự</w:t>
      </w:r>
      <w:proofErr w:type="spellEnd"/>
      <w:r w:rsidRPr="0047131D">
        <w:rPr>
          <w:rFonts w:eastAsia="Calibri"/>
          <w:color w:val="000000" w:themeColor="text1"/>
          <w:sz w:val="24"/>
          <w:szCs w:val="24"/>
        </w:rPr>
        <w:t xml:space="preserve"> </w:t>
      </w:r>
      <w:proofErr w:type="spellStart"/>
      <w:r w:rsidRPr="0047131D">
        <w:rPr>
          <w:rFonts w:eastAsia="Calibri"/>
          <w:color w:val="000000" w:themeColor="text1"/>
          <w:sz w:val="24"/>
          <w:szCs w:val="24"/>
        </w:rPr>
        <w:t>phụ</w:t>
      </w:r>
      <w:proofErr w:type="spellEnd"/>
      <w:r w:rsidRPr="0047131D">
        <w:rPr>
          <w:rFonts w:eastAsia="Calibri"/>
          <w:color w:val="000000" w:themeColor="text1"/>
          <w:sz w:val="24"/>
          <w:szCs w:val="24"/>
        </w:rPr>
        <w:t xml:space="preserve"> </w:t>
      </w:r>
      <w:proofErr w:type="spellStart"/>
      <w:r w:rsidRPr="0047131D">
        <w:rPr>
          <w:rFonts w:eastAsia="Calibri"/>
          <w:color w:val="000000" w:themeColor="text1"/>
          <w:sz w:val="24"/>
          <w:szCs w:val="24"/>
        </w:rPr>
        <w:t>thuộc</w:t>
      </w:r>
      <w:proofErr w:type="spellEnd"/>
      <w:r w:rsidRPr="0047131D">
        <w:rPr>
          <w:rFonts w:eastAsia="Calibri"/>
          <w:color w:val="000000" w:themeColor="text1"/>
          <w:sz w:val="24"/>
          <w:szCs w:val="24"/>
        </w:rPr>
        <w:t xml:space="preserve"> </w:t>
      </w:r>
      <w:proofErr w:type="spellStart"/>
      <w:r w:rsidRPr="0047131D">
        <w:rPr>
          <w:rFonts w:eastAsia="Calibri"/>
          <w:color w:val="000000" w:themeColor="text1"/>
          <w:sz w:val="24"/>
          <w:szCs w:val="24"/>
        </w:rPr>
        <w:t>của</w:t>
      </w:r>
      <w:proofErr w:type="spellEnd"/>
      <w:r w:rsidRPr="0047131D">
        <w:rPr>
          <w:rFonts w:eastAsia="Calibri"/>
          <w:color w:val="000000" w:themeColor="text1"/>
          <w:sz w:val="24"/>
          <w:szCs w:val="24"/>
        </w:rPr>
        <w:t xml:space="preserve"> </w:t>
      </w:r>
      <w:proofErr w:type="spellStart"/>
      <w:r w:rsidRPr="0047131D">
        <w:rPr>
          <w:rFonts w:eastAsia="Calibri"/>
          <w:color w:val="000000" w:themeColor="text1"/>
          <w:sz w:val="24"/>
          <w:szCs w:val="24"/>
        </w:rPr>
        <w:t>biên</w:t>
      </w:r>
      <w:proofErr w:type="spellEnd"/>
      <w:r w:rsidRPr="0047131D">
        <w:rPr>
          <w:rFonts w:eastAsia="Calibri"/>
          <w:color w:val="000000" w:themeColor="text1"/>
          <w:sz w:val="24"/>
          <w:szCs w:val="24"/>
        </w:rPr>
        <w:t xml:space="preserve"> </w:t>
      </w:r>
      <w:proofErr w:type="spellStart"/>
      <w:r w:rsidRPr="0047131D">
        <w:rPr>
          <w:rFonts w:eastAsia="Calibri"/>
          <w:color w:val="000000" w:themeColor="text1"/>
          <w:sz w:val="24"/>
          <w:szCs w:val="24"/>
        </w:rPr>
        <w:t>độ</w:t>
      </w:r>
      <w:proofErr w:type="spellEnd"/>
      <w:r w:rsidRPr="0047131D">
        <w:rPr>
          <w:rFonts w:eastAsia="Calibri"/>
          <w:color w:val="000000" w:themeColor="text1"/>
          <w:sz w:val="24"/>
          <w:szCs w:val="24"/>
        </w:rPr>
        <w:t xml:space="preserve"> </w:t>
      </w:r>
      <w:proofErr w:type="spellStart"/>
      <w:r w:rsidRPr="0047131D">
        <w:rPr>
          <w:rFonts w:eastAsia="Calibri"/>
          <w:color w:val="000000" w:themeColor="text1"/>
          <w:sz w:val="24"/>
          <w:szCs w:val="24"/>
        </w:rPr>
        <w:t>vào</w:t>
      </w:r>
      <w:proofErr w:type="spellEnd"/>
      <w:r w:rsidRPr="0047131D">
        <w:rPr>
          <w:rFonts w:eastAsia="Calibri"/>
          <w:color w:val="000000" w:themeColor="text1"/>
          <w:sz w:val="24"/>
          <w:szCs w:val="24"/>
        </w:rPr>
        <w:t xml:space="preserve"> </w:t>
      </w:r>
      <w:proofErr w:type="spellStart"/>
      <w:r w:rsidRPr="0047131D">
        <w:rPr>
          <w:rFonts w:eastAsia="Calibri"/>
          <w:color w:val="000000" w:themeColor="text1"/>
          <w:sz w:val="24"/>
          <w:szCs w:val="24"/>
        </w:rPr>
        <w:t>tần</w:t>
      </w:r>
      <w:proofErr w:type="spellEnd"/>
      <w:r w:rsidRPr="0047131D">
        <w:rPr>
          <w:rFonts w:eastAsia="Calibri"/>
          <w:color w:val="000000" w:themeColor="text1"/>
          <w:sz w:val="24"/>
          <w:szCs w:val="24"/>
        </w:rPr>
        <w:t xml:space="preserve"> </w:t>
      </w:r>
      <w:proofErr w:type="spellStart"/>
      <w:r w:rsidRPr="0047131D">
        <w:rPr>
          <w:rFonts w:eastAsia="Calibri"/>
          <w:color w:val="000000" w:themeColor="text1"/>
          <w:sz w:val="24"/>
          <w:szCs w:val="24"/>
        </w:rPr>
        <w:t>số</w:t>
      </w:r>
      <w:proofErr w:type="spellEnd"/>
      <w:r w:rsidRPr="0047131D">
        <w:rPr>
          <w:rFonts w:eastAsia="Calibri"/>
          <w:color w:val="000000" w:themeColor="text1"/>
          <w:sz w:val="24"/>
          <w:szCs w:val="24"/>
        </w:rPr>
        <w:t xml:space="preserve"> </w:t>
      </w:r>
      <w:proofErr w:type="spellStart"/>
      <w:r w:rsidRPr="0047131D">
        <w:rPr>
          <w:rFonts w:eastAsia="Calibri"/>
          <w:color w:val="000000" w:themeColor="text1"/>
          <w:sz w:val="24"/>
          <w:szCs w:val="24"/>
        </w:rPr>
        <w:t>cưỡng</w:t>
      </w:r>
      <w:proofErr w:type="spellEnd"/>
      <w:r w:rsidRPr="0047131D">
        <w:rPr>
          <w:rFonts w:eastAsia="Calibri"/>
          <w:color w:val="000000" w:themeColor="text1"/>
          <w:sz w:val="24"/>
          <w:szCs w:val="24"/>
        </w:rPr>
        <w:t xml:space="preserve"> </w:t>
      </w:r>
      <w:proofErr w:type="spellStart"/>
      <w:r w:rsidRPr="0047131D">
        <w:rPr>
          <w:rFonts w:eastAsia="Calibri"/>
          <w:color w:val="000000" w:themeColor="text1"/>
          <w:sz w:val="24"/>
          <w:szCs w:val="24"/>
        </w:rPr>
        <w:t>bức</w:t>
      </w:r>
      <w:proofErr w:type="spellEnd"/>
      <w:r w:rsidRPr="0047131D">
        <w:rPr>
          <w:rFonts w:eastAsia="Calibri"/>
          <w:color w:val="000000" w:themeColor="text1"/>
          <w:sz w:val="24"/>
          <w:szCs w:val="24"/>
        </w:rPr>
        <w:t xml:space="preserve"> </w:t>
      </w:r>
      <w:proofErr w:type="spellStart"/>
      <w:r w:rsidRPr="0047131D">
        <w:rPr>
          <w:rFonts w:eastAsia="Calibri"/>
          <w:color w:val="000000" w:themeColor="text1"/>
          <w:sz w:val="24"/>
          <w:szCs w:val="24"/>
        </w:rPr>
        <w:t>gọi</w:t>
      </w:r>
      <w:proofErr w:type="spellEnd"/>
      <w:r w:rsidRPr="0047131D">
        <w:rPr>
          <w:rFonts w:eastAsia="Calibri"/>
          <w:color w:val="000000" w:themeColor="text1"/>
          <w:sz w:val="24"/>
          <w:szCs w:val="24"/>
        </w:rPr>
        <w:t xml:space="preserve"> </w:t>
      </w:r>
      <w:proofErr w:type="spellStart"/>
      <w:r w:rsidRPr="0047131D">
        <w:rPr>
          <w:rFonts w:eastAsia="Calibri"/>
          <w:color w:val="000000" w:themeColor="text1"/>
          <w:sz w:val="24"/>
          <w:szCs w:val="24"/>
        </w:rPr>
        <w:t>là</w:t>
      </w:r>
      <w:proofErr w:type="spellEnd"/>
      <w:r w:rsidRPr="0047131D">
        <w:rPr>
          <w:rFonts w:eastAsia="Calibri"/>
          <w:color w:val="000000" w:themeColor="text1"/>
          <w:sz w:val="24"/>
          <w:szCs w:val="24"/>
        </w:rPr>
        <w:t xml:space="preserve"> </w:t>
      </w:r>
      <w:proofErr w:type="spellStart"/>
      <w:r w:rsidRPr="0047131D">
        <w:rPr>
          <w:rFonts w:eastAsia="Calibri"/>
          <w:color w:val="000000" w:themeColor="text1"/>
          <w:sz w:val="24"/>
          <w:szCs w:val="24"/>
        </w:rPr>
        <w:t>đồ</w:t>
      </w:r>
      <w:proofErr w:type="spellEnd"/>
      <w:r w:rsidRPr="0047131D">
        <w:rPr>
          <w:rFonts w:eastAsia="Calibri"/>
          <w:color w:val="000000" w:themeColor="text1"/>
          <w:sz w:val="24"/>
          <w:szCs w:val="24"/>
        </w:rPr>
        <w:t xml:space="preserve"> </w:t>
      </w:r>
      <w:proofErr w:type="spellStart"/>
      <w:r w:rsidRPr="0047131D">
        <w:rPr>
          <w:rFonts w:eastAsia="Calibri"/>
          <w:color w:val="000000" w:themeColor="text1"/>
          <w:sz w:val="24"/>
          <w:szCs w:val="24"/>
        </w:rPr>
        <w:t>thị</w:t>
      </w:r>
      <w:proofErr w:type="spellEnd"/>
      <w:r w:rsidRPr="0047131D">
        <w:rPr>
          <w:rFonts w:eastAsia="Calibri"/>
          <w:color w:val="000000" w:themeColor="text1"/>
          <w:sz w:val="24"/>
          <w:szCs w:val="24"/>
        </w:rPr>
        <w:t xml:space="preserve"> </w:t>
      </w:r>
      <w:proofErr w:type="spellStart"/>
      <w:r w:rsidRPr="0047131D">
        <w:rPr>
          <w:rFonts w:eastAsia="Calibri"/>
          <w:color w:val="000000" w:themeColor="text1"/>
          <w:sz w:val="24"/>
          <w:szCs w:val="24"/>
        </w:rPr>
        <w:t>cộng</w:t>
      </w:r>
      <w:proofErr w:type="spellEnd"/>
      <w:r w:rsidRPr="0047131D">
        <w:rPr>
          <w:rFonts w:eastAsia="Calibri"/>
          <w:color w:val="000000" w:themeColor="text1"/>
          <w:sz w:val="24"/>
          <w:szCs w:val="24"/>
        </w:rPr>
        <w:t xml:space="preserve"> </w:t>
      </w:r>
      <w:proofErr w:type="spellStart"/>
      <w:r w:rsidRPr="0047131D">
        <w:rPr>
          <w:rFonts w:eastAsia="Calibri"/>
          <w:color w:val="000000" w:themeColor="text1"/>
          <w:sz w:val="24"/>
          <w:szCs w:val="24"/>
        </w:rPr>
        <w:t>hưởng</w:t>
      </w:r>
      <w:proofErr w:type="spellEnd"/>
      <w:r w:rsidRPr="0047131D">
        <w:rPr>
          <w:rFonts w:eastAsia="Calibri"/>
          <w:color w:val="000000" w:themeColor="text1"/>
          <w:sz w:val="24"/>
          <w:szCs w:val="24"/>
        </w:rPr>
        <w:t xml:space="preserve">. </w:t>
      </w:r>
      <w:proofErr w:type="spellStart"/>
      <w:r w:rsidRPr="0047131D">
        <w:rPr>
          <w:rFonts w:eastAsia="Calibri"/>
          <w:color w:val="000000" w:themeColor="text1"/>
          <w:sz w:val="24"/>
          <w:szCs w:val="24"/>
        </w:rPr>
        <w:t>Nó</w:t>
      </w:r>
      <w:proofErr w:type="spellEnd"/>
      <w:r w:rsidRPr="0047131D">
        <w:rPr>
          <w:rFonts w:eastAsia="Calibri"/>
          <w:color w:val="000000" w:themeColor="text1"/>
          <w:sz w:val="24"/>
          <w:szCs w:val="24"/>
        </w:rPr>
        <w:t xml:space="preserve"> </w:t>
      </w:r>
      <w:proofErr w:type="spellStart"/>
      <w:r w:rsidRPr="0047131D">
        <w:rPr>
          <w:rFonts w:eastAsia="Calibri"/>
          <w:color w:val="000000" w:themeColor="text1"/>
          <w:sz w:val="24"/>
          <w:szCs w:val="24"/>
        </w:rPr>
        <w:t>càng</w:t>
      </w:r>
      <w:proofErr w:type="spellEnd"/>
      <w:r w:rsidRPr="0047131D">
        <w:rPr>
          <w:rFonts w:eastAsia="Calibri"/>
          <w:color w:val="000000" w:themeColor="text1"/>
          <w:sz w:val="24"/>
          <w:szCs w:val="24"/>
        </w:rPr>
        <w:t xml:space="preserve"> </w:t>
      </w:r>
      <w:proofErr w:type="spellStart"/>
      <w:r w:rsidRPr="0047131D">
        <w:rPr>
          <w:rFonts w:eastAsia="Calibri"/>
          <w:color w:val="000000" w:themeColor="text1"/>
          <w:sz w:val="24"/>
          <w:szCs w:val="24"/>
        </w:rPr>
        <w:t>nhọn</w:t>
      </w:r>
      <w:proofErr w:type="spellEnd"/>
      <w:r w:rsidRPr="0047131D">
        <w:rPr>
          <w:rFonts w:eastAsia="Calibri"/>
          <w:color w:val="000000" w:themeColor="text1"/>
          <w:sz w:val="24"/>
          <w:szCs w:val="24"/>
        </w:rPr>
        <w:t xml:space="preserve"> </w:t>
      </w:r>
      <w:proofErr w:type="spellStart"/>
      <w:r w:rsidRPr="0047131D">
        <w:rPr>
          <w:rFonts w:eastAsia="Calibri"/>
          <w:color w:val="000000" w:themeColor="text1"/>
          <w:sz w:val="24"/>
          <w:szCs w:val="24"/>
        </w:rPr>
        <w:t>khi</w:t>
      </w:r>
      <w:proofErr w:type="spellEnd"/>
      <w:r w:rsidRPr="0047131D">
        <w:rPr>
          <w:rFonts w:eastAsia="Calibri"/>
          <w:color w:val="000000" w:themeColor="text1"/>
          <w:sz w:val="24"/>
          <w:szCs w:val="24"/>
        </w:rPr>
        <w:t xml:space="preserve"> </w:t>
      </w:r>
      <w:proofErr w:type="spellStart"/>
      <w:r w:rsidRPr="0047131D">
        <w:rPr>
          <w:rFonts w:eastAsia="Calibri"/>
          <w:color w:val="000000" w:themeColor="text1"/>
          <w:sz w:val="24"/>
          <w:szCs w:val="24"/>
        </w:rPr>
        <w:t>lực</w:t>
      </w:r>
      <w:proofErr w:type="spellEnd"/>
      <w:r w:rsidRPr="0047131D">
        <w:rPr>
          <w:rFonts w:eastAsia="Calibri"/>
          <w:color w:val="000000" w:themeColor="text1"/>
          <w:sz w:val="24"/>
          <w:szCs w:val="24"/>
        </w:rPr>
        <w:t xml:space="preserve"> </w:t>
      </w:r>
      <w:proofErr w:type="spellStart"/>
      <w:r w:rsidRPr="0047131D">
        <w:rPr>
          <w:rFonts w:eastAsia="Calibri"/>
          <w:color w:val="000000" w:themeColor="text1"/>
          <w:sz w:val="24"/>
          <w:szCs w:val="24"/>
        </w:rPr>
        <w:t>cản</w:t>
      </w:r>
      <w:proofErr w:type="spellEnd"/>
      <w:r w:rsidRPr="0047131D">
        <w:rPr>
          <w:rFonts w:eastAsia="Calibri"/>
          <w:color w:val="000000" w:themeColor="text1"/>
          <w:sz w:val="24"/>
          <w:szCs w:val="24"/>
        </w:rPr>
        <w:t xml:space="preserve"> </w:t>
      </w:r>
      <w:proofErr w:type="spellStart"/>
      <w:r w:rsidRPr="0047131D">
        <w:rPr>
          <w:rFonts w:eastAsia="Calibri"/>
          <w:color w:val="000000" w:themeColor="text1"/>
          <w:sz w:val="24"/>
          <w:szCs w:val="24"/>
        </w:rPr>
        <w:t>của</w:t>
      </w:r>
      <w:proofErr w:type="spellEnd"/>
      <w:r w:rsidRPr="0047131D">
        <w:rPr>
          <w:rFonts w:eastAsia="Calibri"/>
          <w:color w:val="000000" w:themeColor="text1"/>
          <w:sz w:val="24"/>
          <w:szCs w:val="24"/>
        </w:rPr>
        <w:t xml:space="preserve"> </w:t>
      </w:r>
      <w:proofErr w:type="spellStart"/>
      <w:r w:rsidRPr="0047131D">
        <w:rPr>
          <w:rFonts w:eastAsia="Calibri"/>
          <w:color w:val="000000" w:themeColor="text1"/>
          <w:sz w:val="24"/>
          <w:szCs w:val="24"/>
        </w:rPr>
        <w:t>môi</w:t>
      </w:r>
      <w:proofErr w:type="spellEnd"/>
      <w:r w:rsidRPr="0047131D">
        <w:rPr>
          <w:rFonts w:eastAsia="Calibri"/>
          <w:color w:val="000000" w:themeColor="text1"/>
          <w:sz w:val="24"/>
          <w:szCs w:val="24"/>
        </w:rPr>
        <w:t xml:space="preserve"> </w:t>
      </w:r>
      <w:proofErr w:type="spellStart"/>
      <w:r w:rsidRPr="0047131D">
        <w:rPr>
          <w:rFonts w:eastAsia="Calibri"/>
          <w:color w:val="000000" w:themeColor="text1"/>
          <w:sz w:val="24"/>
          <w:szCs w:val="24"/>
        </w:rPr>
        <w:t>trường</w:t>
      </w:r>
      <w:proofErr w:type="spellEnd"/>
      <w:r w:rsidRPr="0047131D">
        <w:rPr>
          <w:rFonts w:eastAsia="Calibri"/>
          <w:color w:val="000000" w:themeColor="text1"/>
          <w:sz w:val="24"/>
          <w:szCs w:val="24"/>
        </w:rPr>
        <w:t xml:space="preserve"> </w:t>
      </w:r>
      <w:proofErr w:type="spellStart"/>
      <w:r w:rsidRPr="0047131D">
        <w:rPr>
          <w:rFonts w:eastAsia="Calibri"/>
          <w:color w:val="000000" w:themeColor="text1"/>
          <w:sz w:val="24"/>
          <w:szCs w:val="24"/>
        </w:rPr>
        <w:t>càng</w:t>
      </w:r>
      <w:proofErr w:type="spellEnd"/>
      <w:r w:rsidRPr="0047131D">
        <w:rPr>
          <w:rFonts w:eastAsia="Calibri"/>
          <w:color w:val="000000" w:themeColor="text1"/>
          <w:sz w:val="24"/>
          <w:szCs w:val="24"/>
        </w:rPr>
        <w:t xml:space="preserve"> </w:t>
      </w:r>
      <w:proofErr w:type="spellStart"/>
      <w:r w:rsidRPr="0047131D">
        <w:rPr>
          <w:rFonts w:eastAsia="Calibri"/>
          <w:color w:val="000000" w:themeColor="text1"/>
          <w:sz w:val="24"/>
          <w:szCs w:val="24"/>
        </w:rPr>
        <w:t>nhỏ</w:t>
      </w:r>
      <w:proofErr w:type="spellEnd"/>
      <w:r w:rsidRPr="0047131D">
        <w:rPr>
          <w:rFonts w:eastAsia="Calibri"/>
          <w:color w:val="000000" w:themeColor="text1"/>
          <w:sz w:val="24"/>
          <w:szCs w:val="24"/>
        </w:rPr>
        <w:t>.</w:t>
      </w:r>
    </w:p>
    <w:p w14:paraId="25B4A268" w14:textId="77777777" w:rsidR="00EC4BD7" w:rsidRPr="0047131D" w:rsidRDefault="00EC4BD7" w:rsidP="00EC4BD7">
      <w:pPr>
        <w:widowControl w:val="0"/>
        <w:tabs>
          <w:tab w:val="left" w:pos="900"/>
          <w:tab w:val="left" w:pos="1080"/>
        </w:tabs>
        <w:spacing w:line="276" w:lineRule="auto"/>
        <w:jc w:val="center"/>
        <w:outlineLvl w:val="1"/>
        <w:rPr>
          <w:b/>
          <w:bCs/>
          <w:color w:val="auto"/>
          <w:sz w:val="24"/>
          <w:szCs w:val="24"/>
        </w:rPr>
      </w:pPr>
      <w:r w:rsidRPr="0047131D">
        <w:rPr>
          <w:b/>
          <w:bCs/>
          <w:noProof/>
          <w:color w:val="auto"/>
          <w:sz w:val="24"/>
          <w:szCs w:val="24"/>
        </w:rPr>
        <mc:AlternateContent>
          <mc:Choice Requires="wpg">
            <w:drawing>
              <wp:inline distT="0" distB="0" distL="0" distR="0" wp14:anchorId="522D1F14" wp14:editId="280E14EA">
                <wp:extent cx="6176645" cy="557530"/>
                <wp:effectExtent l="0" t="0" r="33655" b="0"/>
                <wp:docPr id="776785946" name="Group 7" descr="n404 fb Linh Linh"/>
                <wp:cNvGraphicFramePr/>
                <a:graphic xmlns:a="http://schemas.openxmlformats.org/drawingml/2006/main">
                  <a:graphicData uri="http://schemas.microsoft.com/office/word/2010/wordprocessingGroup">
                    <wpg:wgp>
                      <wpg:cNvGrpSpPr/>
                      <wpg:grpSpPr>
                        <a:xfrm>
                          <a:off x="0" y="0"/>
                          <a:ext cx="6176872" cy="558154"/>
                          <a:chOff x="-621" y="-190"/>
                          <a:chExt cx="62046" cy="5581"/>
                        </a:xfrm>
                      </wpg:grpSpPr>
                      <wpg:grpSp>
                        <wpg:cNvPr id="1091173551" name="Group 12"/>
                        <wpg:cNvGrpSpPr/>
                        <wpg:grpSpPr>
                          <a:xfrm>
                            <a:off x="-621" y="-190"/>
                            <a:ext cx="62046" cy="3554"/>
                            <a:chOff x="-621" y="-190"/>
                            <a:chExt cx="62046" cy="3555"/>
                          </a:xfrm>
                        </wpg:grpSpPr>
                        <wps:wsp>
                          <wps:cNvPr id="2116186226" name="WordArt 192"/>
                          <wps:cNvSpPr txBox="1">
                            <a:spLocks noChangeArrowheads="1" noChangeShapeType="1"/>
                          </wps:cNvSpPr>
                          <wps:spPr bwMode="auto">
                            <a:xfrm>
                              <a:off x="-621" y="-190"/>
                              <a:ext cx="15627" cy="3555"/>
                            </a:xfrm>
                            <a:prstGeom prst="rect">
                              <a:avLst/>
                            </a:prstGeom>
                            <a:noFill/>
                            <a:ln>
                              <a:noFill/>
                            </a:ln>
                          </wps:spPr>
                          <wps:txbx>
                            <w:txbxContent>
                              <w:p w14:paraId="37AF282D" w14:textId="77777777" w:rsidR="00EC4BD7" w:rsidRDefault="00EC4BD7" w:rsidP="00EC4BD7">
                                <w:pPr>
                                  <w:pStyle w:val="NormalWeb"/>
                                  <w:ind w:firstLine="0"/>
                                  <w:jc w:val="center"/>
                                  <w:rPr>
                                    <w:b/>
                                    <w:color w:val="FF6600"/>
                                    <w:sz w:val="36"/>
                                    <w:szCs w:val="36"/>
                                  </w:rPr>
                                </w:pPr>
                                <w:r>
                                  <w:rPr>
                                    <w:b/>
                                    <w:bCs/>
                                    <w:color w:val="FF6600"/>
                                    <w:sz w:val="36"/>
                                    <w:szCs w:val="36"/>
                                  </w:rPr>
                                  <w:t>Chuyên đề 2</w:t>
                                </w:r>
                              </w:p>
                            </w:txbxContent>
                          </wps:txbx>
                          <wps:bodyPr rot="0" vert="horz" wrap="square" lIns="91440" tIns="45720" rIns="91440" bIns="45720" anchor="t" anchorCtr="0" upright="1">
                            <a:noAutofit/>
                          </wps:bodyPr>
                        </wps:wsp>
                        <wpg:grpSp>
                          <wpg:cNvPr id="701159905" name="Group 26"/>
                          <wpg:cNvGrpSpPr/>
                          <wpg:grpSpPr>
                            <a:xfrm>
                              <a:off x="0" y="444"/>
                              <a:ext cx="61425" cy="2921"/>
                              <a:chOff x="0" y="0"/>
                              <a:chExt cx="61425" cy="2921"/>
                            </a:xfrm>
                          </wpg:grpSpPr>
                          <wps:wsp>
                            <wps:cNvPr id="1771874003" name="Straight Connector 28"/>
                            <wps:cNvCnPr>
                              <a:cxnSpLocks noChangeShapeType="1"/>
                            </wps:cNvCnPr>
                            <wps:spPr bwMode="auto">
                              <a:xfrm>
                                <a:off x="0" y="2921"/>
                                <a:ext cx="13034" cy="0"/>
                              </a:xfrm>
                              <a:prstGeom prst="line">
                                <a:avLst/>
                              </a:prstGeom>
                              <a:noFill/>
                              <a:ln w="31750" cmpd="thickThin">
                                <a:solidFill>
                                  <a:srgbClr val="293241"/>
                                </a:solidFill>
                                <a:miter lim="800000"/>
                              </a:ln>
                            </wps:spPr>
                            <wps:bodyPr/>
                          </wps:wsp>
                          <wps:wsp>
                            <wps:cNvPr id="394404748" name="Straight Connector 30"/>
                            <wps:cNvCnPr>
                              <a:cxnSpLocks noChangeShapeType="1"/>
                            </wps:cNvCnPr>
                            <wps:spPr bwMode="auto">
                              <a:xfrm flipV="1">
                                <a:off x="13081" y="0"/>
                                <a:ext cx="3048" cy="2921"/>
                              </a:xfrm>
                              <a:prstGeom prst="line">
                                <a:avLst/>
                              </a:prstGeom>
                              <a:noFill/>
                              <a:ln w="31750" cmpd="thickThin">
                                <a:solidFill>
                                  <a:srgbClr val="293241"/>
                                </a:solidFill>
                                <a:miter lim="800000"/>
                              </a:ln>
                            </wps:spPr>
                            <wps:bodyPr/>
                          </wps:wsp>
                          <wps:wsp>
                            <wps:cNvPr id="291759281" name="Straight Connector 32"/>
                            <wps:cNvCnPr>
                              <a:cxnSpLocks noChangeShapeType="1"/>
                            </wps:cNvCnPr>
                            <wps:spPr bwMode="auto">
                              <a:xfrm>
                                <a:off x="16129" y="0"/>
                                <a:ext cx="45296" cy="0"/>
                              </a:xfrm>
                              <a:prstGeom prst="line">
                                <a:avLst/>
                              </a:prstGeom>
                              <a:noFill/>
                              <a:ln w="31750" cmpd="thickThin">
                                <a:solidFill>
                                  <a:srgbClr val="293241"/>
                                </a:solidFill>
                                <a:miter lim="800000"/>
                              </a:ln>
                            </wps:spPr>
                            <wps:bodyPr/>
                          </wps:wsp>
                        </wpg:grpSp>
                      </wpg:grpSp>
                      <wps:wsp>
                        <wps:cNvPr id="596293348" name="WordArt 192"/>
                        <wps:cNvSpPr txBox="1">
                          <a:spLocks noChangeArrowheads="1" noChangeShapeType="1"/>
                        </wps:cNvSpPr>
                        <wps:spPr bwMode="auto">
                          <a:xfrm>
                            <a:off x="23057" y="508"/>
                            <a:ext cx="30789" cy="4883"/>
                          </a:xfrm>
                          <a:prstGeom prst="rect">
                            <a:avLst/>
                          </a:prstGeom>
                          <a:noFill/>
                          <a:ln>
                            <a:noFill/>
                          </a:ln>
                        </wps:spPr>
                        <wps:txbx>
                          <w:txbxContent>
                            <w:p w14:paraId="55A5147F" w14:textId="77777777" w:rsidR="00EC4BD7" w:rsidRDefault="00EC4BD7" w:rsidP="00EC4BD7">
                              <w:pPr>
                                <w:pStyle w:val="NormalWeb"/>
                                <w:jc w:val="center"/>
                                <w:rPr>
                                  <w:b/>
                                  <w:color w:val="FF6600"/>
                                  <w:sz w:val="52"/>
                                  <w:szCs w:val="52"/>
                                </w:rPr>
                              </w:pPr>
                              <w:r>
                                <w:rPr>
                                  <w:b/>
                                  <w:bCs/>
                                  <w:color w:val="FF6600"/>
                                  <w:sz w:val="52"/>
                                  <w:szCs w:val="52"/>
                                </w:rPr>
                                <w:t>SÓNG</w:t>
                              </w:r>
                            </w:p>
                          </w:txbxContent>
                        </wps:txbx>
                        <wps:bodyPr rot="0" vert="horz" wrap="square" lIns="91440" tIns="45720" rIns="91440" bIns="45720" anchor="t" anchorCtr="0" upright="1">
                          <a:noAutofit/>
                        </wps:bodyPr>
                      </wps:wsp>
                    </wpg:wgp>
                  </a:graphicData>
                </a:graphic>
              </wp:inline>
            </w:drawing>
          </mc:Choice>
          <mc:Fallback>
            <w:pict>
              <v:group w14:anchorId="522D1F14" id="Group 7" o:spid="_x0000_s1242" alt="n404 fb Linh Linh" style="width:486.35pt;height:43.9pt;mso-position-horizontal-relative:char;mso-position-vertical-relative:line" coordorigin="-621,-190" coordsize="62046,55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">
                <v:group id="Group 12" o:spid="_x0000_s1243" style="position:absolute;left:-621;top:-190;width:62046;height:3554" coordorigin="-621,-190" coordsize="62046,3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">
                  <v:shape id="WordArt 192" o:spid="_x0000_s1244" type="#_x0000_t202" style="position:absolute;left:-621;top:-190;width:15627;height:3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" filled="f" stroked="f">
                    <o:lock v:ext="edit" shapetype="t"/>
                    <v:textbox>
                      <w:txbxContent>
                        <w:p w14:paraId="37AF282D" w14:textId="77777777" w:rsidR="00EC4BD7" w:rsidRDefault="00EC4BD7" w:rsidP="00EC4BD7">
                          <w:pPr>
                            <w:pStyle w:val="NormalWeb"/>
                            <w:ind w:firstLine="0"/>
                            <w:jc w:val="center"/>
                            <w:rPr>
                              <w:b/>
                              <w:color w:val="FF6600"/>
                              <w:sz w:val="36"/>
                              <w:szCs w:val="36"/>
                            </w:rPr>
                          </w:pPr>
                          <w:r>
                            <w:rPr>
                              <w:b/>
                              <w:bCs/>
                              <w:color w:val="FF6600"/>
                              <w:sz w:val="36"/>
                              <w:szCs w:val="36"/>
                            </w:rPr>
                            <w:t>Chuyên đề 2</w:t>
                          </w:r>
                        </w:p>
                      </w:txbxContent>
                    </v:textbox>
                  </v:shape>
                  <v:group id="Group 26" o:spid="_x0000_s1245" style="position:absolute;top:444;width:61425;height:2921" coordsize="61425,29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">
                    <v:line id="Straight Connector 28" o:spid="_x0000_s1246" style="position:absolute;visibility:visible;mso-wrap-style:square" from="0,2921" to="13034,29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" strokecolor="#293241" strokeweight="2.5pt">
                      <v:stroke linestyle="thickThin" joinstyle="miter"/>
                    </v:line>
                    <v:line id="Straight Connector 30" o:spid="_x0000_s1247" style="position:absolute;flip:y;visibility:visible;mso-wrap-style:square" from="13081,0" to="16129,29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" strokecolor="#293241" strokeweight="2.5pt">
                      <v:stroke linestyle="thickThin" joinstyle="miter"/>
                    </v:line>
                    <v:line id="Straight Connector 32" o:spid="_x0000_s1248" style="position:absolute;visibility:visible;mso-wrap-style:square" from="16129,0" to="614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" strokecolor="#293241" strokeweight="2.5pt">
                      <v:stroke linestyle="thickThin" joinstyle="miter"/>
                    </v:line>
                  </v:group>
                </v:group>
                <v:shape id="WordArt 192" o:spid="_x0000_s1249" type="#_x0000_t202" style="position:absolute;left:23057;top:508;width:30789;height:4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" filled="f" stroked="f">
                  <o:lock v:ext="edit" shapetype="t"/>
                  <v:textbox>
                    <w:txbxContent>
                      <w:p w14:paraId="55A5147F" w14:textId="77777777" w:rsidR="00EC4BD7" w:rsidRDefault="00EC4BD7" w:rsidP="00EC4BD7">
                        <w:pPr>
                          <w:pStyle w:val="NormalWeb"/>
                          <w:jc w:val="center"/>
                          <w:rPr>
                            <w:b/>
                            <w:color w:val="FF6600"/>
                            <w:sz w:val="52"/>
                            <w:szCs w:val="52"/>
                          </w:rPr>
                        </w:pPr>
                        <w:r>
                          <w:rPr>
                            <w:b/>
                            <w:bCs/>
                            <w:color w:val="FF6600"/>
                            <w:sz w:val="52"/>
                            <w:szCs w:val="52"/>
                          </w:rPr>
                          <w:t>SÓNG</w:t>
                        </w:r>
                      </w:p>
                    </w:txbxContent>
                  </v:textbox>
                </v:shape>
                <w10:anchorlock/>
              </v:group>
            </w:pict>
          </mc:Fallback>
        </mc:AlternateContent>
      </w:r>
    </w:p>
    <w:p w14:paraId="1DC72668" w14:textId="77777777" w:rsidR="00EC4BD7" w:rsidRPr="0047131D" w:rsidRDefault="00EC4BD7" w:rsidP="00EC4BD7">
      <w:pPr>
        <w:widowControl w:val="0"/>
        <w:tabs>
          <w:tab w:val="left" w:pos="900"/>
          <w:tab w:val="left" w:pos="1080"/>
        </w:tabs>
        <w:spacing w:line="276" w:lineRule="auto"/>
        <w:jc w:val="center"/>
        <w:outlineLvl w:val="1"/>
        <w:rPr>
          <w:b/>
          <w:bCs/>
          <w:color w:val="auto"/>
          <w:sz w:val="24"/>
          <w:szCs w:val="24"/>
        </w:rPr>
      </w:pPr>
      <w:r w:rsidRPr="0047131D">
        <w:rPr>
          <w:b/>
          <w:bCs/>
          <w:noProof/>
          <w:color w:val="auto"/>
          <w:sz w:val="24"/>
          <w:szCs w:val="24"/>
        </w:rPr>
        <mc:AlternateContent>
          <mc:Choice Requires="wpg">
            <w:drawing>
              <wp:inline distT="0" distB="0" distL="0" distR="0" wp14:anchorId="3F4515E5" wp14:editId="5865D791">
                <wp:extent cx="6299835" cy="440055"/>
                <wp:effectExtent l="0" t="0" r="24765" b="36195"/>
                <wp:docPr id="182685190" name="Group 29" descr="n404 fb Linh Linh"/>
                <wp:cNvGraphicFramePr/>
                <a:graphic xmlns:a="http://schemas.openxmlformats.org/drawingml/2006/main">
                  <a:graphicData uri="http://schemas.microsoft.com/office/word/2010/wordprocessingGroup">
                    <wpg:wgp>
                      <wpg:cNvGrpSpPr/>
                      <wpg:grpSpPr>
                        <a:xfrm>
                          <a:off x="0" y="0"/>
                          <a:ext cx="6299835" cy="440055"/>
                          <a:chOff x="0" y="-285"/>
                          <a:chExt cx="63000" cy="4417"/>
                        </a:xfrm>
                      </wpg:grpSpPr>
                      <wpg:grpSp>
                        <wpg:cNvPr id="1634716936" name="Group 18"/>
                        <wpg:cNvGrpSpPr/>
                        <wpg:grpSpPr>
                          <a:xfrm>
                            <a:off x="0" y="-285"/>
                            <a:ext cx="63000" cy="4417"/>
                            <a:chOff x="0" y="-285"/>
                            <a:chExt cx="63000" cy="4418"/>
                          </a:xfrm>
                        </wpg:grpSpPr>
                        <wpg:grpSp>
                          <wpg:cNvPr id="687352649" name="Group 2"/>
                          <wpg:cNvGrpSpPr/>
                          <wpg:grpSpPr>
                            <a:xfrm>
                              <a:off x="0" y="0"/>
                              <a:ext cx="63000" cy="4133"/>
                              <a:chOff x="0" y="0"/>
                              <a:chExt cx="63000" cy="4133"/>
                            </a:xfrm>
                          </wpg:grpSpPr>
                          <wps:wsp>
                            <wps:cNvPr id="522543221" name="Rectangle: Rounded Corners 4981"/>
                            <wps:cNvSpPr>
                              <a:spLocks noChangeArrowheads="1"/>
                            </wps:cNvSpPr>
                            <wps:spPr bwMode="auto">
                              <a:xfrm>
                                <a:off x="0" y="95"/>
                                <a:ext cx="63000" cy="4038"/>
                              </a:xfrm>
                              <a:prstGeom prst="roundRect">
                                <a:avLst>
                                  <a:gd name="adj" fmla="val 16667"/>
                                </a:avLst>
                              </a:prstGeom>
                              <a:solidFill>
                                <a:srgbClr val="E0FBFC"/>
                              </a:solidFill>
                              <a:ln w="12700">
                                <a:solidFill>
                                  <a:srgbClr val="98C1D9"/>
                                </a:solidFill>
                                <a:miter lim="800000"/>
                              </a:ln>
                            </wps:spPr>
                            <wps:bodyPr rot="0" vert="horz" wrap="square" lIns="91440" tIns="45720" rIns="91440" bIns="45720" anchor="ctr" anchorCtr="0" upright="1">
                              <a:noAutofit/>
                            </wps:bodyPr>
                          </wps:wsp>
                          <wps:wsp>
                            <wps:cNvPr id="322317810" name="Text Box 2"/>
                            <wps:cNvSpPr txBox="1">
                              <a:spLocks noChangeArrowheads="1"/>
                            </wps:cNvSpPr>
                            <wps:spPr bwMode="auto">
                              <a:xfrm>
                                <a:off x="190" y="0"/>
                                <a:ext cx="10142" cy="3594"/>
                              </a:xfrm>
                              <a:prstGeom prst="rect">
                                <a:avLst/>
                              </a:prstGeom>
                              <a:noFill/>
                              <a:ln>
                                <a:noFill/>
                              </a:ln>
                            </wps:spPr>
                            <wps:txbx>
                              <w:txbxContent>
                                <w:p w14:paraId="39103749" w14:textId="77777777" w:rsidR="00EC4BD7" w:rsidRPr="0038611E" w:rsidRDefault="00EC4BD7" w:rsidP="00EC4BD7">
                                  <w:pPr>
                                    <w:rPr>
                                      <w:b/>
                                      <w:bCs/>
                                      <w:color w:val="293241"/>
                                      <w:sz w:val="40"/>
                                      <w:szCs w:val="40"/>
                                    </w:rPr>
                                  </w:pPr>
                                  <w:r w:rsidRPr="0038611E">
                                    <w:rPr>
                                      <w:b/>
                                      <w:bCs/>
                                      <w:color w:val="293241"/>
                                      <w:sz w:val="40"/>
                                      <w:szCs w:val="40"/>
                                    </w:rPr>
                                    <w:t xml:space="preserve">Chủ đề </w:t>
                                  </w:r>
                                </w:p>
                              </w:txbxContent>
                            </wps:txbx>
                            <wps:bodyPr rot="0" vert="horz" wrap="square" lIns="91440" tIns="45720" rIns="91440" bIns="45720" anchor="t" anchorCtr="0" upright="1">
                              <a:noAutofit/>
                            </wps:bodyPr>
                          </wps:wsp>
                          <wps:wsp>
                            <wps:cNvPr id="1582277245" name="Flowchart: Off-page Connector 4983"/>
                            <wps:cNvSpPr>
                              <a:spLocks noChangeArrowheads="1"/>
                            </wps:cNvSpPr>
                            <wps:spPr bwMode="auto">
                              <a:xfrm>
                                <a:off x="9254" y="95"/>
                                <a:ext cx="3960" cy="4000"/>
                              </a:xfrm>
                              <a:prstGeom prst="flowChartOffpageConnector">
                                <a:avLst/>
                              </a:prstGeom>
                              <a:solidFill>
                                <a:srgbClr val="3D5A80"/>
                              </a:solidFill>
                              <a:ln w="12700">
                                <a:solidFill>
                                  <a:srgbClr val="98C1D9"/>
                                </a:solidFill>
                                <a:miter lim="800000"/>
                              </a:ln>
                            </wps:spPr>
                            <wps:bodyPr rot="0" vert="horz" wrap="square" lIns="91440" tIns="45720" rIns="91440" bIns="45720" anchor="ctr" anchorCtr="0" upright="1">
                              <a:noAutofit/>
                            </wps:bodyPr>
                          </wps:wsp>
                          <wps:wsp>
                            <wps:cNvPr id="1822550856" name="Flowchart: Connector 4984"/>
                            <wps:cNvSpPr>
                              <a:spLocks noChangeArrowheads="1"/>
                            </wps:cNvSpPr>
                            <wps:spPr bwMode="auto">
                              <a:xfrm>
                                <a:off x="9860" y="356"/>
                                <a:ext cx="2896" cy="2880"/>
                              </a:xfrm>
                              <a:prstGeom prst="flowChartConnector">
                                <a:avLst/>
                              </a:prstGeom>
                              <a:solidFill>
                                <a:srgbClr val="FF6600"/>
                              </a:solidFill>
                              <a:ln>
                                <a:noFill/>
                              </a:ln>
                            </wps:spPr>
                            <wps:bodyPr rot="0" vert="horz" wrap="square" lIns="91440" tIns="45720" rIns="91440" bIns="45720" anchor="ctr" anchorCtr="0" upright="1">
                              <a:noAutofit/>
                            </wps:bodyPr>
                          </wps:wsp>
                        </wpg:grpSp>
                        <wps:wsp>
                          <wps:cNvPr id="1022433057" name="Text Box 2"/>
                          <wps:cNvSpPr txBox="1">
                            <a:spLocks noChangeArrowheads="1"/>
                          </wps:cNvSpPr>
                          <wps:spPr bwMode="auto">
                            <a:xfrm>
                              <a:off x="9058" y="-285"/>
                              <a:ext cx="4508" cy="3879"/>
                            </a:xfrm>
                            <a:prstGeom prst="rect">
                              <a:avLst/>
                            </a:prstGeom>
                            <a:noFill/>
                            <a:ln>
                              <a:noFill/>
                            </a:ln>
                          </wps:spPr>
                          <wps:txbx>
                            <w:txbxContent>
                              <w:p w14:paraId="3E25BB9E" w14:textId="1B074E82" w:rsidR="00EC4BD7" w:rsidRPr="004E2EF1" w:rsidRDefault="0041400C" w:rsidP="00EC4BD7">
                                <w:pPr>
                                  <w:jc w:val="center"/>
                                  <w:rPr>
                                    <w:b/>
                                    <w:bCs/>
                                    <w:color w:val="FFFFFF"/>
                                    <w:sz w:val="40"/>
                                    <w:szCs w:val="40"/>
                                  </w:rPr>
                                </w:pPr>
                                <w:r>
                                  <w:rPr>
                                    <w:b/>
                                    <w:bCs/>
                                    <w:color w:val="FFFFFF"/>
                                    <w:sz w:val="40"/>
                                    <w:szCs w:val="40"/>
                                  </w:rPr>
                                  <w:t>8</w:t>
                                </w:r>
                              </w:p>
                            </w:txbxContent>
                          </wps:txbx>
                          <wps:bodyPr rot="0" vert="horz" wrap="square" lIns="91440" tIns="45720" rIns="91440" bIns="45720" anchor="t" anchorCtr="0" upright="1">
                            <a:noAutofit/>
                          </wps:bodyPr>
                        </wps:wsp>
                      </wpg:grpSp>
                      <wps:wsp>
                        <wps:cNvPr id="1839708246" name="Text Box 2"/>
                        <wps:cNvSpPr txBox="1">
                          <a:spLocks noChangeArrowheads="1"/>
                        </wps:cNvSpPr>
                        <wps:spPr bwMode="auto">
                          <a:xfrm>
                            <a:off x="15214" y="95"/>
                            <a:ext cx="41617" cy="3810"/>
                          </a:xfrm>
                          <a:prstGeom prst="rect">
                            <a:avLst/>
                          </a:prstGeom>
                          <a:noFill/>
                          <a:ln>
                            <a:noFill/>
                          </a:ln>
                        </wps:spPr>
                        <wps:txbx>
                          <w:txbxContent>
                            <w:p w14:paraId="489B7CE8" w14:textId="77777777" w:rsidR="00EC4BD7" w:rsidRPr="00565D76" w:rsidRDefault="00EC4BD7" w:rsidP="00EC4BD7">
                              <w:pPr>
                                <w:jc w:val="center"/>
                                <w:rPr>
                                  <w:b/>
                                  <w:bCs/>
                                  <w:color w:val="293241"/>
                                  <w:sz w:val="40"/>
                                  <w:szCs w:val="40"/>
                                </w:rPr>
                              </w:pPr>
                              <w:r w:rsidRPr="00565D76">
                                <w:rPr>
                                  <w:b/>
                                  <w:bCs/>
                                  <w:color w:val="293241"/>
                                  <w:sz w:val="40"/>
                                  <w:szCs w:val="40"/>
                                </w:rPr>
                                <w:t>MÔ TẢ SÓNG</w:t>
                              </w:r>
                            </w:p>
                          </w:txbxContent>
                        </wps:txbx>
                        <wps:bodyPr rot="0" vert="horz" wrap="square" lIns="91440" tIns="45720" rIns="91440" bIns="45720" anchor="t" anchorCtr="0" upright="1">
                          <a:noAutofit/>
                        </wps:bodyPr>
                      </wps:wsp>
                    </wpg:wgp>
                  </a:graphicData>
                </a:graphic>
              </wp:inline>
            </w:drawing>
          </mc:Choice>
          <mc:Fallback>
            <w:pict>
              <v:group w14:anchorId="3F4515E5" id="_x0000_s1250" alt="n404 fb Linh Linh" style="width:496.05pt;height:34.65pt;mso-position-horizontal-relative:char;mso-position-vertical-relative:line" coordorigin=",-285" coordsize="63000,44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">
                <v:group id="Group 18" o:spid="_x0000_s1251" style="position:absolute;top:-285;width:63000;height:4417" coordorigin=",-285" coordsize="63000,4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">
                  <v:group id="Group 2" o:spid="_x0000_s1252" style="position:absolute;width:63000;height:4133" coordsize="63000,4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">
                    <v:roundrect id="Rectangle: Rounded Corners 4981" o:spid="_x0000_s1253" style="position:absolute;top:95;width:63000;height:403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" fillcolor="#e0fbfc" strokecolor="#98c1d9" strokeweight="1pt">
                      <v:stroke joinstyle="miter"/>
                    </v:roundrect>
                    <v:shape id="Text Box 2" o:spid="_x0000_s1254" type="#_x0000_t202" style="position:absolute;left:190;width:10142;height:3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" filled="f" stroked="f">
                      <v:textbox>
                        <w:txbxContent>
                          <w:p w14:paraId="39103749" w14:textId="77777777" w:rsidR="00EC4BD7" w:rsidRPr="0038611E" w:rsidRDefault="00EC4BD7" w:rsidP="00EC4BD7">
                            <w:pPr>
                              <w:rPr>
                                <w:b/>
                                <w:bCs/>
                                <w:color w:val="293241"/>
                                <w:sz w:val="40"/>
                                <w:szCs w:val="40"/>
                              </w:rPr>
                            </w:pPr>
                            <w:r w:rsidRPr="0038611E">
                              <w:rPr>
                                <w:b/>
                                <w:bCs/>
                                <w:color w:val="293241"/>
                                <w:sz w:val="40"/>
                                <w:szCs w:val="40"/>
                              </w:rPr>
                              <w:t xml:space="preserve">Chủ đề </w:t>
                            </w:r>
                          </w:p>
                        </w:txbxContent>
                      </v:textbox>
                    </v:shape>
                    <v:shape id="Flowchart: Off-page Connector 4983" o:spid="_x0000_s1255" type="#_x0000_t177" style="position:absolute;left:9254;top:95;width:3960;height:4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" fillcolor="#3d5a80" strokecolor="#98c1d9" strokeweight="1pt"/>
                    <v:shape id="Flowchart: Connector 4984" o:spid="_x0000_s1256" type="#_x0000_t120" style="position:absolute;left:9860;top:356;width:2896;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" fillcolor="#f60" stroked="f"/>
                  </v:group>
                  <v:shape id="Text Box 2" o:spid="_x0000_s1257" type="#_x0000_t202" style="position:absolute;left:9058;top:-285;width:4508;height:38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" filled="f" stroked="f">
                    <v:textbox>
                      <w:txbxContent>
                        <w:p w14:paraId="3E25BB9E" w14:textId="1B074E82" w:rsidR="00EC4BD7" w:rsidRPr="004E2EF1" w:rsidRDefault="0041400C" w:rsidP="00EC4BD7">
                          <w:pPr>
                            <w:jc w:val="center"/>
                            <w:rPr>
                              <w:b/>
                              <w:bCs/>
                              <w:color w:val="FFFFFF"/>
                              <w:sz w:val="40"/>
                              <w:szCs w:val="40"/>
                            </w:rPr>
                          </w:pPr>
                          <w:r>
                            <w:rPr>
                              <w:b/>
                              <w:bCs/>
                              <w:color w:val="FFFFFF"/>
                              <w:sz w:val="40"/>
                              <w:szCs w:val="40"/>
                            </w:rPr>
                            <w:t>8</w:t>
                          </w:r>
                        </w:p>
                      </w:txbxContent>
                    </v:textbox>
                  </v:shape>
                </v:group>
                <v:shape id="Text Box 2" o:spid="_x0000_s1258" type="#_x0000_t202" style="position:absolute;left:15214;top:95;width:41617;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" filled="f" stroked="f">
                  <v:textbox>
                    <w:txbxContent>
                      <w:p w14:paraId="489B7CE8" w14:textId="77777777" w:rsidR="00EC4BD7" w:rsidRPr="00565D76" w:rsidRDefault="00EC4BD7" w:rsidP="00EC4BD7">
                        <w:pPr>
                          <w:jc w:val="center"/>
                          <w:rPr>
                            <w:b/>
                            <w:bCs/>
                            <w:color w:val="293241"/>
                            <w:sz w:val="40"/>
                            <w:szCs w:val="40"/>
                          </w:rPr>
                        </w:pPr>
                        <w:r w:rsidRPr="00565D76">
                          <w:rPr>
                            <w:b/>
                            <w:bCs/>
                            <w:color w:val="293241"/>
                            <w:sz w:val="40"/>
                            <w:szCs w:val="40"/>
                          </w:rPr>
                          <w:t>MÔ TẢ SÓNG</w:t>
                        </w:r>
                      </w:p>
                    </w:txbxContent>
                  </v:textbox>
                </v:shape>
                <w10:anchorlock/>
              </v:group>
            </w:pict>
          </mc:Fallback>
        </mc:AlternateContent>
      </w:r>
    </w:p>
    <w:p w14:paraId="7C192737" w14:textId="77777777" w:rsidR="00EC4BD7" w:rsidRPr="0047131D" w:rsidRDefault="00EC4BD7" w:rsidP="00EC4BD7">
      <w:pPr>
        <w:spacing w:line="276" w:lineRule="auto"/>
        <w:rPr>
          <w:color w:val="auto"/>
          <w:sz w:val="24"/>
          <w:szCs w:val="24"/>
        </w:rPr>
      </w:pPr>
    </w:p>
    <w:p w14:paraId="6C02551A" w14:textId="77777777" w:rsidR="00EC4BD7" w:rsidRPr="0047131D" w:rsidRDefault="00EC4BD7" w:rsidP="00EC4BD7">
      <w:pPr>
        <w:spacing w:line="276" w:lineRule="auto"/>
        <w:rPr>
          <w:color w:val="auto"/>
          <w:sz w:val="24"/>
          <w:szCs w:val="24"/>
        </w:rPr>
      </w:pPr>
      <w:r w:rsidRPr="0047131D">
        <w:rPr>
          <w:noProof/>
          <w:color w:val="auto"/>
          <w:sz w:val="24"/>
          <w:szCs w:val="24"/>
        </w:rPr>
        <mc:AlternateContent>
          <mc:Choice Requires="wpg">
            <w:drawing>
              <wp:inline distT="0" distB="0" distL="0" distR="0" wp14:anchorId="560BCCA9" wp14:editId="1DB75A52">
                <wp:extent cx="2410460" cy="330200"/>
                <wp:effectExtent l="0" t="0" r="8890" b="0"/>
                <wp:docPr id="4936" name="Group 34" descr="n404 fb Linh Linh"/>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10460" cy="330200"/>
                          <a:chOff x="0" y="0"/>
                          <a:chExt cx="24114" cy="3320"/>
                        </a:xfrm>
                      </wpg:grpSpPr>
                      <wpg:grpSp>
                        <wpg:cNvPr id="4937" name="Group 35"/>
                        <wpg:cNvGrpSpPr>
                          <a:grpSpLocks/>
                        </wpg:cNvGrpSpPr>
                        <wpg:grpSpPr bwMode="auto">
                          <a:xfrm>
                            <a:off x="0" y="0"/>
                            <a:ext cx="24114" cy="3320"/>
                            <a:chOff x="0" y="0"/>
                            <a:chExt cx="24114" cy="3320"/>
                          </a:xfrm>
                        </wpg:grpSpPr>
                        <wpg:grpSp>
                          <wpg:cNvPr id="4942" name="Group 36"/>
                          <wpg:cNvGrpSpPr>
                            <a:grpSpLocks/>
                          </wpg:cNvGrpSpPr>
                          <wpg:grpSpPr bwMode="auto">
                            <a:xfrm>
                              <a:off x="0" y="0"/>
                              <a:ext cx="24114" cy="3256"/>
                              <a:chOff x="0" y="0"/>
                              <a:chExt cx="23290" cy="3258"/>
                            </a:xfrm>
                          </wpg:grpSpPr>
                          <wps:wsp>
                            <wps:cNvPr id="4943" name="Flowchart: Alternate Process 37"/>
                            <wps:cNvSpPr>
                              <a:spLocks noChangeArrowheads="1"/>
                            </wps:cNvSpPr>
                            <wps:spPr bwMode="auto">
                              <a:xfrm>
                                <a:off x="1026" y="0"/>
                                <a:ext cx="22264" cy="3227"/>
                              </a:xfrm>
                              <a:prstGeom prst="flowChartAlternateProcess">
                                <a:avLst/>
                              </a:prstGeom>
                              <a:solidFill>
                                <a:srgbClr val="3D5A80">
                                  <a:alpha val="79999"/>
                                </a:srgb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4944" name="Hexagon 38"/>
                            <wps:cNvSpPr>
                              <a:spLocks noChangeArrowheads="1"/>
                            </wps:cNvSpPr>
                            <wps:spPr bwMode="auto">
                              <a:xfrm>
                                <a:off x="391" y="0"/>
                                <a:ext cx="3825" cy="3258"/>
                              </a:xfrm>
                              <a:prstGeom prst="hexagon">
                                <a:avLst>
                                  <a:gd name="adj" fmla="val 25003"/>
                                  <a:gd name="vf" fmla="val 115470"/>
                                </a:avLst>
                              </a:prstGeom>
                              <a:solidFill>
                                <a:srgbClr val="FF660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4948" name="Hexagon 39"/>
                            <wps:cNvSpPr>
                              <a:spLocks noChangeArrowheads="1"/>
                            </wps:cNvSpPr>
                            <wps:spPr bwMode="auto">
                              <a:xfrm>
                                <a:off x="0" y="0"/>
                                <a:ext cx="3825" cy="3252"/>
                              </a:xfrm>
                              <a:prstGeom prst="hexagon">
                                <a:avLst>
                                  <a:gd name="adj" fmla="val 25000"/>
                                  <a:gd name="vf" fmla="val 115470"/>
                                </a:avLst>
                              </a:prstGeom>
                              <a:solidFill>
                                <a:srgbClr val="293241"/>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s:wsp>
                          <wps:cNvPr id="4949" name="WordArt 192"/>
                          <wps:cNvSpPr txBox="1">
                            <a:spLocks noChangeArrowheads="1" noChangeShapeType="1"/>
                          </wps:cNvSpPr>
                          <wps:spPr bwMode="auto">
                            <a:xfrm>
                              <a:off x="4226" y="62"/>
                              <a:ext cx="18738" cy="3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013A853" w14:textId="77777777" w:rsidR="00EC4BD7" w:rsidRPr="00106F52" w:rsidRDefault="00EC4BD7" w:rsidP="00EC4BD7">
                                <w:pPr>
                                  <w:pStyle w:val="NormalWeb"/>
                                  <w:ind w:firstLine="0"/>
                                  <w:rPr>
                                    <w:b/>
                                    <w:color w:val="FFFFFF"/>
                                    <w:sz w:val="32"/>
                                    <w:szCs w:val="32"/>
                                  </w:rPr>
                                </w:pPr>
                                <w:r w:rsidRPr="00106F52">
                                  <w:rPr>
                                    <w:b/>
                                    <w:bCs/>
                                    <w:color w:val="FFFFFF"/>
                                    <w:sz w:val="32"/>
                                    <w:szCs w:val="32"/>
                                  </w:rPr>
                                  <w:t>Tóm tắt l</w:t>
                                </w:r>
                                <w:r>
                                  <w:rPr>
                                    <w:b/>
                                    <w:bCs/>
                                    <w:color w:val="FFFFFF"/>
                                    <w:sz w:val="32"/>
                                    <w:szCs w:val="32"/>
                                  </w:rPr>
                                  <w:t>í</w:t>
                                </w:r>
                                <w:r w:rsidRPr="00106F52">
                                  <w:rPr>
                                    <w:b/>
                                    <w:bCs/>
                                    <w:color w:val="FFFFFF"/>
                                    <w:sz w:val="32"/>
                                    <w:szCs w:val="32"/>
                                  </w:rPr>
                                  <w:t xml:space="preserve"> thuyết</w:t>
                                </w:r>
                              </w:p>
                            </w:txbxContent>
                          </wps:txbx>
                          <wps:bodyPr rot="0" vert="horz" wrap="square" lIns="91440" tIns="45720" rIns="91440" bIns="45720" anchor="t" anchorCtr="0" upright="1">
                            <a:noAutofit/>
                          </wps:bodyPr>
                        </wps:wsp>
                      </wpg:grpSp>
                      <wps:wsp>
                        <wps:cNvPr id="4950" name="WordArt 192"/>
                        <wps:cNvSpPr txBox="1">
                          <a:spLocks noChangeArrowheads="1" noChangeShapeType="1"/>
                        </wps:cNvSpPr>
                        <wps:spPr bwMode="auto">
                          <a:xfrm>
                            <a:off x="634" y="123"/>
                            <a:ext cx="2521" cy="2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D2D3C09" w14:textId="77777777" w:rsidR="00EC4BD7" w:rsidRPr="00106F52" w:rsidRDefault="00EC4BD7" w:rsidP="00EC4BD7">
                              <w:pPr>
                                <w:pStyle w:val="NormalWeb"/>
                                <w:ind w:firstLine="0"/>
                                <w:jc w:val="center"/>
                                <w:rPr>
                                  <w:b/>
                                  <w:bCs/>
                                  <w:color w:val="FFFFFF"/>
                                  <w:sz w:val="32"/>
                                  <w:szCs w:val="32"/>
                                </w:rPr>
                              </w:pPr>
                              <w:r w:rsidRPr="00106F52">
                                <w:rPr>
                                  <w:b/>
                                  <w:bCs/>
                                  <w:color w:val="FFFFFF"/>
                                  <w:sz w:val="32"/>
                                  <w:szCs w:val="32"/>
                                </w:rPr>
                                <w:t>I</w:t>
                              </w:r>
                            </w:p>
                          </w:txbxContent>
                        </wps:txbx>
                        <wps:bodyPr rot="0" vert="horz" wrap="square" lIns="91440" tIns="45720" rIns="91440" bIns="45720" anchor="t" anchorCtr="0" upright="1">
                          <a:noAutofit/>
                        </wps:bodyPr>
                      </wps:wsp>
                    </wpg:wgp>
                  </a:graphicData>
                </a:graphic>
              </wp:inline>
            </w:drawing>
          </mc:Choice>
          <mc:Fallback>
            <w:pict>
              <v:group w14:anchorId="560BCCA9" id="_x0000_s1259" alt="n404 fb Linh Linh" style="width:189.8pt;height:26pt;mso-position-horizontal-relative:char;mso-position-vertical-relative:line" coordsize="24114,3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">
                <v:group id="Group 35" o:spid="_x0000_s1260" style="position:absolute;width:24114;height:3320" coordsize="24114,3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">
                  <v:group id="Group 36" o:spid="_x0000_s1261" style="position:absolute;width:24114;height:3256" coordsize="23290,3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">
                    <v:shape id="Flowchart: Alternate Process 37" o:spid="_x0000_s1262" type="#_x0000_t176" style="position:absolute;left:1026;width:22264;height:3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" fillcolor="#3d5a80" stroked="f" strokeweight="1pt">
                      <v:fill opacity="52428f"/>
                    </v:shape>
                    <v:shape id="Hexagon 38" o:spid="_x0000_s1263" type="#_x0000_t9" style="position:absolute;left:391;width:3825;height:32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" adj="4600" fillcolor="#f60" stroked="f" strokeweight="1pt"/>
                    <v:shape id="Hexagon 39" o:spid="_x0000_s1264" type="#_x0000_t9" style="position:absolute;width:3825;height:32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" adj="4591" fillcolor="#293241" stroked="f" strokeweight="1pt"/>
                  </v:group>
                  <v:shape id="WordArt 192" o:spid="_x0000_s1265" type="#_x0000_t202" style="position:absolute;left:4226;top:62;width:18738;height:3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" filled="f" stroked="f">
                    <v:stroke joinstyle="round"/>
                    <o:lock v:ext="edit" shapetype="t"/>
                    <v:textbox>
                      <w:txbxContent>
                        <w:p w14:paraId="1013A853" w14:textId="77777777" w:rsidR="00EC4BD7" w:rsidRPr="00106F52" w:rsidRDefault="00EC4BD7" w:rsidP="00EC4BD7">
                          <w:pPr>
                            <w:pStyle w:val="NormalWeb"/>
                            <w:ind w:firstLine="0"/>
                            <w:rPr>
                              <w:b/>
                              <w:color w:val="FFFFFF"/>
                              <w:sz w:val="32"/>
                              <w:szCs w:val="32"/>
                            </w:rPr>
                          </w:pPr>
                          <w:r w:rsidRPr="00106F52">
                            <w:rPr>
                              <w:b/>
                              <w:bCs/>
                              <w:color w:val="FFFFFF"/>
                              <w:sz w:val="32"/>
                              <w:szCs w:val="32"/>
                            </w:rPr>
                            <w:t>Tóm tắt l</w:t>
                          </w:r>
                          <w:r>
                            <w:rPr>
                              <w:b/>
                              <w:bCs/>
                              <w:color w:val="FFFFFF"/>
                              <w:sz w:val="32"/>
                              <w:szCs w:val="32"/>
                            </w:rPr>
                            <w:t>í</w:t>
                          </w:r>
                          <w:r w:rsidRPr="00106F52">
                            <w:rPr>
                              <w:b/>
                              <w:bCs/>
                              <w:color w:val="FFFFFF"/>
                              <w:sz w:val="32"/>
                              <w:szCs w:val="32"/>
                            </w:rPr>
                            <w:t xml:space="preserve"> thuyết</w:t>
                          </w:r>
                        </w:p>
                      </w:txbxContent>
                    </v:textbox>
                  </v:shape>
                </v:group>
                <v:shape id="WordArt 192" o:spid="_x0000_s1266" type="#_x0000_t202" style="position:absolute;left:634;top:123;width:2521;height:2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" filled="f" stroked="f">
                  <v:stroke joinstyle="round"/>
                  <o:lock v:ext="edit" shapetype="t"/>
                  <v:textbox>
                    <w:txbxContent>
                      <w:p w14:paraId="5D2D3C09" w14:textId="77777777" w:rsidR="00EC4BD7" w:rsidRPr="00106F52" w:rsidRDefault="00EC4BD7" w:rsidP="00EC4BD7">
                        <w:pPr>
                          <w:pStyle w:val="NormalWeb"/>
                          <w:ind w:firstLine="0"/>
                          <w:jc w:val="center"/>
                          <w:rPr>
                            <w:b/>
                            <w:bCs/>
                            <w:color w:val="FFFFFF"/>
                            <w:sz w:val="32"/>
                            <w:szCs w:val="32"/>
                          </w:rPr>
                        </w:pPr>
                        <w:r w:rsidRPr="00106F52">
                          <w:rPr>
                            <w:b/>
                            <w:bCs/>
                            <w:color w:val="FFFFFF"/>
                            <w:sz w:val="32"/>
                            <w:szCs w:val="32"/>
                          </w:rPr>
                          <w:t>I</w:t>
                        </w:r>
                      </w:p>
                    </w:txbxContent>
                  </v:textbox>
                </v:shape>
                <w10:anchorlock/>
              </v:group>
            </w:pict>
          </mc:Fallback>
        </mc:AlternateContent>
      </w:r>
    </w:p>
    <w:p w14:paraId="3087A47B" w14:textId="77777777" w:rsidR="00EC4BD7" w:rsidRPr="0047131D" w:rsidRDefault="00EC4BD7" w:rsidP="00EC4BD7">
      <w:pPr>
        <w:spacing w:line="276" w:lineRule="auto"/>
        <w:rPr>
          <w:color w:val="auto"/>
          <w:sz w:val="24"/>
          <w:szCs w:val="24"/>
        </w:rPr>
      </w:pPr>
      <w:r w:rsidRPr="0047131D">
        <w:rPr>
          <w:noProof/>
          <w:color w:val="auto"/>
          <w:sz w:val="24"/>
          <w:szCs w:val="24"/>
        </w:rPr>
        <mc:AlternateContent>
          <mc:Choice Requires="wpg">
            <w:drawing>
              <wp:inline distT="0" distB="0" distL="0" distR="0" wp14:anchorId="1E10B6FC" wp14:editId="0248A80F">
                <wp:extent cx="3887035" cy="324009"/>
                <wp:effectExtent l="0" t="0" r="0" b="0"/>
                <wp:docPr id="1623565148" name="Group 42" descr="n404 fb Linh Linh"/>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87035" cy="324009"/>
                          <a:chOff x="95" y="-1"/>
                          <a:chExt cx="38878" cy="3265"/>
                        </a:xfrm>
                      </wpg:grpSpPr>
                      <wpg:grpSp>
                        <wpg:cNvPr id="709391885" name="Group 44"/>
                        <wpg:cNvGrpSpPr>
                          <a:grpSpLocks/>
                        </wpg:cNvGrpSpPr>
                        <wpg:grpSpPr bwMode="auto">
                          <a:xfrm>
                            <a:off x="95" y="-1"/>
                            <a:ext cx="38878" cy="3265"/>
                            <a:chOff x="95" y="-1"/>
                            <a:chExt cx="38877" cy="3265"/>
                          </a:xfrm>
                        </wpg:grpSpPr>
                        <wpg:grpSp>
                          <wpg:cNvPr id="352901081" name="Group 45"/>
                          <wpg:cNvGrpSpPr>
                            <a:grpSpLocks/>
                          </wpg:cNvGrpSpPr>
                          <wpg:grpSpPr bwMode="auto">
                            <a:xfrm>
                              <a:off x="95" y="0"/>
                              <a:ext cx="38877" cy="3225"/>
                              <a:chOff x="92" y="0"/>
                              <a:chExt cx="37548" cy="3227"/>
                            </a:xfrm>
                          </wpg:grpSpPr>
                          <wps:wsp>
                            <wps:cNvPr id="1500442350" name="Flowchart: Alternate Process 46"/>
                            <wps:cNvSpPr>
                              <a:spLocks noChangeArrowheads="1"/>
                            </wps:cNvSpPr>
                            <wps:spPr bwMode="auto">
                              <a:xfrm>
                                <a:off x="1026" y="0"/>
                                <a:ext cx="36614" cy="3227"/>
                              </a:xfrm>
                              <a:prstGeom prst="flowChartAlternateProcess">
                                <a:avLst/>
                              </a:prstGeom>
                              <a:solidFill>
                                <a:srgbClr val="98C1D9">
                                  <a:alpha val="79999"/>
                                </a:srgb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248206785" name="Hexagon 47"/>
                            <wps:cNvSpPr>
                              <a:spLocks noChangeArrowheads="1"/>
                            </wps:cNvSpPr>
                            <wps:spPr bwMode="auto">
                              <a:xfrm>
                                <a:off x="391" y="0"/>
                                <a:ext cx="4058" cy="3225"/>
                              </a:xfrm>
                              <a:prstGeom prst="hexagon">
                                <a:avLst>
                                  <a:gd name="adj" fmla="val 25003"/>
                                  <a:gd name="vf" fmla="val 115470"/>
                                </a:avLst>
                              </a:prstGeom>
                              <a:solidFill>
                                <a:srgbClr val="FF660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956275853" name="Hexagon 48"/>
                            <wps:cNvSpPr>
                              <a:spLocks noChangeArrowheads="1"/>
                            </wps:cNvSpPr>
                            <wps:spPr bwMode="auto">
                              <a:xfrm>
                                <a:off x="92" y="0"/>
                                <a:ext cx="4058" cy="3225"/>
                              </a:xfrm>
                              <a:prstGeom prst="hexagon">
                                <a:avLst>
                                  <a:gd name="adj" fmla="val 25003"/>
                                  <a:gd name="vf" fmla="val 115470"/>
                                </a:avLst>
                              </a:prstGeom>
                              <a:solidFill>
                                <a:srgbClr val="3D5A8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s:wsp>
                          <wps:cNvPr id="2016581432" name="WordArt 192"/>
                          <wps:cNvSpPr txBox="1">
                            <a:spLocks noChangeArrowheads="1" noChangeShapeType="1"/>
                          </wps:cNvSpPr>
                          <wps:spPr bwMode="auto">
                            <a:xfrm>
                              <a:off x="4857" y="-1"/>
                              <a:ext cx="33269" cy="3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B6514D7" w14:textId="77777777" w:rsidR="00EC4BD7" w:rsidRPr="00106F52" w:rsidRDefault="00EC4BD7" w:rsidP="00EC4BD7">
                                <w:pPr>
                                  <w:pStyle w:val="NormalWeb"/>
                                  <w:spacing w:line="240" w:lineRule="auto"/>
                                  <w:ind w:firstLine="0"/>
                                  <w:rPr>
                                    <w:b/>
                                    <w:color w:val="FFFFFF"/>
                                    <w:sz w:val="32"/>
                                    <w:szCs w:val="32"/>
                                  </w:rPr>
                                </w:pPr>
                                <w:r w:rsidRPr="00106F52">
                                  <w:rPr>
                                    <w:b/>
                                    <w:bCs/>
                                    <w:color w:val="FFFFFF"/>
                                    <w:sz w:val="32"/>
                                    <w:szCs w:val="32"/>
                                  </w:rPr>
                                  <w:t>Sóng cơ</w:t>
                                </w:r>
                              </w:p>
                            </w:txbxContent>
                          </wps:txbx>
                          <wps:bodyPr rot="0" vert="horz" wrap="square" lIns="91440" tIns="45720" rIns="91440" bIns="45720" anchor="t" anchorCtr="0" upright="1">
                            <a:noAutofit/>
                          </wps:bodyPr>
                        </wps:wsp>
                      </wpg:grpSp>
                      <wps:wsp>
                        <wps:cNvPr id="353322658" name="WordArt 192"/>
                        <wps:cNvSpPr txBox="1">
                          <a:spLocks noChangeArrowheads="1" noChangeShapeType="1"/>
                        </wps:cNvSpPr>
                        <wps:spPr bwMode="auto">
                          <a:xfrm>
                            <a:off x="729" y="0"/>
                            <a:ext cx="2966" cy="3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FDD4156" w14:textId="77777777" w:rsidR="00EC4BD7" w:rsidRPr="00106F52" w:rsidRDefault="00EC4BD7" w:rsidP="00EC4BD7">
                              <w:pPr>
                                <w:pStyle w:val="NormalWeb"/>
                                <w:ind w:firstLine="0"/>
                                <w:rPr>
                                  <w:b/>
                                  <w:bCs/>
                                  <w:color w:val="FFFFFF"/>
                                  <w:sz w:val="32"/>
                                  <w:szCs w:val="32"/>
                                </w:rPr>
                              </w:pPr>
                              <w:r w:rsidRPr="00106F52">
                                <w:rPr>
                                  <w:rFonts w:ascii="Font Awesome 5 Free Solid" w:hAnsi="Font Awesome 5 Free Solid"/>
                                  <w:b/>
                                  <w:bCs/>
                                  <w:color w:val="FFFFFF"/>
                                  <w:sz w:val="32"/>
                                  <w:szCs w:val="32"/>
                                </w:rPr>
                                <w:t>1</w:t>
                              </w:r>
                            </w:p>
                          </w:txbxContent>
                        </wps:txbx>
                        <wps:bodyPr rot="0" vert="horz" wrap="square" lIns="91440" tIns="45720" rIns="91440" bIns="45720" anchor="t" anchorCtr="0" upright="1">
                          <a:noAutofit/>
                        </wps:bodyPr>
                      </wps:wsp>
                    </wpg:wgp>
                  </a:graphicData>
                </a:graphic>
              </wp:inline>
            </w:drawing>
          </mc:Choice>
          <mc:Fallback>
            <w:pict>
              <v:group w14:anchorId="1E10B6FC" id="_x0000_s1267" alt="n404 fb Linh Linh" style="width:306.05pt;height:25.5pt;mso-position-horizontal-relative:char;mso-position-vertical-relative:line" coordorigin="95,-1" coordsize="38878,32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">
                <v:group id="Group 44" o:spid="_x0000_s1268" style="position:absolute;left:95;top:-1;width:38878;height:3265" coordorigin="95,-1" coordsize="38877,3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">
                  <v:group id="Group 45" o:spid="_x0000_s1269" style="position:absolute;left:95;width:38877;height:3225" coordorigin="92" coordsize="37548,3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">
                    <v:shape id="Flowchart: Alternate Process 46" o:spid="_x0000_s1270" type="#_x0000_t176" style="position:absolute;left:1026;width:36614;height:3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" fillcolor="#98c1d9" stroked="f" strokeweight="1pt">
                      <v:fill opacity="52428f"/>
                    </v:shape>
                    <v:shape id="Hexagon 47" o:spid="_x0000_s1271" type="#_x0000_t9" style="position:absolute;left:391;width:4058;height:3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" adj="4292" fillcolor="#f60" stroked="f" strokeweight="1pt"/>
                    <v:shape id="Hexagon 48" o:spid="_x0000_s1272" type="#_x0000_t9" style="position:absolute;left:92;width:4058;height:3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" adj="4292" fillcolor="#3d5a80" stroked="f" strokeweight="1pt"/>
                  </v:group>
                  <v:shape id="WordArt 192" o:spid="_x0000_s1273" type="#_x0000_t202" style="position:absolute;left:4857;top:-1;width:33269;height:3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" filled="f" stroked="f">
                    <v:stroke joinstyle="round"/>
                    <o:lock v:ext="edit" shapetype="t"/>
                    <v:textbox>
                      <w:txbxContent>
                        <w:p w14:paraId="2B6514D7" w14:textId="77777777" w:rsidR="00EC4BD7" w:rsidRPr="00106F52" w:rsidRDefault="00EC4BD7" w:rsidP="00EC4BD7">
                          <w:pPr>
                            <w:pStyle w:val="NormalWeb"/>
                            <w:spacing w:line="240" w:lineRule="auto"/>
                            <w:ind w:firstLine="0"/>
                            <w:rPr>
                              <w:b/>
                              <w:color w:val="FFFFFF"/>
                              <w:sz w:val="32"/>
                              <w:szCs w:val="32"/>
                            </w:rPr>
                          </w:pPr>
                          <w:r w:rsidRPr="00106F52">
                            <w:rPr>
                              <w:b/>
                              <w:bCs/>
                              <w:color w:val="FFFFFF"/>
                              <w:sz w:val="32"/>
                              <w:szCs w:val="32"/>
                            </w:rPr>
                            <w:t>Sóng cơ</w:t>
                          </w:r>
                        </w:p>
                      </w:txbxContent>
                    </v:textbox>
                  </v:shape>
                </v:group>
                <v:shape id="WordArt 192" o:spid="_x0000_s1274" type="#_x0000_t202" style="position:absolute;left:729;width:2966;height:3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" filled="f" stroked="f">
                  <v:stroke joinstyle="round"/>
                  <o:lock v:ext="edit" shapetype="t"/>
                  <v:textbox>
                    <w:txbxContent>
                      <w:p w14:paraId="5FDD4156" w14:textId="77777777" w:rsidR="00EC4BD7" w:rsidRPr="00106F52" w:rsidRDefault="00EC4BD7" w:rsidP="00EC4BD7">
                        <w:pPr>
                          <w:pStyle w:val="NormalWeb"/>
                          <w:ind w:firstLine="0"/>
                          <w:rPr>
                            <w:b/>
                            <w:bCs/>
                            <w:color w:val="FFFFFF"/>
                            <w:sz w:val="32"/>
                            <w:szCs w:val="32"/>
                          </w:rPr>
                        </w:pPr>
                        <w:r w:rsidRPr="00106F52">
                          <w:rPr>
                            <w:rFonts w:ascii="Font Awesome 5 Free Solid" w:hAnsi="Font Awesome 5 Free Solid"/>
                            <w:b/>
                            <w:bCs/>
                            <w:color w:val="FFFFFF"/>
                            <w:sz w:val="32"/>
                            <w:szCs w:val="32"/>
                          </w:rPr>
                          <w:t>1</w:t>
                        </w:r>
                      </w:p>
                    </w:txbxContent>
                  </v:textbox>
                </v:shape>
                <w10:anchorlock/>
              </v:group>
            </w:pict>
          </mc:Fallback>
        </mc:AlternateContent>
      </w:r>
    </w:p>
    <w:tbl>
      <w:tblPr>
        <w:tblStyle w:val="TableGrid"/>
        <w:tblW w:w="103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n404 fb Linh Linh"/>
        <w:tblDescription w:val="n404 fb Linh Linh"/>
      </w:tblPr>
      <w:tblGrid>
        <w:gridCol w:w="5940"/>
        <w:gridCol w:w="4395"/>
      </w:tblGrid>
      <w:tr w:rsidR="00EC4BD7" w:rsidRPr="0047131D" w14:paraId="6D2F5A45" w14:textId="77777777" w:rsidTr="004944C7">
        <w:tc>
          <w:tcPr>
            <w:tcW w:w="5940" w:type="dxa"/>
            <w:hideMark/>
          </w:tcPr>
          <w:p w14:paraId="5EBDDB06" w14:textId="77777777" w:rsidR="00EC4BD7" w:rsidRPr="0047131D" w:rsidRDefault="00EC4BD7" w:rsidP="00F02774">
            <w:pPr>
              <w:tabs>
                <w:tab w:val="left" w:pos="900"/>
                <w:tab w:val="left" w:pos="1080"/>
              </w:tabs>
              <w:spacing w:line="276" w:lineRule="auto"/>
              <w:jc w:val="both"/>
              <w:rPr>
                <w:rFonts w:eastAsia="Calibri"/>
                <w:color w:val="auto"/>
                <w:sz w:val="24"/>
                <w:szCs w:val="24"/>
              </w:rPr>
            </w:pPr>
            <w:r w:rsidRPr="0047131D">
              <w:rPr>
                <w:rFonts w:eastAsia="Calibri"/>
                <w:color w:val="auto"/>
                <w:sz w:val="24"/>
                <w:szCs w:val="24"/>
              </w:rPr>
              <w:t xml:space="preserve">- </w:t>
            </w:r>
            <w:proofErr w:type="spellStart"/>
            <w:r w:rsidRPr="0047131D">
              <w:rPr>
                <w:rFonts w:eastAsia="Calibri"/>
                <w:color w:val="auto"/>
                <w:sz w:val="24"/>
                <w:szCs w:val="24"/>
              </w:rPr>
              <w:t>Sóng</w:t>
            </w:r>
            <w:proofErr w:type="spellEnd"/>
            <w:r w:rsidRPr="0047131D">
              <w:rPr>
                <w:rFonts w:eastAsia="Calibri"/>
                <w:color w:val="auto"/>
                <w:sz w:val="24"/>
                <w:szCs w:val="24"/>
              </w:rPr>
              <w:t xml:space="preserve"> </w:t>
            </w:r>
            <w:proofErr w:type="spellStart"/>
            <w:r w:rsidRPr="0047131D">
              <w:rPr>
                <w:rFonts w:eastAsia="Calibri"/>
                <w:color w:val="auto"/>
                <w:sz w:val="24"/>
                <w:szCs w:val="24"/>
              </w:rPr>
              <w:t>cơ</w:t>
            </w:r>
            <w:proofErr w:type="spellEnd"/>
            <w:r w:rsidRPr="0047131D">
              <w:rPr>
                <w:rFonts w:eastAsia="Calibri"/>
                <w:color w:val="auto"/>
                <w:sz w:val="24"/>
                <w:szCs w:val="24"/>
              </w:rPr>
              <w:t xml:space="preserve"> </w:t>
            </w:r>
            <w:proofErr w:type="spellStart"/>
            <w:r w:rsidRPr="0047131D">
              <w:rPr>
                <w:rFonts w:eastAsia="Calibri"/>
                <w:color w:val="auto"/>
                <w:sz w:val="24"/>
                <w:szCs w:val="24"/>
              </w:rPr>
              <w:t>là</w:t>
            </w:r>
            <w:proofErr w:type="spellEnd"/>
            <w:r w:rsidRPr="0047131D">
              <w:rPr>
                <w:rFonts w:eastAsia="Calibri"/>
                <w:color w:val="auto"/>
                <w:sz w:val="24"/>
                <w:szCs w:val="24"/>
              </w:rPr>
              <w:t xml:space="preserve"> </w:t>
            </w:r>
            <w:proofErr w:type="spellStart"/>
            <w:r w:rsidRPr="0047131D">
              <w:rPr>
                <w:rFonts w:eastAsia="Calibri"/>
                <w:color w:val="auto"/>
                <w:sz w:val="24"/>
                <w:szCs w:val="24"/>
              </w:rPr>
              <w:t>những</w:t>
            </w:r>
            <w:proofErr w:type="spellEnd"/>
            <w:r w:rsidRPr="0047131D">
              <w:rPr>
                <w:rFonts w:eastAsia="Calibri"/>
                <w:color w:val="auto"/>
                <w:sz w:val="24"/>
                <w:szCs w:val="24"/>
              </w:rPr>
              <w:t xml:space="preserve"> </w:t>
            </w:r>
            <w:proofErr w:type="spellStart"/>
            <w:r w:rsidRPr="0047131D">
              <w:rPr>
                <w:rFonts w:eastAsia="Calibri"/>
                <w:color w:val="auto"/>
                <w:sz w:val="24"/>
                <w:szCs w:val="24"/>
              </w:rPr>
              <w:t>biến</w:t>
            </w:r>
            <w:proofErr w:type="spellEnd"/>
            <w:r w:rsidRPr="0047131D">
              <w:rPr>
                <w:rFonts w:eastAsia="Calibri"/>
                <w:color w:val="auto"/>
                <w:sz w:val="24"/>
                <w:szCs w:val="24"/>
              </w:rPr>
              <w:t xml:space="preserve"> </w:t>
            </w:r>
            <w:proofErr w:type="spellStart"/>
            <w:r w:rsidRPr="0047131D">
              <w:rPr>
                <w:rFonts w:eastAsia="Calibri"/>
                <w:color w:val="auto"/>
                <w:sz w:val="24"/>
                <w:szCs w:val="24"/>
              </w:rPr>
              <w:t>dạng</w:t>
            </w:r>
            <w:proofErr w:type="spellEnd"/>
            <w:r w:rsidRPr="0047131D">
              <w:rPr>
                <w:rFonts w:eastAsia="Calibri"/>
                <w:color w:val="auto"/>
                <w:sz w:val="24"/>
                <w:szCs w:val="24"/>
              </w:rPr>
              <w:t xml:space="preserve"> </w:t>
            </w:r>
            <w:proofErr w:type="spellStart"/>
            <w:r w:rsidRPr="0047131D">
              <w:rPr>
                <w:rFonts w:eastAsia="Calibri"/>
                <w:color w:val="auto"/>
                <w:sz w:val="24"/>
                <w:szCs w:val="24"/>
              </w:rPr>
              <w:t>cơ</w:t>
            </w:r>
            <w:proofErr w:type="spellEnd"/>
            <w:r w:rsidRPr="0047131D">
              <w:rPr>
                <w:rFonts w:eastAsia="Calibri"/>
                <w:color w:val="auto"/>
                <w:sz w:val="24"/>
                <w:szCs w:val="24"/>
              </w:rPr>
              <w:t xml:space="preserve"> </w:t>
            </w:r>
            <w:proofErr w:type="spellStart"/>
            <w:r w:rsidRPr="0047131D">
              <w:rPr>
                <w:rFonts w:eastAsia="Calibri"/>
                <w:color w:val="auto"/>
                <w:sz w:val="24"/>
                <w:szCs w:val="24"/>
              </w:rPr>
              <w:t>lan</w:t>
            </w:r>
            <w:proofErr w:type="spellEnd"/>
            <w:r w:rsidRPr="0047131D">
              <w:rPr>
                <w:rFonts w:eastAsia="Calibri"/>
                <w:color w:val="auto"/>
                <w:sz w:val="24"/>
                <w:szCs w:val="24"/>
              </w:rPr>
              <w:t xml:space="preserve"> </w:t>
            </w:r>
            <w:proofErr w:type="spellStart"/>
            <w:r w:rsidRPr="0047131D">
              <w:rPr>
                <w:rFonts w:eastAsia="Calibri"/>
                <w:color w:val="auto"/>
                <w:sz w:val="24"/>
                <w:szCs w:val="24"/>
              </w:rPr>
              <w:t>truyền</w:t>
            </w:r>
            <w:proofErr w:type="spellEnd"/>
            <w:r w:rsidRPr="0047131D">
              <w:rPr>
                <w:rFonts w:eastAsia="Calibri"/>
                <w:color w:val="auto"/>
                <w:sz w:val="24"/>
                <w:szCs w:val="24"/>
              </w:rPr>
              <w:t xml:space="preserve"> </w:t>
            </w:r>
            <w:proofErr w:type="spellStart"/>
            <w:r w:rsidRPr="0047131D">
              <w:rPr>
                <w:rFonts w:eastAsia="Calibri"/>
                <w:color w:val="auto"/>
                <w:sz w:val="24"/>
                <w:szCs w:val="24"/>
              </w:rPr>
              <w:t>trong</w:t>
            </w:r>
            <w:proofErr w:type="spellEnd"/>
            <w:r w:rsidRPr="0047131D">
              <w:rPr>
                <w:rFonts w:eastAsia="Calibri"/>
                <w:color w:val="auto"/>
                <w:sz w:val="24"/>
                <w:szCs w:val="24"/>
              </w:rPr>
              <w:t xml:space="preserve"> </w:t>
            </w:r>
            <w:proofErr w:type="spellStart"/>
            <w:r w:rsidRPr="0047131D">
              <w:rPr>
                <w:rFonts w:eastAsia="Calibri"/>
                <w:color w:val="auto"/>
                <w:sz w:val="24"/>
                <w:szCs w:val="24"/>
              </w:rPr>
              <w:t>một</w:t>
            </w:r>
            <w:proofErr w:type="spellEnd"/>
            <w:r w:rsidRPr="0047131D">
              <w:rPr>
                <w:rFonts w:eastAsia="Calibri"/>
                <w:color w:val="auto"/>
                <w:sz w:val="24"/>
                <w:szCs w:val="24"/>
              </w:rPr>
              <w:t xml:space="preserve"> </w:t>
            </w:r>
            <w:proofErr w:type="spellStart"/>
            <w:r w:rsidRPr="0047131D">
              <w:rPr>
                <w:rFonts w:eastAsia="Calibri"/>
                <w:color w:val="auto"/>
                <w:sz w:val="24"/>
                <w:szCs w:val="24"/>
              </w:rPr>
              <w:t>môi</w:t>
            </w:r>
            <w:proofErr w:type="spellEnd"/>
            <w:r w:rsidRPr="0047131D">
              <w:rPr>
                <w:rFonts w:eastAsia="Calibri"/>
                <w:color w:val="auto"/>
                <w:sz w:val="24"/>
                <w:szCs w:val="24"/>
              </w:rPr>
              <w:t xml:space="preserve"> </w:t>
            </w:r>
            <w:proofErr w:type="spellStart"/>
            <w:r w:rsidRPr="0047131D">
              <w:rPr>
                <w:rFonts w:eastAsia="Calibri"/>
                <w:color w:val="auto"/>
                <w:sz w:val="24"/>
                <w:szCs w:val="24"/>
              </w:rPr>
              <w:t>trường</w:t>
            </w:r>
            <w:proofErr w:type="spellEnd"/>
            <w:r w:rsidRPr="0047131D">
              <w:rPr>
                <w:rFonts w:eastAsia="Calibri"/>
                <w:color w:val="auto"/>
                <w:sz w:val="24"/>
                <w:szCs w:val="24"/>
              </w:rPr>
              <w:t xml:space="preserve"> </w:t>
            </w:r>
            <w:proofErr w:type="spellStart"/>
            <w:r w:rsidRPr="0047131D">
              <w:rPr>
                <w:rFonts w:eastAsia="Calibri"/>
                <w:color w:val="auto"/>
                <w:sz w:val="24"/>
                <w:szCs w:val="24"/>
              </w:rPr>
              <w:t>đàn</w:t>
            </w:r>
            <w:proofErr w:type="spellEnd"/>
            <w:r w:rsidRPr="0047131D">
              <w:rPr>
                <w:rFonts w:eastAsia="Calibri"/>
                <w:color w:val="auto"/>
                <w:sz w:val="24"/>
                <w:szCs w:val="24"/>
              </w:rPr>
              <w:t xml:space="preserve"> </w:t>
            </w:r>
            <w:proofErr w:type="spellStart"/>
            <w:r w:rsidRPr="0047131D">
              <w:rPr>
                <w:rFonts w:eastAsia="Calibri"/>
                <w:color w:val="auto"/>
                <w:sz w:val="24"/>
                <w:szCs w:val="24"/>
              </w:rPr>
              <w:t>hồi</w:t>
            </w:r>
            <w:proofErr w:type="spellEnd"/>
            <w:r w:rsidRPr="0047131D">
              <w:rPr>
                <w:rFonts w:eastAsia="Calibri"/>
                <w:color w:val="auto"/>
                <w:sz w:val="24"/>
                <w:szCs w:val="24"/>
              </w:rPr>
              <w:t>.</w:t>
            </w:r>
          </w:p>
        </w:tc>
        <w:tc>
          <w:tcPr>
            <w:tcW w:w="4395" w:type="dxa"/>
            <w:hideMark/>
          </w:tcPr>
          <w:p w14:paraId="348854F0" w14:textId="77777777" w:rsidR="00EC4BD7" w:rsidRPr="0047131D" w:rsidRDefault="00EC4BD7" w:rsidP="00F02774">
            <w:pPr>
              <w:tabs>
                <w:tab w:val="left" w:pos="900"/>
                <w:tab w:val="left" w:pos="1080"/>
              </w:tabs>
              <w:spacing w:line="276" w:lineRule="auto"/>
              <w:jc w:val="both"/>
              <w:rPr>
                <w:rFonts w:eastAsia="Calibri"/>
                <w:color w:val="auto"/>
                <w:sz w:val="24"/>
                <w:szCs w:val="24"/>
              </w:rPr>
            </w:pPr>
            <w:r w:rsidRPr="0047131D">
              <w:rPr>
                <w:color w:val="auto"/>
                <w:sz w:val="24"/>
                <w:szCs w:val="24"/>
              </w:rPr>
              <w:t xml:space="preserve">  </w:t>
            </w:r>
            <w:r w:rsidRPr="0047131D">
              <w:rPr>
                <w:rFonts w:eastAsia="SimSun"/>
                <w:noProof/>
                <w:sz w:val="24"/>
                <w:szCs w:val="24"/>
              </w:rPr>
              <w:drawing>
                <wp:inline distT="0" distB="0" distL="0" distR="0" wp14:anchorId="3863F801" wp14:editId="6E2E0CD0">
                  <wp:extent cx="1306286" cy="640011"/>
                  <wp:effectExtent l="0" t="0" r="8255" b="8255"/>
                  <wp:docPr id="41" name="Picture 41" descr="n404 fb Linh Li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n404 fb Linh Linh"/>
                          <pic:cNvPicPr>
                            <a:picLocks noChangeAspect="1" noChangeArrowheads="1"/>
                          </pic:cNvPicPr>
                        </pic:nvPicPr>
                        <pic:blipFill rotWithShape="1">
                          <a:blip r:embed="rId107">
                            <a:duotone>
                              <a:schemeClr val="accent5">
                                <a:shade val="45000"/>
                                <a:satMod val="135000"/>
                              </a:schemeClr>
                              <a:prstClr val="white"/>
                            </a:duotone>
                            <a:extLst>
                              <a:ext uri="{28A0092B-C50C-407E-A947-70E740481C1C}">
                                <a14:useLocalDpi xmlns:a14="http://schemas.microsoft.com/office/drawing/2010/main" val="0"/>
                              </a:ext>
                            </a:extLst>
                          </a:blip>
                          <a:srcRect t="23439" b="16081"/>
                          <a:stretch/>
                        </pic:blipFill>
                        <pic:spPr bwMode="auto">
                          <a:xfrm>
                            <a:off x="0" y="0"/>
                            <a:ext cx="1309900" cy="641782"/>
                          </a:xfrm>
                          <a:prstGeom prst="rect">
                            <a:avLst/>
                          </a:prstGeom>
                          <a:noFill/>
                          <a:ln>
                            <a:noFill/>
                          </a:ln>
                          <a:extLst>
                            <a:ext uri="{53640926-AAD7-44D8-BBD7-CCE9431645EC}">
                              <a14:shadowObscured xmlns:a14="http://schemas.microsoft.com/office/drawing/2010/main"/>
                            </a:ext>
                          </a:extLst>
                        </pic:spPr>
                      </pic:pic>
                    </a:graphicData>
                  </a:graphic>
                </wp:inline>
              </w:drawing>
            </w:r>
            <w:r w:rsidRPr="0047131D">
              <w:rPr>
                <w:rFonts w:eastAsia="Calibri"/>
                <w:noProof/>
                <w:color w:val="auto"/>
                <w:sz w:val="24"/>
                <w:szCs w:val="24"/>
              </w:rPr>
              <w:drawing>
                <wp:inline distT="0" distB="0" distL="0" distR="0" wp14:anchorId="77AE7F38" wp14:editId="38C79C56">
                  <wp:extent cx="1246909" cy="639927"/>
                  <wp:effectExtent l="0" t="0" r="0" b="8255"/>
                  <wp:docPr id="1193750141" name="Picture 1" descr="n404 fb Linh Li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750141" name="Picture 1" descr="n404 fb Linh Linh"/>
                          <pic:cNvPicPr>
                            <a:picLocks noChangeAspect="1" noChangeArrowheads="1"/>
                          </pic:cNvPicPr>
                        </pic:nvPicPr>
                        <pic:blipFill rotWithShape="1">
                          <a:blip r:embed="rId108" cstate="print">
                            <a:extLst>
                              <a:ext uri="{28A0092B-C50C-407E-A947-70E740481C1C}">
                                <a14:useLocalDpi xmlns:a14="http://schemas.microsoft.com/office/drawing/2010/main" val="0"/>
                              </a:ext>
                            </a:extLst>
                          </a:blip>
                          <a:srcRect t="15572" r="3769" b="8209"/>
                          <a:stretch/>
                        </pic:blipFill>
                        <pic:spPr bwMode="auto">
                          <a:xfrm>
                            <a:off x="0" y="0"/>
                            <a:ext cx="1249087" cy="641045"/>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607B8854" w14:textId="535B12D5" w:rsidR="00EC4BD7" w:rsidRPr="0047131D" w:rsidRDefault="00EC4BD7" w:rsidP="000760B5">
      <w:pPr>
        <w:spacing w:line="276" w:lineRule="auto"/>
        <w:jc w:val="both"/>
        <w:rPr>
          <w:color w:val="000000"/>
          <w:sz w:val="24"/>
          <w:szCs w:val="24"/>
        </w:rPr>
      </w:pPr>
      <w:r w:rsidRPr="0047131D">
        <w:rPr>
          <w:noProof/>
          <w:color w:val="auto"/>
          <w:sz w:val="24"/>
          <w:szCs w:val="24"/>
        </w:rPr>
        <mc:AlternateContent>
          <mc:Choice Requires="wpg">
            <w:drawing>
              <wp:inline distT="0" distB="0" distL="0" distR="0" wp14:anchorId="46E6B39D" wp14:editId="1B855B97">
                <wp:extent cx="4480560" cy="364735"/>
                <wp:effectExtent l="0" t="0" r="0" b="0"/>
                <wp:docPr id="1769610697" name="Group 51" descr="n404 fb Linh Linh"/>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80560" cy="364735"/>
                          <a:chOff x="95" y="-239"/>
                          <a:chExt cx="38878" cy="3672"/>
                        </a:xfrm>
                      </wpg:grpSpPr>
                      <wpg:grpSp>
                        <wpg:cNvPr id="1504341722" name="Group 52"/>
                        <wpg:cNvGrpSpPr>
                          <a:grpSpLocks/>
                        </wpg:cNvGrpSpPr>
                        <wpg:grpSpPr bwMode="auto">
                          <a:xfrm>
                            <a:off x="95" y="-239"/>
                            <a:ext cx="38878" cy="3672"/>
                            <a:chOff x="95" y="-239"/>
                            <a:chExt cx="38877" cy="3672"/>
                          </a:xfrm>
                        </wpg:grpSpPr>
                        <wpg:grpSp>
                          <wpg:cNvPr id="1985660890" name="Group 53"/>
                          <wpg:cNvGrpSpPr>
                            <a:grpSpLocks/>
                          </wpg:cNvGrpSpPr>
                          <wpg:grpSpPr bwMode="auto">
                            <a:xfrm>
                              <a:off x="95" y="0"/>
                              <a:ext cx="38877" cy="3225"/>
                              <a:chOff x="92" y="0"/>
                              <a:chExt cx="37548" cy="3227"/>
                            </a:xfrm>
                          </wpg:grpSpPr>
                          <wps:wsp>
                            <wps:cNvPr id="104559513" name="Flowchart: Alternate Process 54"/>
                            <wps:cNvSpPr>
                              <a:spLocks noChangeArrowheads="1"/>
                            </wps:cNvSpPr>
                            <wps:spPr bwMode="auto">
                              <a:xfrm>
                                <a:off x="1026" y="0"/>
                                <a:ext cx="36614" cy="3227"/>
                              </a:xfrm>
                              <a:prstGeom prst="flowChartAlternateProcess">
                                <a:avLst/>
                              </a:prstGeom>
                              <a:solidFill>
                                <a:srgbClr val="98C1D9">
                                  <a:alpha val="79999"/>
                                </a:srgb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993440161" name="Hexagon 55"/>
                            <wps:cNvSpPr>
                              <a:spLocks noChangeArrowheads="1"/>
                            </wps:cNvSpPr>
                            <wps:spPr bwMode="auto">
                              <a:xfrm>
                                <a:off x="391" y="0"/>
                                <a:ext cx="4058" cy="3225"/>
                              </a:xfrm>
                              <a:prstGeom prst="hexagon">
                                <a:avLst>
                                  <a:gd name="adj" fmla="val 25003"/>
                                  <a:gd name="vf" fmla="val 115470"/>
                                </a:avLst>
                              </a:prstGeom>
                              <a:solidFill>
                                <a:srgbClr val="FF660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893083189" name="Hexagon 56"/>
                            <wps:cNvSpPr>
                              <a:spLocks noChangeArrowheads="1"/>
                            </wps:cNvSpPr>
                            <wps:spPr bwMode="auto">
                              <a:xfrm>
                                <a:off x="92" y="0"/>
                                <a:ext cx="4058" cy="3225"/>
                              </a:xfrm>
                              <a:prstGeom prst="hexagon">
                                <a:avLst>
                                  <a:gd name="adj" fmla="val 25003"/>
                                  <a:gd name="vf" fmla="val 115470"/>
                                </a:avLst>
                              </a:prstGeom>
                              <a:solidFill>
                                <a:srgbClr val="3D5A8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s:wsp>
                          <wps:cNvPr id="1081186855" name="WordArt 192"/>
                          <wps:cNvSpPr txBox="1">
                            <a:spLocks noChangeArrowheads="1" noChangeShapeType="1"/>
                          </wps:cNvSpPr>
                          <wps:spPr bwMode="auto">
                            <a:xfrm>
                              <a:off x="4857" y="-239"/>
                              <a:ext cx="32049" cy="36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6207A27" w14:textId="77777777" w:rsidR="00EC4BD7" w:rsidRPr="00106F52" w:rsidRDefault="00EC4BD7" w:rsidP="00EC4BD7">
                                <w:pPr>
                                  <w:pStyle w:val="NormalWeb"/>
                                  <w:ind w:firstLine="0"/>
                                  <w:jc w:val="left"/>
                                  <w:rPr>
                                    <w:b/>
                                    <w:color w:val="FFFFFF"/>
                                    <w:sz w:val="32"/>
                                    <w:szCs w:val="32"/>
                                  </w:rPr>
                                </w:pPr>
                                <w:r w:rsidRPr="00106F52">
                                  <w:rPr>
                                    <w:b/>
                                    <w:bCs/>
                                    <w:color w:val="FFFFFF"/>
                                    <w:sz w:val="32"/>
                                    <w:szCs w:val="32"/>
                                  </w:rPr>
                                  <w:t>Các đại lượng đặc trưng của sóng</w:t>
                                </w:r>
                              </w:p>
                              <w:p w14:paraId="66FAF1F2" w14:textId="77777777" w:rsidR="00EC4BD7" w:rsidRPr="00106F52" w:rsidRDefault="00EC4BD7" w:rsidP="00EC4BD7">
                                <w:pPr>
                                  <w:pStyle w:val="NormalWeb"/>
                                  <w:ind w:firstLine="0"/>
                                  <w:jc w:val="left"/>
                                  <w:rPr>
                                    <w:b/>
                                    <w:color w:val="FFFFFF"/>
                                    <w:sz w:val="32"/>
                                    <w:szCs w:val="32"/>
                                  </w:rPr>
                                </w:pPr>
                              </w:p>
                            </w:txbxContent>
                          </wps:txbx>
                          <wps:bodyPr rot="0" vert="horz" wrap="square" lIns="91440" tIns="45720" rIns="91440" bIns="45720" anchor="t" anchorCtr="0" upright="1">
                            <a:noAutofit/>
                          </wps:bodyPr>
                        </wps:wsp>
                      </wpg:grpSp>
                      <wps:wsp>
                        <wps:cNvPr id="1110841772" name="WordArt 192"/>
                        <wps:cNvSpPr txBox="1">
                          <a:spLocks noChangeArrowheads="1" noChangeShapeType="1"/>
                        </wps:cNvSpPr>
                        <wps:spPr bwMode="auto">
                          <a:xfrm>
                            <a:off x="814" y="0"/>
                            <a:ext cx="2881" cy="2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420D191" w14:textId="77777777" w:rsidR="00EC4BD7" w:rsidRPr="00106F52" w:rsidRDefault="00EC4BD7" w:rsidP="00EC4BD7">
                              <w:pPr>
                                <w:pStyle w:val="NormalWeb"/>
                                <w:ind w:firstLine="0"/>
                                <w:rPr>
                                  <w:b/>
                                  <w:bCs/>
                                  <w:color w:val="FFFFFF"/>
                                  <w:sz w:val="32"/>
                                  <w:szCs w:val="32"/>
                                </w:rPr>
                              </w:pPr>
                              <w:r w:rsidRPr="00106F52">
                                <w:rPr>
                                  <w:rFonts w:ascii="Font Awesome 5 Free Solid" w:hAnsi="Font Awesome 5 Free Solid"/>
                                  <w:b/>
                                  <w:bCs/>
                                  <w:color w:val="FFFFFF"/>
                                  <w:sz w:val="32"/>
                                  <w:szCs w:val="32"/>
                                </w:rPr>
                                <w:t>2</w:t>
                              </w:r>
                            </w:p>
                          </w:txbxContent>
                        </wps:txbx>
                        <wps:bodyPr rot="0" vert="horz" wrap="square" lIns="91440" tIns="45720" rIns="91440" bIns="45720" anchor="t" anchorCtr="0" upright="1">
                          <a:noAutofit/>
                        </wps:bodyPr>
                      </wps:wsp>
                    </wpg:wgp>
                  </a:graphicData>
                </a:graphic>
              </wp:inline>
            </w:drawing>
          </mc:Choice>
          <mc:Fallback>
            <w:pict>
              <v:group w14:anchorId="46E6B39D" id="_x0000_s1275" alt="n404 fb Linh Linh" style="width:352.8pt;height:28.7pt;mso-position-horizontal-relative:char;mso-position-vertical-relative:line" coordorigin="95,-239" coordsize="38878,36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">
                <v:group id="Group 52" o:spid="_x0000_s1276" style="position:absolute;left:95;top:-239;width:38878;height:3672" coordorigin="95,-239" coordsize="38877,3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">
                  <v:group id="Group 53" o:spid="_x0000_s1277" style="position:absolute;left:95;width:38877;height:3225" coordorigin="92" coordsize="37548,3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">
                    <v:shape id="Flowchart: Alternate Process 54" o:spid="_x0000_s1278" type="#_x0000_t176" style="position:absolute;left:1026;width:36614;height:3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" fillcolor="#98c1d9" stroked="f" strokeweight="1pt">
                      <v:fill opacity="52428f"/>
                    </v:shape>
                    <v:shape id="Hexagon 55" o:spid="_x0000_s1279" type="#_x0000_t9" style="position:absolute;left:391;width:4058;height:3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" adj="4292" fillcolor="#f60" stroked="f" strokeweight="1pt"/>
                    <v:shape id="Hexagon 56" o:spid="_x0000_s1280" type="#_x0000_t9" style="position:absolute;left:92;width:4058;height:3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" adj="4292" fillcolor="#3d5a80" stroked="f" strokeweight="1pt"/>
                  </v:group>
                  <v:shape id="WordArt 192" o:spid="_x0000_s1281" type="#_x0000_t202" style="position:absolute;left:4857;top:-239;width:32049;height:3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" filled="f" stroked="f">
                    <v:stroke joinstyle="round"/>
                    <o:lock v:ext="edit" shapetype="t"/>
                    <v:textbox>
                      <w:txbxContent>
                        <w:p w14:paraId="46207A27" w14:textId="77777777" w:rsidR="00EC4BD7" w:rsidRPr="00106F52" w:rsidRDefault="00EC4BD7" w:rsidP="00EC4BD7">
                          <w:pPr>
                            <w:pStyle w:val="NormalWeb"/>
                            <w:ind w:firstLine="0"/>
                            <w:jc w:val="left"/>
                            <w:rPr>
                              <w:b/>
                              <w:color w:val="FFFFFF"/>
                              <w:sz w:val="32"/>
                              <w:szCs w:val="32"/>
                            </w:rPr>
                          </w:pPr>
                          <w:r w:rsidRPr="00106F52">
                            <w:rPr>
                              <w:b/>
                              <w:bCs/>
                              <w:color w:val="FFFFFF"/>
                              <w:sz w:val="32"/>
                              <w:szCs w:val="32"/>
                            </w:rPr>
                            <w:t>Các đại lượng đặc trưng của sóng</w:t>
                          </w:r>
                        </w:p>
                        <w:p w14:paraId="66FAF1F2" w14:textId="77777777" w:rsidR="00EC4BD7" w:rsidRPr="00106F52" w:rsidRDefault="00EC4BD7" w:rsidP="00EC4BD7">
                          <w:pPr>
                            <w:pStyle w:val="NormalWeb"/>
                            <w:ind w:firstLine="0"/>
                            <w:jc w:val="left"/>
                            <w:rPr>
                              <w:b/>
                              <w:color w:val="FFFFFF"/>
                              <w:sz w:val="32"/>
                              <w:szCs w:val="32"/>
                            </w:rPr>
                          </w:pPr>
                        </w:p>
                      </w:txbxContent>
                    </v:textbox>
                  </v:shape>
                </v:group>
                <v:shape id="WordArt 192" o:spid="_x0000_s1282" type="#_x0000_t202" style="position:absolute;left:814;width:2881;height:2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" filled="f" stroked="f">
                  <v:stroke joinstyle="round"/>
                  <o:lock v:ext="edit" shapetype="t"/>
                  <v:textbox>
                    <w:txbxContent>
                      <w:p w14:paraId="4420D191" w14:textId="77777777" w:rsidR="00EC4BD7" w:rsidRPr="00106F52" w:rsidRDefault="00EC4BD7" w:rsidP="00EC4BD7">
                        <w:pPr>
                          <w:pStyle w:val="NormalWeb"/>
                          <w:ind w:firstLine="0"/>
                          <w:rPr>
                            <w:b/>
                            <w:bCs/>
                            <w:color w:val="FFFFFF"/>
                            <w:sz w:val="32"/>
                            <w:szCs w:val="32"/>
                          </w:rPr>
                        </w:pPr>
                        <w:r w:rsidRPr="00106F52">
                          <w:rPr>
                            <w:rFonts w:ascii="Font Awesome 5 Free Solid" w:hAnsi="Font Awesome 5 Free Solid"/>
                            <w:b/>
                            <w:bCs/>
                            <w:color w:val="FFFFFF"/>
                            <w:sz w:val="32"/>
                            <w:szCs w:val="32"/>
                          </w:rPr>
                          <w:t>2</w:t>
                        </w:r>
                      </w:p>
                    </w:txbxContent>
                  </v:textbox>
                </v:shape>
                <w10:anchorlock/>
              </v:group>
            </w:pict>
          </mc:Fallback>
        </mc:AlternateContent>
      </w:r>
      <w:r w:rsidRPr="0047131D">
        <w:rPr>
          <w:noProof/>
          <w:sz w:val="24"/>
          <w:szCs w:val="24"/>
        </w:rPr>
        <w:drawing>
          <wp:inline distT="0" distB="0" distL="0" distR="0" wp14:anchorId="66176341" wp14:editId="23FB928C">
            <wp:extent cx="5722517" cy="1743075"/>
            <wp:effectExtent l="0" t="0" r="0" b="0"/>
            <wp:docPr id="703181071" name="Picture 703181071" descr="n404 fb Linh Li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3181071" name="Picture 703181071" descr="n404 fb Linh Linh"/>
                    <pic:cNvPicPr>
                      <a:picLocks noChangeAspect="1" noChangeArrowheads="1"/>
                    </pic:cNvPicPr>
                  </pic:nvPicPr>
                  <pic:blipFill>
                    <a:blip r:embed="rId109">
                      <a:extLst>
                        <a:ext uri="{BEBA8EAE-BF5A-486C-A8C5-ECC9F3942E4B}">
                          <a14:imgProps xmlns:a14="http://schemas.microsoft.com/office/drawing/2010/main">
                            <a14:imgLayer r:embed="rId110">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745269" cy="1750005"/>
                    </a:xfrm>
                    <a:prstGeom prst="rect">
                      <a:avLst/>
                    </a:prstGeom>
                    <a:noFill/>
                    <a:ln>
                      <a:noFill/>
                    </a:ln>
                  </pic:spPr>
                </pic:pic>
              </a:graphicData>
            </a:graphic>
          </wp:inline>
        </w:drawing>
      </w:r>
    </w:p>
    <w:p w14:paraId="7E29F37A" w14:textId="77777777" w:rsidR="00EC4BD7" w:rsidRPr="0047131D" w:rsidRDefault="00EC4BD7" w:rsidP="00EC4BD7">
      <w:pPr>
        <w:tabs>
          <w:tab w:val="left" w:pos="900"/>
          <w:tab w:val="left" w:pos="1080"/>
        </w:tabs>
        <w:spacing w:line="276" w:lineRule="auto"/>
        <w:jc w:val="both"/>
        <w:rPr>
          <w:color w:val="auto"/>
          <w:sz w:val="24"/>
          <w:szCs w:val="24"/>
        </w:rPr>
      </w:pPr>
      <w:r w:rsidRPr="0047131D">
        <w:rPr>
          <w:noProof/>
          <w:sz w:val="24"/>
          <w:szCs w:val="24"/>
        </w:rPr>
        <mc:AlternateContent>
          <mc:Choice Requires="wpg">
            <w:drawing>
              <wp:inline distT="0" distB="0" distL="0" distR="0" wp14:anchorId="19ABE1B9" wp14:editId="71FF440E">
                <wp:extent cx="3900805" cy="340995"/>
                <wp:effectExtent l="9525" t="9525" r="4445" b="1905"/>
                <wp:docPr id="1376731967" name="Group 1376731967" descr="n404 fb Linh Linh"/>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00805" cy="340995"/>
                          <a:chOff x="95" y="0"/>
                          <a:chExt cx="39016" cy="3433"/>
                        </a:xfrm>
                      </wpg:grpSpPr>
                      <wpg:grpSp>
                        <wpg:cNvPr id="782432600" name="Group 52"/>
                        <wpg:cNvGrpSpPr>
                          <a:grpSpLocks/>
                        </wpg:cNvGrpSpPr>
                        <wpg:grpSpPr bwMode="auto">
                          <a:xfrm>
                            <a:off x="95" y="0"/>
                            <a:ext cx="39016" cy="3433"/>
                            <a:chOff x="95" y="0"/>
                            <a:chExt cx="39015" cy="3433"/>
                          </a:xfrm>
                        </wpg:grpSpPr>
                        <wpg:grpSp>
                          <wpg:cNvPr id="1530033292" name="Group 53"/>
                          <wpg:cNvGrpSpPr>
                            <a:grpSpLocks/>
                          </wpg:cNvGrpSpPr>
                          <wpg:grpSpPr bwMode="auto">
                            <a:xfrm>
                              <a:off x="95" y="0"/>
                              <a:ext cx="38877" cy="3225"/>
                              <a:chOff x="92" y="0"/>
                              <a:chExt cx="37548" cy="3227"/>
                            </a:xfrm>
                          </wpg:grpSpPr>
                          <wps:wsp>
                            <wps:cNvPr id="1147101987" name="Flowchart: Alternate Process 54"/>
                            <wps:cNvSpPr>
                              <a:spLocks noChangeArrowheads="1"/>
                            </wps:cNvSpPr>
                            <wps:spPr bwMode="auto">
                              <a:xfrm>
                                <a:off x="1026" y="0"/>
                                <a:ext cx="36614" cy="3227"/>
                              </a:xfrm>
                              <a:prstGeom prst="flowChartAlternateProcess">
                                <a:avLst/>
                              </a:prstGeom>
                              <a:solidFill>
                                <a:srgbClr val="98C1D9">
                                  <a:alpha val="79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1141073801" name="Hexagon 55"/>
                            <wps:cNvSpPr>
                              <a:spLocks noChangeArrowheads="1"/>
                            </wps:cNvSpPr>
                            <wps:spPr bwMode="auto">
                              <a:xfrm>
                                <a:off x="391" y="0"/>
                                <a:ext cx="4058" cy="3225"/>
                              </a:xfrm>
                              <a:prstGeom prst="hexagon">
                                <a:avLst>
                                  <a:gd name="adj" fmla="val 25003"/>
                                  <a:gd name="vf" fmla="val 115470"/>
                                </a:avLst>
                              </a:prstGeom>
                              <a:solidFill>
                                <a:srgbClr val="FF66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119647613" name="Hexagon 56"/>
                            <wps:cNvSpPr>
                              <a:spLocks noChangeArrowheads="1"/>
                            </wps:cNvSpPr>
                            <wps:spPr bwMode="auto">
                              <a:xfrm>
                                <a:off x="92" y="0"/>
                                <a:ext cx="4058" cy="3225"/>
                              </a:xfrm>
                              <a:prstGeom prst="hexagon">
                                <a:avLst>
                                  <a:gd name="adj" fmla="val 25003"/>
                                  <a:gd name="vf" fmla="val 115470"/>
                                </a:avLst>
                              </a:prstGeom>
                              <a:solidFill>
                                <a:srgbClr val="3D5A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g:grpSp>
                        <wps:wsp>
                          <wps:cNvPr id="938237287" name="WordArt 192"/>
                          <wps:cNvSpPr txBox="1">
                            <a:spLocks noChangeArrowheads="1" noChangeShapeType="1"/>
                          </wps:cNvSpPr>
                          <wps:spPr bwMode="auto">
                            <a:xfrm>
                              <a:off x="4858" y="166"/>
                              <a:ext cx="34252" cy="3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147CCC" w14:textId="77777777" w:rsidR="00EC4BD7" w:rsidRPr="00106F52" w:rsidRDefault="00EC4BD7" w:rsidP="00EC4BD7">
                                <w:pPr>
                                  <w:pStyle w:val="NormalWeb"/>
                                  <w:ind w:firstLine="0"/>
                                  <w:jc w:val="left"/>
                                  <w:rPr>
                                    <w:b/>
                                    <w:color w:val="FFFFFF"/>
                                    <w:sz w:val="32"/>
                                    <w:szCs w:val="32"/>
                                  </w:rPr>
                                </w:pPr>
                                <w:r w:rsidRPr="00106F52">
                                  <w:rPr>
                                    <w:b/>
                                    <w:bCs/>
                                    <w:color w:val="FFFFFF"/>
                                    <w:sz w:val="32"/>
                                    <w:szCs w:val="32"/>
                                  </w:rPr>
                                  <w:t>Phương trình sóng</w:t>
                                </w:r>
                              </w:p>
                            </w:txbxContent>
                          </wps:txbx>
                          <wps:bodyPr rot="0" vert="horz" wrap="square" lIns="91440" tIns="45720" rIns="91440" bIns="45720" anchor="t" anchorCtr="0" upright="1">
                            <a:noAutofit/>
                          </wps:bodyPr>
                        </wps:wsp>
                      </wpg:grpSp>
                      <wps:wsp>
                        <wps:cNvPr id="477317589" name="WordArt 192"/>
                        <wps:cNvSpPr txBox="1">
                          <a:spLocks noChangeArrowheads="1" noChangeShapeType="1"/>
                        </wps:cNvSpPr>
                        <wps:spPr bwMode="auto">
                          <a:xfrm>
                            <a:off x="814" y="0"/>
                            <a:ext cx="2881" cy="2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045EC6" w14:textId="77777777" w:rsidR="00EC4BD7" w:rsidRPr="00106F52" w:rsidRDefault="00EC4BD7" w:rsidP="00EC4BD7">
                              <w:pPr>
                                <w:pStyle w:val="NormalWeb"/>
                                <w:ind w:firstLine="0"/>
                                <w:rPr>
                                  <w:b/>
                                  <w:bCs/>
                                  <w:color w:val="FFFFFF"/>
                                  <w:sz w:val="32"/>
                                  <w:szCs w:val="32"/>
                                </w:rPr>
                              </w:pPr>
                              <w:r w:rsidRPr="00106F52">
                                <w:rPr>
                                  <w:rFonts w:ascii="Font Awesome 5 Free Solid" w:hAnsi="Font Awesome 5 Free Solid"/>
                                  <w:b/>
                                  <w:bCs/>
                                  <w:color w:val="FFFFFF"/>
                                  <w:sz w:val="32"/>
                                  <w:szCs w:val="32"/>
                                </w:rPr>
                                <w:t>3</w:t>
                              </w:r>
                            </w:p>
                          </w:txbxContent>
                        </wps:txbx>
                        <wps:bodyPr rot="0" vert="horz" wrap="square" lIns="91440" tIns="45720" rIns="91440" bIns="45720" anchor="t" anchorCtr="0" upright="1">
                          <a:noAutofit/>
                        </wps:bodyPr>
                      </wps:wsp>
                    </wpg:wgp>
                  </a:graphicData>
                </a:graphic>
              </wp:inline>
            </w:drawing>
          </mc:Choice>
          <mc:Fallback>
            <w:pict>
              <v:group w14:anchorId="19ABE1B9" id="Group 1376731967" o:spid="_x0000_s1283" alt="n404 fb Linh Linh" style="width:307.15pt;height:26.85pt;mso-position-horizontal-relative:char;mso-position-vertical-relative:line" coordorigin="95" coordsize="39016,3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">
                <v:group id="Group 52" o:spid="_x0000_s1284" style="position:absolute;left:95;width:39016;height:3433" coordorigin="95" coordsize="39015,3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">
                  <v:group id="Group 53" o:spid="_x0000_s1285" style="position:absolute;left:95;width:38877;height:3225" coordorigin="92" coordsize="37548,3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">
                    <v:shape id="Flowchart: Alternate Process 54" o:spid="_x0000_s1286" type="#_x0000_t176" style="position:absolute;left:1026;width:36614;height:3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" fillcolor="#98c1d9" stroked="f">
                      <v:fill opacity="52428f"/>
                    </v:shape>
                    <v:shape id="Hexagon 55" o:spid="_x0000_s1287" type="#_x0000_t9" style="position:absolute;left:391;width:4058;height:3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" adj="4292" fillcolor="#f60" stroked="f"/>
                    <v:shape id="Hexagon 56" o:spid="_x0000_s1288" type="#_x0000_t9" style="position:absolute;left:92;width:4058;height:3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" adj="4292" fillcolor="#3d5a80" stroked="f"/>
                  </v:group>
                  <v:shape id="WordArt 192" o:spid="_x0000_s1289" type="#_x0000_t202" style="position:absolute;left:4858;top:166;width:34252;height:3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" filled="f" stroked="f">
                    <o:lock v:ext="edit" shapetype="t"/>
                    <v:textbox>
                      <w:txbxContent>
                        <w:p w14:paraId="3A147CCC" w14:textId="77777777" w:rsidR="00EC4BD7" w:rsidRPr="00106F52" w:rsidRDefault="00EC4BD7" w:rsidP="00EC4BD7">
                          <w:pPr>
                            <w:pStyle w:val="NormalWeb"/>
                            <w:ind w:firstLine="0"/>
                            <w:jc w:val="left"/>
                            <w:rPr>
                              <w:b/>
                              <w:color w:val="FFFFFF"/>
                              <w:sz w:val="32"/>
                              <w:szCs w:val="32"/>
                            </w:rPr>
                          </w:pPr>
                          <w:r w:rsidRPr="00106F52">
                            <w:rPr>
                              <w:b/>
                              <w:bCs/>
                              <w:color w:val="FFFFFF"/>
                              <w:sz w:val="32"/>
                              <w:szCs w:val="32"/>
                            </w:rPr>
                            <w:t>Phương trình sóng</w:t>
                          </w:r>
                        </w:p>
                      </w:txbxContent>
                    </v:textbox>
                  </v:shape>
                </v:group>
                <v:shape id="WordArt 192" o:spid="_x0000_s1290" type="#_x0000_t202" style="position:absolute;left:814;width:2881;height:2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" filled="f" stroked="f">
                  <o:lock v:ext="edit" shapetype="t"/>
                  <v:textbox>
                    <w:txbxContent>
                      <w:p w14:paraId="3F045EC6" w14:textId="77777777" w:rsidR="00EC4BD7" w:rsidRPr="00106F52" w:rsidRDefault="00EC4BD7" w:rsidP="00EC4BD7">
                        <w:pPr>
                          <w:pStyle w:val="NormalWeb"/>
                          <w:ind w:firstLine="0"/>
                          <w:rPr>
                            <w:b/>
                            <w:bCs/>
                            <w:color w:val="FFFFFF"/>
                            <w:sz w:val="32"/>
                            <w:szCs w:val="32"/>
                          </w:rPr>
                        </w:pPr>
                        <w:r w:rsidRPr="00106F52">
                          <w:rPr>
                            <w:rFonts w:ascii="Font Awesome 5 Free Solid" w:hAnsi="Font Awesome 5 Free Solid"/>
                            <w:b/>
                            <w:bCs/>
                            <w:color w:val="FFFFFF"/>
                            <w:sz w:val="32"/>
                            <w:szCs w:val="32"/>
                          </w:rPr>
                          <w:t>3</w:t>
                        </w:r>
                      </w:p>
                    </w:txbxContent>
                  </v:textbox>
                </v:shape>
                <w10:anchorlock/>
              </v:group>
            </w:pict>
          </mc:Fallback>
        </mc:AlternateContent>
      </w:r>
    </w:p>
    <w:tbl>
      <w:tblPr>
        <w:tblStyle w:val="TableGrid"/>
        <w:tblW w:w="10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n404 fb Linh Linh"/>
        <w:tblDescription w:val="n404 fb Linh Linh"/>
      </w:tblPr>
      <w:tblGrid>
        <w:gridCol w:w="4950"/>
        <w:gridCol w:w="5490"/>
      </w:tblGrid>
      <w:tr w:rsidR="00EC4BD7" w:rsidRPr="0047131D" w14:paraId="08662885" w14:textId="77777777" w:rsidTr="004944C7">
        <w:tc>
          <w:tcPr>
            <w:tcW w:w="4950" w:type="dxa"/>
            <w:hideMark/>
          </w:tcPr>
          <w:p w14:paraId="2A6E7DEB" w14:textId="77777777" w:rsidR="00EC4BD7" w:rsidRPr="0047131D" w:rsidRDefault="00EC4BD7" w:rsidP="00F02774">
            <w:pPr>
              <w:tabs>
                <w:tab w:val="left" w:pos="900"/>
                <w:tab w:val="left" w:pos="1080"/>
              </w:tabs>
              <w:spacing w:line="276" w:lineRule="auto"/>
              <w:jc w:val="both"/>
              <w:rPr>
                <w:bCs/>
                <w:color w:val="auto"/>
                <w:sz w:val="24"/>
                <w:szCs w:val="24"/>
              </w:rPr>
            </w:pPr>
            <w:proofErr w:type="spellStart"/>
            <w:r w:rsidRPr="0047131D">
              <w:rPr>
                <w:bCs/>
                <w:color w:val="auto"/>
                <w:sz w:val="24"/>
                <w:szCs w:val="24"/>
              </w:rPr>
              <w:t>Giả</w:t>
            </w:r>
            <w:proofErr w:type="spellEnd"/>
            <w:r w:rsidRPr="0047131D">
              <w:rPr>
                <w:bCs/>
                <w:color w:val="auto"/>
                <w:sz w:val="24"/>
                <w:szCs w:val="24"/>
              </w:rPr>
              <w:t xml:space="preserve"> </w:t>
            </w:r>
            <w:proofErr w:type="spellStart"/>
            <w:r w:rsidRPr="0047131D">
              <w:rPr>
                <w:bCs/>
                <w:color w:val="auto"/>
                <w:sz w:val="24"/>
                <w:szCs w:val="24"/>
              </w:rPr>
              <w:t>sử</w:t>
            </w:r>
            <w:proofErr w:type="spellEnd"/>
            <w:r w:rsidRPr="0047131D">
              <w:rPr>
                <w:bCs/>
                <w:color w:val="auto"/>
                <w:sz w:val="24"/>
                <w:szCs w:val="24"/>
              </w:rPr>
              <w:t xml:space="preserve"> </w:t>
            </w:r>
            <w:proofErr w:type="spellStart"/>
            <w:r w:rsidRPr="0047131D">
              <w:rPr>
                <w:bCs/>
                <w:color w:val="auto"/>
                <w:sz w:val="24"/>
                <w:szCs w:val="24"/>
              </w:rPr>
              <w:t>nguồn</w:t>
            </w:r>
            <w:proofErr w:type="spellEnd"/>
            <w:r w:rsidRPr="0047131D">
              <w:rPr>
                <w:bCs/>
                <w:color w:val="auto"/>
                <w:sz w:val="24"/>
                <w:szCs w:val="24"/>
              </w:rPr>
              <w:t xml:space="preserve"> </w:t>
            </w:r>
            <w:proofErr w:type="spellStart"/>
            <w:r w:rsidRPr="0047131D">
              <w:rPr>
                <w:bCs/>
                <w:color w:val="auto"/>
                <w:sz w:val="24"/>
                <w:szCs w:val="24"/>
              </w:rPr>
              <w:t>sóng</w:t>
            </w:r>
            <w:proofErr w:type="spellEnd"/>
            <w:r w:rsidRPr="0047131D">
              <w:rPr>
                <w:bCs/>
                <w:color w:val="auto"/>
                <w:sz w:val="24"/>
                <w:szCs w:val="24"/>
              </w:rPr>
              <w:t xml:space="preserve"> O dao </w:t>
            </w:r>
            <w:proofErr w:type="spellStart"/>
            <w:r w:rsidRPr="0047131D">
              <w:rPr>
                <w:bCs/>
                <w:color w:val="auto"/>
                <w:sz w:val="24"/>
                <w:szCs w:val="24"/>
              </w:rPr>
              <w:t>động</w:t>
            </w:r>
            <w:proofErr w:type="spellEnd"/>
            <w:r w:rsidRPr="0047131D">
              <w:rPr>
                <w:bCs/>
                <w:color w:val="auto"/>
                <w:sz w:val="24"/>
                <w:szCs w:val="24"/>
              </w:rPr>
              <w:t xml:space="preserve"> </w:t>
            </w:r>
            <w:proofErr w:type="spellStart"/>
            <w:r w:rsidRPr="0047131D">
              <w:rPr>
                <w:bCs/>
                <w:color w:val="auto"/>
                <w:sz w:val="24"/>
                <w:szCs w:val="24"/>
              </w:rPr>
              <w:t>điều</w:t>
            </w:r>
            <w:proofErr w:type="spellEnd"/>
            <w:r w:rsidRPr="0047131D">
              <w:rPr>
                <w:bCs/>
                <w:color w:val="auto"/>
                <w:sz w:val="24"/>
                <w:szCs w:val="24"/>
              </w:rPr>
              <w:t xml:space="preserve"> </w:t>
            </w:r>
            <w:proofErr w:type="spellStart"/>
            <w:r w:rsidRPr="0047131D">
              <w:rPr>
                <w:bCs/>
                <w:color w:val="auto"/>
                <w:sz w:val="24"/>
                <w:szCs w:val="24"/>
              </w:rPr>
              <w:t>hòa</w:t>
            </w:r>
            <w:proofErr w:type="spellEnd"/>
            <w:r w:rsidRPr="0047131D">
              <w:rPr>
                <w:bCs/>
                <w:color w:val="auto"/>
                <w:sz w:val="24"/>
                <w:szCs w:val="24"/>
              </w:rPr>
              <w:t xml:space="preserve"> </w:t>
            </w:r>
            <w:proofErr w:type="spellStart"/>
            <w:r w:rsidRPr="0047131D">
              <w:rPr>
                <w:bCs/>
                <w:color w:val="auto"/>
                <w:sz w:val="24"/>
                <w:szCs w:val="24"/>
              </w:rPr>
              <w:t>theo</w:t>
            </w:r>
            <w:proofErr w:type="spellEnd"/>
            <w:r w:rsidRPr="0047131D">
              <w:rPr>
                <w:bCs/>
                <w:color w:val="auto"/>
                <w:sz w:val="24"/>
                <w:szCs w:val="24"/>
              </w:rPr>
              <w:t xml:space="preserve"> </w:t>
            </w:r>
            <w:proofErr w:type="spellStart"/>
            <w:r w:rsidRPr="0047131D">
              <w:rPr>
                <w:bCs/>
                <w:color w:val="auto"/>
                <w:sz w:val="24"/>
                <w:szCs w:val="24"/>
              </w:rPr>
              <w:t>phương</w:t>
            </w:r>
            <w:proofErr w:type="spellEnd"/>
            <w:r w:rsidRPr="0047131D">
              <w:rPr>
                <w:bCs/>
                <w:color w:val="auto"/>
                <w:sz w:val="24"/>
                <w:szCs w:val="24"/>
              </w:rPr>
              <w:t xml:space="preserve"> </w:t>
            </w:r>
            <w:proofErr w:type="spellStart"/>
            <w:r w:rsidRPr="0047131D">
              <w:rPr>
                <w:bCs/>
                <w:color w:val="auto"/>
                <w:sz w:val="24"/>
                <w:szCs w:val="24"/>
              </w:rPr>
              <w:t>vuông</w:t>
            </w:r>
            <w:proofErr w:type="spellEnd"/>
            <w:r w:rsidRPr="0047131D">
              <w:rPr>
                <w:bCs/>
                <w:color w:val="auto"/>
                <w:sz w:val="24"/>
                <w:szCs w:val="24"/>
              </w:rPr>
              <w:t xml:space="preserve"> </w:t>
            </w:r>
            <w:proofErr w:type="spellStart"/>
            <w:r w:rsidRPr="0047131D">
              <w:rPr>
                <w:bCs/>
                <w:color w:val="auto"/>
                <w:sz w:val="24"/>
                <w:szCs w:val="24"/>
              </w:rPr>
              <w:t>góc</w:t>
            </w:r>
            <w:proofErr w:type="spellEnd"/>
            <w:r w:rsidRPr="0047131D">
              <w:rPr>
                <w:bCs/>
                <w:color w:val="auto"/>
                <w:sz w:val="24"/>
                <w:szCs w:val="24"/>
              </w:rPr>
              <w:t xml:space="preserve"> </w:t>
            </w:r>
            <w:proofErr w:type="spellStart"/>
            <w:r w:rsidRPr="0047131D">
              <w:rPr>
                <w:bCs/>
                <w:color w:val="auto"/>
                <w:sz w:val="24"/>
                <w:szCs w:val="24"/>
              </w:rPr>
              <w:t>với</w:t>
            </w:r>
            <w:proofErr w:type="spellEnd"/>
            <w:r w:rsidRPr="0047131D">
              <w:rPr>
                <w:bCs/>
                <w:color w:val="auto"/>
                <w:sz w:val="24"/>
                <w:szCs w:val="24"/>
              </w:rPr>
              <w:t xml:space="preserve"> </w:t>
            </w:r>
            <w:proofErr w:type="spellStart"/>
            <w:r w:rsidRPr="0047131D">
              <w:rPr>
                <w:bCs/>
                <w:color w:val="auto"/>
                <w:sz w:val="24"/>
                <w:szCs w:val="24"/>
              </w:rPr>
              <w:t>trục</w:t>
            </w:r>
            <w:proofErr w:type="spellEnd"/>
            <w:r w:rsidRPr="0047131D">
              <w:rPr>
                <w:bCs/>
                <w:color w:val="auto"/>
                <w:sz w:val="24"/>
                <w:szCs w:val="24"/>
              </w:rPr>
              <w:t xml:space="preserve"> Ox, </w:t>
            </w:r>
            <w:proofErr w:type="spellStart"/>
            <w:r w:rsidRPr="0047131D">
              <w:rPr>
                <w:bCs/>
                <w:color w:val="auto"/>
                <w:sz w:val="24"/>
                <w:szCs w:val="24"/>
              </w:rPr>
              <w:t>có</w:t>
            </w:r>
            <w:proofErr w:type="spellEnd"/>
            <w:r w:rsidRPr="0047131D">
              <w:rPr>
                <w:bCs/>
                <w:color w:val="auto"/>
                <w:sz w:val="24"/>
                <w:szCs w:val="24"/>
              </w:rPr>
              <w:t xml:space="preserve"> li </w:t>
            </w:r>
            <w:proofErr w:type="spellStart"/>
            <w:r w:rsidRPr="0047131D">
              <w:rPr>
                <w:bCs/>
                <w:color w:val="auto"/>
                <w:sz w:val="24"/>
                <w:szCs w:val="24"/>
              </w:rPr>
              <w:t>độ</w:t>
            </w:r>
            <w:proofErr w:type="spellEnd"/>
            <w:r w:rsidRPr="0047131D">
              <w:rPr>
                <w:bCs/>
                <w:color w:val="auto"/>
                <w:sz w:val="24"/>
                <w:szCs w:val="24"/>
              </w:rPr>
              <w:t xml:space="preserve"> </w:t>
            </w:r>
            <w:proofErr w:type="spellStart"/>
            <w:r w:rsidRPr="0047131D">
              <w:rPr>
                <w:bCs/>
                <w:color w:val="auto"/>
                <w:sz w:val="24"/>
                <w:szCs w:val="24"/>
              </w:rPr>
              <w:t>được</w:t>
            </w:r>
            <w:proofErr w:type="spellEnd"/>
            <w:r w:rsidRPr="0047131D">
              <w:rPr>
                <w:bCs/>
                <w:color w:val="auto"/>
                <w:sz w:val="24"/>
                <w:szCs w:val="24"/>
              </w:rPr>
              <w:t xml:space="preserve"> </w:t>
            </w:r>
            <w:proofErr w:type="spellStart"/>
            <w:r w:rsidRPr="0047131D">
              <w:rPr>
                <w:bCs/>
                <w:color w:val="auto"/>
                <w:sz w:val="24"/>
                <w:szCs w:val="24"/>
              </w:rPr>
              <w:t>mô</w:t>
            </w:r>
            <w:proofErr w:type="spellEnd"/>
            <w:r w:rsidRPr="0047131D">
              <w:rPr>
                <w:bCs/>
                <w:color w:val="auto"/>
                <w:sz w:val="24"/>
                <w:szCs w:val="24"/>
              </w:rPr>
              <w:t xml:space="preserve"> </w:t>
            </w:r>
            <w:proofErr w:type="spellStart"/>
            <w:r w:rsidRPr="0047131D">
              <w:rPr>
                <w:bCs/>
                <w:color w:val="auto"/>
                <w:sz w:val="24"/>
                <w:szCs w:val="24"/>
              </w:rPr>
              <w:t>tả</w:t>
            </w:r>
            <w:proofErr w:type="spellEnd"/>
            <w:r w:rsidRPr="0047131D">
              <w:rPr>
                <w:bCs/>
                <w:color w:val="auto"/>
                <w:sz w:val="24"/>
                <w:szCs w:val="24"/>
              </w:rPr>
              <w:t xml:space="preserve"> </w:t>
            </w:r>
            <w:proofErr w:type="spellStart"/>
            <w:r w:rsidRPr="0047131D">
              <w:rPr>
                <w:bCs/>
                <w:color w:val="auto"/>
                <w:sz w:val="24"/>
                <w:szCs w:val="24"/>
              </w:rPr>
              <w:t>bởi</w:t>
            </w:r>
            <w:proofErr w:type="spellEnd"/>
            <w:r w:rsidRPr="0047131D">
              <w:rPr>
                <w:bCs/>
                <w:color w:val="auto"/>
                <w:sz w:val="24"/>
                <w:szCs w:val="24"/>
              </w:rPr>
              <w:t xml:space="preserve"> </w:t>
            </w:r>
            <w:proofErr w:type="spellStart"/>
            <w:r w:rsidRPr="0047131D">
              <w:rPr>
                <w:bCs/>
                <w:color w:val="auto"/>
                <w:sz w:val="24"/>
                <w:szCs w:val="24"/>
              </w:rPr>
              <w:t>phương</w:t>
            </w:r>
            <w:proofErr w:type="spellEnd"/>
            <w:r w:rsidRPr="0047131D">
              <w:rPr>
                <w:bCs/>
                <w:color w:val="auto"/>
                <w:sz w:val="24"/>
                <w:szCs w:val="24"/>
              </w:rPr>
              <w:t xml:space="preserve"> </w:t>
            </w:r>
            <w:proofErr w:type="spellStart"/>
            <w:r w:rsidRPr="0047131D">
              <w:rPr>
                <w:bCs/>
                <w:color w:val="auto"/>
                <w:sz w:val="24"/>
                <w:szCs w:val="24"/>
              </w:rPr>
              <w:t>trình</w:t>
            </w:r>
            <w:proofErr w:type="spellEnd"/>
            <w:r w:rsidRPr="0047131D">
              <w:rPr>
                <w:bCs/>
                <w:color w:val="auto"/>
                <w:sz w:val="24"/>
                <w:szCs w:val="24"/>
              </w:rPr>
              <w:t xml:space="preserve">: </w:t>
            </w:r>
          </w:p>
          <w:p w14:paraId="6BE157BE" w14:textId="77777777" w:rsidR="00EC4BD7" w:rsidRPr="0047131D" w:rsidRDefault="00EC4BD7" w:rsidP="00F02774">
            <w:pPr>
              <w:tabs>
                <w:tab w:val="left" w:pos="900"/>
                <w:tab w:val="left" w:pos="1080"/>
              </w:tabs>
              <w:spacing w:line="276" w:lineRule="auto"/>
              <w:jc w:val="both"/>
              <w:rPr>
                <w:bCs/>
                <w:color w:val="auto"/>
                <w:sz w:val="24"/>
                <w:szCs w:val="24"/>
              </w:rPr>
            </w:pPr>
            <w:r w:rsidRPr="0047131D">
              <w:rPr>
                <w:bCs/>
                <w:color w:val="auto"/>
                <w:sz w:val="24"/>
                <w:szCs w:val="24"/>
              </w:rPr>
              <w:tab/>
            </w:r>
            <w:r w:rsidRPr="0047131D">
              <w:rPr>
                <w:bCs/>
                <w:color w:val="auto"/>
                <w:sz w:val="24"/>
                <w:szCs w:val="24"/>
              </w:rPr>
              <w:tab/>
            </w:r>
            <w:r w:rsidRPr="0047131D">
              <w:rPr>
                <w:bCs/>
                <w:color w:val="auto"/>
                <w:sz w:val="24"/>
                <w:szCs w:val="24"/>
              </w:rPr>
              <w:tab/>
            </w:r>
            <w:proofErr w:type="spellStart"/>
            <w:r w:rsidRPr="0047131D">
              <w:rPr>
                <w:bCs/>
                <w:color w:val="auto"/>
                <w:sz w:val="24"/>
                <w:szCs w:val="24"/>
              </w:rPr>
              <w:t>u</w:t>
            </w:r>
            <w:r w:rsidRPr="0047131D">
              <w:rPr>
                <w:bCs/>
                <w:color w:val="auto"/>
                <w:sz w:val="24"/>
                <w:szCs w:val="24"/>
                <w:vertAlign w:val="subscript"/>
              </w:rPr>
              <w:t>o</w:t>
            </w:r>
            <w:proofErr w:type="spellEnd"/>
            <w:r w:rsidRPr="0047131D">
              <w:rPr>
                <w:bCs/>
                <w:color w:val="auto"/>
                <w:sz w:val="24"/>
                <w:szCs w:val="24"/>
              </w:rPr>
              <w:t xml:space="preserve"> = </w:t>
            </w:r>
            <w:proofErr w:type="spellStart"/>
            <w:r w:rsidRPr="0047131D">
              <w:rPr>
                <w:bCs/>
                <w:color w:val="auto"/>
                <w:sz w:val="24"/>
                <w:szCs w:val="24"/>
              </w:rPr>
              <w:t>Acos</w:t>
            </w:r>
            <w:proofErr w:type="spellEnd"/>
            <w:r w:rsidRPr="0047131D">
              <w:rPr>
                <w:bCs/>
                <w:color w:val="auto"/>
                <w:sz w:val="24"/>
                <w:szCs w:val="24"/>
              </w:rPr>
              <w:t xml:space="preserve"> (</w:t>
            </w:r>
            <w:proofErr w:type="spellStart"/>
            <w:r w:rsidRPr="0047131D">
              <w:rPr>
                <w:bCs/>
                <w:color w:val="auto"/>
                <w:sz w:val="24"/>
                <w:szCs w:val="24"/>
              </w:rPr>
              <w:t>ωt</w:t>
            </w:r>
            <w:proofErr w:type="spellEnd"/>
            <w:r w:rsidRPr="0047131D">
              <w:rPr>
                <w:bCs/>
                <w:color w:val="auto"/>
                <w:sz w:val="24"/>
                <w:szCs w:val="24"/>
              </w:rPr>
              <w:t>)</w:t>
            </w:r>
          </w:p>
          <w:p w14:paraId="3EEFF6C8" w14:textId="77777777" w:rsidR="00EC4BD7" w:rsidRPr="0047131D" w:rsidRDefault="00EC4BD7" w:rsidP="00F02774">
            <w:pPr>
              <w:tabs>
                <w:tab w:val="left" w:pos="900"/>
                <w:tab w:val="left" w:pos="1080"/>
              </w:tabs>
              <w:spacing w:line="276" w:lineRule="auto"/>
              <w:jc w:val="both"/>
              <w:rPr>
                <w:bCs/>
                <w:color w:val="auto"/>
                <w:sz w:val="24"/>
                <w:szCs w:val="24"/>
              </w:rPr>
            </w:pPr>
            <w:r w:rsidRPr="0047131D">
              <w:rPr>
                <w:bCs/>
                <w:color w:val="auto"/>
                <w:sz w:val="24"/>
                <w:szCs w:val="24"/>
              </w:rPr>
              <w:sym w:font="Symbol" w:char="F0DE"/>
            </w:r>
            <w:r w:rsidRPr="0047131D">
              <w:rPr>
                <w:bCs/>
                <w:color w:val="auto"/>
                <w:sz w:val="24"/>
                <w:szCs w:val="24"/>
              </w:rPr>
              <w:t xml:space="preserve"> Phương </w:t>
            </w:r>
            <w:proofErr w:type="spellStart"/>
            <w:r w:rsidRPr="0047131D">
              <w:rPr>
                <w:bCs/>
                <w:color w:val="auto"/>
                <w:sz w:val="24"/>
                <w:szCs w:val="24"/>
              </w:rPr>
              <w:t>trình</w:t>
            </w:r>
            <w:proofErr w:type="spellEnd"/>
            <w:r w:rsidRPr="0047131D">
              <w:rPr>
                <w:bCs/>
                <w:color w:val="auto"/>
                <w:sz w:val="24"/>
                <w:szCs w:val="24"/>
              </w:rPr>
              <w:t xml:space="preserve"> </w:t>
            </w:r>
            <w:proofErr w:type="spellStart"/>
            <w:r w:rsidRPr="0047131D">
              <w:rPr>
                <w:bCs/>
                <w:color w:val="auto"/>
                <w:sz w:val="24"/>
                <w:szCs w:val="24"/>
              </w:rPr>
              <w:t>sóng</w:t>
            </w:r>
            <w:proofErr w:type="spellEnd"/>
            <w:r w:rsidRPr="0047131D">
              <w:rPr>
                <w:bCs/>
                <w:color w:val="auto"/>
                <w:sz w:val="24"/>
                <w:szCs w:val="24"/>
              </w:rPr>
              <w:t xml:space="preserve"> </w:t>
            </w:r>
            <w:proofErr w:type="spellStart"/>
            <w:r w:rsidRPr="0047131D">
              <w:rPr>
                <w:bCs/>
                <w:color w:val="auto"/>
                <w:sz w:val="24"/>
                <w:szCs w:val="24"/>
              </w:rPr>
              <w:t>truyền</w:t>
            </w:r>
            <w:proofErr w:type="spellEnd"/>
            <w:r w:rsidRPr="0047131D">
              <w:rPr>
                <w:bCs/>
                <w:color w:val="auto"/>
                <w:sz w:val="24"/>
                <w:szCs w:val="24"/>
              </w:rPr>
              <w:t xml:space="preserve"> </w:t>
            </w:r>
            <w:proofErr w:type="spellStart"/>
            <w:r w:rsidRPr="0047131D">
              <w:rPr>
                <w:bCs/>
                <w:color w:val="auto"/>
                <w:sz w:val="24"/>
                <w:szCs w:val="24"/>
              </w:rPr>
              <w:t>theo</w:t>
            </w:r>
            <w:proofErr w:type="spellEnd"/>
            <w:r w:rsidRPr="0047131D">
              <w:rPr>
                <w:bCs/>
                <w:color w:val="auto"/>
                <w:sz w:val="24"/>
                <w:szCs w:val="24"/>
              </w:rPr>
              <w:t xml:space="preserve"> </w:t>
            </w:r>
            <w:proofErr w:type="spellStart"/>
            <w:r w:rsidRPr="0047131D">
              <w:rPr>
                <w:bCs/>
                <w:color w:val="auto"/>
                <w:sz w:val="24"/>
                <w:szCs w:val="24"/>
              </w:rPr>
              <w:t>trục</w:t>
            </w:r>
            <w:proofErr w:type="spellEnd"/>
            <w:r w:rsidRPr="0047131D">
              <w:rPr>
                <w:bCs/>
                <w:color w:val="auto"/>
                <w:sz w:val="24"/>
                <w:szCs w:val="24"/>
              </w:rPr>
              <w:t xml:space="preserve"> Ox </w:t>
            </w:r>
            <w:proofErr w:type="spellStart"/>
            <w:r w:rsidRPr="0047131D">
              <w:rPr>
                <w:bCs/>
                <w:color w:val="auto"/>
                <w:sz w:val="24"/>
                <w:szCs w:val="24"/>
              </w:rPr>
              <w:t>là</w:t>
            </w:r>
            <w:proofErr w:type="spellEnd"/>
            <w:r w:rsidRPr="0047131D">
              <w:rPr>
                <w:bCs/>
                <w:color w:val="auto"/>
                <w:sz w:val="24"/>
                <w:szCs w:val="24"/>
              </w:rPr>
              <w:t>:</w:t>
            </w:r>
          </w:p>
          <w:p w14:paraId="16DB19B8" w14:textId="77777777" w:rsidR="00EC4BD7" w:rsidRPr="0047131D" w:rsidRDefault="00000000" w:rsidP="00F02774">
            <w:pPr>
              <w:tabs>
                <w:tab w:val="left" w:pos="900"/>
                <w:tab w:val="left" w:pos="1080"/>
              </w:tabs>
              <w:spacing w:line="276" w:lineRule="auto"/>
              <w:jc w:val="center"/>
              <w:rPr>
                <w:bCs/>
                <w:color w:val="auto"/>
                <w:sz w:val="24"/>
                <w:szCs w:val="24"/>
              </w:rPr>
            </w:pPr>
            <m:oMathPara>
              <m:oMath>
                <m:sSub>
                  <m:sSubPr>
                    <m:ctrlPr>
                      <w:rPr>
                        <w:rFonts w:ascii="Cambria Math" w:hAnsi="Cambria Math"/>
                        <w:bCs/>
                        <w:color w:val="auto"/>
                        <w:sz w:val="24"/>
                        <w:szCs w:val="24"/>
                      </w:rPr>
                    </m:ctrlPr>
                  </m:sSubPr>
                  <m:e>
                    <m:r>
                      <m:rPr>
                        <m:sty m:val="p"/>
                      </m:rPr>
                      <w:rPr>
                        <w:rFonts w:ascii="Cambria Math" w:hAnsi="Cambria Math"/>
                        <w:color w:val="auto"/>
                        <w:sz w:val="24"/>
                        <w:szCs w:val="24"/>
                      </w:rPr>
                      <m:t>u</m:t>
                    </m:r>
                  </m:e>
                  <m:sub>
                    <m:r>
                      <w:rPr>
                        <w:rFonts w:ascii="Cambria Math" w:hAnsi="Cambria Math"/>
                        <w:color w:val="auto"/>
                        <w:sz w:val="24"/>
                        <w:szCs w:val="24"/>
                      </w:rPr>
                      <m:t>M</m:t>
                    </m:r>
                  </m:sub>
                </m:sSub>
                <m:r>
                  <m:rPr>
                    <m:sty m:val="p"/>
                  </m:rPr>
                  <w:rPr>
                    <w:rFonts w:ascii="Cambria Math" w:hAnsi="Cambria Math"/>
                    <w:color w:val="auto"/>
                    <w:sz w:val="24"/>
                    <w:szCs w:val="24"/>
                  </w:rPr>
                  <m:t xml:space="preserve"> = Acos (ωt - </m:t>
                </m:r>
                <m:f>
                  <m:fPr>
                    <m:ctrlPr>
                      <w:rPr>
                        <w:rFonts w:ascii="Cambria Math" w:hAnsi="Cambria Math"/>
                        <w:bCs/>
                        <w:i/>
                        <w:sz w:val="24"/>
                        <w:szCs w:val="24"/>
                      </w:rPr>
                    </m:ctrlPr>
                  </m:fPr>
                  <m:num>
                    <m:r>
                      <w:rPr>
                        <w:rFonts w:ascii="Cambria Math" w:hAnsi="Cambria Math"/>
                        <w:color w:val="auto"/>
                        <w:sz w:val="24"/>
                        <w:szCs w:val="24"/>
                      </w:rPr>
                      <m:t>2πx</m:t>
                    </m:r>
                  </m:num>
                  <m:den>
                    <m:r>
                      <w:rPr>
                        <w:rFonts w:ascii="Cambria Math" w:hAnsi="Cambria Math"/>
                        <w:color w:val="auto"/>
                        <w:sz w:val="24"/>
                        <w:szCs w:val="24"/>
                      </w:rPr>
                      <m:t>λ</m:t>
                    </m:r>
                  </m:den>
                </m:f>
                <m:r>
                  <w:rPr>
                    <w:rFonts w:ascii="Cambria Math" w:hAnsi="Cambria Math"/>
                    <w:color w:val="auto"/>
                    <w:sz w:val="24"/>
                    <w:szCs w:val="24"/>
                  </w:rPr>
                  <m:t>)</m:t>
                </m:r>
              </m:oMath>
            </m:oMathPara>
          </w:p>
          <w:p w14:paraId="6E76711F" w14:textId="77777777" w:rsidR="00EC4BD7" w:rsidRPr="0047131D" w:rsidRDefault="00EC4BD7" w:rsidP="00F02774">
            <w:pPr>
              <w:tabs>
                <w:tab w:val="left" w:pos="900"/>
                <w:tab w:val="left" w:pos="1080"/>
              </w:tabs>
              <w:spacing w:line="276" w:lineRule="auto"/>
              <w:jc w:val="center"/>
              <w:rPr>
                <w:color w:val="auto"/>
                <w:sz w:val="24"/>
                <w:szCs w:val="24"/>
              </w:rPr>
            </w:pPr>
          </w:p>
        </w:tc>
        <w:tc>
          <w:tcPr>
            <w:tcW w:w="5490" w:type="dxa"/>
            <w:vAlign w:val="center"/>
            <w:hideMark/>
          </w:tcPr>
          <w:p w14:paraId="50DEA4D4" w14:textId="77777777" w:rsidR="00EC4BD7" w:rsidRPr="0047131D" w:rsidRDefault="00EC4BD7" w:rsidP="00F02774">
            <w:pPr>
              <w:tabs>
                <w:tab w:val="left" w:pos="900"/>
                <w:tab w:val="left" w:pos="1080"/>
              </w:tabs>
              <w:spacing w:line="276" w:lineRule="auto"/>
              <w:jc w:val="center"/>
              <w:rPr>
                <w:color w:val="auto"/>
                <w:sz w:val="24"/>
                <w:szCs w:val="24"/>
              </w:rPr>
            </w:pPr>
            <w:r w:rsidRPr="0047131D">
              <w:rPr>
                <w:noProof/>
                <w:color w:val="auto"/>
                <w:sz w:val="24"/>
                <w:szCs w:val="24"/>
              </w:rPr>
              <w:drawing>
                <wp:inline distT="0" distB="0" distL="0" distR="0" wp14:anchorId="68E2C2B9" wp14:editId="4297132E">
                  <wp:extent cx="2928165" cy="1152525"/>
                  <wp:effectExtent l="0" t="0" r="5715" b="0"/>
                  <wp:docPr id="1940517636" name="Picture 2" descr="n404 fb Linh Li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0517636" name="Picture 2" descr="n404 fb Linh Linh"/>
                          <pic:cNvPicPr>
                            <a:picLocks noChangeAspect="1" noChangeArrowheads="1"/>
                          </pic:cNvPicPr>
                        </pic:nvPicPr>
                        <pic:blipFill>
                          <a:blip r:embed="rId111" cstate="print">
                            <a:extLst>
                              <a:ext uri="{BEBA8EAE-BF5A-486C-A8C5-ECC9F3942E4B}">
                                <a14:imgProps xmlns:a14="http://schemas.microsoft.com/office/drawing/2010/main">
                                  <a14:imgLayer r:embed="rId112">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952889" cy="1162256"/>
                          </a:xfrm>
                          <a:prstGeom prst="rect">
                            <a:avLst/>
                          </a:prstGeom>
                          <a:noFill/>
                        </pic:spPr>
                      </pic:pic>
                    </a:graphicData>
                  </a:graphic>
                </wp:inline>
              </w:drawing>
            </w:r>
          </w:p>
        </w:tc>
      </w:tr>
    </w:tbl>
    <w:p w14:paraId="15D89CA5" w14:textId="77777777" w:rsidR="00EC4BD7" w:rsidRPr="0047131D" w:rsidRDefault="00EC4BD7" w:rsidP="00EC4BD7">
      <w:pPr>
        <w:widowControl w:val="0"/>
        <w:tabs>
          <w:tab w:val="left" w:pos="900"/>
          <w:tab w:val="left" w:pos="1080"/>
        </w:tabs>
        <w:spacing w:line="276" w:lineRule="auto"/>
        <w:jc w:val="center"/>
        <w:outlineLvl w:val="1"/>
        <w:rPr>
          <w:b/>
          <w:bCs/>
          <w:color w:val="auto"/>
          <w:sz w:val="24"/>
          <w:szCs w:val="24"/>
        </w:rPr>
      </w:pPr>
      <w:r w:rsidRPr="0047131D">
        <w:rPr>
          <w:b/>
          <w:bCs/>
          <w:noProof/>
          <w:color w:val="000000"/>
          <w:sz w:val="24"/>
          <w:szCs w:val="24"/>
        </w:rPr>
        <mc:AlternateContent>
          <mc:Choice Requires="wpg">
            <w:drawing>
              <wp:inline distT="0" distB="0" distL="0" distR="0" wp14:anchorId="05F76D35" wp14:editId="00253305">
                <wp:extent cx="6115040" cy="633169"/>
                <wp:effectExtent l="0" t="0" r="19685" b="0"/>
                <wp:docPr id="676039778" name="Group 676039778" descr="n404 fb Linh Linh"/>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15040" cy="633169"/>
                          <a:chOff x="0" y="95"/>
                          <a:chExt cx="61152" cy="4243"/>
                        </a:xfrm>
                      </wpg:grpSpPr>
                      <wpg:grpSp>
                        <wpg:cNvPr id="679636480" name="Group 18"/>
                        <wpg:cNvGrpSpPr>
                          <a:grpSpLocks/>
                        </wpg:cNvGrpSpPr>
                        <wpg:grpSpPr bwMode="auto">
                          <a:xfrm>
                            <a:off x="0" y="95"/>
                            <a:ext cx="61152" cy="4037"/>
                            <a:chOff x="0" y="95"/>
                            <a:chExt cx="61152" cy="4038"/>
                          </a:xfrm>
                        </wpg:grpSpPr>
                        <wpg:grpSp>
                          <wpg:cNvPr id="1004450455" name="Group 2"/>
                          <wpg:cNvGrpSpPr>
                            <a:grpSpLocks/>
                          </wpg:cNvGrpSpPr>
                          <wpg:grpSpPr bwMode="auto">
                            <a:xfrm>
                              <a:off x="0" y="95"/>
                              <a:ext cx="61152" cy="4038"/>
                              <a:chOff x="0" y="95"/>
                              <a:chExt cx="61152" cy="4038"/>
                            </a:xfrm>
                          </wpg:grpSpPr>
                          <wps:wsp>
                            <wps:cNvPr id="1896909408" name="Rectangle: Rounded Corners 4981"/>
                            <wps:cNvSpPr>
                              <a:spLocks noChangeArrowheads="1"/>
                            </wps:cNvSpPr>
                            <wps:spPr bwMode="auto">
                              <a:xfrm>
                                <a:off x="0" y="95"/>
                                <a:ext cx="61152" cy="4038"/>
                              </a:xfrm>
                              <a:prstGeom prst="roundRect">
                                <a:avLst>
                                  <a:gd name="adj" fmla="val 16667"/>
                                </a:avLst>
                              </a:prstGeom>
                              <a:solidFill>
                                <a:srgbClr val="E0FBFC"/>
                              </a:solidFill>
                              <a:ln w="12700">
                                <a:solidFill>
                                  <a:srgbClr val="98C1D9"/>
                                </a:solidFill>
                                <a:miter lim="800000"/>
                                <a:headEnd/>
                                <a:tailEnd/>
                              </a:ln>
                            </wps:spPr>
                            <wps:bodyPr rot="0" vert="horz" wrap="square" lIns="91440" tIns="45720" rIns="91440" bIns="45720" anchor="ctr" anchorCtr="0" upright="1">
                              <a:noAutofit/>
                            </wps:bodyPr>
                          </wps:wsp>
                          <wps:wsp>
                            <wps:cNvPr id="792226245" name="Text Box 2"/>
                            <wps:cNvSpPr txBox="1">
                              <a:spLocks noChangeArrowheads="1"/>
                            </wps:cNvSpPr>
                            <wps:spPr bwMode="auto">
                              <a:xfrm>
                                <a:off x="618" y="781"/>
                                <a:ext cx="10142" cy="24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167770" w14:textId="77777777" w:rsidR="00EC4BD7" w:rsidRDefault="00EC4BD7" w:rsidP="00EC4BD7">
                                  <w:pPr>
                                    <w:rPr>
                                      <w:rFonts w:ascii="UTM Avo" w:hAnsi="UTM Avo"/>
                                      <w:b/>
                                      <w:bCs/>
                                      <w:color w:val="293241"/>
                                    </w:rPr>
                                  </w:pPr>
                                  <w:r>
                                    <w:rPr>
                                      <w:rFonts w:ascii="UTM Avo" w:hAnsi="UTM Avo"/>
                                      <w:b/>
                                      <w:bCs/>
                                      <w:color w:val="293241"/>
                                    </w:rPr>
                                    <w:t xml:space="preserve">Chủ đề </w:t>
                                  </w:r>
                                </w:p>
                              </w:txbxContent>
                            </wps:txbx>
                            <wps:bodyPr rot="0" vert="horz" wrap="square" lIns="91440" tIns="45720" rIns="91440" bIns="45720" anchor="t" anchorCtr="0" upright="1">
                              <a:noAutofit/>
                            </wps:bodyPr>
                          </wps:wsp>
                          <wps:wsp>
                            <wps:cNvPr id="1854777107" name="Flowchart: Off-page Connector 4983"/>
                            <wps:cNvSpPr>
                              <a:spLocks noChangeArrowheads="1"/>
                            </wps:cNvSpPr>
                            <wps:spPr bwMode="auto">
                              <a:xfrm>
                                <a:off x="9254" y="95"/>
                                <a:ext cx="3960" cy="4000"/>
                              </a:xfrm>
                              <a:prstGeom prst="flowChartOffpageConnector">
                                <a:avLst/>
                              </a:prstGeom>
                              <a:solidFill>
                                <a:srgbClr val="3D5A80"/>
                              </a:solidFill>
                              <a:ln w="12700">
                                <a:solidFill>
                                  <a:srgbClr val="98C1D9"/>
                                </a:solidFill>
                                <a:miter lim="800000"/>
                                <a:headEnd/>
                                <a:tailEnd/>
                              </a:ln>
                            </wps:spPr>
                            <wps:bodyPr rot="0" vert="horz" wrap="square" lIns="91440" tIns="45720" rIns="91440" bIns="45720" anchor="ctr" anchorCtr="0" upright="1">
                              <a:noAutofit/>
                            </wps:bodyPr>
                          </wps:wsp>
                          <wps:wsp>
                            <wps:cNvPr id="114768494" name="Flowchart: Connector 4984"/>
                            <wps:cNvSpPr>
                              <a:spLocks noChangeArrowheads="1"/>
                            </wps:cNvSpPr>
                            <wps:spPr bwMode="auto">
                              <a:xfrm>
                                <a:off x="9860" y="356"/>
                                <a:ext cx="2896" cy="2880"/>
                              </a:xfrm>
                              <a:prstGeom prst="flowChartConnector">
                                <a:avLst/>
                              </a:prstGeom>
                              <a:solidFill>
                                <a:srgbClr val="FF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g:grpSp>
                        <wps:wsp>
                          <wps:cNvPr id="508807997" name="Text Box 2"/>
                          <wps:cNvSpPr txBox="1">
                            <a:spLocks noChangeArrowheads="1"/>
                          </wps:cNvSpPr>
                          <wps:spPr bwMode="auto">
                            <a:xfrm>
                              <a:off x="9254" y="395"/>
                              <a:ext cx="4508" cy="25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F0D43D" w14:textId="0C3B1C5A" w:rsidR="00EC4BD7" w:rsidRDefault="0041400C" w:rsidP="00EC4BD7">
                                <w:pPr>
                                  <w:jc w:val="center"/>
                                  <w:rPr>
                                    <w:rFonts w:ascii="UTM Avo" w:hAnsi="UTM Avo"/>
                                    <w:b/>
                                    <w:bCs/>
                                    <w:color w:val="FFFFFF" w:themeColor="background1"/>
                                  </w:rPr>
                                </w:pPr>
                                <w:r>
                                  <w:rPr>
                                    <w:rFonts w:ascii="UTM Avo" w:hAnsi="UTM Avo"/>
                                    <w:b/>
                                    <w:bCs/>
                                    <w:color w:val="FFFFFF" w:themeColor="background1"/>
                                  </w:rPr>
                                  <w:t>9</w:t>
                                </w:r>
                              </w:p>
                            </w:txbxContent>
                          </wps:txbx>
                          <wps:bodyPr rot="0" vert="horz" wrap="square" lIns="91440" tIns="45720" rIns="91440" bIns="45720" anchor="t" anchorCtr="0" upright="1">
                            <a:noAutofit/>
                          </wps:bodyPr>
                        </wps:wsp>
                      </wpg:grpSp>
                      <wps:wsp>
                        <wps:cNvPr id="1515221039" name="Text Box 2"/>
                        <wps:cNvSpPr txBox="1">
                          <a:spLocks noChangeArrowheads="1"/>
                        </wps:cNvSpPr>
                        <wps:spPr bwMode="auto">
                          <a:xfrm>
                            <a:off x="13214" y="95"/>
                            <a:ext cx="46795" cy="4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0AE5C0" w14:textId="77777777" w:rsidR="00EC4BD7" w:rsidRPr="00D91748" w:rsidRDefault="00EC4BD7" w:rsidP="00EC4BD7">
                              <w:pPr>
                                <w:jc w:val="center"/>
                                <w:rPr>
                                  <w:rFonts w:ascii="UTM Avo" w:hAnsi="UTM Avo"/>
                                  <w:b/>
                                  <w:bCs/>
                                  <w:color w:val="293241"/>
                                  <w:sz w:val="28"/>
                                  <w:szCs w:val="28"/>
                                </w:rPr>
                              </w:pPr>
                              <w:r w:rsidRPr="00D91748">
                                <w:rPr>
                                  <w:rFonts w:ascii="UTM Avo" w:hAnsi="UTM Avo"/>
                                  <w:b/>
                                  <w:bCs/>
                                  <w:color w:val="293241"/>
                                  <w:sz w:val="28"/>
                                  <w:szCs w:val="28"/>
                                </w:rPr>
                                <w:t>SÓNG NGANG. SÓNG DỌC. SỰ TRUYỀN NĂNG LƯỢNG CỦA SÓNG CƠ</w:t>
                              </w:r>
                            </w:p>
                            <w:p w14:paraId="2B1CDC6E" w14:textId="77777777" w:rsidR="00EC4BD7" w:rsidRPr="00D91748" w:rsidRDefault="00EC4BD7" w:rsidP="00EC4BD7">
                              <w:pPr>
                                <w:jc w:val="center"/>
                                <w:rPr>
                                  <w:rFonts w:ascii="UTM Avo" w:hAnsi="UTM Avo"/>
                                  <w:b/>
                                  <w:bCs/>
                                  <w:color w:val="auto"/>
                                  <w:sz w:val="28"/>
                                  <w:szCs w:val="28"/>
                                </w:rPr>
                              </w:pPr>
                            </w:p>
                          </w:txbxContent>
                        </wps:txbx>
                        <wps:bodyPr rot="0" vert="horz" wrap="square" lIns="91440" tIns="45720" rIns="91440" bIns="45720" anchor="t" anchorCtr="0" upright="1">
                          <a:noAutofit/>
                        </wps:bodyPr>
                      </wps:wsp>
                    </wpg:wgp>
                  </a:graphicData>
                </a:graphic>
              </wp:inline>
            </w:drawing>
          </mc:Choice>
          <mc:Fallback>
            <w:pict>
              <v:group w14:anchorId="05F76D35" id="Group 676039778" o:spid="_x0000_s1291" alt="n404 fb Linh Linh" style="width:481.5pt;height:49.85pt;mso-position-horizontal-relative:char;mso-position-vertical-relative:line" coordorigin=",95" coordsize="61152,42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">
                <v:group id="Group 18" o:spid="_x0000_s1292" style="position:absolute;top:95;width:61152;height:4037" coordorigin=",95" coordsize="61152,4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">
                  <v:group id="Group 2" o:spid="_x0000_s1293" style="position:absolute;top:95;width:61152;height:4038" coordorigin=",95" coordsize="61152,4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">
                    <v:roundrect id="Rectangle: Rounded Corners 4981" o:spid="_x0000_s1294" style="position:absolute;top:95;width:61152;height:403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" fillcolor="#e0fbfc" strokecolor="#98c1d9" strokeweight="1pt">
                      <v:stroke joinstyle="miter"/>
                    </v:roundrect>
                    <v:shape id="Text Box 2" o:spid="_x0000_s1295" type="#_x0000_t202" style="position:absolute;left:618;top:781;width:10142;height:2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" filled="f" stroked="f">
                      <v:textbox>
                        <w:txbxContent>
                          <w:p w14:paraId="1C167770" w14:textId="77777777" w:rsidR="00EC4BD7" w:rsidRDefault="00EC4BD7" w:rsidP="00EC4BD7">
                            <w:pPr>
                              <w:rPr>
                                <w:rFonts w:ascii="UTM Avo" w:hAnsi="UTM Avo"/>
                                <w:b/>
                                <w:bCs/>
                                <w:color w:val="293241"/>
                              </w:rPr>
                            </w:pPr>
                            <w:r>
                              <w:rPr>
                                <w:rFonts w:ascii="UTM Avo" w:hAnsi="UTM Avo"/>
                                <w:b/>
                                <w:bCs/>
                                <w:color w:val="293241"/>
                              </w:rPr>
                              <w:t xml:space="preserve">Chủ đề </w:t>
                            </w:r>
                          </w:p>
                        </w:txbxContent>
                      </v:textbox>
                    </v:shape>
                    <v:shape id="Flowchart: Off-page Connector 4983" o:spid="_x0000_s1296" type="#_x0000_t177" style="position:absolute;left:9254;top:95;width:3960;height:4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" fillcolor="#3d5a80" strokecolor="#98c1d9" strokeweight="1pt"/>
                    <v:shape id="Flowchart: Connector 4984" o:spid="_x0000_s1297" type="#_x0000_t120" style="position:absolute;left:9860;top:356;width:2896;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" fillcolor="#f60" stroked="f"/>
                  </v:group>
                  <v:shape id="Text Box 2" o:spid="_x0000_s1298" type="#_x0000_t202" style="position:absolute;left:9254;top:395;width:4508;height:25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" filled="f" stroked="f">
                    <v:textbox>
                      <w:txbxContent>
                        <w:p w14:paraId="24F0D43D" w14:textId="0C3B1C5A" w:rsidR="00EC4BD7" w:rsidRDefault="0041400C" w:rsidP="00EC4BD7">
                          <w:pPr>
                            <w:jc w:val="center"/>
                            <w:rPr>
                              <w:rFonts w:ascii="UTM Avo" w:hAnsi="UTM Avo"/>
                              <w:b/>
                              <w:bCs/>
                              <w:color w:val="FFFFFF" w:themeColor="background1"/>
                            </w:rPr>
                          </w:pPr>
                          <w:r>
                            <w:rPr>
                              <w:rFonts w:ascii="UTM Avo" w:hAnsi="UTM Avo"/>
                              <w:b/>
                              <w:bCs/>
                              <w:color w:val="FFFFFF" w:themeColor="background1"/>
                            </w:rPr>
                            <w:t>9</w:t>
                          </w:r>
                        </w:p>
                      </w:txbxContent>
                    </v:textbox>
                  </v:shape>
                </v:group>
                <v:shape id="Text Box 2" o:spid="_x0000_s1299" type="#_x0000_t202" style="position:absolute;left:13214;top:95;width:46795;height:4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" filled="f" stroked="f">
                  <v:textbox>
                    <w:txbxContent>
                      <w:p w14:paraId="460AE5C0" w14:textId="77777777" w:rsidR="00EC4BD7" w:rsidRPr="00D91748" w:rsidRDefault="00EC4BD7" w:rsidP="00EC4BD7">
                        <w:pPr>
                          <w:jc w:val="center"/>
                          <w:rPr>
                            <w:rFonts w:ascii="UTM Avo" w:hAnsi="UTM Avo"/>
                            <w:b/>
                            <w:bCs/>
                            <w:color w:val="293241"/>
                            <w:sz w:val="28"/>
                            <w:szCs w:val="28"/>
                          </w:rPr>
                        </w:pPr>
                        <w:r w:rsidRPr="00D91748">
                          <w:rPr>
                            <w:rFonts w:ascii="UTM Avo" w:hAnsi="UTM Avo"/>
                            <w:b/>
                            <w:bCs/>
                            <w:color w:val="293241"/>
                            <w:sz w:val="28"/>
                            <w:szCs w:val="28"/>
                          </w:rPr>
                          <w:t>SÓNG NGANG. SÓNG DỌC. SỰ TRUYỀN NĂNG LƯỢNG CỦA SÓNG CƠ</w:t>
                        </w:r>
                      </w:p>
                      <w:p w14:paraId="2B1CDC6E" w14:textId="77777777" w:rsidR="00EC4BD7" w:rsidRPr="00D91748" w:rsidRDefault="00EC4BD7" w:rsidP="00EC4BD7">
                        <w:pPr>
                          <w:jc w:val="center"/>
                          <w:rPr>
                            <w:rFonts w:ascii="UTM Avo" w:hAnsi="UTM Avo"/>
                            <w:b/>
                            <w:bCs/>
                            <w:color w:val="auto"/>
                            <w:sz w:val="28"/>
                            <w:szCs w:val="28"/>
                          </w:rPr>
                        </w:pPr>
                      </w:p>
                    </w:txbxContent>
                  </v:textbox>
                </v:shape>
                <w10:anchorlock/>
              </v:group>
            </w:pict>
          </mc:Fallback>
        </mc:AlternateContent>
      </w:r>
    </w:p>
    <w:p w14:paraId="31FE2F99" w14:textId="77777777" w:rsidR="00EC4BD7" w:rsidRPr="0047131D" w:rsidRDefault="00EC4BD7" w:rsidP="00EC4BD7">
      <w:pPr>
        <w:widowControl w:val="0"/>
        <w:tabs>
          <w:tab w:val="left" w:pos="900"/>
          <w:tab w:val="left" w:pos="1080"/>
        </w:tabs>
        <w:spacing w:line="276" w:lineRule="auto"/>
        <w:jc w:val="center"/>
        <w:outlineLvl w:val="1"/>
        <w:rPr>
          <w:b/>
          <w:bCs/>
          <w:color w:val="auto"/>
          <w:sz w:val="24"/>
          <w:szCs w:val="24"/>
        </w:rPr>
      </w:pPr>
    </w:p>
    <w:p w14:paraId="7F74C942" w14:textId="77777777" w:rsidR="00EC4BD7" w:rsidRPr="0047131D" w:rsidRDefault="00EC4BD7" w:rsidP="00EC4BD7">
      <w:pPr>
        <w:tabs>
          <w:tab w:val="left" w:pos="900"/>
          <w:tab w:val="left" w:pos="1080"/>
        </w:tabs>
        <w:spacing w:line="276" w:lineRule="auto"/>
        <w:rPr>
          <w:color w:val="000000"/>
          <w:sz w:val="24"/>
          <w:szCs w:val="24"/>
        </w:rPr>
      </w:pPr>
      <w:r w:rsidRPr="0047131D">
        <w:rPr>
          <w:noProof/>
          <w:color w:val="000000"/>
          <w:sz w:val="24"/>
          <w:szCs w:val="24"/>
        </w:rPr>
        <mc:AlternateContent>
          <mc:Choice Requires="wpg">
            <w:drawing>
              <wp:inline distT="0" distB="0" distL="0" distR="0" wp14:anchorId="2E22F31A" wp14:editId="0DD4ED57">
                <wp:extent cx="2410460" cy="330200"/>
                <wp:effectExtent l="0" t="0" r="8890" b="0"/>
                <wp:docPr id="1028317916" name="Group 34" descr="n404 fb Linh Linh"/>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10460" cy="330200"/>
                          <a:chOff x="0" y="0"/>
                          <a:chExt cx="24114" cy="3320"/>
                        </a:xfrm>
                      </wpg:grpSpPr>
                      <wpg:grpSp>
                        <wpg:cNvPr id="11735450" name="Group 35"/>
                        <wpg:cNvGrpSpPr>
                          <a:grpSpLocks/>
                        </wpg:cNvGrpSpPr>
                        <wpg:grpSpPr bwMode="auto">
                          <a:xfrm>
                            <a:off x="0" y="0"/>
                            <a:ext cx="24114" cy="3320"/>
                            <a:chOff x="0" y="0"/>
                            <a:chExt cx="24114" cy="3320"/>
                          </a:xfrm>
                        </wpg:grpSpPr>
                        <wpg:grpSp>
                          <wpg:cNvPr id="1698710732" name="Group 36"/>
                          <wpg:cNvGrpSpPr>
                            <a:grpSpLocks/>
                          </wpg:cNvGrpSpPr>
                          <wpg:grpSpPr bwMode="auto">
                            <a:xfrm>
                              <a:off x="0" y="0"/>
                              <a:ext cx="24114" cy="3256"/>
                              <a:chOff x="0" y="0"/>
                              <a:chExt cx="23290" cy="3258"/>
                            </a:xfrm>
                          </wpg:grpSpPr>
                          <wps:wsp>
                            <wps:cNvPr id="1186793914" name="Flowchart: Alternate Process 37"/>
                            <wps:cNvSpPr>
                              <a:spLocks noChangeArrowheads="1"/>
                            </wps:cNvSpPr>
                            <wps:spPr bwMode="auto">
                              <a:xfrm>
                                <a:off x="1026" y="0"/>
                                <a:ext cx="22264" cy="3227"/>
                              </a:xfrm>
                              <a:prstGeom prst="flowChartAlternateProcess">
                                <a:avLst/>
                              </a:prstGeom>
                              <a:solidFill>
                                <a:srgbClr val="3D5A80">
                                  <a:alpha val="79999"/>
                                </a:srgb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070543776" name="Hexagon 38"/>
                            <wps:cNvSpPr>
                              <a:spLocks noChangeArrowheads="1"/>
                            </wps:cNvSpPr>
                            <wps:spPr bwMode="auto">
                              <a:xfrm>
                                <a:off x="391" y="0"/>
                                <a:ext cx="3825" cy="3258"/>
                              </a:xfrm>
                              <a:prstGeom prst="hexagon">
                                <a:avLst>
                                  <a:gd name="adj" fmla="val 25003"/>
                                  <a:gd name="vf" fmla="val 115470"/>
                                </a:avLst>
                              </a:prstGeom>
                              <a:solidFill>
                                <a:srgbClr val="FF660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460352326" name="Hexagon 39"/>
                            <wps:cNvSpPr>
                              <a:spLocks noChangeArrowheads="1"/>
                            </wps:cNvSpPr>
                            <wps:spPr bwMode="auto">
                              <a:xfrm>
                                <a:off x="0" y="0"/>
                                <a:ext cx="3825" cy="3252"/>
                              </a:xfrm>
                              <a:prstGeom prst="hexagon">
                                <a:avLst>
                                  <a:gd name="adj" fmla="val 25000"/>
                                  <a:gd name="vf" fmla="val 115470"/>
                                </a:avLst>
                              </a:prstGeom>
                              <a:solidFill>
                                <a:srgbClr val="293241"/>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s:wsp>
                          <wps:cNvPr id="1304813473" name="WordArt 192"/>
                          <wps:cNvSpPr txBox="1">
                            <a:spLocks noChangeArrowheads="1" noChangeShapeType="1"/>
                          </wps:cNvSpPr>
                          <wps:spPr bwMode="auto">
                            <a:xfrm>
                              <a:off x="4226" y="62"/>
                              <a:ext cx="19693" cy="3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D412E19" w14:textId="77777777" w:rsidR="00EC4BD7" w:rsidRPr="00A5374C" w:rsidRDefault="00EC4BD7" w:rsidP="00EC4BD7">
                                <w:pPr>
                                  <w:pStyle w:val="NormalWeb"/>
                                  <w:ind w:firstLine="0"/>
                                  <w:rPr>
                                    <w:b/>
                                    <w:color w:val="FFFFFF"/>
                                    <w:sz w:val="32"/>
                                    <w:szCs w:val="32"/>
                                  </w:rPr>
                                </w:pPr>
                                <w:r w:rsidRPr="00A5374C">
                                  <w:rPr>
                                    <w:b/>
                                    <w:bCs/>
                                    <w:color w:val="FFFFFF"/>
                                    <w:sz w:val="32"/>
                                    <w:szCs w:val="32"/>
                                  </w:rPr>
                                  <w:t>Tóm tắt lý thuyết</w:t>
                                </w:r>
                              </w:p>
                            </w:txbxContent>
                          </wps:txbx>
                          <wps:bodyPr rot="0" vert="horz" wrap="square" lIns="91440" tIns="45720" rIns="91440" bIns="45720" anchor="t" anchorCtr="0" upright="1">
                            <a:noAutofit/>
                          </wps:bodyPr>
                        </wps:wsp>
                      </wpg:grpSp>
                      <wps:wsp>
                        <wps:cNvPr id="652360813" name="WordArt 192"/>
                        <wps:cNvSpPr txBox="1">
                          <a:spLocks noChangeArrowheads="1" noChangeShapeType="1"/>
                        </wps:cNvSpPr>
                        <wps:spPr bwMode="auto">
                          <a:xfrm>
                            <a:off x="634" y="123"/>
                            <a:ext cx="2521" cy="2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8922929" w14:textId="77777777" w:rsidR="00EC4BD7" w:rsidRPr="00A5374C" w:rsidRDefault="00EC4BD7" w:rsidP="00EC4BD7">
                              <w:pPr>
                                <w:pStyle w:val="NormalWeb"/>
                                <w:ind w:firstLine="0"/>
                                <w:jc w:val="center"/>
                                <w:rPr>
                                  <w:b/>
                                  <w:bCs/>
                                  <w:color w:val="FFFFFF"/>
                                  <w:sz w:val="32"/>
                                  <w:szCs w:val="32"/>
                                </w:rPr>
                              </w:pPr>
                              <w:r w:rsidRPr="00A5374C">
                                <w:rPr>
                                  <w:b/>
                                  <w:bCs/>
                                  <w:color w:val="FFFFFF"/>
                                  <w:sz w:val="32"/>
                                  <w:szCs w:val="32"/>
                                </w:rPr>
                                <w:t>I</w:t>
                              </w:r>
                            </w:p>
                          </w:txbxContent>
                        </wps:txbx>
                        <wps:bodyPr rot="0" vert="horz" wrap="square" lIns="91440" tIns="45720" rIns="91440" bIns="45720" anchor="t" anchorCtr="0" upright="1">
                          <a:noAutofit/>
                        </wps:bodyPr>
                      </wps:wsp>
                    </wpg:wgp>
                  </a:graphicData>
                </a:graphic>
              </wp:inline>
            </w:drawing>
          </mc:Choice>
          <mc:Fallback>
            <w:pict>
              <v:group w14:anchorId="2E22F31A" id="_x0000_s1300" alt="n404 fb Linh Linh" style="width:189.8pt;height:26pt;mso-position-horizontal-relative:char;mso-position-vertical-relative:line" coordsize="24114,3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">
                <v:group id="Group 35" o:spid="_x0000_s1301" style="position:absolute;width:24114;height:3320" coordsize="24114,3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">
                  <v:group id="Group 36" o:spid="_x0000_s1302" style="position:absolute;width:24114;height:3256" coordsize="23290,3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">
                    <v:shape id="Flowchart: Alternate Process 37" o:spid="_x0000_s1303" type="#_x0000_t176" style="position:absolute;left:1026;width:22264;height:3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" fillcolor="#3d5a80" stroked="f" strokeweight="1pt">
                      <v:fill opacity="52428f"/>
                    </v:shape>
                    <v:shape id="Hexagon 38" o:spid="_x0000_s1304" type="#_x0000_t9" style="position:absolute;left:391;width:3825;height:32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" adj="4600" fillcolor="#f60" stroked="f" strokeweight="1pt"/>
                    <v:shape id="Hexagon 39" o:spid="_x0000_s1305" type="#_x0000_t9" style="position:absolute;width:3825;height:32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" adj="4591" fillcolor="#293241" stroked="f" strokeweight="1pt"/>
                  </v:group>
                  <v:shape id="WordArt 192" o:spid="_x0000_s1306" type="#_x0000_t202" style="position:absolute;left:4226;top:62;width:19693;height:3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" filled="f" stroked="f">
                    <v:stroke joinstyle="round"/>
                    <o:lock v:ext="edit" shapetype="t"/>
                    <v:textbox>
                      <w:txbxContent>
                        <w:p w14:paraId="0D412E19" w14:textId="77777777" w:rsidR="00EC4BD7" w:rsidRPr="00A5374C" w:rsidRDefault="00EC4BD7" w:rsidP="00EC4BD7">
                          <w:pPr>
                            <w:pStyle w:val="NormalWeb"/>
                            <w:ind w:firstLine="0"/>
                            <w:rPr>
                              <w:b/>
                              <w:color w:val="FFFFFF"/>
                              <w:sz w:val="32"/>
                              <w:szCs w:val="32"/>
                            </w:rPr>
                          </w:pPr>
                          <w:r w:rsidRPr="00A5374C">
                            <w:rPr>
                              <w:b/>
                              <w:bCs/>
                              <w:color w:val="FFFFFF"/>
                              <w:sz w:val="32"/>
                              <w:szCs w:val="32"/>
                            </w:rPr>
                            <w:t>Tóm tắt lý thuyết</w:t>
                          </w:r>
                        </w:p>
                      </w:txbxContent>
                    </v:textbox>
                  </v:shape>
                </v:group>
                <v:shape id="WordArt 192" o:spid="_x0000_s1307" type="#_x0000_t202" style="position:absolute;left:634;top:123;width:2521;height:2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" filled="f" stroked="f">
                  <v:stroke joinstyle="round"/>
                  <o:lock v:ext="edit" shapetype="t"/>
                  <v:textbox>
                    <w:txbxContent>
                      <w:p w14:paraId="18922929" w14:textId="77777777" w:rsidR="00EC4BD7" w:rsidRPr="00A5374C" w:rsidRDefault="00EC4BD7" w:rsidP="00EC4BD7">
                        <w:pPr>
                          <w:pStyle w:val="NormalWeb"/>
                          <w:ind w:firstLine="0"/>
                          <w:jc w:val="center"/>
                          <w:rPr>
                            <w:b/>
                            <w:bCs/>
                            <w:color w:val="FFFFFF"/>
                            <w:sz w:val="32"/>
                            <w:szCs w:val="32"/>
                          </w:rPr>
                        </w:pPr>
                        <w:r w:rsidRPr="00A5374C">
                          <w:rPr>
                            <w:b/>
                            <w:bCs/>
                            <w:color w:val="FFFFFF"/>
                            <w:sz w:val="32"/>
                            <w:szCs w:val="32"/>
                          </w:rPr>
                          <w:t>I</w:t>
                        </w:r>
                      </w:p>
                    </w:txbxContent>
                  </v:textbox>
                </v:shape>
                <w10:anchorlock/>
              </v:group>
            </w:pict>
          </mc:Fallback>
        </mc:AlternateContent>
      </w:r>
    </w:p>
    <w:p w14:paraId="3E59F086" w14:textId="77777777" w:rsidR="00EC4BD7" w:rsidRPr="0047131D" w:rsidRDefault="00EC4BD7" w:rsidP="00EC4BD7">
      <w:pPr>
        <w:tabs>
          <w:tab w:val="left" w:pos="900"/>
          <w:tab w:val="left" w:pos="1080"/>
        </w:tabs>
        <w:spacing w:line="276" w:lineRule="auto"/>
        <w:rPr>
          <w:color w:val="000000"/>
          <w:sz w:val="24"/>
          <w:szCs w:val="24"/>
        </w:rPr>
      </w:pPr>
      <w:r w:rsidRPr="0047131D">
        <w:rPr>
          <w:noProof/>
          <w:color w:val="000000"/>
          <w:sz w:val="24"/>
          <w:szCs w:val="24"/>
        </w:rPr>
        <mc:AlternateContent>
          <mc:Choice Requires="wpg">
            <w:drawing>
              <wp:inline distT="0" distB="0" distL="0" distR="0" wp14:anchorId="3CA1C9A5" wp14:editId="25C18AC5">
                <wp:extent cx="4845147" cy="324009"/>
                <wp:effectExtent l="0" t="0" r="0" b="0"/>
                <wp:docPr id="1540925324" name="Group 42" descr="n404 fb Linh Linh"/>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45147" cy="324009"/>
                          <a:chOff x="95" y="-1"/>
                          <a:chExt cx="48461" cy="3265"/>
                        </a:xfrm>
                      </wpg:grpSpPr>
                      <wpg:grpSp>
                        <wpg:cNvPr id="1440601896" name="Group 44"/>
                        <wpg:cNvGrpSpPr>
                          <a:grpSpLocks/>
                        </wpg:cNvGrpSpPr>
                        <wpg:grpSpPr bwMode="auto">
                          <a:xfrm>
                            <a:off x="95" y="-1"/>
                            <a:ext cx="48461" cy="3265"/>
                            <a:chOff x="95" y="-1"/>
                            <a:chExt cx="48460" cy="3265"/>
                          </a:xfrm>
                        </wpg:grpSpPr>
                        <wpg:grpSp>
                          <wpg:cNvPr id="1858633522" name="Group 45"/>
                          <wpg:cNvGrpSpPr>
                            <a:grpSpLocks/>
                          </wpg:cNvGrpSpPr>
                          <wpg:grpSpPr bwMode="auto">
                            <a:xfrm>
                              <a:off x="95" y="0"/>
                              <a:ext cx="48460" cy="3225"/>
                              <a:chOff x="92" y="0"/>
                              <a:chExt cx="46804" cy="3227"/>
                            </a:xfrm>
                          </wpg:grpSpPr>
                          <wps:wsp>
                            <wps:cNvPr id="1858071719" name="Flowchart: Alternate Process 46"/>
                            <wps:cNvSpPr>
                              <a:spLocks noChangeArrowheads="1"/>
                            </wps:cNvSpPr>
                            <wps:spPr bwMode="auto">
                              <a:xfrm>
                                <a:off x="1026" y="0"/>
                                <a:ext cx="45870" cy="3227"/>
                              </a:xfrm>
                              <a:prstGeom prst="flowChartAlternateProcess">
                                <a:avLst/>
                              </a:prstGeom>
                              <a:solidFill>
                                <a:srgbClr val="98C1D9">
                                  <a:alpha val="79999"/>
                                </a:srgb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522322119" name="Hexagon 47"/>
                            <wps:cNvSpPr>
                              <a:spLocks noChangeArrowheads="1"/>
                            </wps:cNvSpPr>
                            <wps:spPr bwMode="auto">
                              <a:xfrm>
                                <a:off x="391" y="0"/>
                                <a:ext cx="4058" cy="3225"/>
                              </a:xfrm>
                              <a:prstGeom prst="hexagon">
                                <a:avLst>
                                  <a:gd name="adj" fmla="val 25003"/>
                                  <a:gd name="vf" fmla="val 115470"/>
                                </a:avLst>
                              </a:prstGeom>
                              <a:solidFill>
                                <a:srgbClr val="FF660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246807714" name="Hexagon 48"/>
                            <wps:cNvSpPr>
                              <a:spLocks noChangeArrowheads="1"/>
                            </wps:cNvSpPr>
                            <wps:spPr bwMode="auto">
                              <a:xfrm>
                                <a:off x="92" y="0"/>
                                <a:ext cx="4058" cy="3225"/>
                              </a:xfrm>
                              <a:prstGeom prst="hexagon">
                                <a:avLst>
                                  <a:gd name="adj" fmla="val 25003"/>
                                  <a:gd name="vf" fmla="val 115470"/>
                                </a:avLst>
                              </a:prstGeom>
                              <a:solidFill>
                                <a:srgbClr val="3D5A8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s:wsp>
                          <wps:cNvPr id="1814141122" name="WordArt 192"/>
                          <wps:cNvSpPr txBox="1">
                            <a:spLocks noChangeArrowheads="1" noChangeShapeType="1"/>
                          </wps:cNvSpPr>
                          <wps:spPr bwMode="auto">
                            <a:xfrm>
                              <a:off x="4856" y="-1"/>
                              <a:ext cx="43224" cy="3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A41C696" w14:textId="77777777" w:rsidR="00EC4BD7" w:rsidRPr="00A5374C" w:rsidRDefault="00EC4BD7" w:rsidP="00EC4BD7">
                                <w:pPr>
                                  <w:pStyle w:val="NormalWeb"/>
                                  <w:spacing w:line="240" w:lineRule="auto"/>
                                  <w:ind w:firstLine="0"/>
                                  <w:rPr>
                                    <w:b/>
                                    <w:color w:val="FFFFFF"/>
                                    <w:sz w:val="32"/>
                                    <w:szCs w:val="32"/>
                                  </w:rPr>
                                </w:pPr>
                                <w:r w:rsidRPr="00A5374C">
                                  <w:rPr>
                                    <w:b/>
                                    <w:bCs/>
                                    <w:color w:val="FFFFFF"/>
                                    <w:sz w:val="32"/>
                                    <w:szCs w:val="32"/>
                                  </w:rPr>
                                  <w:t>Sóng ngang và sóng dọc</w:t>
                                </w:r>
                              </w:p>
                            </w:txbxContent>
                          </wps:txbx>
                          <wps:bodyPr rot="0" vert="horz" wrap="square" lIns="91440" tIns="45720" rIns="91440" bIns="45720" anchor="t" anchorCtr="0" upright="1">
                            <a:noAutofit/>
                          </wps:bodyPr>
                        </wps:wsp>
                      </wpg:grpSp>
                      <wps:wsp>
                        <wps:cNvPr id="2098203560" name="WordArt 192"/>
                        <wps:cNvSpPr txBox="1">
                          <a:spLocks noChangeArrowheads="1" noChangeShapeType="1"/>
                        </wps:cNvSpPr>
                        <wps:spPr bwMode="auto">
                          <a:xfrm>
                            <a:off x="729" y="0"/>
                            <a:ext cx="2966" cy="3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86C4748" w14:textId="77777777" w:rsidR="00EC4BD7" w:rsidRPr="00A5374C" w:rsidRDefault="00EC4BD7" w:rsidP="00EC4BD7">
                              <w:pPr>
                                <w:pStyle w:val="NormalWeb"/>
                                <w:ind w:firstLine="0"/>
                                <w:rPr>
                                  <w:b/>
                                  <w:bCs/>
                                  <w:color w:val="FFFFFF"/>
                                  <w:sz w:val="32"/>
                                  <w:szCs w:val="32"/>
                                </w:rPr>
                              </w:pPr>
                              <w:r w:rsidRPr="00A5374C">
                                <w:rPr>
                                  <w:rFonts w:ascii="Font Awesome 5 Free Solid" w:hAnsi="Font Awesome 5 Free Solid"/>
                                  <w:b/>
                                  <w:bCs/>
                                  <w:color w:val="FFFFFF"/>
                                  <w:sz w:val="32"/>
                                  <w:szCs w:val="32"/>
                                </w:rPr>
                                <w:t>1</w:t>
                              </w:r>
                            </w:p>
                          </w:txbxContent>
                        </wps:txbx>
                        <wps:bodyPr rot="0" vert="horz" wrap="square" lIns="91440" tIns="45720" rIns="91440" bIns="45720" anchor="t" anchorCtr="0" upright="1">
                          <a:noAutofit/>
                        </wps:bodyPr>
                      </wps:wsp>
                    </wpg:wgp>
                  </a:graphicData>
                </a:graphic>
              </wp:inline>
            </w:drawing>
          </mc:Choice>
          <mc:Fallback>
            <w:pict>
              <v:group w14:anchorId="3CA1C9A5" id="_x0000_s1308" alt="n404 fb Linh Linh" style="width:381.5pt;height:25.5pt;mso-position-horizontal-relative:char;mso-position-vertical-relative:line" coordorigin="95,-1" coordsize="48461,32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">
                <v:group id="Group 44" o:spid="_x0000_s1309" style="position:absolute;left:95;top:-1;width:48461;height:3265" coordorigin="95,-1" coordsize="48460,3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">
                  <v:group id="Group 45" o:spid="_x0000_s1310" style="position:absolute;left:95;width:48460;height:3225" coordorigin="92" coordsize="46804,3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">
                    <v:shape id="Flowchart: Alternate Process 46" o:spid="_x0000_s1311" type="#_x0000_t176" style="position:absolute;left:1026;width:45870;height:3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" fillcolor="#98c1d9" stroked="f" strokeweight="1pt">
                      <v:fill opacity="52428f"/>
                    </v:shape>
                    <v:shape id="Hexagon 47" o:spid="_x0000_s1312" type="#_x0000_t9" style="position:absolute;left:391;width:4058;height:3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" adj="4292" fillcolor="#f60" stroked="f" strokeweight="1pt"/>
                    <v:shape id="Hexagon 48" o:spid="_x0000_s1313" type="#_x0000_t9" style="position:absolute;left:92;width:4058;height:3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" adj="4292" fillcolor="#3d5a80" stroked="f" strokeweight="1pt"/>
                  </v:group>
                  <v:shape id="WordArt 192" o:spid="_x0000_s1314" type="#_x0000_t202" style="position:absolute;left:4856;top:-1;width:43224;height:3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" filled="f" stroked="f">
                    <v:stroke joinstyle="round"/>
                    <o:lock v:ext="edit" shapetype="t"/>
                    <v:textbox>
                      <w:txbxContent>
                        <w:p w14:paraId="3A41C696" w14:textId="77777777" w:rsidR="00EC4BD7" w:rsidRPr="00A5374C" w:rsidRDefault="00EC4BD7" w:rsidP="00EC4BD7">
                          <w:pPr>
                            <w:pStyle w:val="NormalWeb"/>
                            <w:spacing w:line="240" w:lineRule="auto"/>
                            <w:ind w:firstLine="0"/>
                            <w:rPr>
                              <w:b/>
                              <w:color w:val="FFFFFF"/>
                              <w:sz w:val="32"/>
                              <w:szCs w:val="32"/>
                            </w:rPr>
                          </w:pPr>
                          <w:r w:rsidRPr="00A5374C">
                            <w:rPr>
                              <w:b/>
                              <w:bCs/>
                              <w:color w:val="FFFFFF"/>
                              <w:sz w:val="32"/>
                              <w:szCs w:val="32"/>
                            </w:rPr>
                            <w:t>Sóng ngang và sóng dọc</w:t>
                          </w:r>
                        </w:p>
                      </w:txbxContent>
                    </v:textbox>
                  </v:shape>
                </v:group>
                <v:shape id="WordArt 192" o:spid="_x0000_s1315" type="#_x0000_t202" style="position:absolute;left:729;width:2966;height:3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" filled="f" stroked="f">
                  <v:stroke joinstyle="round"/>
                  <o:lock v:ext="edit" shapetype="t"/>
                  <v:textbox>
                    <w:txbxContent>
                      <w:p w14:paraId="086C4748" w14:textId="77777777" w:rsidR="00EC4BD7" w:rsidRPr="00A5374C" w:rsidRDefault="00EC4BD7" w:rsidP="00EC4BD7">
                        <w:pPr>
                          <w:pStyle w:val="NormalWeb"/>
                          <w:ind w:firstLine="0"/>
                          <w:rPr>
                            <w:b/>
                            <w:bCs/>
                            <w:color w:val="FFFFFF"/>
                            <w:sz w:val="32"/>
                            <w:szCs w:val="32"/>
                          </w:rPr>
                        </w:pPr>
                        <w:r w:rsidRPr="00A5374C">
                          <w:rPr>
                            <w:rFonts w:ascii="Font Awesome 5 Free Solid" w:hAnsi="Font Awesome 5 Free Solid"/>
                            <w:b/>
                            <w:bCs/>
                            <w:color w:val="FFFFFF"/>
                            <w:sz w:val="32"/>
                            <w:szCs w:val="32"/>
                          </w:rPr>
                          <w:t>1</w:t>
                        </w:r>
                      </w:p>
                    </w:txbxContent>
                  </v:textbox>
                </v:shape>
                <w10:anchorlock/>
              </v:group>
            </w:pict>
          </mc:Fallback>
        </mc:AlternateContent>
      </w:r>
    </w:p>
    <w:p w14:paraId="3ADBA511" w14:textId="77777777" w:rsidR="00EC4BD7" w:rsidRPr="0047131D" w:rsidRDefault="00EC4BD7" w:rsidP="00EC4BD7">
      <w:pPr>
        <w:tabs>
          <w:tab w:val="left" w:pos="900"/>
          <w:tab w:val="left" w:pos="1080"/>
        </w:tabs>
        <w:spacing w:line="276" w:lineRule="auto"/>
        <w:jc w:val="both"/>
        <w:rPr>
          <w:bCs/>
          <w:color w:val="000000"/>
          <w:sz w:val="24"/>
          <w:szCs w:val="24"/>
          <w:lang w:val="vi-VN"/>
        </w:rPr>
      </w:pPr>
      <w:r w:rsidRPr="0047131D">
        <w:rPr>
          <w:bCs/>
          <w:color w:val="000000"/>
          <w:sz w:val="24"/>
          <w:szCs w:val="24"/>
          <w:lang w:val="vi-VN"/>
        </w:rPr>
        <w:t>- So sánh sóng dọc và sóng ngang</w:t>
      </w:r>
    </w:p>
    <w:tbl>
      <w:tblPr>
        <w:tblStyle w:val="TableGrid"/>
        <w:tblW w:w="0" w:type="auto"/>
        <w:tblLook w:val="04A0" w:firstRow="1" w:lastRow="0" w:firstColumn="1" w:lastColumn="0" w:noHBand="0" w:noVBand="1"/>
        <w:tblCaption w:val="n404 fb Linh Linh"/>
        <w:tblDescription w:val="n404 fb Linh Linh"/>
      </w:tblPr>
      <w:tblGrid>
        <w:gridCol w:w="3162"/>
        <w:gridCol w:w="3162"/>
        <w:gridCol w:w="3163"/>
      </w:tblGrid>
      <w:tr w:rsidR="00EC4BD7" w:rsidRPr="0047131D" w14:paraId="24A49D48" w14:textId="77777777" w:rsidTr="00F02774">
        <w:tc>
          <w:tcPr>
            <w:tcW w:w="3162" w:type="dxa"/>
            <w:shd w:val="clear" w:color="auto" w:fill="FFE599"/>
          </w:tcPr>
          <w:p w14:paraId="17585C6A" w14:textId="77777777" w:rsidR="00EC4BD7" w:rsidRPr="0047131D" w:rsidRDefault="00EC4BD7" w:rsidP="00F02774">
            <w:pPr>
              <w:tabs>
                <w:tab w:val="left" w:pos="900"/>
                <w:tab w:val="left" w:pos="1080"/>
              </w:tabs>
              <w:spacing w:line="276" w:lineRule="auto"/>
              <w:jc w:val="both"/>
              <w:rPr>
                <w:bCs/>
                <w:color w:val="000000"/>
                <w:sz w:val="24"/>
                <w:szCs w:val="24"/>
                <w:lang w:val="vi-VN"/>
              </w:rPr>
            </w:pPr>
          </w:p>
        </w:tc>
        <w:tc>
          <w:tcPr>
            <w:tcW w:w="3162" w:type="dxa"/>
            <w:shd w:val="clear" w:color="auto" w:fill="FFE599"/>
          </w:tcPr>
          <w:p w14:paraId="33DDFCD1" w14:textId="77777777" w:rsidR="00EC4BD7" w:rsidRPr="0047131D" w:rsidRDefault="00EC4BD7" w:rsidP="00F02774">
            <w:pPr>
              <w:tabs>
                <w:tab w:val="left" w:pos="900"/>
                <w:tab w:val="left" w:pos="1080"/>
              </w:tabs>
              <w:spacing w:line="276" w:lineRule="auto"/>
              <w:jc w:val="center"/>
              <w:rPr>
                <w:b/>
                <w:color w:val="000000"/>
                <w:sz w:val="24"/>
                <w:szCs w:val="24"/>
              </w:rPr>
            </w:pPr>
            <w:proofErr w:type="spellStart"/>
            <w:r w:rsidRPr="0047131D">
              <w:rPr>
                <w:b/>
                <w:color w:val="000000"/>
                <w:sz w:val="24"/>
                <w:szCs w:val="24"/>
              </w:rPr>
              <w:t>Sóng</w:t>
            </w:r>
            <w:proofErr w:type="spellEnd"/>
            <w:r w:rsidRPr="0047131D">
              <w:rPr>
                <w:b/>
                <w:color w:val="000000"/>
                <w:sz w:val="24"/>
                <w:szCs w:val="24"/>
              </w:rPr>
              <w:t xml:space="preserve"> </w:t>
            </w:r>
            <w:proofErr w:type="spellStart"/>
            <w:r w:rsidRPr="0047131D">
              <w:rPr>
                <w:b/>
                <w:color w:val="000000"/>
                <w:sz w:val="24"/>
                <w:szCs w:val="24"/>
              </w:rPr>
              <w:t>dọc</w:t>
            </w:r>
            <w:proofErr w:type="spellEnd"/>
          </w:p>
        </w:tc>
        <w:tc>
          <w:tcPr>
            <w:tcW w:w="3163" w:type="dxa"/>
            <w:shd w:val="clear" w:color="auto" w:fill="FFE599"/>
          </w:tcPr>
          <w:p w14:paraId="66389B24" w14:textId="77777777" w:rsidR="00EC4BD7" w:rsidRPr="0047131D" w:rsidRDefault="00EC4BD7" w:rsidP="00F02774">
            <w:pPr>
              <w:tabs>
                <w:tab w:val="left" w:pos="900"/>
                <w:tab w:val="left" w:pos="1080"/>
              </w:tabs>
              <w:spacing w:line="276" w:lineRule="auto"/>
              <w:jc w:val="center"/>
              <w:rPr>
                <w:b/>
                <w:color w:val="000000"/>
                <w:sz w:val="24"/>
                <w:szCs w:val="24"/>
              </w:rPr>
            </w:pPr>
            <w:proofErr w:type="spellStart"/>
            <w:r w:rsidRPr="0047131D">
              <w:rPr>
                <w:b/>
                <w:color w:val="000000"/>
                <w:sz w:val="24"/>
                <w:szCs w:val="24"/>
              </w:rPr>
              <w:t>Sóng</w:t>
            </w:r>
            <w:proofErr w:type="spellEnd"/>
            <w:r w:rsidRPr="0047131D">
              <w:rPr>
                <w:b/>
                <w:color w:val="000000"/>
                <w:sz w:val="24"/>
                <w:szCs w:val="24"/>
              </w:rPr>
              <w:t xml:space="preserve"> </w:t>
            </w:r>
            <w:proofErr w:type="spellStart"/>
            <w:r w:rsidRPr="0047131D">
              <w:rPr>
                <w:b/>
                <w:color w:val="000000"/>
                <w:sz w:val="24"/>
                <w:szCs w:val="24"/>
              </w:rPr>
              <w:t>ngang</w:t>
            </w:r>
            <w:proofErr w:type="spellEnd"/>
          </w:p>
        </w:tc>
      </w:tr>
      <w:tr w:rsidR="00EC4BD7" w:rsidRPr="0047131D" w14:paraId="3D10D2C2" w14:textId="77777777" w:rsidTr="00F02774">
        <w:tc>
          <w:tcPr>
            <w:tcW w:w="3162" w:type="dxa"/>
            <w:shd w:val="clear" w:color="auto" w:fill="E7E6E6"/>
          </w:tcPr>
          <w:p w14:paraId="5A328788" w14:textId="77777777" w:rsidR="00EC4BD7" w:rsidRPr="0047131D" w:rsidRDefault="00EC4BD7" w:rsidP="00F02774">
            <w:pPr>
              <w:tabs>
                <w:tab w:val="left" w:pos="900"/>
                <w:tab w:val="left" w:pos="1080"/>
              </w:tabs>
              <w:spacing w:line="276" w:lineRule="auto"/>
              <w:jc w:val="center"/>
              <w:rPr>
                <w:bCs/>
                <w:color w:val="000000"/>
                <w:sz w:val="24"/>
                <w:szCs w:val="24"/>
              </w:rPr>
            </w:pPr>
            <w:proofErr w:type="spellStart"/>
            <w:r w:rsidRPr="0047131D">
              <w:rPr>
                <w:bCs/>
                <w:color w:val="000000"/>
                <w:sz w:val="24"/>
                <w:szCs w:val="24"/>
              </w:rPr>
              <w:t>Giống</w:t>
            </w:r>
            <w:proofErr w:type="spellEnd"/>
            <w:r w:rsidRPr="0047131D">
              <w:rPr>
                <w:bCs/>
                <w:color w:val="000000"/>
                <w:sz w:val="24"/>
                <w:szCs w:val="24"/>
              </w:rPr>
              <w:t xml:space="preserve"> </w:t>
            </w:r>
            <w:proofErr w:type="spellStart"/>
            <w:r w:rsidRPr="0047131D">
              <w:rPr>
                <w:bCs/>
                <w:color w:val="000000"/>
                <w:sz w:val="24"/>
                <w:szCs w:val="24"/>
              </w:rPr>
              <w:t>nhau</w:t>
            </w:r>
            <w:proofErr w:type="spellEnd"/>
          </w:p>
        </w:tc>
        <w:tc>
          <w:tcPr>
            <w:tcW w:w="6325" w:type="dxa"/>
            <w:gridSpan w:val="2"/>
            <w:shd w:val="clear" w:color="auto" w:fill="auto"/>
          </w:tcPr>
          <w:p w14:paraId="5F8644F8" w14:textId="77777777" w:rsidR="00EC4BD7" w:rsidRPr="0047131D" w:rsidRDefault="00EC4BD7" w:rsidP="00F02774">
            <w:pPr>
              <w:tabs>
                <w:tab w:val="left" w:pos="900"/>
                <w:tab w:val="left" w:pos="1080"/>
              </w:tabs>
              <w:spacing w:line="276" w:lineRule="auto"/>
              <w:jc w:val="both"/>
              <w:rPr>
                <w:bCs/>
                <w:color w:val="000000"/>
                <w:sz w:val="24"/>
                <w:szCs w:val="24"/>
              </w:rPr>
            </w:pPr>
            <w:proofErr w:type="spellStart"/>
            <w:r w:rsidRPr="0047131D">
              <w:rPr>
                <w:color w:val="000000"/>
                <w:sz w:val="24"/>
                <w:szCs w:val="24"/>
              </w:rPr>
              <w:t>Đều</w:t>
            </w:r>
            <w:proofErr w:type="spellEnd"/>
            <w:r w:rsidRPr="0047131D">
              <w:rPr>
                <w:color w:val="000000"/>
                <w:sz w:val="24"/>
                <w:szCs w:val="24"/>
              </w:rPr>
              <w:t xml:space="preserve"> </w:t>
            </w:r>
            <w:proofErr w:type="spellStart"/>
            <w:r w:rsidRPr="0047131D">
              <w:rPr>
                <w:color w:val="000000"/>
                <w:sz w:val="24"/>
                <w:szCs w:val="24"/>
              </w:rPr>
              <w:t>là</w:t>
            </w:r>
            <w:proofErr w:type="spellEnd"/>
            <w:r w:rsidRPr="0047131D">
              <w:rPr>
                <w:color w:val="000000"/>
                <w:sz w:val="24"/>
                <w:szCs w:val="24"/>
              </w:rPr>
              <w:t xml:space="preserve"> </w:t>
            </w:r>
            <w:proofErr w:type="spellStart"/>
            <w:r w:rsidRPr="0047131D">
              <w:rPr>
                <w:color w:val="000000"/>
                <w:sz w:val="24"/>
                <w:szCs w:val="24"/>
              </w:rPr>
              <w:t>sự</w:t>
            </w:r>
            <w:proofErr w:type="spellEnd"/>
            <w:r w:rsidRPr="0047131D">
              <w:rPr>
                <w:color w:val="000000"/>
                <w:sz w:val="24"/>
                <w:szCs w:val="24"/>
              </w:rPr>
              <w:t xml:space="preserve"> </w:t>
            </w:r>
            <w:proofErr w:type="spellStart"/>
            <w:r w:rsidRPr="0047131D">
              <w:rPr>
                <w:color w:val="000000"/>
                <w:sz w:val="24"/>
                <w:szCs w:val="24"/>
              </w:rPr>
              <w:t>lan</w:t>
            </w:r>
            <w:proofErr w:type="spellEnd"/>
            <w:r w:rsidRPr="0047131D">
              <w:rPr>
                <w:color w:val="000000"/>
                <w:sz w:val="24"/>
                <w:szCs w:val="24"/>
              </w:rPr>
              <w:t xml:space="preserve"> </w:t>
            </w:r>
            <w:proofErr w:type="spellStart"/>
            <w:r w:rsidRPr="0047131D">
              <w:rPr>
                <w:color w:val="000000"/>
                <w:sz w:val="24"/>
                <w:szCs w:val="24"/>
              </w:rPr>
              <w:t>truyền</w:t>
            </w:r>
            <w:proofErr w:type="spellEnd"/>
            <w:r w:rsidRPr="0047131D">
              <w:rPr>
                <w:color w:val="000000"/>
                <w:sz w:val="24"/>
                <w:szCs w:val="24"/>
              </w:rPr>
              <w:t xml:space="preserve"> dao </w:t>
            </w:r>
            <w:proofErr w:type="spellStart"/>
            <w:r w:rsidRPr="0047131D">
              <w:rPr>
                <w:color w:val="000000"/>
                <w:sz w:val="24"/>
                <w:szCs w:val="24"/>
              </w:rPr>
              <w:t>động</w:t>
            </w:r>
            <w:proofErr w:type="spellEnd"/>
            <w:r w:rsidRPr="0047131D">
              <w:rPr>
                <w:color w:val="000000"/>
                <w:sz w:val="24"/>
                <w:szCs w:val="24"/>
              </w:rPr>
              <w:t xml:space="preserve"> </w:t>
            </w:r>
            <w:proofErr w:type="spellStart"/>
            <w:r w:rsidRPr="0047131D">
              <w:rPr>
                <w:color w:val="000000"/>
                <w:sz w:val="24"/>
                <w:szCs w:val="24"/>
              </w:rPr>
              <w:t>trong</w:t>
            </w:r>
            <w:proofErr w:type="spellEnd"/>
            <w:r w:rsidRPr="0047131D">
              <w:rPr>
                <w:color w:val="000000"/>
                <w:sz w:val="24"/>
                <w:szCs w:val="24"/>
              </w:rPr>
              <w:t xml:space="preserve"> </w:t>
            </w:r>
            <w:proofErr w:type="spellStart"/>
            <w:r w:rsidRPr="0047131D">
              <w:rPr>
                <w:color w:val="000000"/>
                <w:sz w:val="24"/>
                <w:szCs w:val="24"/>
              </w:rPr>
              <w:t>môi</w:t>
            </w:r>
            <w:proofErr w:type="spellEnd"/>
            <w:r w:rsidRPr="0047131D">
              <w:rPr>
                <w:color w:val="000000"/>
                <w:sz w:val="24"/>
                <w:szCs w:val="24"/>
              </w:rPr>
              <w:t xml:space="preserve"> </w:t>
            </w:r>
            <w:proofErr w:type="spellStart"/>
            <w:r w:rsidRPr="0047131D">
              <w:rPr>
                <w:color w:val="000000"/>
                <w:sz w:val="24"/>
                <w:szCs w:val="24"/>
              </w:rPr>
              <w:t>trường</w:t>
            </w:r>
            <w:proofErr w:type="spellEnd"/>
            <w:r w:rsidRPr="0047131D">
              <w:rPr>
                <w:color w:val="000000"/>
                <w:sz w:val="24"/>
                <w:szCs w:val="24"/>
              </w:rPr>
              <w:t xml:space="preserve"> </w:t>
            </w:r>
            <w:proofErr w:type="spellStart"/>
            <w:r w:rsidRPr="0047131D">
              <w:rPr>
                <w:color w:val="000000"/>
                <w:sz w:val="24"/>
                <w:szCs w:val="24"/>
              </w:rPr>
              <w:t>vật</w:t>
            </w:r>
            <w:proofErr w:type="spellEnd"/>
            <w:r w:rsidRPr="0047131D">
              <w:rPr>
                <w:color w:val="000000"/>
                <w:sz w:val="24"/>
                <w:szCs w:val="24"/>
              </w:rPr>
              <w:t xml:space="preserve"> </w:t>
            </w:r>
            <w:proofErr w:type="spellStart"/>
            <w:r w:rsidRPr="0047131D">
              <w:rPr>
                <w:color w:val="000000"/>
                <w:sz w:val="24"/>
                <w:szCs w:val="24"/>
              </w:rPr>
              <w:t>chất</w:t>
            </w:r>
            <w:proofErr w:type="spellEnd"/>
            <w:r w:rsidRPr="0047131D">
              <w:rPr>
                <w:color w:val="000000"/>
                <w:sz w:val="24"/>
                <w:szCs w:val="24"/>
              </w:rPr>
              <w:t>.</w:t>
            </w:r>
          </w:p>
        </w:tc>
      </w:tr>
      <w:tr w:rsidR="00EC4BD7" w:rsidRPr="0047131D" w14:paraId="5748CFEB" w14:textId="77777777" w:rsidTr="00F02774">
        <w:tc>
          <w:tcPr>
            <w:tcW w:w="3162" w:type="dxa"/>
            <w:shd w:val="clear" w:color="auto" w:fill="E7E6E6"/>
          </w:tcPr>
          <w:p w14:paraId="49722F32" w14:textId="77777777" w:rsidR="00EC4BD7" w:rsidRPr="0047131D" w:rsidRDefault="00EC4BD7" w:rsidP="00F02774">
            <w:pPr>
              <w:tabs>
                <w:tab w:val="left" w:pos="900"/>
                <w:tab w:val="left" w:pos="1080"/>
              </w:tabs>
              <w:spacing w:line="276" w:lineRule="auto"/>
              <w:jc w:val="center"/>
              <w:rPr>
                <w:bCs/>
                <w:color w:val="000000"/>
                <w:sz w:val="24"/>
                <w:szCs w:val="24"/>
              </w:rPr>
            </w:pPr>
            <w:proofErr w:type="spellStart"/>
            <w:r w:rsidRPr="0047131D">
              <w:rPr>
                <w:bCs/>
                <w:color w:val="000000"/>
                <w:sz w:val="24"/>
                <w:szCs w:val="24"/>
              </w:rPr>
              <w:t>Khác</w:t>
            </w:r>
            <w:proofErr w:type="spellEnd"/>
            <w:r w:rsidRPr="0047131D">
              <w:rPr>
                <w:bCs/>
                <w:color w:val="000000"/>
                <w:sz w:val="24"/>
                <w:szCs w:val="24"/>
              </w:rPr>
              <w:t xml:space="preserve"> </w:t>
            </w:r>
            <w:proofErr w:type="spellStart"/>
            <w:r w:rsidRPr="0047131D">
              <w:rPr>
                <w:bCs/>
                <w:color w:val="000000"/>
                <w:sz w:val="24"/>
                <w:szCs w:val="24"/>
              </w:rPr>
              <w:t>nhau</w:t>
            </w:r>
            <w:proofErr w:type="spellEnd"/>
          </w:p>
        </w:tc>
        <w:tc>
          <w:tcPr>
            <w:tcW w:w="3162" w:type="dxa"/>
            <w:shd w:val="clear" w:color="auto" w:fill="auto"/>
          </w:tcPr>
          <w:p w14:paraId="3C897F62" w14:textId="77777777" w:rsidR="00EC4BD7" w:rsidRPr="0047131D" w:rsidRDefault="00EC4BD7" w:rsidP="00F02774">
            <w:pPr>
              <w:tabs>
                <w:tab w:val="left" w:pos="900"/>
                <w:tab w:val="left" w:pos="1080"/>
              </w:tabs>
              <w:spacing w:line="276" w:lineRule="auto"/>
              <w:jc w:val="both"/>
              <w:rPr>
                <w:bCs/>
                <w:color w:val="000000"/>
                <w:sz w:val="24"/>
                <w:szCs w:val="24"/>
              </w:rPr>
            </w:pPr>
            <w:proofErr w:type="spellStart"/>
            <w:r w:rsidRPr="0047131D">
              <w:rPr>
                <w:color w:val="000000"/>
                <w:sz w:val="24"/>
                <w:szCs w:val="24"/>
              </w:rPr>
              <w:t>Có</w:t>
            </w:r>
            <w:proofErr w:type="spellEnd"/>
            <w:r w:rsidRPr="0047131D">
              <w:rPr>
                <w:color w:val="000000"/>
                <w:sz w:val="24"/>
                <w:szCs w:val="24"/>
              </w:rPr>
              <w:t xml:space="preserve"> </w:t>
            </w:r>
            <w:proofErr w:type="spellStart"/>
            <w:r w:rsidRPr="0047131D">
              <w:rPr>
                <w:color w:val="000000"/>
                <w:sz w:val="24"/>
                <w:szCs w:val="24"/>
              </w:rPr>
              <w:t>phương</w:t>
            </w:r>
            <w:proofErr w:type="spellEnd"/>
            <w:r w:rsidRPr="0047131D">
              <w:rPr>
                <w:color w:val="000000"/>
                <w:sz w:val="24"/>
                <w:szCs w:val="24"/>
              </w:rPr>
              <w:t xml:space="preserve"> dao </w:t>
            </w:r>
            <w:proofErr w:type="spellStart"/>
            <w:r w:rsidRPr="0047131D">
              <w:rPr>
                <w:color w:val="000000"/>
                <w:sz w:val="24"/>
                <w:szCs w:val="24"/>
              </w:rPr>
              <w:t>động</w:t>
            </w:r>
            <w:proofErr w:type="spellEnd"/>
            <w:r w:rsidRPr="0047131D">
              <w:rPr>
                <w:color w:val="000000"/>
                <w:sz w:val="24"/>
                <w:szCs w:val="24"/>
              </w:rPr>
              <w:t xml:space="preserve"> </w:t>
            </w:r>
            <w:proofErr w:type="spellStart"/>
            <w:r w:rsidRPr="0047131D">
              <w:rPr>
                <w:color w:val="000000"/>
                <w:sz w:val="24"/>
                <w:szCs w:val="24"/>
              </w:rPr>
              <w:t>của</w:t>
            </w:r>
            <w:proofErr w:type="spellEnd"/>
            <w:r w:rsidRPr="0047131D">
              <w:rPr>
                <w:color w:val="000000"/>
                <w:sz w:val="24"/>
                <w:szCs w:val="24"/>
              </w:rPr>
              <w:t xml:space="preserve"> </w:t>
            </w:r>
            <w:proofErr w:type="spellStart"/>
            <w:r w:rsidRPr="0047131D">
              <w:rPr>
                <w:color w:val="000000"/>
                <w:sz w:val="24"/>
                <w:szCs w:val="24"/>
              </w:rPr>
              <w:t>các</w:t>
            </w:r>
            <w:proofErr w:type="spellEnd"/>
            <w:r w:rsidRPr="0047131D">
              <w:rPr>
                <w:color w:val="000000"/>
                <w:sz w:val="24"/>
                <w:szCs w:val="24"/>
              </w:rPr>
              <w:t xml:space="preserve"> </w:t>
            </w:r>
            <w:proofErr w:type="spellStart"/>
            <w:r w:rsidRPr="0047131D">
              <w:rPr>
                <w:color w:val="000000"/>
                <w:sz w:val="24"/>
                <w:szCs w:val="24"/>
              </w:rPr>
              <w:t>phần</w:t>
            </w:r>
            <w:proofErr w:type="spellEnd"/>
            <w:r w:rsidRPr="0047131D">
              <w:rPr>
                <w:color w:val="000000"/>
                <w:sz w:val="24"/>
                <w:szCs w:val="24"/>
              </w:rPr>
              <w:t xml:space="preserve"> </w:t>
            </w:r>
            <w:proofErr w:type="spellStart"/>
            <w:r w:rsidRPr="0047131D">
              <w:rPr>
                <w:color w:val="000000"/>
                <w:sz w:val="24"/>
                <w:szCs w:val="24"/>
              </w:rPr>
              <w:t>tử</w:t>
            </w:r>
            <w:proofErr w:type="spellEnd"/>
            <w:r w:rsidRPr="0047131D">
              <w:rPr>
                <w:color w:val="000000"/>
                <w:sz w:val="24"/>
                <w:szCs w:val="24"/>
              </w:rPr>
              <w:t xml:space="preserve"> </w:t>
            </w:r>
            <w:proofErr w:type="spellStart"/>
            <w:r w:rsidRPr="0047131D">
              <w:rPr>
                <w:color w:val="000000"/>
                <w:sz w:val="24"/>
                <w:szCs w:val="24"/>
              </w:rPr>
              <w:t>môi</w:t>
            </w:r>
            <w:proofErr w:type="spellEnd"/>
            <w:r w:rsidRPr="0047131D">
              <w:rPr>
                <w:color w:val="000000"/>
                <w:sz w:val="24"/>
                <w:szCs w:val="24"/>
              </w:rPr>
              <w:t xml:space="preserve"> </w:t>
            </w:r>
            <w:proofErr w:type="spellStart"/>
            <w:r w:rsidRPr="0047131D">
              <w:rPr>
                <w:color w:val="000000"/>
                <w:sz w:val="24"/>
                <w:szCs w:val="24"/>
              </w:rPr>
              <w:t>trường</w:t>
            </w:r>
            <w:proofErr w:type="spellEnd"/>
            <w:r w:rsidRPr="0047131D">
              <w:rPr>
                <w:color w:val="000000"/>
                <w:sz w:val="24"/>
                <w:szCs w:val="24"/>
              </w:rPr>
              <w:t xml:space="preserve"> </w:t>
            </w:r>
            <w:proofErr w:type="spellStart"/>
            <w:r w:rsidRPr="0047131D">
              <w:rPr>
                <w:color w:val="000000"/>
                <w:sz w:val="24"/>
                <w:szCs w:val="24"/>
              </w:rPr>
              <w:t>trùng</w:t>
            </w:r>
            <w:proofErr w:type="spellEnd"/>
            <w:r w:rsidRPr="0047131D">
              <w:rPr>
                <w:color w:val="000000"/>
                <w:sz w:val="24"/>
                <w:szCs w:val="24"/>
              </w:rPr>
              <w:t xml:space="preserve"> </w:t>
            </w:r>
            <w:proofErr w:type="spellStart"/>
            <w:r w:rsidRPr="0047131D">
              <w:rPr>
                <w:color w:val="000000"/>
                <w:sz w:val="24"/>
                <w:szCs w:val="24"/>
              </w:rPr>
              <w:t>với</w:t>
            </w:r>
            <w:proofErr w:type="spellEnd"/>
            <w:r w:rsidRPr="0047131D">
              <w:rPr>
                <w:color w:val="000000"/>
                <w:sz w:val="24"/>
                <w:szCs w:val="24"/>
              </w:rPr>
              <w:t xml:space="preserve"> </w:t>
            </w:r>
            <w:proofErr w:type="spellStart"/>
            <w:r w:rsidRPr="0047131D">
              <w:rPr>
                <w:color w:val="000000"/>
                <w:sz w:val="24"/>
                <w:szCs w:val="24"/>
              </w:rPr>
              <w:t>phương</w:t>
            </w:r>
            <w:proofErr w:type="spellEnd"/>
            <w:r w:rsidRPr="0047131D">
              <w:rPr>
                <w:color w:val="000000"/>
                <w:sz w:val="24"/>
                <w:szCs w:val="24"/>
              </w:rPr>
              <w:t xml:space="preserve"> </w:t>
            </w:r>
            <w:proofErr w:type="spellStart"/>
            <w:r w:rsidRPr="0047131D">
              <w:rPr>
                <w:color w:val="000000"/>
                <w:sz w:val="24"/>
                <w:szCs w:val="24"/>
              </w:rPr>
              <w:t>truyền</w:t>
            </w:r>
            <w:proofErr w:type="spellEnd"/>
            <w:r w:rsidRPr="0047131D">
              <w:rPr>
                <w:color w:val="000000"/>
                <w:sz w:val="24"/>
                <w:szCs w:val="24"/>
              </w:rPr>
              <w:t xml:space="preserve"> </w:t>
            </w:r>
            <w:proofErr w:type="spellStart"/>
            <w:r w:rsidRPr="0047131D">
              <w:rPr>
                <w:color w:val="000000"/>
                <w:sz w:val="24"/>
                <w:szCs w:val="24"/>
              </w:rPr>
              <w:t>sóng</w:t>
            </w:r>
            <w:proofErr w:type="spellEnd"/>
            <w:r w:rsidRPr="0047131D">
              <w:rPr>
                <w:color w:val="000000"/>
                <w:sz w:val="24"/>
                <w:szCs w:val="24"/>
              </w:rPr>
              <w:t>.</w:t>
            </w:r>
          </w:p>
        </w:tc>
        <w:tc>
          <w:tcPr>
            <w:tcW w:w="3163" w:type="dxa"/>
          </w:tcPr>
          <w:p w14:paraId="01E8B3DD" w14:textId="77777777" w:rsidR="00EC4BD7" w:rsidRPr="0047131D" w:rsidRDefault="00EC4BD7" w:rsidP="00F02774">
            <w:pPr>
              <w:tabs>
                <w:tab w:val="left" w:pos="900"/>
                <w:tab w:val="left" w:pos="1080"/>
              </w:tabs>
              <w:spacing w:line="276" w:lineRule="auto"/>
              <w:jc w:val="both"/>
              <w:rPr>
                <w:bCs/>
                <w:color w:val="000000"/>
                <w:sz w:val="24"/>
                <w:szCs w:val="24"/>
              </w:rPr>
            </w:pPr>
            <w:proofErr w:type="spellStart"/>
            <w:r w:rsidRPr="0047131D">
              <w:rPr>
                <w:color w:val="000000"/>
                <w:sz w:val="24"/>
                <w:szCs w:val="24"/>
                <w:shd w:val="clear" w:color="auto" w:fill="FFFFFF"/>
              </w:rPr>
              <w:t>Có</w:t>
            </w:r>
            <w:proofErr w:type="spellEnd"/>
            <w:r w:rsidRPr="0047131D">
              <w:rPr>
                <w:color w:val="000000"/>
                <w:sz w:val="24"/>
                <w:szCs w:val="24"/>
                <w:shd w:val="clear" w:color="auto" w:fill="FFFFFF"/>
              </w:rPr>
              <w:t xml:space="preserve"> </w:t>
            </w:r>
            <w:proofErr w:type="spellStart"/>
            <w:r w:rsidRPr="0047131D">
              <w:rPr>
                <w:color w:val="000000"/>
                <w:sz w:val="24"/>
                <w:szCs w:val="24"/>
                <w:shd w:val="clear" w:color="auto" w:fill="FFFFFF"/>
              </w:rPr>
              <w:t>phương</w:t>
            </w:r>
            <w:proofErr w:type="spellEnd"/>
            <w:r w:rsidRPr="0047131D">
              <w:rPr>
                <w:color w:val="000000"/>
                <w:sz w:val="24"/>
                <w:szCs w:val="24"/>
                <w:shd w:val="clear" w:color="auto" w:fill="FFFFFF"/>
              </w:rPr>
              <w:t xml:space="preserve"> dao </w:t>
            </w:r>
            <w:proofErr w:type="spellStart"/>
            <w:r w:rsidRPr="0047131D">
              <w:rPr>
                <w:color w:val="000000"/>
                <w:sz w:val="24"/>
                <w:szCs w:val="24"/>
                <w:shd w:val="clear" w:color="auto" w:fill="FFFFFF"/>
              </w:rPr>
              <w:t>động</w:t>
            </w:r>
            <w:proofErr w:type="spellEnd"/>
            <w:r w:rsidRPr="0047131D">
              <w:rPr>
                <w:color w:val="000000"/>
                <w:sz w:val="24"/>
                <w:szCs w:val="24"/>
                <w:shd w:val="clear" w:color="auto" w:fill="FFFFFF"/>
              </w:rPr>
              <w:t xml:space="preserve"> </w:t>
            </w:r>
            <w:proofErr w:type="spellStart"/>
            <w:r w:rsidRPr="0047131D">
              <w:rPr>
                <w:color w:val="000000"/>
                <w:sz w:val="24"/>
                <w:szCs w:val="24"/>
                <w:shd w:val="clear" w:color="auto" w:fill="FFFFFF"/>
              </w:rPr>
              <w:t>của</w:t>
            </w:r>
            <w:proofErr w:type="spellEnd"/>
            <w:r w:rsidRPr="0047131D">
              <w:rPr>
                <w:color w:val="000000"/>
                <w:sz w:val="24"/>
                <w:szCs w:val="24"/>
                <w:shd w:val="clear" w:color="auto" w:fill="FFFFFF"/>
              </w:rPr>
              <w:t xml:space="preserve"> </w:t>
            </w:r>
            <w:proofErr w:type="spellStart"/>
            <w:r w:rsidRPr="0047131D">
              <w:rPr>
                <w:color w:val="000000"/>
                <w:sz w:val="24"/>
                <w:szCs w:val="24"/>
                <w:shd w:val="clear" w:color="auto" w:fill="FFFFFF"/>
              </w:rPr>
              <w:t>các</w:t>
            </w:r>
            <w:proofErr w:type="spellEnd"/>
            <w:r w:rsidRPr="0047131D">
              <w:rPr>
                <w:color w:val="000000"/>
                <w:sz w:val="24"/>
                <w:szCs w:val="24"/>
                <w:shd w:val="clear" w:color="auto" w:fill="FFFFFF"/>
              </w:rPr>
              <w:t xml:space="preserve"> </w:t>
            </w:r>
            <w:proofErr w:type="spellStart"/>
            <w:r w:rsidRPr="0047131D">
              <w:rPr>
                <w:color w:val="000000"/>
                <w:sz w:val="24"/>
                <w:szCs w:val="24"/>
                <w:shd w:val="clear" w:color="auto" w:fill="FFFFFF"/>
              </w:rPr>
              <w:t>phần</w:t>
            </w:r>
            <w:proofErr w:type="spellEnd"/>
            <w:r w:rsidRPr="0047131D">
              <w:rPr>
                <w:color w:val="000000"/>
                <w:sz w:val="24"/>
                <w:szCs w:val="24"/>
                <w:shd w:val="clear" w:color="auto" w:fill="FFFFFF"/>
              </w:rPr>
              <w:t xml:space="preserve"> </w:t>
            </w:r>
            <w:proofErr w:type="spellStart"/>
            <w:r w:rsidRPr="0047131D">
              <w:rPr>
                <w:color w:val="000000"/>
                <w:sz w:val="24"/>
                <w:szCs w:val="24"/>
                <w:shd w:val="clear" w:color="auto" w:fill="FFFFFF"/>
              </w:rPr>
              <w:t>tử</w:t>
            </w:r>
            <w:proofErr w:type="spellEnd"/>
            <w:r w:rsidRPr="0047131D">
              <w:rPr>
                <w:color w:val="000000"/>
                <w:sz w:val="24"/>
                <w:szCs w:val="24"/>
                <w:shd w:val="clear" w:color="auto" w:fill="FFFFFF"/>
              </w:rPr>
              <w:t xml:space="preserve"> </w:t>
            </w:r>
            <w:proofErr w:type="spellStart"/>
            <w:r w:rsidRPr="0047131D">
              <w:rPr>
                <w:color w:val="000000"/>
                <w:sz w:val="24"/>
                <w:szCs w:val="24"/>
                <w:shd w:val="clear" w:color="auto" w:fill="FFFFFF"/>
              </w:rPr>
              <w:t>môi</w:t>
            </w:r>
            <w:proofErr w:type="spellEnd"/>
            <w:r w:rsidRPr="0047131D">
              <w:rPr>
                <w:color w:val="000000"/>
                <w:sz w:val="24"/>
                <w:szCs w:val="24"/>
                <w:shd w:val="clear" w:color="auto" w:fill="FFFFFF"/>
              </w:rPr>
              <w:t xml:space="preserve"> </w:t>
            </w:r>
            <w:proofErr w:type="spellStart"/>
            <w:r w:rsidRPr="0047131D">
              <w:rPr>
                <w:color w:val="000000"/>
                <w:sz w:val="24"/>
                <w:szCs w:val="24"/>
                <w:shd w:val="clear" w:color="auto" w:fill="FFFFFF"/>
              </w:rPr>
              <w:t>trường</w:t>
            </w:r>
            <w:proofErr w:type="spellEnd"/>
            <w:r w:rsidRPr="0047131D">
              <w:rPr>
                <w:color w:val="000000"/>
                <w:sz w:val="24"/>
                <w:szCs w:val="24"/>
                <w:shd w:val="clear" w:color="auto" w:fill="FFFFFF"/>
              </w:rPr>
              <w:t xml:space="preserve"> </w:t>
            </w:r>
            <w:proofErr w:type="spellStart"/>
            <w:r w:rsidRPr="0047131D">
              <w:rPr>
                <w:color w:val="000000"/>
                <w:sz w:val="24"/>
                <w:szCs w:val="24"/>
                <w:shd w:val="clear" w:color="auto" w:fill="FFFFFF"/>
              </w:rPr>
              <w:t>vuông</w:t>
            </w:r>
            <w:proofErr w:type="spellEnd"/>
            <w:r w:rsidRPr="0047131D">
              <w:rPr>
                <w:color w:val="000000"/>
                <w:sz w:val="24"/>
                <w:szCs w:val="24"/>
                <w:shd w:val="clear" w:color="auto" w:fill="FFFFFF"/>
              </w:rPr>
              <w:t xml:space="preserve"> </w:t>
            </w:r>
            <w:proofErr w:type="spellStart"/>
            <w:r w:rsidRPr="0047131D">
              <w:rPr>
                <w:color w:val="000000"/>
                <w:sz w:val="24"/>
                <w:szCs w:val="24"/>
                <w:shd w:val="clear" w:color="auto" w:fill="FFFFFF"/>
              </w:rPr>
              <w:t>góc</w:t>
            </w:r>
            <w:proofErr w:type="spellEnd"/>
            <w:r w:rsidRPr="0047131D">
              <w:rPr>
                <w:color w:val="000000"/>
                <w:sz w:val="24"/>
                <w:szCs w:val="24"/>
                <w:shd w:val="clear" w:color="auto" w:fill="FFFFFF"/>
              </w:rPr>
              <w:t xml:space="preserve"> </w:t>
            </w:r>
            <w:proofErr w:type="spellStart"/>
            <w:r w:rsidRPr="0047131D">
              <w:rPr>
                <w:color w:val="000000"/>
                <w:sz w:val="24"/>
                <w:szCs w:val="24"/>
                <w:shd w:val="clear" w:color="auto" w:fill="FFFFFF"/>
              </w:rPr>
              <w:t>với</w:t>
            </w:r>
            <w:proofErr w:type="spellEnd"/>
            <w:r w:rsidRPr="0047131D">
              <w:rPr>
                <w:color w:val="000000"/>
                <w:sz w:val="24"/>
                <w:szCs w:val="24"/>
                <w:shd w:val="clear" w:color="auto" w:fill="FFFFFF"/>
              </w:rPr>
              <w:t xml:space="preserve"> </w:t>
            </w:r>
            <w:proofErr w:type="spellStart"/>
            <w:r w:rsidRPr="0047131D">
              <w:rPr>
                <w:color w:val="000000"/>
                <w:sz w:val="24"/>
                <w:szCs w:val="24"/>
                <w:shd w:val="clear" w:color="auto" w:fill="FFFFFF"/>
              </w:rPr>
              <w:t>phương</w:t>
            </w:r>
            <w:proofErr w:type="spellEnd"/>
            <w:r w:rsidRPr="0047131D">
              <w:rPr>
                <w:color w:val="000000"/>
                <w:sz w:val="24"/>
                <w:szCs w:val="24"/>
                <w:shd w:val="clear" w:color="auto" w:fill="FFFFFF"/>
              </w:rPr>
              <w:t xml:space="preserve"> </w:t>
            </w:r>
            <w:proofErr w:type="spellStart"/>
            <w:r w:rsidRPr="0047131D">
              <w:rPr>
                <w:color w:val="000000"/>
                <w:sz w:val="24"/>
                <w:szCs w:val="24"/>
                <w:shd w:val="clear" w:color="auto" w:fill="FFFFFF"/>
              </w:rPr>
              <w:t>truyền</w:t>
            </w:r>
            <w:proofErr w:type="spellEnd"/>
            <w:r w:rsidRPr="0047131D">
              <w:rPr>
                <w:color w:val="000000"/>
                <w:sz w:val="24"/>
                <w:szCs w:val="24"/>
                <w:shd w:val="clear" w:color="auto" w:fill="FFFFFF"/>
              </w:rPr>
              <w:t xml:space="preserve"> </w:t>
            </w:r>
            <w:proofErr w:type="spellStart"/>
            <w:r w:rsidRPr="0047131D">
              <w:rPr>
                <w:color w:val="000000"/>
                <w:sz w:val="24"/>
                <w:szCs w:val="24"/>
                <w:shd w:val="clear" w:color="auto" w:fill="FFFFFF"/>
              </w:rPr>
              <w:t>sóng</w:t>
            </w:r>
            <w:proofErr w:type="spellEnd"/>
            <w:r w:rsidRPr="0047131D">
              <w:rPr>
                <w:color w:val="000000"/>
                <w:sz w:val="24"/>
                <w:szCs w:val="24"/>
                <w:shd w:val="clear" w:color="auto" w:fill="FFFFFF"/>
              </w:rPr>
              <w:t>.</w:t>
            </w:r>
          </w:p>
        </w:tc>
      </w:tr>
    </w:tbl>
    <w:p w14:paraId="219B2256" w14:textId="77777777" w:rsidR="00EC4BD7" w:rsidRPr="0047131D" w:rsidRDefault="00EC4BD7" w:rsidP="00EC4BD7">
      <w:pPr>
        <w:tabs>
          <w:tab w:val="left" w:pos="900"/>
          <w:tab w:val="left" w:pos="1080"/>
        </w:tabs>
        <w:spacing w:line="276" w:lineRule="auto"/>
        <w:jc w:val="both"/>
        <w:rPr>
          <w:color w:val="000000"/>
          <w:sz w:val="24"/>
          <w:szCs w:val="24"/>
        </w:rPr>
      </w:pPr>
      <w:r w:rsidRPr="0047131D">
        <w:rPr>
          <w:noProof/>
          <w:color w:val="000000"/>
          <w:sz w:val="24"/>
          <w:szCs w:val="24"/>
        </w:rPr>
        <mc:AlternateContent>
          <mc:Choice Requires="wpg">
            <w:drawing>
              <wp:inline distT="0" distB="0" distL="0" distR="0" wp14:anchorId="0D69314E" wp14:editId="1795329D">
                <wp:extent cx="4477019" cy="340995"/>
                <wp:effectExtent l="0" t="0" r="0" b="1905"/>
                <wp:docPr id="745824285" name="Group 51" descr="n404 fb Linh Linh"/>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77019" cy="340995"/>
                          <a:chOff x="95" y="0"/>
                          <a:chExt cx="44779" cy="3433"/>
                        </a:xfrm>
                      </wpg:grpSpPr>
                      <wpg:grpSp>
                        <wpg:cNvPr id="590061628" name="Group 52"/>
                        <wpg:cNvGrpSpPr>
                          <a:grpSpLocks/>
                        </wpg:cNvGrpSpPr>
                        <wpg:grpSpPr bwMode="auto">
                          <a:xfrm>
                            <a:off x="95" y="0"/>
                            <a:ext cx="44779" cy="3433"/>
                            <a:chOff x="95" y="0"/>
                            <a:chExt cx="44778" cy="3433"/>
                          </a:xfrm>
                        </wpg:grpSpPr>
                        <wpg:grpSp>
                          <wpg:cNvPr id="263760444" name="Group 53"/>
                          <wpg:cNvGrpSpPr>
                            <a:grpSpLocks/>
                          </wpg:cNvGrpSpPr>
                          <wpg:grpSpPr bwMode="auto">
                            <a:xfrm>
                              <a:off x="95" y="0"/>
                              <a:ext cx="44778" cy="3225"/>
                              <a:chOff x="92" y="0"/>
                              <a:chExt cx="43248" cy="3227"/>
                            </a:xfrm>
                          </wpg:grpSpPr>
                          <wps:wsp>
                            <wps:cNvPr id="317484032" name="Flowchart: Alternate Process 54"/>
                            <wps:cNvSpPr>
                              <a:spLocks noChangeArrowheads="1"/>
                            </wps:cNvSpPr>
                            <wps:spPr bwMode="auto">
                              <a:xfrm>
                                <a:off x="1026" y="0"/>
                                <a:ext cx="42314" cy="3227"/>
                              </a:xfrm>
                              <a:prstGeom prst="flowChartAlternateProcess">
                                <a:avLst/>
                              </a:prstGeom>
                              <a:solidFill>
                                <a:srgbClr val="98C1D9">
                                  <a:alpha val="79999"/>
                                </a:srgb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671372504" name="Hexagon 55"/>
                            <wps:cNvSpPr>
                              <a:spLocks noChangeArrowheads="1"/>
                            </wps:cNvSpPr>
                            <wps:spPr bwMode="auto">
                              <a:xfrm>
                                <a:off x="391" y="0"/>
                                <a:ext cx="4058" cy="3225"/>
                              </a:xfrm>
                              <a:prstGeom prst="hexagon">
                                <a:avLst>
                                  <a:gd name="adj" fmla="val 25003"/>
                                  <a:gd name="vf" fmla="val 115470"/>
                                </a:avLst>
                              </a:prstGeom>
                              <a:solidFill>
                                <a:srgbClr val="FF660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2130376049" name="Hexagon 56"/>
                            <wps:cNvSpPr>
                              <a:spLocks noChangeArrowheads="1"/>
                            </wps:cNvSpPr>
                            <wps:spPr bwMode="auto">
                              <a:xfrm>
                                <a:off x="92" y="0"/>
                                <a:ext cx="4058" cy="3225"/>
                              </a:xfrm>
                              <a:prstGeom prst="hexagon">
                                <a:avLst>
                                  <a:gd name="adj" fmla="val 25003"/>
                                  <a:gd name="vf" fmla="val 115470"/>
                                </a:avLst>
                              </a:prstGeom>
                              <a:solidFill>
                                <a:srgbClr val="3D5A8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s:wsp>
                          <wps:cNvPr id="1630671663" name="WordArt 192"/>
                          <wps:cNvSpPr txBox="1">
                            <a:spLocks noChangeArrowheads="1" noChangeShapeType="1"/>
                          </wps:cNvSpPr>
                          <wps:spPr bwMode="auto">
                            <a:xfrm>
                              <a:off x="4855" y="168"/>
                              <a:ext cx="39543" cy="3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CF74004" w14:textId="77777777" w:rsidR="00EC4BD7" w:rsidRPr="00A5374C" w:rsidRDefault="00EC4BD7" w:rsidP="00EC4BD7">
                                <w:pPr>
                                  <w:pStyle w:val="NormalWeb"/>
                                  <w:ind w:firstLine="0"/>
                                  <w:jc w:val="left"/>
                                  <w:rPr>
                                    <w:b/>
                                    <w:color w:val="FFFFFF"/>
                                    <w:sz w:val="32"/>
                                    <w:szCs w:val="32"/>
                                  </w:rPr>
                                </w:pPr>
                                <w:r w:rsidRPr="00A5374C">
                                  <w:rPr>
                                    <w:b/>
                                    <w:bCs/>
                                    <w:color w:val="FFFFFF"/>
                                    <w:sz w:val="32"/>
                                    <w:szCs w:val="32"/>
                                  </w:rPr>
                                  <w:t>Quá trình truyền năng lượng bởi sóng</w:t>
                                </w:r>
                              </w:p>
                            </w:txbxContent>
                          </wps:txbx>
                          <wps:bodyPr rot="0" vert="horz" wrap="square" lIns="91440" tIns="45720" rIns="91440" bIns="45720" anchor="t" anchorCtr="0" upright="1">
                            <a:noAutofit/>
                          </wps:bodyPr>
                        </wps:wsp>
                      </wpg:grpSp>
                      <wps:wsp>
                        <wps:cNvPr id="249986745" name="WordArt 192"/>
                        <wps:cNvSpPr txBox="1">
                          <a:spLocks noChangeArrowheads="1" noChangeShapeType="1"/>
                        </wps:cNvSpPr>
                        <wps:spPr bwMode="auto">
                          <a:xfrm>
                            <a:off x="814" y="0"/>
                            <a:ext cx="2881" cy="2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45FAF65" w14:textId="77777777" w:rsidR="00EC4BD7" w:rsidRPr="00A5374C" w:rsidRDefault="00EC4BD7" w:rsidP="00EC4BD7">
                              <w:pPr>
                                <w:pStyle w:val="NormalWeb"/>
                                <w:ind w:firstLine="0"/>
                                <w:rPr>
                                  <w:b/>
                                  <w:bCs/>
                                  <w:color w:val="FFFFFF"/>
                                  <w:sz w:val="32"/>
                                  <w:szCs w:val="32"/>
                                </w:rPr>
                              </w:pPr>
                              <w:r w:rsidRPr="00A5374C">
                                <w:rPr>
                                  <w:rFonts w:ascii="Font Awesome 5 Free Solid" w:hAnsi="Font Awesome 5 Free Solid"/>
                                  <w:b/>
                                  <w:bCs/>
                                  <w:color w:val="FFFFFF"/>
                                  <w:sz w:val="32"/>
                                  <w:szCs w:val="32"/>
                                </w:rPr>
                                <w:t>2</w:t>
                              </w:r>
                            </w:p>
                          </w:txbxContent>
                        </wps:txbx>
                        <wps:bodyPr rot="0" vert="horz" wrap="square" lIns="91440" tIns="45720" rIns="91440" bIns="45720" anchor="t" anchorCtr="0" upright="1">
                          <a:noAutofit/>
                        </wps:bodyPr>
                      </wps:wsp>
                    </wpg:wgp>
                  </a:graphicData>
                </a:graphic>
              </wp:inline>
            </w:drawing>
          </mc:Choice>
          <mc:Fallback>
            <w:pict>
              <v:group w14:anchorId="0D69314E" id="_x0000_s1316" alt="n404 fb Linh Linh" style="width:352.5pt;height:26.85pt;mso-position-horizontal-relative:char;mso-position-vertical-relative:line" coordorigin="95" coordsize="44779,3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">
                <v:group id="Group 52" o:spid="_x0000_s1317" style="position:absolute;left:95;width:44779;height:3433" coordorigin="95" coordsize="44778,3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">
                  <v:group id="Group 53" o:spid="_x0000_s1318" style="position:absolute;left:95;width:44778;height:3225" coordorigin="92" coordsize="43248,3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">
                    <v:shape id="Flowchart: Alternate Process 54" o:spid="_x0000_s1319" type="#_x0000_t176" style="position:absolute;left:1026;width:42314;height:3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" fillcolor="#98c1d9" stroked="f" strokeweight="1pt">
                      <v:fill opacity="52428f"/>
                    </v:shape>
                    <v:shape id="Hexagon 55" o:spid="_x0000_s1320" type="#_x0000_t9" style="position:absolute;left:391;width:4058;height:3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" adj="4292" fillcolor="#f60" stroked="f" strokeweight="1pt"/>
                    <v:shape id="Hexagon 56" o:spid="_x0000_s1321" type="#_x0000_t9" style="position:absolute;left:92;width:4058;height:3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" adj="4292" fillcolor="#3d5a80" stroked="f" strokeweight="1pt"/>
                  </v:group>
                  <v:shape id="WordArt 192" o:spid="_x0000_s1322" type="#_x0000_t202" style="position:absolute;left:4855;top:168;width:39543;height:3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" filled="f" stroked="f">
                    <v:stroke joinstyle="round"/>
                    <o:lock v:ext="edit" shapetype="t"/>
                    <v:textbox>
                      <w:txbxContent>
                        <w:p w14:paraId="3CF74004" w14:textId="77777777" w:rsidR="00EC4BD7" w:rsidRPr="00A5374C" w:rsidRDefault="00EC4BD7" w:rsidP="00EC4BD7">
                          <w:pPr>
                            <w:pStyle w:val="NormalWeb"/>
                            <w:ind w:firstLine="0"/>
                            <w:jc w:val="left"/>
                            <w:rPr>
                              <w:b/>
                              <w:color w:val="FFFFFF"/>
                              <w:sz w:val="32"/>
                              <w:szCs w:val="32"/>
                            </w:rPr>
                          </w:pPr>
                          <w:r w:rsidRPr="00A5374C">
                            <w:rPr>
                              <w:b/>
                              <w:bCs/>
                              <w:color w:val="FFFFFF"/>
                              <w:sz w:val="32"/>
                              <w:szCs w:val="32"/>
                            </w:rPr>
                            <w:t>Quá trình truyền năng lượng bởi sóng</w:t>
                          </w:r>
                        </w:p>
                      </w:txbxContent>
                    </v:textbox>
                  </v:shape>
                </v:group>
                <v:shape id="WordArt 192" o:spid="_x0000_s1323" type="#_x0000_t202" style="position:absolute;left:814;width:2881;height:2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" filled="f" stroked="f">
                  <v:stroke joinstyle="round"/>
                  <o:lock v:ext="edit" shapetype="t"/>
                  <v:textbox>
                    <w:txbxContent>
                      <w:p w14:paraId="745FAF65" w14:textId="77777777" w:rsidR="00EC4BD7" w:rsidRPr="00A5374C" w:rsidRDefault="00EC4BD7" w:rsidP="00EC4BD7">
                        <w:pPr>
                          <w:pStyle w:val="NormalWeb"/>
                          <w:ind w:firstLine="0"/>
                          <w:rPr>
                            <w:b/>
                            <w:bCs/>
                            <w:color w:val="FFFFFF"/>
                            <w:sz w:val="32"/>
                            <w:szCs w:val="32"/>
                          </w:rPr>
                        </w:pPr>
                        <w:r w:rsidRPr="00A5374C">
                          <w:rPr>
                            <w:rFonts w:ascii="Font Awesome 5 Free Solid" w:hAnsi="Font Awesome 5 Free Solid"/>
                            <w:b/>
                            <w:bCs/>
                            <w:color w:val="FFFFFF"/>
                            <w:sz w:val="32"/>
                            <w:szCs w:val="32"/>
                          </w:rPr>
                          <w:t>2</w:t>
                        </w:r>
                      </w:p>
                    </w:txbxContent>
                  </v:textbox>
                </v:shape>
                <w10:anchorlock/>
              </v:group>
            </w:pict>
          </mc:Fallback>
        </mc:AlternateContent>
      </w:r>
    </w:p>
    <w:p w14:paraId="5781132F" w14:textId="77777777" w:rsidR="00EC4BD7" w:rsidRPr="0047131D" w:rsidRDefault="00EC4BD7" w:rsidP="00EC4BD7">
      <w:pPr>
        <w:tabs>
          <w:tab w:val="left" w:pos="900"/>
          <w:tab w:val="left" w:pos="1080"/>
        </w:tabs>
        <w:spacing w:line="276" w:lineRule="auto"/>
        <w:jc w:val="both"/>
        <w:rPr>
          <w:color w:val="000000"/>
          <w:sz w:val="24"/>
          <w:szCs w:val="24"/>
        </w:rPr>
      </w:pPr>
      <w:r w:rsidRPr="0047131D">
        <w:rPr>
          <w:color w:val="000000"/>
          <w:sz w:val="24"/>
          <w:szCs w:val="24"/>
          <w:lang w:val="vi-VN"/>
        </w:rPr>
        <w:t xml:space="preserve">- </w:t>
      </w:r>
      <w:proofErr w:type="spellStart"/>
      <w:r w:rsidRPr="0047131D">
        <w:rPr>
          <w:color w:val="000000"/>
          <w:sz w:val="24"/>
          <w:szCs w:val="24"/>
        </w:rPr>
        <w:t>Nguồn</w:t>
      </w:r>
      <w:proofErr w:type="spellEnd"/>
      <w:r w:rsidRPr="0047131D">
        <w:rPr>
          <w:color w:val="000000"/>
          <w:sz w:val="24"/>
          <w:szCs w:val="24"/>
        </w:rPr>
        <w:t xml:space="preserve"> </w:t>
      </w:r>
      <w:proofErr w:type="spellStart"/>
      <w:r w:rsidRPr="0047131D">
        <w:rPr>
          <w:color w:val="000000"/>
          <w:sz w:val="24"/>
          <w:szCs w:val="24"/>
        </w:rPr>
        <w:t>sóng</w:t>
      </w:r>
      <w:proofErr w:type="spellEnd"/>
      <w:r w:rsidRPr="0047131D">
        <w:rPr>
          <w:color w:val="000000"/>
          <w:sz w:val="24"/>
          <w:szCs w:val="24"/>
        </w:rPr>
        <w:t xml:space="preserve"> </w:t>
      </w:r>
      <w:proofErr w:type="spellStart"/>
      <w:r w:rsidRPr="0047131D">
        <w:rPr>
          <w:color w:val="000000"/>
          <w:sz w:val="24"/>
          <w:szCs w:val="24"/>
        </w:rPr>
        <w:t>là</w:t>
      </w:r>
      <w:proofErr w:type="spellEnd"/>
      <w:r w:rsidRPr="0047131D">
        <w:rPr>
          <w:color w:val="000000"/>
          <w:sz w:val="24"/>
          <w:szCs w:val="24"/>
        </w:rPr>
        <w:t xml:space="preserve"> </w:t>
      </w:r>
      <w:proofErr w:type="spellStart"/>
      <w:r w:rsidRPr="0047131D">
        <w:rPr>
          <w:color w:val="000000"/>
          <w:sz w:val="24"/>
          <w:szCs w:val="24"/>
        </w:rPr>
        <w:t>nguồn</w:t>
      </w:r>
      <w:proofErr w:type="spellEnd"/>
      <w:r w:rsidRPr="0047131D">
        <w:rPr>
          <w:color w:val="000000"/>
          <w:sz w:val="24"/>
          <w:szCs w:val="24"/>
        </w:rPr>
        <w:t xml:space="preserve"> </w:t>
      </w:r>
      <w:proofErr w:type="spellStart"/>
      <w:r w:rsidRPr="0047131D">
        <w:rPr>
          <w:color w:val="000000"/>
          <w:sz w:val="24"/>
          <w:szCs w:val="24"/>
        </w:rPr>
        <w:t>năng</w:t>
      </w:r>
      <w:proofErr w:type="spellEnd"/>
      <w:r w:rsidRPr="0047131D">
        <w:rPr>
          <w:color w:val="000000"/>
          <w:sz w:val="24"/>
          <w:szCs w:val="24"/>
        </w:rPr>
        <w:t xml:space="preserve"> </w:t>
      </w:r>
      <w:proofErr w:type="spellStart"/>
      <w:r w:rsidRPr="0047131D">
        <w:rPr>
          <w:color w:val="000000"/>
          <w:sz w:val="24"/>
          <w:szCs w:val="24"/>
        </w:rPr>
        <w:t>lượng</w:t>
      </w:r>
      <w:proofErr w:type="spellEnd"/>
      <w:r w:rsidRPr="0047131D">
        <w:rPr>
          <w:color w:val="000000"/>
          <w:sz w:val="24"/>
          <w:szCs w:val="24"/>
        </w:rPr>
        <w:t xml:space="preserve">. </w:t>
      </w:r>
      <w:proofErr w:type="spellStart"/>
      <w:r w:rsidRPr="0047131D">
        <w:rPr>
          <w:color w:val="000000"/>
          <w:sz w:val="24"/>
          <w:szCs w:val="24"/>
        </w:rPr>
        <w:t>Sóng</w:t>
      </w:r>
      <w:proofErr w:type="spellEnd"/>
      <w:r w:rsidRPr="0047131D">
        <w:rPr>
          <w:color w:val="000000"/>
          <w:sz w:val="24"/>
          <w:szCs w:val="24"/>
        </w:rPr>
        <w:t xml:space="preserve"> </w:t>
      </w:r>
      <w:proofErr w:type="spellStart"/>
      <w:r w:rsidRPr="0047131D">
        <w:rPr>
          <w:color w:val="000000"/>
          <w:sz w:val="24"/>
          <w:szCs w:val="24"/>
        </w:rPr>
        <w:t>mang</w:t>
      </w:r>
      <w:proofErr w:type="spellEnd"/>
      <w:r w:rsidRPr="0047131D">
        <w:rPr>
          <w:color w:val="000000"/>
          <w:sz w:val="24"/>
          <w:szCs w:val="24"/>
        </w:rPr>
        <w:t xml:space="preserve"> </w:t>
      </w:r>
      <w:proofErr w:type="spellStart"/>
      <w:r w:rsidRPr="0047131D">
        <w:rPr>
          <w:color w:val="000000"/>
          <w:sz w:val="24"/>
          <w:szCs w:val="24"/>
        </w:rPr>
        <w:t>năng</w:t>
      </w:r>
      <w:proofErr w:type="spellEnd"/>
      <w:r w:rsidRPr="0047131D">
        <w:rPr>
          <w:color w:val="000000"/>
          <w:sz w:val="24"/>
          <w:szCs w:val="24"/>
        </w:rPr>
        <w:t xml:space="preserve"> </w:t>
      </w:r>
      <w:proofErr w:type="spellStart"/>
      <w:r w:rsidRPr="0047131D">
        <w:rPr>
          <w:color w:val="000000"/>
          <w:sz w:val="24"/>
          <w:szCs w:val="24"/>
        </w:rPr>
        <w:t>lượng</w:t>
      </w:r>
      <w:proofErr w:type="spellEnd"/>
      <w:r w:rsidRPr="0047131D">
        <w:rPr>
          <w:color w:val="000000"/>
          <w:sz w:val="24"/>
          <w:szCs w:val="24"/>
        </w:rPr>
        <w:t xml:space="preserve"> </w:t>
      </w:r>
      <w:proofErr w:type="spellStart"/>
      <w:r w:rsidRPr="0047131D">
        <w:rPr>
          <w:color w:val="000000"/>
          <w:sz w:val="24"/>
          <w:szCs w:val="24"/>
        </w:rPr>
        <w:t>của</w:t>
      </w:r>
      <w:proofErr w:type="spellEnd"/>
      <w:r w:rsidRPr="0047131D">
        <w:rPr>
          <w:color w:val="000000"/>
          <w:sz w:val="24"/>
          <w:szCs w:val="24"/>
        </w:rPr>
        <w:t xml:space="preserve"> </w:t>
      </w:r>
      <w:proofErr w:type="spellStart"/>
      <w:r w:rsidRPr="0047131D">
        <w:rPr>
          <w:color w:val="000000"/>
          <w:sz w:val="24"/>
          <w:szCs w:val="24"/>
        </w:rPr>
        <w:t>nguồn</w:t>
      </w:r>
      <w:proofErr w:type="spellEnd"/>
      <w:r w:rsidRPr="0047131D">
        <w:rPr>
          <w:color w:val="000000"/>
          <w:sz w:val="24"/>
          <w:szCs w:val="24"/>
        </w:rPr>
        <w:t xml:space="preserve"> </w:t>
      </w:r>
      <w:proofErr w:type="spellStart"/>
      <w:r w:rsidRPr="0047131D">
        <w:rPr>
          <w:color w:val="000000"/>
          <w:sz w:val="24"/>
          <w:szCs w:val="24"/>
        </w:rPr>
        <w:t>đến</w:t>
      </w:r>
      <w:proofErr w:type="spellEnd"/>
      <w:r w:rsidRPr="0047131D">
        <w:rPr>
          <w:color w:val="000000"/>
          <w:sz w:val="24"/>
          <w:szCs w:val="24"/>
        </w:rPr>
        <w:t xml:space="preserve"> </w:t>
      </w:r>
      <w:proofErr w:type="spellStart"/>
      <w:r w:rsidRPr="0047131D">
        <w:rPr>
          <w:color w:val="000000"/>
          <w:sz w:val="24"/>
          <w:szCs w:val="24"/>
        </w:rPr>
        <w:t>mọi</w:t>
      </w:r>
      <w:proofErr w:type="spellEnd"/>
      <w:r w:rsidRPr="0047131D">
        <w:rPr>
          <w:color w:val="000000"/>
          <w:sz w:val="24"/>
          <w:szCs w:val="24"/>
        </w:rPr>
        <w:t xml:space="preserve"> </w:t>
      </w:r>
      <w:proofErr w:type="spellStart"/>
      <w:r w:rsidRPr="0047131D">
        <w:rPr>
          <w:color w:val="000000"/>
          <w:sz w:val="24"/>
          <w:szCs w:val="24"/>
        </w:rPr>
        <w:t>nơi</w:t>
      </w:r>
      <w:proofErr w:type="spellEnd"/>
      <w:r w:rsidRPr="0047131D">
        <w:rPr>
          <w:color w:val="000000"/>
          <w:sz w:val="24"/>
          <w:szCs w:val="24"/>
        </w:rPr>
        <w:t xml:space="preserve"> </w:t>
      </w:r>
      <w:proofErr w:type="spellStart"/>
      <w:r w:rsidRPr="0047131D">
        <w:rPr>
          <w:color w:val="000000"/>
          <w:sz w:val="24"/>
          <w:szCs w:val="24"/>
        </w:rPr>
        <w:t>trên</w:t>
      </w:r>
      <w:proofErr w:type="spellEnd"/>
      <w:r w:rsidRPr="0047131D">
        <w:rPr>
          <w:color w:val="000000"/>
          <w:sz w:val="24"/>
          <w:szCs w:val="24"/>
        </w:rPr>
        <w:t xml:space="preserve"> </w:t>
      </w:r>
      <w:proofErr w:type="spellStart"/>
      <w:r w:rsidRPr="0047131D">
        <w:rPr>
          <w:color w:val="000000"/>
          <w:sz w:val="24"/>
          <w:szCs w:val="24"/>
        </w:rPr>
        <w:t>phương</w:t>
      </w:r>
      <w:proofErr w:type="spellEnd"/>
      <w:r w:rsidRPr="0047131D">
        <w:rPr>
          <w:color w:val="000000"/>
          <w:sz w:val="24"/>
          <w:szCs w:val="24"/>
        </w:rPr>
        <w:t xml:space="preserve"> </w:t>
      </w:r>
      <w:proofErr w:type="spellStart"/>
      <w:r w:rsidRPr="0047131D">
        <w:rPr>
          <w:color w:val="000000"/>
          <w:sz w:val="24"/>
          <w:szCs w:val="24"/>
        </w:rPr>
        <w:t>truyền</w:t>
      </w:r>
      <w:proofErr w:type="spellEnd"/>
      <w:r w:rsidRPr="0047131D">
        <w:rPr>
          <w:color w:val="000000"/>
          <w:sz w:val="24"/>
          <w:szCs w:val="24"/>
        </w:rPr>
        <w:t xml:space="preserve"> </w:t>
      </w:r>
      <w:proofErr w:type="spellStart"/>
      <w:r w:rsidRPr="0047131D">
        <w:rPr>
          <w:color w:val="000000"/>
          <w:sz w:val="24"/>
          <w:szCs w:val="24"/>
        </w:rPr>
        <w:t>sóng</w:t>
      </w:r>
      <w:proofErr w:type="spellEnd"/>
      <w:r w:rsidRPr="0047131D">
        <w:rPr>
          <w:color w:val="000000"/>
          <w:sz w:val="24"/>
          <w:szCs w:val="24"/>
        </w:rPr>
        <w:t>.</w:t>
      </w:r>
    </w:p>
    <w:p w14:paraId="0DC9D907" w14:textId="77777777" w:rsidR="00EC4BD7" w:rsidRPr="0047131D" w:rsidRDefault="00EC4BD7" w:rsidP="00EC4BD7">
      <w:pPr>
        <w:tabs>
          <w:tab w:val="left" w:pos="900"/>
          <w:tab w:val="left" w:pos="1080"/>
        </w:tabs>
        <w:spacing w:line="276" w:lineRule="auto"/>
        <w:jc w:val="both"/>
        <w:rPr>
          <w:color w:val="000000"/>
          <w:sz w:val="24"/>
          <w:szCs w:val="24"/>
        </w:rPr>
      </w:pPr>
      <w:r w:rsidRPr="0047131D">
        <w:rPr>
          <w:color w:val="000000"/>
          <w:sz w:val="24"/>
          <w:szCs w:val="24"/>
        </w:rPr>
        <w:t xml:space="preserve">- </w:t>
      </w:r>
      <w:proofErr w:type="spellStart"/>
      <w:r w:rsidRPr="0047131D">
        <w:rPr>
          <w:color w:val="000000"/>
          <w:sz w:val="24"/>
          <w:szCs w:val="24"/>
        </w:rPr>
        <w:t>Mọi</w:t>
      </w:r>
      <w:proofErr w:type="spellEnd"/>
      <w:r w:rsidRPr="0047131D">
        <w:rPr>
          <w:color w:val="000000"/>
          <w:sz w:val="24"/>
          <w:szCs w:val="24"/>
        </w:rPr>
        <w:t xml:space="preserve"> </w:t>
      </w:r>
      <w:proofErr w:type="spellStart"/>
      <w:r w:rsidRPr="0047131D">
        <w:rPr>
          <w:color w:val="000000"/>
          <w:sz w:val="24"/>
          <w:szCs w:val="24"/>
        </w:rPr>
        <w:t>sóng</w:t>
      </w:r>
      <w:proofErr w:type="spellEnd"/>
      <w:r w:rsidRPr="0047131D">
        <w:rPr>
          <w:color w:val="000000"/>
          <w:sz w:val="24"/>
          <w:szCs w:val="24"/>
        </w:rPr>
        <w:t xml:space="preserve"> </w:t>
      </w:r>
      <w:proofErr w:type="spellStart"/>
      <w:r w:rsidRPr="0047131D">
        <w:rPr>
          <w:color w:val="000000"/>
          <w:sz w:val="24"/>
          <w:szCs w:val="24"/>
        </w:rPr>
        <w:t>mang</w:t>
      </w:r>
      <w:proofErr w:type="spellEnd"/>
      <w:r w:rsidRPr="0047131D">
        <w:rPr>
          <w:color w:val="000000"/>
          <w:sz w:val="24"/>
          <w:szCs w:val="24"/>
        </w:rPr>
        <w:t xml:space="preserve"> </w:t>
      </w:r>
      <w:proofErr w:type="spellStart"/>
      <w:r w:rsidRPr="0047131D">
        <w:rPr>
          <w:color w:val="000000"/>
          <w:sz w:val="24"/>
          <w:szCs w:val="24"/>
        </w:rPr>
        <w:t>năng</w:t>
      </w:r>
      <w:proofErr w:type="spellEnd"/>
      <w:r w:rsidRPr="0047131D">
        <w:rPr>
          <w:color w:val="000000"/>
          <w:sz w:val="24"/>
          <w:szCs w:val="24"/>
        </w:rPr>
        <w:t xml:space="preserve"> </w:t>
      </w:r>
      <w:proofErr w:type="spellStart"/>
      <w:r w:rsidRPr="0047131D">
        <w:rPr>
          <w:color w:val="000000"/>
          <w:sz w:val="24"/>
          <w:szCs w:val="24"/>
        </w:rPr>
        <w:t>lượng</w:t>
      </w:r>
      <w:proofErr w:type="spellEnd"/>
      <w:r w:rsidRPr="0047131D">
        <w:rPr>
          <w:color w:val="000000"/>
          <w:sz w:val="24"/>
          <w:szCs w:val="24"/>
        </w:rPr>
        <w:t xml:space="preserve"> </w:t>
      </w:r>
      <w:proofErr w:type="spellStart"/>
      <w:r w:rsidRPr="0047131D">
        <w:rPr>
          <w:color w:val="000000"/>
          <w:sz w:val="24"/>
          <w:szCs w:val="24"/>
        </w:rPr>
        <w:t>đi</w:t>
      </w:r>
      <w:proofErr w:type="spellEnd"/>
      <w:r w:rsidRPr="0047131D">
        <w:rPr>
          <w:color w:val="000000"/>
          <w:sz w:val="24"/>
          <w:szCs w:val="24"/>
        </w:rPr>
        <w:t xml:space="preserve"> xa </w:t>
      </w:r>
      <w:proofErr w:type="spellStart"/>
      <w:r w:rsidRPr="0047131D">
        <w:rPr>
          <w:color w:val="000000"/>
          <w:sz w:val="24"/>
          <w:szCs w:val="24"/>
        </w:rPr>
        <w:t>mà</w:t>
      </w:r>
      <w:proofErr w:type="spellEnd"/>
      <w:r w:rsidRPr="0047131D">
        <w:rPr>
          <w:color w:val="000000"/>
          <w:sz w:val="24"/>
          <w:szCs w:val="24"/>
        </w:rPr>
        <w:t xml:space="preserve"> </w:t>
      </w:r>
      <w:proofErr w:type="spellStart"/>
      <w:r w:rsidRPr="0047131D">
        <w:rPr>
          <w:color w:val="000000"/>
          <w:sz w:val="24"/>
          <w:szCs w:val="24"/>
        </w:rPr>
        <w:t>không</w:t>
      </w:r>
      <w:proofErr w:type="spellEnd"/>
      <w:r w:rsidRPr="0047131D">
        <w:rPr>
          <w:color w:val="000000"/>
          <w:sz w:val="24"/>
          <w:szCs w:val="24"/>
        </w:rPr>
        <w:t xml:space="preserve"> </w:t>
      </w:r>
      <w:proofErr w:type="spellStart"/>
      <w:r w:rsidRPr="0047131D">
        <w:rPr>
          <w:color w:val="000000"/>
          <w:sz w:val="24"/>
          <w:szCs w:val="24"/>
        </w:rPr>
        <w:t>mang</w:t>
      </w:r>
      <w:proofErr w:type="spellEnd"/>
      <w:r w:rsidRPr="0047131D">
        <w:rPr>
          <w:color w:val="000000"/>
          <w:sz w:val="24"/>
          <w:szCs w:val="24"/>
        </w:rPr>
        <w:t xml:space="preserve"> </w:t>
      </w:r>
      <w:proofErr w:type="spellStart"/>
      <w:r w:rsidRPr="0047131D">
        <w:rPr>
          <w:color w:val="000000"/>
          <w:sz w:val="24"/>
          <w:szCs w:val="24"/>
        </w:rPr>
        <w:t>các</w:t>
      </w:r>
      <w:proofErr w:type="spellEnd"/>
      <w:r w:rsidRPr="0047131D">
        <w:rPr>
          <w:color w:val="000000"/>
          <w:sz w:val="24"/>
          <w:szCs w:val="24"/>
        </w:rPr>
        <w:t xml:space="preserve"> </w:t>
      </w:r>
      <w:proofErr w:type="spellStart"/>
      <w:r w:rsidRPr="0047131D">
        <w:rPr>
          <w:color w:val="000000"/>
          <w:sz w:val="24"/>
          <w:szCs w:val="24"/>
        </w:rPr>
        <w:t>phần</w:t>
      </w:r>
      <w:proofErr w:type="spellEnd"/>
      <w:r w:rsidRPr="0047131D">
        <w:rPr>
          <w:color w:val="000000"/>
          <w:sz w:val="24"/>
          <w:szCs w:val="24"/>
        </w:rPr>
        <w:t xml:space="preserve"> </w:t>
      </w:r>
      <w:proofErr w:type="spellStart"/>
      <w:r w:rsidRPr="0047131D">
        <w:rPr>
          <w:color w:val="000000"/>
          <w:sz w:val="24"/>
          <w:szCs w:val="24"/>
        </w:rPr>
        <w:t>tử</w:t>
      </w:r>
      <w:proofErr w:type="spellEnd"/>
      <w:r w:rsidRPr="0047131D">
        <w:rPr>
          <w:color w:val="000000"/>
          <w:sz w:val="24"/>
          <w:szCs w:val="24"/>
        </w:rPr>
        <w:t xml:space="preserve"> </w:t>
      </w:r>
      <w:proofErr w:type="spellStart"/>
      <w:r w:rsidRPr="0047131D">
        <w:rPr>
          <w:color w:val="000000"/>
          <w:sz w:val="24"/>
          <w:szCs w:val="24"/>
        </w:rPr>
        <w:t>vật</w:t>
      </w:r>
      <w:proofErr w:type="spellEnd"/>
      <w:r w:rsidRPr="0047131D">
        <w:rPr>
          <w:color w:val="000000"/>
          <w:sz w:val="24"/>
          <w:szCs w:val="24"/>
        </w:rPr>
        <w:t xml:space="preserve"> </w:t>
      </w:r>
      <w:proofErr w:type="spellStart"/>
      <w:r w:rsidRPr="0047131D">
        <w:rPr>
          <w:color w:val="000000"/>
          <w:sz w:val="24"/>
          <w:szCs w:val="24"/>
        </w:rPr>
        <w:t>chất</w:t>
      </w:r>
      <w:proofErr w:type="spellEnd"/>
      <w:r w:rsidRPr="0047131D">
        <w:rPr>
          <w:color w:val="000000"/>
          <w:sz w:val="24"/>
          <w:szCs w:val="24"/>
        </w:rPr>
        <w:t xml:space="preserve"> </w:t>
      </w:r>
      <w:proofErr w:type="spellStart"/>
      <w:r w:rsidRPr="0047131D">
        <w:rPr>
          <w:color w:val="000000"/>
          <w:sz w:val="24"/>
          <w:szCs w:val="24"/>
        </w:rPr>
        <w:t>đi</w:t>
      </w:r>
      <w:proofErr w:type="spellEnd"/>
      <w:r w:rsidRPr="0047131D">
        <w:rPr>
          <w:color w:val="000000"/>
          <w:sz w:val="24"/>
          <w:szCs w:val="24"/>
        </w:rPr>
        <w:t xml:space="preserve"> </w:t>
      </w:r>
      <w:proofErr w:type="spellStart"/>
      <w:r w:rsidRPr="0047131D">
        <w:rPr>
          <w:color w:val="000000"/>
          <w:sz w:val="24"/>
          <w:szCs w:val="24"/>
        </w:rPr>
        <w:t>cùng</w:t>
      </w:r>
      <w:proofErr w:type="spellEnd"/>
      <w:r w:rsidRPr="0047131D">
        <w:rPr>
          <w:color w:val="000000"/>
          <w:sz w:val="24"/>
          <w:szCs w:val="24"/>
        </w:rPr>
        <w:t xml:space="preserve">. </w:t>
      </w:r>
      <w:proofErr w:type="spellStart"/>
      <w:r w:rsidRPr="0047131D">
        <w:rPr>
          <w:color w:val="000000"/>
          <w:sz w:val="24"/>
          <w:szCs w:val="24"/>
        </w:rPr>
        <w:t>Đó</w:t>
      </w:r>
      <w:proofErr w:type="spellEnd"/>
      <w:r w:rsidRPr="0047131D">
        <w:rPr>
          <w:color w:val="000000"/>
          <w:sz w:val="24"/>
          <w:szCs w:val="24"/>
        </w:rPr>
        <w:t xml:space="preserve"> </w:t>
      </w:r>
      <w:proofErr w:type="spellStart"/>
      <w:r w:rsidRPr="0047131D">
        <w:rPr>
          <w:color w:val="000000"/>
          <w:sz w:val="24"/>
          <w:szCs w:val="24"/>
        </w:rPr>
        <w:t>là</w:t>
      </w:r>
      <w:proofErr w:type="spellEnd"/>
      <w:r w:rsidRPr="0047131D">
        <w:rPr>
          <w:color w:val="000000"/>
          <w:sz w:val="24"/>
          <w:szCs w:val="24"/>
        </w:rPr>
        <w:t xml:space="preserve"> </w:t>
      </w:r>
      <w:proofErr w:type="spellStart"/>
      <w:r w:rsidRPr="0047131D">
        <w:rPr>
          <w:color w:val="000000"/>
          <w:sz w:val="24"/>
          <w:szCs w:val="24"/>
        </w:rPr>
        <w:t>điểm</w:t>
      </w:r>
      <w:proofErr w:type="spellEnd"/>
      <w:r w:rsidRPr="0047131D">
        <w:rPr>
          <w:color w:val="000000"/>
          <w:sz w:val="24"/>
          <w:szCs w:val="24"/>
        </w:rPr>
        <w:t xml:space="preserve"> </w:t>
      </w:r>
      <w:proofErr w:type="spellStart"/>
      <w:r w:rsidRPr="0047131D">
        <w:rPr>
          <w:color w:val="000000"/>
          <w:sz w:val="24"/>
          <w:szCs w:val="24"/>
        </w:rPr>
        <w:t>khác</w:t>
      </w:r>
      <w:proofErr w:type="spellEnd"/>
      <w:r w:rsidRPr="0047131D">
        <w:rPr>
          <w:color w:val="000000"/>
          <w:sz w:val="24"/>
          <w:szCs w:val="24"/>
        </w:rPr>
        <w:t xml:space="preserve"> </w:t>
      </w:r>
      <w:proofErr w:type="spellStart"/>
      <w:r w:rsidRPr="0047131D">
        <w:rPr>
          <w:color w:val="000000"/>
          <w:sz w:val="24"/>
          <w:szCs w:val="24"/>
        </w:rPr>
        <w:t>biệt</w:t>
      </w:r>
      <w:proofErr w:type="spellEnd"/>
      <w:r w:rsidRPr="0047131D">
        <w:rPr>
          <w:color w:val="000000"/>
          <w:sz w:val="24"/>
          <w:szCs w:val="24"/>
        </w:rPr>
        <w:t xml:space="preserve"> </w:t>
      </w:r>
      <w:proofErr w:type="spellStart"/>
      <w:r w:rsidRPr="0047131D">
        <w:rPr>
          <w:color w:val="000000"/>
          <w:sz w:val="24"/>
          <w:szCs w:val="24"/>
        </w:rPr>
        <w:t>căn</w:t>
      </w:r>
      <w:proofErr w:type="spellEnd"/>
      <w:r w:rsidRPr="0047131D">
        <w:rPr>
          <w:color w:val="000000"/>
          <w:sz w:val="24"/>
          <w:szCs w:val="24"/>
        </w:rPr>
        <w:t xml:space="preserve"> </w:t>
      </w:r>
      <w:proofErr w:type="spellStart"/>
      <w:r w:rsidRPr="0047131D">
        <w:rPr>
          <w:color w:val="000000"/>
          <w:sz w:val="24"/>
          <w:szCs w:val="24"/>
        </w:rPr>
        <w:t>bản</w:t>
      </w:r>
      <w:proofErr w:type="spellEnd"/>
      <w:r w:rsidRPr="0047131D">
        <w:rPr>
          <w:color w:val="000000"/>
          <w:sz w:val="24"/>
          <w:szCs w:val="24"/>
        </w:rPr>
        <w:t xml:space="preserve"> </w:t>
      </w:r>
      <w:proofErr w:type="spellStart"/>
      <w:r w:rsidRPr="0047131D">
        <w:rPr>
          <w:color w:val="000000"/>
          <w:sz w:val="24"/>
          <w:szCs w:val="24"/>
        </w:rPr>
        <w:t>giữa</w:t>
      </w:r>
      <w:proofErr w:type="spellEnd"/>
      <w:r w:rsidRPr="0047131D">
        <w:rPr>
          <w:color w:val="000000"/>
          <w:sz w:val="24"/>
          <w:szCs w:val="24"/>
        </w:rPr>
        <w:t xml:space="preserve"> </w:t>
      </w:r>
      <w:proofErr w:type="spellStart"/>
      <w:r w:rsidRPr="0047131D">
        <w:rPr>
          <w:color w:val="000000"/>
          <w:sz w:val="24"/>
          <w:szCs w:val="24"/>
        </w:rPr>
        <w:t>chuyển</w:t>
      </w:r>
      <w:proofErr w:type="spellEnd"/>
      <w:r w:rsidRPr="0047131D">
        <w:rPr>
          <w:color w:val="000000"/>
          <w:sz w:val="24"/>
          <w:szCs w:val="24"/>
        </w:rPr>
        <w:t xml:space="preserve"> </w:t>
      </w:r>
      <w:proofErr w:type="spellStart"/>
      <w:r w:rsidRPr="0047131D">
        <w:rPr>
          <w:color w:val="000000"/>
          <w:sz w:val="24"/>
          <w:szCs w:val="24"/>
        </w:rPr>
        <w:t>động</w:t>
      </w:r>
      <w:proofErr w:type="spellEnd"/>
      <w:r w:rsidRPr="0047131D">
        <w:rPr>
          <w:color w:val="000000"/>
          <w:sz w:val="24"/>
          <w:szCs w:val="24"/>
        </w:rPr>
        <w:t xml:space="preserve"> </w:t>
      </w:r>
      <w:proofErr w:type="spellStart"/>
      <w:r w:rsidRPr="0047131D">
        <w:rPr>
          <w:color w:val="000000"/>
          <w:sz w:val="24"/>
          <w:szCs w:val="24"/>
        </w:rPr>
        <w:t>của</w:t>
      </w:r>
      <w:proofErr w:type="spellEnd"/>
      <w:r w:rsidRPr="0047131D">
        <w:rPr>
          <w:color w:val="000000"/>
          <w:sz w:val="24"/>
          <w:szCs w:val="24"/>
        </w:rPr>
        <w:t xml:space="preserve"> </w:t>
      </w:r>
      <w:proofErr w:type="spellStart"/>
      <w:r w:rsidRPr="0047131D">
        <w:rPr>
          <w:color w:val="000000"/>
          <w:sz w:val="24"/>
          <w:szCs w:val="24"/>
        </w:rPr>
        <w:t>sóng</w:t>
      </w:r>
      <w:proofErr w:type="spellEnd"/>
      <w:r w:rsidRPr="0047131D">
        <w:rPr>
          <w:color w:val="000000"/>
          <w:sz w:val="24"/>
          <w:szCs w:val="24"/>
        </w:rPr>
        <w:t xml:space="preserve"> </w:t>
      </w:r>
      <w:proofErr w:type="spellStart"/>
      <w:r w:rsidRPr="0047131D">
        <w:rPr>
          <w:color w:val="000000"/>
          <w:sz w:val="24"/>
          <w:szCs w:val="24"/>
        </w:rPr>
        <w:t>và</w:t>
      </w:r>
      <w:proofErr w:type="spellEnd"/>
      <w:r w:rsidRPr="0047131D">
        <w:rPr>
          <w:color w:val="000000"/>
          <w:sz w:val="24"/>
          <w:szCs w:val="24"/>
        </w:rPr>
        <w:t xml:space="preserve"> </w:t>
      </w:r>
      <w:proofErr w:type="spellStart"/>
      <w:r w:rsidRPr="0047131D">
        <w:rPr>
          <w:color w:val="000000"/>
          <w:sz w:val="24"/>
          <w:szCs w:val="24"/>
        </w:rPr>
        <w:t>chuyển</w:t>
      </w:r>
      <w:proofErr w:type="spellEnd"/>
      <w:r w:rsidRPr="0047131D">
        <w:rPr>
          <w:color w:val="000000"/>
          <w:sz w:val="24"/>
          <w:szCs w:val="24"/>
        </w:rPr>
        <w:t xml:space="preserve"> </w:t>
      </w:r>
      <w:proofErr w:type="spellStart"/>
      <w:r w:rsidRPr="0047131D">
        <w:rPr>
          <w:color w:val="000000"/>
          <w:sz w:val="24"/>
          <w:szCs w:val="24"/>
        </w:rPr>
        <w:t>động</w:t>
      </w:r>
      <w:proofErr w:type="spellEnd"/>
      <w:r w:rsidRPr="0047131D">
        <w:rPr>
          <w:color w:val="000000"/>
          <w:sz w:val="24"/>
          <w:szCs w:val="24"/>
        </w:rPr>
        <w:t xml:space="preserve"> </w:t>
      </w:r>
      <w:proofErr w:type="spellStart"/>
      <w:r w:rsidRPr="0047131D">
        <w:rPr>
          <w:color w:val="000000"/>
          <w:sz w:val="24"/>
          <w:szCs w:val="24"/>
        </w:rPr>
        <w:t>của</w:t>
      </w:r>
      <w:proofErr w:type="spellEnd"/>
      <w:r w:rsidRPr="0047131D">
        <w:rPr>
          <w:color w:val="000000"/>
          <w:sz w:val="24"/>
          <w:szCs w:val="24"/>
        </w:rPr>
        <w:t xml:space="preserve"> </w:t>
      </w:r>
      <w:proofErr w:type="spellStart"/>
      <w:r w:rsidRPr="0047131D">
        <w:rPr>
          <w:color w:val="000000"/>
          <w:sz w:val="24"/>
          <w:szCs w:val="24"/>
        </w:rPr>
        <w:t>hạt</w:t>
      </w:r>
      <w:proofErr w:type="spellEnd"/>
      <w:r w:rsidRPr="0047131D">
        <w:rPr>
          <w:color w:val="000000"/>
          <w:sz w:val="24"/>
          <w:szCs w:val="24"/>
        </w:rPr>
        <w:t>.</w:t>
      </w:r>
    </w:p>
    <w:p w14:paraId="1397AB0D" w14:textId="77777777" w:rsidR="00EC4BD7" w:rsidRPr="0047131D" w:rsidRDefault="00EC4BD7" w:rsidP="00EC4BD7">
      <w:pPr>
        <w:tabs>
          <w:tab w:val="left" w:pos="900"/>
          <w:tab w:val="left" w:pos="1080"/>
        </w:tabs>
        <w:spacing w:line="276" w:lineRule="auto"/>
        <w:jc w:val="both"/>
        <w:rPr>
          <w:color w:val="000000"/>
          <w:sz w:val="24"/>
          <w:szCs w:val="24"/>
          <w:lang w:val="vi-VN"/>
        </w:rPr>
      </w:pPr>
      <w:r w:rsidRPr="0047131D">
        <w:rPr>
          <w:color w:val="000000"/>
          <w:sz w:val="24"/>
          <w:szCs w:val="24"/>
          <w:lang w:val="vi-VN"/>
        </w:rPr>
        <w:t>- Quá trình truyền sóng là quá trình truyền năng lượng.</w:t>
      </w:r>
    </w:p>
    <w:p w14:paraId="7D52284F" w14:textId="77777777" w:rsidR="00EC4BD7" w:rsidRPr="0047131D" w:rsidRDefault="00EC4BD7" w:rsidP="00EC4BD7">
      <w:pPr>
        <w:tabs>
          <w:tab w:val="left" w:pos="900"/>
          <w:tab w:val="left" w:pos="1080"/>
        </w:tabs>
        <w:spacing w:line="276" w:lineRule="auto"/>
        <w:rPr>
          <w:color w:val="000000"/>
          <w:sz w:val="24"/>
          <w:szCs w:val="24"/>
        </w:rPr>
      </w:pPr>
      <w:r w:rsidRPr="0047131D">
        <w:rPr>
          <w:color w:val="000000"/>
          <w:sz w:val="24"/>
          <w:szCs w:val="24"/>
        </w:rPr>
        <w:t xml:space="preserve">- Ánh </w:t>
      </w:r>
      <w:proofErr w:type="spellStart"/>
      <w:r w:rsidRPr="0047131D">
        <w:rPr>
          <w:color w:val="000000"/>
          <w:sz w:val="24"/>
          <w:szCs w:val="24"/>
        </w:rPr>
        <w:t>sáng</w:t>
      </w:r>
      <w:proofErr w:type="spellEnd"/>
      <w:r w:rsidRPr="0047131D">
        <w:rPr>
          <w:color w:val="000000"/>
          <w:sz w:val="24"/>
          <w:szCs w:val="24"/>
        </w:rPr>
        <w:t xml:space="preserve"> </w:t>
      </w:r>
      <w:proofErr w:type="spellStart"/>
      <w:r w:rsidRPr="0047131D">
        <w:rPr>
          <w:color w:val="000000"/>
          <w:sz w:val="24"/>
          <w:szCs w:val="24"/>
        </w:rPr>
        <w:t>là</w:t>
      </w:r>
      <w:proofErr w:type="spellEnd"/>
      <w:r w:rsidRPr="0047131D">
        <w:rPr>
          <w:color w:val="000000"/>
          <w:sz w:val="24"/>
          <w:szCs w:val="24"/>
        </w:rPr>
        <w:t xml:space="preserve"> </w:t>
      </w:r>
      <w:proofErr w:type="spellStart"/>
      <w:r w:rsidRPr="0047131D">
        <w:rPr>
          <w:color w:val="000000"/>
          <w:sz w:val="24"/>
          <w:szCs w:val="24"/>
        </w:rPr>
        <w:t>sóng</w:t>
      </w:r>
      <w:proofErr w:type="spellEnd"/>
      <w:r w:rsidRPr="0047131D">
        <w:rPr>
          <w:color w:val="000000"/>
          <w:sz w:val="24"/>
          <w:szCs w:val="24"/>
        </w:rPr>
        <w:t xml:space="preserve">, </w:t>
      </w:r>
      <w:proofErr w:type="spellStart"/>
      <w:r w:rsidRPr="0047131D">
        <w:rPr>
          <w:color w:val="000000"/>
          <w:sz w:val="24"/>
          <w:szCs w:val="24"/>
        </w:rPr>
        <w:t>mang</w:t>
      </w:r>
      <w:proofErr w:type="spellEnd"/>
      <w:r w:rsidRPr="0047131D">
        <w:rPr>
          <w:color w:val="000000"/>
          <w:sz w:val="24"/>
          <w:szCs w:val="24"/>
        </w:rPr>
        <w:t xml:space="preserve"> </w:t>
      </w:r>
      <w:proofErr w:type="spellStart"/>
      <w:r w:rsidRPr="0047131D">
        <w:rPr>
          <w:color w:val="000000"/>
          <w:sz w:val="24"/>
          <w:szCs w:val="24"/>
        </w:rPr>
        <w:t>năng</w:t>
      </w:r>
      <w:proofErr w:type="spellEnd"/>
      <w:r w:rsidRPr="0047131D">
        <w:rPr>
          <w:color w:val="000000"/>
          <w:sz w:val="24"/>
          <w:szCs w:val="24"/>
        </w:rPr>
        <w:t xml:space="preserve"> </w:t>
      </w:r>
      <w:proofErr w:type="spellStart"/>
      <w:r w:rsidRPr="0047131D">
        <w:rPr>
          <w:color w:val="000000"/>
          <w:sz w:val="24"/>
          <w:szCs w:val="24"/>
        </w:rPr>
        <w:t>lượng</w:t>
      </w:r>
      <w:proofErr w:type="spellEnd"/>
      <w:r w:rsidRPr="0047131D">
        <w:rPr>
          <w:color w:val="000000"/>
          <w:sz w:val="24"/>
          <w:szCs w:val="24"/>
        </w:rPr>
        <w:t xml:space="preserve"> </w:t>
      </w:r>
      <w:proofErr w:type="spellStart"/>
      <w:r w:rsidRPr="0047131D">
        <w:rPr>
          <w:color w:val="000000"/>
          <w:sz w:val="24"/>
          <w:szCs w:val="24"/>
        </w:rPr>
        <w:t>và</w:t>
      </w:r>
      <w:proofErr w:type="spellEnd"/>
      <w:r w:rsidRPr="0047131D">
        <w:rPr>
          <w:color w:val="000000"/>
          <w:sz w:val="24"/>
          <w:szCs w:val="24"/>
        </w:rPr>
        <w:t xml:space="preserve"> </w:t>
      </w:r>
      <w:proofErr w:type="spellStart"/>
      <w:r w:rsidRPr="0047131D">
        <w:rPr>
          <w:color w:val="000000"/>
          <w:sz w:val="24"/>
          <w:szCs w:val="24"/>
        </w:rPr>
        <w:t>truyền</w:t>
      </w:r>
      <w:proofErr w:type="spellEnd"/>
      <w:r w:rsidRPr="0047131D">
        <w:rPr>
          <w:color w:val="000000"/>
          <w:sz w:val="24"/>
          <w:szCs w:val="24"/>
        </w:rPr>
        <w:t xml:space="preserve"> </w:t>
      </w:r>
      <w:proofErr w:type="spellStart"/>
      <w:r w:rsidRPr="0047131D">
        <w:rPr>
          <w:color w:val="000000"/>
          <w:sz w:val="24"/>
          <w:szCs w:val="24"/>
        </w:rPr>
        <w:t>được</w:t>
      </w:r>
      <w:proofErr w:type="spellEnd"/>
      <w:r w:rsidRPr="0047131D">
        <w:rPr>
          <w:color w:val="000000"/>
          <w:sz w:val="24"/>
          <w:szCs w:val="24"/>
        </w:rPr>
        <w:t xml:space="preserve"> </w:t>
      </w:r>
      <w:proofErr w:type="spellStart"/>
      <w:r w:rsidRPr="0047131D">
        <w:rPr>
          <w:color w:val="000000"/>
          <w:sz w:val="24"/>
          <w:szCs w:val="24"/>
        </w:rPr>
        <w:t>trong</w:t>
      </w:r>
      <w:proofErr w:type="spellEnd"/>
      <w:r w:rsidRPr="0047131D">
        <w:rPr>
          <w:color w:val="000000"/>
          <w:sz w:val="24"/>
          <w:szCs w:val="24"/>
        </w:rPr>
        <w:t xml:space="preserve"> </w:t>
      </w:r>
      <w:proofErr w:type="spellStart"/>
      <w:r w:rsidRPr="0047131D">
        <w:rPr>
          <w:color w:val="000000"/>
          <w:sz w:val="24"/>
          <w:szCs w:val="24"/>
        </w:rPr>
        <w:t>chân</w:t>
      </w:r>
      <w:proofErr w:type="spellEnd"/>
      <w:r w:rsidRPr="0047131D">
        <w:rPr>
          <w:color w:val="000000"/>
          <w:sz w:val="24"/>
          <w:szCs w:val="24"/>
        </w:rPr>
        <w:t xml:space="preserve"> </w:t>
      </w:r>
      <w:proofErr w:type="spellStart"/>
      <w:r w:rsidRPr="0047131D">
        <w:rPr>
          <w:color w:val="000000"/>
          <w:sz w:val="24"/>
          <w:szCs w:val="24"/>
        </w:rPr>
        <w:t>không</w:t>
      </w:r>
      <w:proofErr w:type="spellEnd"/>
      <w:r w:rsidRPr="0047131D">
        <w:rPr>
          <w:color w:val="000000"/>
          <w:sz w:val="24"/>
          <w:szCs w:val="24"/>
        </w:rPr>
        <w:t xml:space="preserve">. Ánh </w:t>
      </w:r>
      <w:proofErr w:type="spellStart"/>
      <w:r w:rsidRPr="0047131D">
        <w:rPr>
          <w:color w:val="000000"/>
          <w:sz w:val="24"/>
          <w:szCs w:val="24"/>
        </w:rPr>
        <w:t>sáng</w:t>
      </w:r>
      <w:proofErr w:type="spellEnd"/>
      <w:r w:rsidRPr="0047131D">
        <w:rPr>
          <w:color w:val="000000"/>
          <w:sz w:val="24"/>
          <w:szCs w:val="24"/>
        </w:rPr>
        <w:t xml:space="preserve"> </w:t>
      </w:r>
      <w:proofErr w:type="spellStart"/>
      <w:r w:rsidRPr="0047131D">
        <w:rPr>
          <w:color w:val="000000"/>
          <w:sz w:val="24"/>
          <w:szCs w:val="24"/>
        </w:rPr>
        <w:t>cũng</w:t>
      </w:r>
      <w:proofErr w:type="spellEnd"/>
      <w:r w:rsidRPr="0047131D">
        <w:rPr>
          <w:color w:val="000000"/>
          <w:sz w:val="24"/>
          <w:szCs w:val="24"/>
        </w:rPr>
        <w:t xml:space="preserve"> </w:t>
      </w:r>
      <w:proofErr w:type="spellStart"/>
      <w:r w:rsidRPr="0047131D">
        <w:rPr>
          <w:color w:val="000000"/>
          <w:sz w:val="24"/>
          <w:szCs w:val="24"/>
        </w:rPr>
        <w:t>có</w:t>
      </w:r>
      <w:proofErr w:type="spellEnd"/>
      <w:r w:rsidRPr="0047131D">
        <w:rPr>
          <w:color w:val="000000"/>
          <w:sz w:val="24"/>
          <w:szCs w:val="24"/>
        </w:rPr>
        <w:t xml:space="preserve"> </w:t>
      </w:r>
      <w:proofErr w:type="spellStart"/>
      <w:r w:rsidRPr="0047131D">
        <w:rPr>
          <w:color w:val="000000"/>
          <w:sz w:val="24"/>
          <w:szCs w:val="24"/>
        </w:rPr>
        <w:t>những</w:t>
      </w:r>
      <w:proofErr w:type="spellEnd"/>
      <w:r w:rsidRPr="0047131D">
        <w:rPr>
          <w:color w:val="000000"/>
          <w:sz w:val="24"/>
          <w:szCs w:val="24"/>
        </w:rPr>
        <w:t xml:space="preserve"> </w:t>
      </w:r>
      <w:proofErr w:type="spellStart"/>
      <w:r w:rsidRPr="0047131D">
        <w:rPr>
          <w:color w:val="000000"/>
          <w:sz w:val="24"/>
          <w:szCs w:val="24"/>
        </w:rPr>
        <w:t>đại</w:t>
      </w:r>
      <w:proofErr w:type="spellEnd"/>
      <w:r w:rsidRPr="0047131D">
        <w:rPr>
          <w:color w:val="000000"/>
          <w:sz w:val="24"/>
          <w:szCs w:val="24"/>
        </w:rPr>
        <w:t xml:space="preserve"> </w:t>
      </w:r>
      <w:proofErr w:type="spellStart"/>
      <w:r w:rsidRPr="0047131D">
        <w:rPr>
          <w:color w:val="000000"/>
          <w:sz w:val="24"/>
          <w:szCs w:val="24"/>
        </w:rPr>
        <w:t>lượng</w:t>
      </w:r>
      <w:proofErr w:type="spellEnd"/>
      <w:r w:rsidRPr="0047131D">
        <w:rPr>
          <w:color w:val="000000"/>
          <w:sz w:val="24"/>
          <w:szCs w:val="24"/>
        </w:rPr>
        <w:t xml:space="preserve"> </w:t>
      </w:r>
      <w:proofErr w:type="spellStart"/>
      <w:r w:rsidRPr="0047131D">
        <w:rPr>
          <w:color w:val="000000"/>
          <w:sz w:val="24"/>
          <w:szCs w:val="24"/>
        </w:rPr>
        <w:t>đặc</w:t>
      </w:r>
      <w:proofErr w:type="spellEnd"/>
      <w:r w:rsidRPr="0047131D">
        <w:rPr>
          <w:color w:val="000000"/>
          <w:sz w:val="24"/>
          <w:szCs w:val="24"/>
        </w:rPr>
        <w:t xml:space="preserve"> </w:t>
      </w:r>
      <w:proofErr w:type="spellStart"/>
      <w:r w:rsidRPr="0047131D">
        <w:rPr>
          <w:color w:val="000000"/>
          <w:sz w:val="24"/>
          <w:szCs w:val="24"/>
        </w:rPr>
        <w:t>trưng</w:t>
      </w:r>
      <w:proofErr w:type="spellEnd"/>
      <w:r w:rsidRPr="0047131D">
        <w:rPr>
          <w:color w:val="000000"/>
          <w:sz w:val="24"/>
          <w:szCs w:val="24"/>
        </w:rPr>
        <w:t xml:space="preserve"> </w:t>
      </w:r>
      <w:proofErr w:type="spellStart"/>
      <w:r w:rsidRPr="0047131D">
        <w:rPr>
          <w:color w:val="000000"/>
          <w:sz w:val="24"/>
          <w:szCs w:val="24"/>
        </w:rPr>
        <w:t>như</w:t>
      </w:r>
      <w:proofErr w:type="spellEnd"/>
      <w:r w:rsidRPr="0047131D">
        <w:rPr>
          <w:color w:val="000000"/>
          <w:sz w:val="24"/>
          <w:szCs w:val="24"/>
        </w:rPr>
        <w:t xml:space="preserve"> chu </w:t>
      </w:r>
      <w:proofErr w:type="spellStart"/>
      <w:r w:rsidRPr="0047131D">
        <w:rPr>
          <w:color w:val="000000"/>
          <w:sz w:val="24"/>
          <w:szCs w:val="24"/>
        </w:rPr>
        <w:t>kì</w:t>
      </w:r>
      <w:proofErr w:type="spellEnd"/>
      <w:r w:rsidRPr="0047131D">
        <w:rPr>
          <w:color w:val="000000"/>
          <w:sz w:val="24"/>
          <w:szCs w:val="24"/>
        </w:rPr>
        <w:t xml:space="preserve">, </w:t>
      </w:r>
      <w:proofErr w:type="spellStart"/>
      <w:r w:rsidRPr="0047131D">
        <w:rPr>
          <w:color w:val="000000"/>
          <w:sz w:val="24"/>
          <w:szCs w:val="24"/>
        </w:rPr>
        <w:t>tần</w:t>
      </w:r>
      <w:proofErr w:type="spellEnd"/>
      <w:r w:rsidRPr="0047131D">
        <w:rPr>
          <w:color w:val="000000"/>
          <w:sz w:val="24"/>
          <w:szCs w:val="24"/>
        </w:rPr>
        <w:t xml:space="preserve"> </w:t>
      </w:r>
      <w:proofErr w:type="spellStart"/>
      <w:r w:rsidRPr="0047131D">
        <w:rPr>
          <w:color w:val="000000"/>
          <w:sz w:val="24"/>
          <w:szCs w:val="24"/>
        </w:rPr>
        <w:t>số</w:t>
      </w:r>
      <w:proofErr w:type="spellEnd"/>
      <w:r w:rsidRPr="0047131D">
        <w:rPr>
          <w:color w:val="000000"/>
          <w:sz w:val="24"/>
          <w:szCs w:val="24"/>
        </w:rPr>
        <w:t xml:space="preserve">, </w:t>
      </w:r>
      <w:proofErr w:type="spellStart"/>
      <w:r w:rsidRPr="0047131D">
        <w:rPr>
          <w:color w:val="000000"/>
          <w:sz w:val="24"/>
          <w:szCs w:val="24"/>
        </w:rPr>
        <w:t>bước</w:t>
      </w:r>
      <w:proofErr w:type="spellEnd"/>
      <w:r w:rsidRPr="0047131D">
        <w:rPr>
          <w:color w:val="000000"/>
          <w:sz w:val="24"/>
          <w:szCs w:val="24"/>
        </w:rPr>
        <w:t xml:space="preserve"> </w:t>
      </w:r>
      <w:proofErr w:type="spellStart"/>
      <w:r w:rsidRPr="0047131D">
        <w:rPr>
          <w:color w:val="000000"/>
          <w:sz w:val="24"/>
          <w:szCs w:val="24"/>
        </w:rPr>
        <w:t>sóng</w:t>
      </w:r>
      <w:proofErr w:type="spellEnd"/>
      <w:r w:rsidRPr="0047131D">
        <w:rPr>
          <w:color w:val="000000"/>
          <w:sz w:val="24"/>
          <w:szCs w:val="24"/>
        </w:rPr>
        <w:t xml:space="preserve"> </w:t>
      </w:r>
      <w:proofErr w:type="spellStart"/>
      <w:r w:rsidRPr="0047131D">
        <w:rPr>
          <w:color w:val="000000"/>
          <w:sz w:val="24"/>
          <w:szCs w:val="24"/>
        </w:rPr>
        <w:t>và</w:t>
      </w:r>
      <w:proofErr w:type="spellEnd"/>
      <w:r w:rsidRPr="0047131D">
        <w:rPr>
          <w:color w:val="000000"/>
          <w:sz w:val="24"/>
          <w:szCs w:val="24"/>
        </w:rPr>
        <w:t xml:space="preserve"> </w:t>
      </w:r>
      <w:proofErr w:type="spellStart"/>
      <w:r w:rsidRPr="0047131D">
        <w:rPr>
          <w:color w:val="000000"/>
          <w:sz w:val="24"/>
          <w:szCs w:val="24"/>
        </w:rPr>
        <w:t>tốc</w:t>
      </w:r>
      <w:proofErr w:type="spellEnd"/>
      <w:r w:rsidRPr="0047131D">
        <w:rPr>
          <w:color w:val="000000"/>
          <w:sz w:val="24"/>
          <w:szCs w:val="24"/>
        </w:rPr>
        <w:t xml:space="preserve"> </w:t>
      </w:r>
      <w:proofErr w:type="spellStart"/>
      <w:r w:rsidRPr="0047131D">
        <w:rPr>
          <w:color w:val="000000"/>
          <w:sz w:val="24"/>
          <w:szCs w:val="24"/>
        </w:rPr>
        <w:t>độ</w:t>
      </w:r>
      <w:proofErr w:type="spellEnd"/>
      <w:r w:rsidRPr="0047131D">
        <w:rPr>
          <w:color w:val="000000"/>
          <w:sz w:val="24"/>
          <w:szCs w:val="24"/>
        </w:rPr>
        <w:t xml:space="preserve"> </w:t>
      </w:r>
      <w:proofErr w:type="spellStart"/>
      <w:r w:rsidRPr="0047131D">
        <w:rPr>
          <w:color w:val="000000"/>
          <w:sz w:val="24"/>
          <w:szCs w:val="24"/>
        </w:rPr>
        <w:t>truyền</w:t>
      </w:r>
      <w:proofErr w:type="spellEnd"/>
      <w:r w:rsidRPr="0047131D">
        <w:rPr>
          <w:color w:val="000000"/>
          <w:sz w:val="24"/>
          <w:szCs w:val="24"/>
        </w:rPr>
        <w:t xml:space="preserve"> </w:t>
      </w:r>
      <w:proofErr w:type="spellStart"/>
      <w:r w:rsidRPr="0047131D">
        <w:rPr>
          <w:color w:val="000000"/>
          <w:sz w:val="24"/>
          <w:szCs w:val="24"/>
        </w:rPr>
        <w:t>sóng</w:t>
      </w:r>
      <w:proofErr w:type="spellEnd"/>
      <w:r w:rsidRPr="0047131D">
        <w:rPr>
          <w:color w:val="000000"/>
          <w:sz w:val="24"/>
          <w:szCs w:val="24"/>
        </w:rPr>
        <w:t xml:space="preserve">. Trong </w:t>
      </w:r>
      <w:proofErr w:type="spellStart"/>
      <w:r w:rsidRPr="0047131D">
        <w:rPr>
          <w:color w:val="000000"/>
          <w:sz w:val="24"/>
          <w:szCs w:val="24"/>
        </w:rPr>
        <w:t>chân</w:t>
      </w:r>
      <w:proofErr w:type="spellEnd"/>
      <w:r w:rsidRPr="0047131D">
        <w:rPr>
          <w:color w:val="000000"/>
          <w:sz w:val="24"/>
          <w:szCs w:val="24"/>
        </w:rPr>
        <w:t xml:space="preserve"> </w:t>
      </w:r>
      <w:proofErr w:type="spellStart"/>
      <w:r w:rsidRPr="0047131D">
        <w:rPr>
          <w:color w:val="000000"/>
          <w:sz w:val="24"/>
          <w:szCs w:val="24"/>
        </w:rPr>
        <w:t>không</w:t>
      </w:r>
      <w:proofErr w:type="spellEnd"/>
      <w:r w:rsidRPr="0047131D">
        <w:rPr>
          <w:color w:val="000000"/>
          <w:sz w:val="24"/>
          <w:szCs w:val="24"/>
        </w:rPr>
        <w:t xml:space="preserve">, </w:t>
      </w:r>
      <w:proofErr w:type="spellStart"/>
      <w:r w:rsidRPr="0047131D">
        <w:rPr>
          <w:color w:val="000000"/>
          <w:sz w:val="24"/>
          <w:szCs w:val="24"/>
        </w:rPr>
        <w:t>ánh</w:t>
      </w:r>
      <w:proofErr w:type="spellEnd"/>
      <w:r w:rsidRPr="0047131D">
        <w:rPr>
          <w:color w:val="000000"/>
          <w:sz w:val="24"/>
          <w:szCs w:val="24"/>
        </w:rPr>
        <w:t xml:space="preserve"> </w:t>
      </w:r>
      <w:proofErr w:type="spellStart"/>
      <w:r w:rsidRPr="0047131D">
        <w:rPr>
          <w:color w:val="000000"/>
          <w:sz w:val="24"/>
          <w:szCs w:val="24"/>
        </w:rPr>
        <w:t>sáng</w:t>
      </w:r>
      <w:proofErr w:type="spellEnd"/>
      <w:r w:rsidRPr="0047131D">
        <w:rPr>
          <w:color w:val="000000"/>
          <w:sz w:val="24"/>
          <w:szCs w:val="24"/>
        </w:rPr>
        <w:t xml:space="preserve"> </w:t>
      </w:r>
      <w:proofErr w:type="spellStart"/>
      <w:r w:rsidRPr="0047131D">
        <w:rPr>
          <w:color w:val="000000"/>
          <w:sz w:val="24"/>
          <w:szCs w:val="24"/>
        </w:rPr>
        <w:t>nhìn</w:t>
      </w:r>
      <w:proofErr w:type="spellEnd"/>
      <w:r w:rsidRPr="0047131D">
        <w:rPr>
          <w:color w:val="000000"/>
          <w:sz w:val="24"/>
          <w:szCs w:val="24"/>
        </w:rPr>
        <w:t xml:space="preserve"> </w:t>
      </w:r>
      <w:proofErr w:type="spellStart"/>
      <w:r w:rsidRPr="0047131D">
        <w:rPr>
          <w:color w:val="000000"/>
          <w:sz w:val="24"/>
          <w:szCs w:val="24"/>
        </w:rPr>
        <w:t>thấy</w:t>
      </w:r>
      <w:proofErr w:type="spellEnd"/>
      <w:r w:rsidRPr="0047131D">
        <w:rPr>
          <w:color w:val="000000"/>
          <w:sz w:val="24"/>
          <w:szCs w:val="24"/>
        </w:rPr>
        <w:t xml:space="preserve"> </w:t>
      </w:r>
      <w:proofErr w:type="spellStart"/>
      <w:r w:rsidRPr="0047131D">
        <w:rPr>
          <w:color w:val="000000"/>
          <w:sz w:val="24"/>
          <w:szCs w:val="24"/>
        </w:rPr>
        <w:t>có</w:t>
      </w:r>
      <w:proofErr w:type="spellEnd"/>
      <w:r w:rsidRPr="0047131D">
        <w:rPr>
          <w:color w:val="000000"/>
          <w:sz w:val="24"/>
          <w:szCs w:val="24"/>
        </w:rPr>
        <w:t xml:space="preserve"> </w:t>
      </w:r>
      <w:proofErr w:type="spellStart"/>
      <w:r w:rsidRPr="0047131D">
        <w:rPr>
          <w:color w:val="000000"/>
          <w:sz w:val="24"/>
          <w:szCs w:val="24"/>
        </w:rPr>
        <w:t>bước</w:t>
      </w:r>
      <w:proofErr w:type="spellEnd"/>
      <w:r w:rsidRPr="0047131D">
        <w:rPr>
          <w:color w:val="000000"/>
          <w:sz w:val="24"/>
          <w:szCs w:val="24"/>
        </w:rPr>
        <w:t xml:space="preserve"> </w:t>
      </w:r>
      <w:proofErr w:type="spellStart"/>
      <w:r w:rsidRPr="0047131D">
        <w:rPr>
          <w:color w:val="000000"/>
          <w:sz w:val="24"/>
          <w:szCs w:val="24"/>
        </w:rPr>
        <w:t>sóng</w:t>
      </w:r>
      <w:proofErr w:type="spellEnd"/>
      <w:r w:rsidRPr="0047131D">
        <w:rPr>
          <w:color w:val="000000"/>
          <w:sz w:val="24"/>
          <w:szCs w:val="24"/>
        </w:rPr>
        <w:t xml:space="preserve"> </w:t>
      </w:r>
      <w:proofErr w:type="spellStart"/>
      <w:r w:rsidRPr="0047131D">
        <w:rPr>
          <w:color w:val="000000"/>
          <w:sz w:val="24"/>
          <w:szCs w:val="24"/>
        </w:rPr>
        <w:t>nằm</w:t>
      </w:r>
      <w:proofErr w:type="spellEnd"/>
      <w:r w:rsidRPr="0047131D">
        <w:rPr>
          <w:color w:val="000000"/>
          <w:sz w:val="24"/>
          <w:szCs w:val="24"/>
        </w:rPr>
        <w:t xml:space="preserve"> </w:t>
      </w:r>
      <w:proofErr w:type="spellStart"/>
      <w:r w:rsidRPr="0047131D">
        <w:rPr>
          <w:color w:val="000000"/>
          <w:sz w:val="24"/>
          <w:szCs w:val="24"/>
        </w:rPr>
        <w:t>trong</w:t>
      </w:r>
      <w:proofErr w:type="spellEnd"/>
      <w:r w:rsidRPr="0047131D">
        <w:rPr>
          <w:color w:val="000000"/>
          <w:sz w:val="24"/>
          <w:szCs w:val="24"/>
        </w:rPr>
        <w:t xml:space="preserve"> </w:t>
      </w:r>
      <w:proofErr w:type="spellStart"/>
      <w:r w:rsidRPr="0047131D">
        <w:rPr>
          <w:color w:val="000000"/>
          <w:sz w:val="24"/>
          <w:szCs w:val="24"/>
        </w:rPr>
        <w:t>khoảng</w:t>
      </w:r>
      <w:proofErr w:type="spellEnd"/>
      <w:r w:rsidRPr="0047131D">
        <w:rPr>
          <w:color w:val="000000"/>
          <w:sz w:val="24"/>
          <w:szCs w:val="24"/>
        </w:rPr>
        <w:t xml:space="preserve"> </w:t>
      </w:r>
      <w:proofErr w:type="spellStart"/>
      <w:r w:rsidRPr="0047131D">
        <w:rPr>
          <w:color w:val="000000"/>
          <w:sz w:val="24"/>
          <w:szCs w:val="24"/>
        </w:rPr>
        <w:t>từ</w:t>
      </w:r>
      <w:proofErr w:type="spellEnd"/>
      <w:r w:rsidRPr="0047131D">
        <w:rPr>
          <w:color w:val="000000"/>
          <w:sz w:val="24"/>
          <w:szCs w:val="24"/>
        </w:rPr>
        <w:t xml:space="preserve"> 0,38 </w:t>
      </w:r>
      <m:oMath>
        <m:r>
          <w:rPr>
            <w:rFonts w:ascii="Cambria Math" w:hAnsi="Cambria Math"/>
            <w:color w:val="000000"/>
            <w:sz w:val="24"/>
            <w:szCs w:val="24"/>
          </w:rPr>
          <m:t>μm</m:t>
        </m:r>
      </m:oMath>
      <w:r w:rsidRPr="0047131D">
        <w:rPr>
          <w:color w:val="000000"/>
          <w:sz w:val="24"/>
          <w:szCs w:val="24"/>
        </w:rPr>
        <w:t xml:space="preserve"> đ</w:t>
      </w:r>
      <w:proofErr w:type="spellStart"/>
      <w:r w:rsidRPr="0047131D">
        <w:rPr>
          <w:color w:val="000000"/>
          <w:sz w:val="24"/>
          <w:szCs w:val="24"/>
        </w:rPr>
        <w:t>ến</w:t>
      </w:r>
      <w:proofErr w:type="spellEnd"/>
      <w:r w:rsidRPr="0047131D">
        <w:rPr>
          <w:color w:val="000000"/>
          <w:sz w:val="24"/>
          <w:szCs w:val="24"/>
        </w:rPr>
        <w:t xml:space="preserve"> 0,76 </w:t>
      </w:r>
      <m:oMath>
        <m:r>
          <w:rPr>
            <w:rFonts w:ascii="Cambria Math" w:hAnsi="Cambria Math"/>
            <w:color w:val="000000"/>
            <w:sz w:val="24"/>
            <w:szCs w:val="24"/>
          </w:rPr>
          <m:t>μm</m:t>
        </m:r>
      </m:oMath>
      <w:r w:rsidRPr="0047131D">
        <w:rPr>
          <w:color w:val="000000"/>
          <w:sz w:val="24"/>
          <w:szCs w:val="24"/>
        </w:rPr>
        <w:t>.</w:t>
      </w:r>
    </w:p>
    <w:p w14:paraId="53E15144" w14:textId="77777777" w:rsidR="00EC4BD7" w:rsidRPr="0047131D" w:rsidRDefault="00EC4BD7" w:rsidP="00EC4BD7">
      <w:pPr>
        <w:tabs>
          <w:tab w:val="left" w:pos="900"/>
          <w:tab w:val="left" w:pos="1080"/>
        </w:tabs>
        <w:spacing w:line="276" w:lineRule="auto"/>
        <w:jc w:val="both"/>
        <w:rPr>
          <w:color w:val="000000"/>
          <w:sz w:val="24"/>
          <w:szCs w:val="24"/>
          <w:lang w:val="nl-NL"/>
        </w:rPr>
      </w:pPr>
      <w:r w:rsidRPr="0047131D">
        <w:rPr>
          <w:color w:val="000000"/>
          <w:sz w:val="24"/>
          <w:szCs w:val="24"/>
          <w:lang w:val="nl-NL"/>
        </w:rPr>
        <w:lastRenderedPageBreak/>
        <w:t>-  Sóng âm nghe được có tần số nằm trong khoảng từ 16 Hz đến 20 000 Hz.</w:t>
      </w:r>
    </w:p>
    <w:p w14:paraId="6C759CED" w14:textId="77777777" w:rsidR="00EC4BD7" w:rsidRPr="0047131D" w:rsidRDefault="00EC4BD7" w:rsidP="00EC4BD7">
      <w:pPr>
        <w:rPr>
          <w:b/>
          <w:bCs/>
          <w:color w:val="auto"/>
          <w:sz w:val="24"/>
          <w:szCs w:val="24"/>
        </w:rPr>
      </w:pPr>
      <w:r w:rsidRPr="0047131D">
        <w:rPr>
          <w:b/>
          <w:bCs/>
          <w:noProof/>
          <w:color w:val="000000"/>
          <w:sz w:val="24"/>
          <w:szCs w:val="24"/>
        </w:rPr>
        <mc:AlternateContent>
          <mc:Choice Requires="wpg">
            <w:drawing>
              <wp:inline distT="0" distB="0" distL="0" distR="0" wp14:anchorId="2578D702" wp14:editId="27DD24CC">
                <wp:extent cx="6067441" cy="440055"/>
                <wp:effectExtent l="0" t="0" r="28575" b="36195"/>
                <wp:docPr id="1583069000" name="Group 13" descr="n404 fb Linh Linh"/>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67441" cy="440055"/>
                          <a:chOff x="0" y="-285"/>
                          <a:chExt cx="60676" cy="4417"/>
                        </a:xfrm>
                      </wpg:grpSpPr>
                      <wpg:grpSp>
                        <wpg:cNvPr id="367192093" name="Group 18"/>
                        <wpg:cNvGrpSpPr>
                          <a:grpSpLocks/>
                        </wpg:cNvGrpSpPr>
                        <wpg:grpSpPr bwMode="auto">
                          <a:xfrm>
                            <a:off x="0" y="-285"/>
                            <a:ext cx="60676" cy="4417"/>
                            <a:chOff x="0" y="-285"/>
                            <a:chExt cx="60676" cy="4418"/>
                          </a:xfrm>
                        </wpg:grpSpPr>
                        <wpg:grpSp>
                          <wpg:cNvPr id="1445553747" name="Group 2"/>
                          <wpg:cNvGrpSpPr>
                            <a:grpSpLocks/>
                          </wpg:cNvGrpSpPr>
                          <wpg:grpSpPr bwMode="auto">
                            <a:xfrm>
                              <a:off x="0" y="0"/>
                              <a:ext cx="60676" cy="4133"/>
                              <a:chOff x="0" y="0"/>
                              <a:chExt cx="60676" cy="4133"/>
                            </a:xfrm>
                          </wpg:grpSpPr>
                          <wps:wsp>
                            <wps:cNvPr id="1821523055" name="Rectangle: Rounded Corners 4981"/>
                            <wps:cNvSpPr>
                              <a:spLocks noChangeArrowheads="1"/>
                            </wps:cNvSpPr>
                            <wps:spPr bwMode="auto">
                              <a:xfrm>
                                <a:off x="0" y="95"/>
                                <a:ext cx="60676" cy="4038"/>
                              </a:xfrm>
                              <a:prstGeom prst="roundRect">
                                <a:avLst>
                                  <a:gd name="adj" fmla="val 16667"/>
                                </a:avLst>
                              </a:prstGeom>
                              <a:solidFill>
                                <a:srgbClr val="E0FBFC"/>
                              </a:solidFill>
                              <a:ln w="12700">
                                <a:solidFill>
                                  <a:srgbClr val="98C1D9"/>
                                </a:solidFill>
                                <a:miter lim="800000"/>
                                <a:headEnd/>
                                <a:tailEnd/>
                              </a:ln>
                            </wps:spPr>
                            <wps:bodyPr rot="0" vert="horz" wrap="square" lIns="91440" tIns="45720" rIns="91440" bIns="45720" anchor="ctr" anchorCtr="0" upright="1">
                              <a:noAutofit/>
                            </wps:bodyPr>
                          </wps:wsp>
                          <wps:wsp>
                            <wps:cNvPr id="1408792307" name="Text Box 2"/>
                            <wps:cNvSpPr txBox="1">
                              <a:spLocks noChangeArrowheads="1"/>
                            </wps:cNvSpPr>
                            <wps:spPr bwMode="auto">
                              <a:xfrm>
                                <a:off x="190" y="0"/>
                                <a:ext cx="10142" cy="35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EA3AF8" w14:textId="77777777" w:rsidR="00EC4BD7" w:rsidRDefault="00EC4BD7" w:rsidP="00EC4BD7">
                                  <w:pPr>
                                    <w:rPr>
                                      <w:rFonts w:ascii="UTM Avo" w:hAnsi="UTM Avo"/>
                                      <w:b/>
                                      <w:bCs/>
                                      <w:color w:val="293241"/>
                                    </w:rPr>
                                  </w:pPr>
                                  <w:r>
                                    <w:rPr>
                                      <w:rFonts w:ascii="UTM Avo" w:hAnsi="UTM Avo"/>
                                      <w:b/>
                                      <w:bCs/>
                                      <w:color w:val="293241"/>
                                    </w:rPr>
                                    <w:t xml:space="preserve">Chủ đề </w:t>
                                  </w:r>
                                </w:p>
                              </w:txbxContent>
                            </wps:txbx>
                            <wps:bodyPr rot="0" vert="horz" wrap="square" lIns="91440" tIns="45720" rIns="91440" bIns="45720" anchor="t" anchorCtr="0" upright="1">
                              <a:noAutofit/>
                            </wps:bodyPr>
                          </wps:wsp>
                          <wps:wsp>
                            <wps:cNvPr id="1373903182" name="Flowchart: Off-page Connector 4983"/>
                            <wps:cNvSpPr>
                              <a:spLocks noChangeArrowheads="1"/>
                            </wps:cNvSpPr>
                            <wps:spPr bwMode="auto">
                              <a:xfrm>
                                <a:off x="9254" y="95"/>
                                <a:ext cx="3960" cy="4000"/>
                              </a:xfrm>
                              <a:prstGeom prst="flowChartOffpageConnector">
                                <a:avLst/>
                              </a:prstGeom>
                              <a:solidFill>
                                <a:srgbClr val="3D5A80"/>
                              </a:solidFill>
                              <a:ln w="12700">
                                <a:solidFill>
                                  <a:srgbClr val="98C1D9"/>
                                </a:solidFill>
                                <a:miter lim="800000"/>
                                <a:headEnd/>
                                <a:tailEnd/>
                              </a:ln>
                            </wps:spPr>
                            <wps:bodyPr rot="0" vert="horz" wrap="square" lIns="91440" tIns="45720" rIns="91440" bIns="45720" anchor="ctr" anchorCtr="0" upright="1">
                              <a:noAutofit/>
                            </wps:bodyPr>
                          </wps:wsp>
                          <wps:wsp>
                            <wps:cNvPr id="1876264318" name="Flowchart: Connector 4984"/>
                            <wps:cNvSpPr>
                              <a:spLocks noChangeArrowheads="1"/>
                            </wps:cNvSpPr>
                            <wps:spPr bwMode="auto">
                              <a:xfrm>
                                <a:off x="9860" y="356"/>
                                <a:ext cx="2896" cy="2880"/>
                              </a:xfrm>
                              <a:prstGeom prst="flowChartConnector">
                                <a:avLst/>
                              </a:prstGeom>
                              <a:solidFill>
                                <a:srgbClr val="FF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g:grpSp>
                        <wps:wsp>
                          <wps:cNvPr id="1821796783" name="Text Box 2"/>
                          <wps:cNvSpPr txBox="1">
                            <a:spLocks noChangeArrowheads="1"/>
                          </wps:cNvSpPr>
                          <wps:spPr bwMode="auto">
                            <a:xfrm>
                              <a:off x="9058" y="-285"/>
                              <a:ext cx="4508" cy="38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E53B3F" w14:textId="2EC6C2BC" w:rsidR="00EC4BD7" w:rsidRPr="001A7D42" w:rsidRDefault="0041400C" w:rsidP="00EC4BD7">
                                <w:pPr>
                                  <w:jc w:val="center"/>
                                  <w:rPr>
                                    <w:rFonts w:ascii="UTM Avo" w:hAnsi="UTM Avo"/>
                                    <w:b/>
                                    <w:bCs/>
                                    <w:color w:val="FFFFFF"/>
                                  </w:rPr>
                                </w:pPr>
                                <w:r>
                                  <w:rPr>
                                    <w:rFonts w:ascii="UTM Avo" w:hAnsi="UTM Avo"/>
                                    <w:b/>
                                    <w:bCs/>
                                    <w:color w:val="FFFFFF"/>
                                  </w:rPr>
                                  <w:t>11</w:t>
                                </w:r>
                              </w:p>
                            </w:txbxContent>
                          </wps:txbx>
                          <wps:bodyPr rot="0" vert="horz" wrap="square" lIns="91440" tIns="45720" rIns="91440" bIns="45720" anchor="t" anchorCtr="0" upright="1">
                            <a:noAutofit/>
                          </wps:bodyPr>
                        </wps:wsp>
                      </wpg:grpSp>
                      <wps:wsp>
                        <wps:cNvPr id="1412171441" name="Text Box 2"/>
                        <wps:cNvSpPr txBox="1">
                          <a:spLocks noChangeArrowheads="1"/>
                        </wps:cNvSpPr>
                        <wps:spPr bwMode="auto">
                          <a:xfrm>
                            <a:off x="15214" y="95"/>
                            <a:ext cx="41617" cy="3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1EC32B" w14:textId="77777777" w:rsidR="00EC4BD7" w:rsidRDefault="00EC4BD7" w:rsidP="00EC4BD7">
                              <w:pPr>
                                <w:jc w:val="center"/>
                                <w:rPr>
                                  <w:rFonts w:ascii="UTM Avo" w:hAnsi="UTM Avo"/>
                                  <w:b/>
                                  <w:bCs/>
                                  <w:color w:val="auto"/>
                                </w:rPr>
                              </w:pPr>
                              <w:r>
                                <w:rPr>
                                  <w:rFonts w:ascii="UTM Avo" w:hAnsi="UTM Avo"/>
                                  <w:b/>
                                  <w:bCs/>
                                  <w:color w:val="auto"/>
                                </w:rPr>
                                <w:t>SÓNG ĐIỆN TỪ</w:t>
                              </w:r>
                            </w:p>
                          </w:txbxContent>
                        </wps:txbx>
                        <wps:bodyPr rot="0" vert="horz" wrap="square" lIns="91440" tIns="45720" rIns="91440" bIns="45720" anchor="t" anchorCtr="0" upright="1">
                          <a:noAutofit/>
                        </wps:bodyPr>
                      </wps:wsp>
                    </wpg:wgp>
                  </a:graphicData>
                </a:graphic>
              </wp:inline>
            </w:drawing>
          </mc:Choice>
          <mc:Fallback>
            <w:pict>
              <v:group w14:anchorId="2578D702" id="Group 13" o:spid="_x0000_s1324" alt="n404 fb Linh Linh" style="width:477.75pt;height:34.65pt;mso-position-horizontal-relative:char;mso-position-vertical-relative:line" coordorigin=",-285" coordsize="60676,44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">
                <v:group id="Group 18" o:spid="_x0000_s1325" style="position:absolute;top:-285;width:60676;height:4417" coordorigin=",-285" coordsize="60676,4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">
                  <v:group id="Group 2" o:spid="_x0000_s1326" style="position:absolute;width:60676;height:4133" coordsize="60676,4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">
                    <v:roundrect id="Rectangle: Rounded Corners 4981" o:spid="_x0000_s1327" style="position:absolute;top:95;width:60676;height:403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" fillcolor="#e0fbfc" strokecolor="#98c1d9" strokeweight="1pt">
                      <v:stroke joinstyle="miter"/>
                    </v:roundrect>
                    <v:shape id="Text Box 2" o:spid="_x0000_s1328" type="#_x0000_t202" style="position:absolute;left:190;width:10142;height:3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" filled="f" stroked="f">
                      <v:textbox>
                        <w:txbxContent>
                          <w:p w14:paraId="70EA3AF8" w14:textId="77777777" w:rsidR="00EC4BD7" w:rsidRDefault="00EC4BD7" w:rsidP="00EC4BD7">
                            <w:pPr>
                              <w:rPr>
                                <w:rFonts w:ascii="UTM Avo" w:hAnsi="UTM Avo"/>
                                <w:b/>
                                <w:bCs/>
                                <w:color w:val="293241"/>
                              </w:rPr>
                            </w:pPr>
                            <w:r>
                              <w:rPr>
                                <w:rFonts w:ascii="UTM Avo" w:hAnsi="UTM Avo"/>
                                <w:b/>
                                <w:bCs/>
                                <w:color w:val="293241"/>
                              </w:rPr>
                              <w:t xml:space="preserve">Chủ đề </w:t>
                            </w:r>
                          </w:p>
                        </w:txbxContent>
                      </v:textbox>
                    </v:shape>
                    <v:shape id="Flowchart: Off-page Connector 4983" o:spid="_x0000_s1329" type="#_x0000_t177" style="position:absolute;left:9254;top:95;width:3960;height:4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" fillcolor="#3d5a80" strokecolor="#98c1d9" strokeweight="1pt"/>
                    <v:shape id="Flowchart: Connector 4984" o:spid="_x0000_s1330" type="#_x0000_t120" style="position:absolute;left:9860;top:356;width:2896;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" fillcolor="#f60" stroked="f"/>
                  </v:group>
                  <v:shape id="Text Box 2" o:spid="_x0000_s1331" type="#_x0000_t202" style="position:absolute;left:9058;top:-285;width:4508;height:38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" filled="f" stroked="f">
                    <v:textbox>
                      <w:txbxContent>
                        <w:p w14:paraId="64E53B3F" w14:textId="2EC6C2BC" w:rsidR="00EC4BD7" w:rsidRPr="001A7D42" w:rsidRDefault="0041400C" w:rsidP="00EC4BD7">
                          <w:pPr>
                            <w:jc w:val="center"/>
                            <w:rPr>
                              <w:rFonts w:ascii="UTM Avo" w:hAnsi="UTM Avo"/>
                              <w:b/>
                              <w:bCs/>
                              <w:color w:val="FFFFFF"/>
                            </w:rPr>
                          </w:pPr>
                          <w:r>
                            <w:rPr>
                              <w:rFonts w:ascii="UTM Avo" w:hAnsi="UTM Avo"/>
                              <w:b/>
                              <w:bCs/>
                              <w:color w:val="FFFFFF"/>
                            </w:rPr>
                            <w:t>11</w:t>
                          </w:r>
                        </w:p>
                      </w:txbxContent>
                    </v:textbox>
                  </v:shape>
                </v:group>
                <v:shape id="Text Box 2" o:spid="_x0000_s1332" type="#_x0000_t202" style="position:absolute;left:15214;top:95;width:41617;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" filled="f" stroked="f">
                  <v:textbox>
                    <w:txbxContent>
                      <w:p w14:paraId="491EC32B" w14:textId="77777777" w:rsidR="00EC4BD7" w:rsidRDefault="00EC4BD7" w:rsidP="00EC4BD7">
                        <w:pPr>
                          <w:jc w:val="center"/>
                          <w:rPr>
                            <w:rFonts w:ascii="UTM Avo" w:hAnsi="UTM Avo"/>
                            <w:b/>
                            <w:bCs/>
                            <w:color w:val="auto"/>
                          </w:rPr>
                        </w:pPr>
                        <w:r>
                          <w:rPr>
                            <w:rFonts w:ascii="UTM Avo" w:hAnsi="UTM Avo"/>
                            <w:b/>
                            <w:bCs/>
                            <w:color w:val="auto"/>
                          </w:rPr>
                          <w:t>SÓNG ĐIỆN TỪ</w:t>
                        </w:r>
                      </w:p>
                    </w:txbxContent>
                  </v:textbox>
                </v:shape>
                <w10:anchorlock/>
              </v:group>
            </w:pict>
          </mc:Fallback>
        </mc:AlternateContent>
      </w:r>
    </w:p>
    <w:p w14:paraId="0C41B4D9" w14:textId="77777777" w:rsidR="00EC4BD7" w:rsidRPr="0047131D" w:rsidRDefault="00EC4BD7" w:rsidP="00EC4BD7">
      <w:pPr>
        <w:tabs>
          <w:tab w:val="left" w:pos="900"/>
          <w:tab w:val="left" w:pos="1080"/>
        </w:tabs>
        <w:spacing w:line="276" w:lineRule="auto"/>
        <w:rPr>
          <w:color w:val="auto"/>
          <w:sz w:val="24"/>
          <w:szCs w:val="24"/>
        </w:rPr>
      </w:pPr>
      <w:r w:rsidRPr="0047131D">
        <w:rPr>
          <w:noProof/>
          <w:sz w:val="24"/>
          <w:szCs w:val="24"/>
        </w:rPr>
        <mc:AlternateContent>
          <mc:Choice Requires="wpg">
            <w:drawing>
              <wp:inline distT="0" distB="0" distL="0" distR="0" wp14:anchorId="69D95B02" wp14:editId="52853EB5">
                <wp:extent cx="2410460" cy="330200"/>
                <wp:effectExtent l="0" t="9525" r="8890" b="3175"/>
                <wp:docPr id="396824908" name="Group 34" descr="n404 fb Linh Linh"/>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10460" cy="330200"/>
                          <a:chOff x="0" y="0"/>
                          <a:chExt cx="24114" cy="3320"/>
                        </a:xfrm>
                      </wpg:grpSpPr>
                      <wpg:grpSp>
                        <wpg:cNvPr id="1787423748" name="Group 35"/>
                        <wpg:cNvGrpSpPr>
                          <a:grpSpLocks/>
                        </wpg:cNvGrpSpPr>
                        <wpg:grpSpPr bwMode="auto">
                          <a:xfrm>
                            <a:off x="0" y="0"/>
                            <a:ext cx="24114" cy="3320"/>
                            <a:chOff x="0" y="0"/>
                            <a:chExt cx="24114" cy="3320"/>
                          </a:xfrm>
                        </wpg:grpSpPr>
                        <wpg:grpSp>
                          <wpg:cNvPr id="846841761" name="Group 36"/>
                          <wpg:cNvGrpSpPr>
                            <a:grpSpLocks/>
                          </wpg:cNvGrpSpPr>
                          <wpg:grpSpPr bwMode="auto">
                            <a:xfrm>
                              <a:off x="0" y="0"/>
                              <a:ext cx="24114" cy="3256"/>
                              <a:chOff x="0" y="0"/>
                              <a:chExt cx="23290" cy="3258"/>
                            </a:xfrm>
                          </wpg:grpSpPr>
                          <wps:wsp>
                            <wps:cNvPr id="1797329784" name="Flowchart: Alternate Process 37"/>
                            <wps:cNvSpPr>
                              <a:spLocks noChangeArrowheads="1"/>
                            </wps:cNvSpPr>
                            <wps:spPr bwMode="auto">
                              <a:xfrm>
                                <a:off x="1026" y="0"/>
                                <a:ext cx="22264" cy="3227"/>
                              </a:xfrm>
                              <a:prstGeom prst="flowChartAlternateProcess">
                                <a:avLst/>
                              </a:prstGeom>
                              <a:solidFill>
                                <a:srgbClr val="3D5A80">
                                  <a:alpha val="79999"/>
                                </a:srgb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498149089" name="Hexagon 38"/>
                            <wps:cNvSpPr>
                              <a:spLocks noChangeArrowheads="1"/>
                            </wps:cNvSpPr>
                            <wps:spPr bwMode="auto">
                              <a:xfrm>
                                <a:off x="391" y="0"/>
                                <a:ext cx="3825" cy="3258"/>
                              </a:xfrm>
                              <a:prstGeom prst="hexagon">
                                <a:avLst>
                                  <a:gd name="adj" fmla="val 25003"/>
                                  <a:gd name="vf" fmla="val 115470"/>
                                </a:avLst>
                              </a:prstGeom>
                              <a:solidFill>
                                <a:srgbClr val="FF660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400472812" name="Hexagon 39"/>
                            <wps:cNvSpPr>
                              <a:spLocks noChangeArrowheads="1"/>
                            </wps:cNvSpPr>
                            <wps:spPr bwMode="auto">
                              <a:xfrm>
                                <a:off x="0" y="0"/>
                                <a:ext cx="3825" cy="3252"/>
                              </a:xfrm>
                              <a:prstGeom prst="hexagon">
                                <a:avLst>
                                  <a:gd name="adj" fmla="val 25000"/>
                                  <a:gd name="vf" fmla="val 115470"/>
                                </a:avLst>
                              </a:prstGeom>
                              <a:solidFill>
                                <a:srgbClr val="293241"/>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s:wsp>
                          <wps:cNvPr id="323414976" name="WordArt 192"/>
                          <wps:cNvSpPr txBox="1">
                            <a:spLocks noChangeArrowheads="1" noChangeShapeType="1"/>
                          </wps:cNvSpPr>
                          <wps:spPr bwMode="auto">
                            <a:xfrm>
                              <a:off x="4226" y="62"/>
                              <a:ext cx="19693" cy="3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C3215F3" w14:textId="77777777" w:rsidR="00EC4BD7" w:rsidRDefault="00EC4BD7" w:rsidP="00EC4BD7">
                                <w:pPr>
                                  <w:pStyle w:val="NormalWeb"/>
                                  <w:ind w:firstLine="0"/>
                                  <w:rPr>
                                    <w:b/>
                                    <w:color w:val="FFFFFF"/>
                                    <w:sz w:val="32"/>
                                    <w:szCs w:val="32"/>
                                  </w:rPr>
                                </w:pPr>
                                <w:r>
                                  <w:rPr>
                                    <w:b/>
                                    <w:bCs/>
                                    <w:color w:val="FFFFFF"/>
                                    <w:sz w:val="32"/>
                                    <w:szCs w:val="32"/>
                                  </w:rPr>
                                  <w:t>Tóm tắt lí thuyết</w:t>
                                </w:r>
                              </w:p>
                            </w:txbxContent>
                          </wps:txbx>
                          <wps:bodyPr rot="0" vert="horz" wrap="square" lIns="91440" tIns="45720" rIns="91440" bIns="45720" anchor="t" anchorCtr="0" upright="1">
                            <a:noAutofit/>
                          </wps:bodyPr>
                        </wps:wsp>
                      </wpg:grpSp>
                      <wps:wsp>
                        <wps:cNvPr id="1458838785" name="WordArt 192"/>
                        <wps:cNvSpPr txBox="1">
                          <a:spLocks noChangeArrowheads="1" noChangeShapeType="1"/>
                        </wps:cNvSpPr>
                        <wps:spPr bwMode="auto">
                          <a:xfrm>
                            <a:off x="634" y="123"/>
                            <a:ext cx="2521" cy="2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880D022" w14:textId="77777777" w:rsidR="00EC4BD7" w:rsidRDefault="00EC4BD7" w:rsidP="00EC4BD7">
                              <w:pPr>
                                <w:pStyle w:val="NormalWeb"/>
                                <w:ind w:firstLine="0"/>
                                <w:jc w:val="center"/>
                                <w:rPr>
                                  <w:b/>
                                  <w:bCs/>
                                  <w:color w:val="FFFFFF"/>
                                  <w:sz w:val="32"/>
                                  <w:szCs w:val="32"/>
                                </w:rPr>
                              </w:pPr>
                              <w:r>
                                <w:rPr>
                                  <w:b/>
                                  <w:bCs/>
                                  <w:color w:val="FFFFFF"/>
                                  <w:sz w:val="32"/>
                                  <w:szCs w:val="32"/>
                                </w:rPr>
                                <w:t>I</w:t>
                              </w:r>
                            </w:p>
                          </w:txbxContent>
                        </wps:txbx>
                        <wps:bodyPr rot="0" vert="horz" wrap="square" lIns="91440" tIns="45720" rIns="91440" bIns="45720" anchor="t" anchorCtr="0" upright="1">
                          <a:noAutofit/>
                        </wps:bodyPr>
                      </wps:wsp>
                    </wpg:wgp>
                  </a:graphicData>
                </a:graphic>
              </wp:inline>
            </w:drawing>
          </mc:Choice>
          <mc:Fallback>
            <w:pict>
              <v:group w14:anchorId="69D95B02" id="_x0000_s1333" alt="n404 fb Linh Linh" style="width:189.8pt;height:26pt;mso-position-horizontal-relative:char;mso-position-vertical-relative:line" coordsize="24114,3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">
                <v:group id="Group 35" o:spid="_x0000_s1334" style="position:absolute;width:24114;height:3320" coordsize="24114,3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">
                  <v:group id="Group 36" o:spid="_x0000_s1335" style="position:absolute;width:24114;height:3256" coordsize="23290,3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">
                    <v:shape id="Flowchart: Alternate Process 37" o:spid="_x0000_s1336" type="#_x0000_t176" style="position:absolute;left:1026;width:22264;height:3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" fillcolor="#3d5a80" stroked="f" strokeweight="1pt">
                      <v:fill opacity="52428f"/>
                    </v:shape>
                    <v:shape id="Hexagon 38" o:spid="_x0000_s1337" type="#_x0000_t9" style="position:absolute;left:391;width:3825;height:32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" adj="4600" fillcolor="#f60" stroked="f" strokeweight="1pt"/>
                    <v:shape id="Hexagon 39" o:spid="_x0000_s1338" type="#_x0000_t9" style="position:absolute;width:3825;height:32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" adj="4591" fillcolor="#293241" stroked="f" strokeweight="1pt"/>
                  </v:group>
                  <v:shape id="WordArt 192" o:spid="_x0000_s1339" type="#_x0000_t202" style="position:absolute;left:4226;top:62;width:19693;height:3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" filled="f" stroked="f">
                    <v:stroke joinstyle="round"/>
                    <o:lock v:ext="edit" shapetype="t"/>
                    <v:textbox>
                      <w:txbxContent>
                        <w:p w14:paraId="3C3215F3" w14:textId="77777777" w:rsidR="00EC4BD7" w:rsidRDefault="00EC4BD7" w:rsidP="00EC4BD7">
                          <w:pPr>
                            <w:pStyle w:val="NormalWeb"/>
                            <w:ind w:firstLine="0"/>
                            <w:rPr>
                              <w:b/>
                              <w:color w:val="FFFFFF"/>
                              <w:sz w:val="32"/>
                              <w:szCs w:val="32"/>
                            </w:rPr>
                          </w:pPr>
                          <w:r>
                            <w:rPr>
                              <w:b/>
                              <w:bCs/>
                              <w:color w:val="FFFFFF"/>
                              <w:sz w:val="32"/>
                              <w:szCs w:val="32"/>
                            </w:rPr>
                            <w:t>Tóm tắt lí thuyết</w:t>
                          </w:r>
                        </w:p>
                      </w:txbxContent>
                    </v:textbox>
                  </v:shape>
                </v:group>
                <v:shape id="WordArt 192" o:spid="_x0000_s1340" type="#_x0000_t202" style="position:absolute;left:634;top:123;width:2521;height:2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" filled="f" stroked="f">
                  <v:stroke joinstyle="round"/>
                  <o:lock v:ext="edit" shapetype="t"/>
                  <v:textbox>
                    <w:txbxContent>
                      <w:p w14:paraId="6880D022" w14:textId="77777777" w:rsidR="00EC4BD7" w:rsidRDefault="00EC4BD7" w:rsidP="00EC4BD7">
                        <w:pPr>
                          <w:pStyle w:val="NormalWeb"/>
                          <w:ind w:firstLine="0"/>
                          <w:jc w:val="center"/>
                          <w:rPr>
                            <w:b/>
                            <w:bCs/>
                            <w:color w:val="FFFFFF"/>
                            <w:sz w:val="32"/>
                            <w:szCs w:val="32"/>
                          </w:rPr>
                        </w:pPr>
                        <w:r>
                          <w:rPr>
                            <w:b/>
                            <w:bCs/>
                            <w:color w:val="FFFFFF"/>
                            <w:sz w:val="32"/>
                            <w:szCs w:val="32"/>
                          </w:rPr>
                          <w:t>I</w:t>
                        </w:r>
                      </w:p>
                    </w:txbxContent>
                  </v:textbox>
                </v:shape>
                <w10:anchorlock/>
              </v:group>
            </w:pict>
          </mc:Fallback>
        </mc:AlternateContent>
      </w:r>
    </w:p>
    <w:p w14:paraId="4FC3A90C" w14:textId="77777777" w:rsidR="00EC4BD7" w:rsidRPr="0047131D" w:rsidRDefault="00EC4BD7" w:rsidP="00EC4BD7">
      <w:pPr>
        <w:tabs>
          <w:tab w:val="left" w:pos="900"/>
          <w:tab w:val="left" w:pos="1080"/>
        </w:tabs>
        <w:spacing w:line="276" w:lineRule="auto"/>
        <w:rPr>
          <w:color w:val="auto"/>
          <w:sz w:val="24"/>
          <w:szCs w:val="24"/>
        </w:rPr>
      </w:pPr>
      <w:r w:rsidRPr="0047131D">
        <w:rPr>
          <w:noProof/>
          <w:sz w:val="24"/>
          <w:szCs w:val="24"/>
        </w:rPr>
        <mc:AlternateContent>
          <mc:Choice Requires="wpg">
            <w:drawing>
              <wp:inline distT="0" distB="0" distL="0" distR="0" wp14:anchorId="5CC37D92" wp14:editId="52B51F62">
                <wp:extent cx="3886835" cy="323850"/>
                <wp:effectExtent l="9525" t="9525" r="8890" b="0"/>
                <wp:docPr id="1495844049" name="Group 42" descr="n404 fb Linh Linh"/>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86835" cy="323850"/>
                          <a:chOff x="95" y="-1"/>
                          <a:chExt cx="38878" cy="3265"/>
                        </a:xfrm>
                      </wpg:grpSpPr>
                      <wpg:grpSp>
                        <wpg:cNvPr id="1905564403" name="Group 44"/>
                        <wpg:cNvGrpSpPr>
                          <a:grpSpLocks/>
                        </wpg:cNvGrpSpPr>
                        <wpg:grpSpPr bwMode="auto">
                          <a:xfrm>
                            <a:off x="95" y="-1"/>
                            <a:ext cx="38878" cy="3265"/>
                            <a:chOff x="95" y="-1"/>
                            <a:chExt cx="38877" cy="3265"/>
                          </a:xfrm>
                        </wpg:grpSpPr>
                        <wpg:grpSp>
                          <wpg:cNvPr id="819800499" name="Group 45"/>
                          <wpg:cNvGrpSpPr>
                            <a:grpSpLocks/>
                          </wpg:cNvGrpSpPr>
                          <wpg:grpSpPr bwMode="auto">
                            <a:xfrm>
                              <a:off x="95" y="0"/>
                              <a:ext cx="38877" cy="3225"/>
                              <a:chOff x="92" y="0"/>
                              <a:chExt cx="37548" cy="3227"/>
                            </a:xfrm>
                          </wpg:grpSpPr>
                          <wps:wsp>
                            <wps:cNvPr id="1704735640" name="Flowchart: Alternate Process 46"/>
                            <wps:cNvSpPr>
                              <a:spLocks noChangeArrowheads="1"/>
                            </wps:cNvSpPr>
                            <wps:spPr bwMode="auto">
                              <a:xfrm>
                                <a:off x="1026" y="0"/>
                                <a:ext cx="36614" cy="3227"/>
                              </a:xfrm>
                              <a:prstGeom prst="flowChartAlternateProcess">
                                <a:avLst/>
                              </a:prstGeom>
                              <a:solidFill>
                                <a:srgbClr val="98C1D9">
                                  <a:alpha val="79999"/>
                                </a:srgb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740490685" name="Hexagon 47"/>
                            <wps:cNvSpPr>
                              <a:spLocks noChangeArrowheads="1"/>
                            </wps:cNvSpPr>
                            <wps:spPr bwMode="auto">
                              <a:xfrm>
                                <a:off x="391" y="0"/>
                                <a:ext cx="4058" cy="3225"/>
                              </a:xfrm>
                              <a:prstGeom prst="hexagon">
                                <a:avLst>
                                  <a:gd name="adj" fmla="val 25003"/>
                                  <a:gd name="vf" fmla="val 115470"/>
                                </a:avLst>
                              </a:prstGeom>
                              <a:solidFill>
                                <a:srgbClr val="FF660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796533248" name="Hexagon 48"/>
                            <wps:cNvSpPr>
                              <a:spLocks noChangeArrowheads="1"/>
                            </wps:cNvSpPr>
                            <wps:spPr bwMode="auto">
                              <a:xfrm>
                                <a:off x="92" y="0"/>
                                <a:ext cx="4058" cy="3225"/>
                              </a:xfrm>
                              <a:prstGeom prst="hexagon">
                                <a:avLst>
                                  <a:gd name="adj" fmla="val 25003"/>
                                  <a:gd name="vf" fmla="val 115470"/>
                                </a:avLst>
                              </a:prstGeom>
                              <a:solidFill>
                                <a:srgbClr val="3D5A8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s:wsp>
                          <wps:cNvPr id="1888980890" name="WordArt 192"/>
                          <wps:cNvSpPr txBox="1">
                            <a:spLocks noChangeArrowheads="1" noChangeShapeType="1"/>
                          </wps:cNvSpPr>
                          <wps:spPr bwMode="auto">
                            <a:xfrm>
                              <a:off x="4857" y="-1"/>
                              <a:ext cx="14540" cy="3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0BDA5C8" w14:textId="77777777" w:rsidR="00EC4BD7" w:rsidRDefault="00EC4BD7" w:rsidP="00EC4BD7">
                                <w:pPr>
                                  <w:pStyle w:val="NormalWeb"/>
                                  <w:spacing w:line="240" w:lineRule="auto"/>
                                  <w:ind w:firstLine="0"/>
                                  <w:rPr>
                                    <w:b/>
                                    <w:color w:val="FFFFFF"/>
                                    <w:sz w:val="32"/>
                                    <w:szCs w:val="32"/>
                                  </w:rPr>
                                </w:pPr>
                                <w:r>
                                  <w:rPr>
                                    <w:b/>
                                    <w:bCs/>
                                    <w:color w:val="FFFFFF"/>
                                    <w:sz w:val="32"/>
                                    <w:szCs w:val="32"/>
                                  </w:rPr>
                                  <w:t>Sóng điện từ</w:t>
                                </w:r>
                              </w:p>
                            </w:txbxContent>
                          </wps:txbx>
                          <wps:bodyPr rot="0" vert="horz" wrap="square" lIns="91440" tIns="45720" rIns="91440" bIns="45720" anchor="t" anchorCtr="0" upright="1">
                            <a:noAutofit/>
                          </wps:bodyPr>
                        </wps:wsp>
                      </wpg:grpSp>
                      <wps:wsp>
                        <wps:cNvPr id="671807440" name="WordArt 192"/>
                        <wps:cNvSpPr txBox="1">
                          <a:spLocks noChangeArrowheads="1" noChangeShapeType="1"/>
                        </wps:cNvSpPr>
                        <wps:spPr bwMode="auto">
                          <a:xfrm>
                            <a:off x="729" y="0"/>
                            <a:ext cx="2966" cy="3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68DC60A" w14:textId="77777777" w:rsidR="00EC4BD7" w:rsidRDefault="00EC4BD7" w:rsidP="00EC4BD7">
                              <w:pPr>
                                <w:pStyle w:val="NormalWeb"/>
                                <w:ind w:firstLine="0"/>
                                <w:rPr>
                                  <w:b/>
                                  <w:bCs/>
                                  <w:color w:val="FFFFFF"/>
                                  <w:sz w:val="32"/>
                                  <w:szCs w:val="32"/>
                                </w:rPr>
                              </w:pPr>
                              <w:r>
                                <w:rPr>
                                  <w:rFonts w:ascii="Font Awesome 5 Free Solid" w:hAnsi="Font Awesome 5 Free Solid"/>
                                  <w:b/>
                                  <w:bCs/>
                                  <w:color w:val="FFFFFF"/>
                                  <w:sz w:val="32"/>
                                  <w:szCs w:val="32"/>
                                </w:rPr>
                                <w:t>1</w:t>
                              </w:r>
                            </w:p>
                          </w:txbxContent>
                        </wps:txbx>
                        <wps:bodyPr rot="0" vert="horz" wrap="square" lIns="91440" tIns="45720" rIns="91440" bIns="45720" anchor="t" anchorCtr="0" upright="1">
                          <a:noAutofit/>
                        </wps:bodyPr>
                      </wps:wsp>
                    </wpg:wgp>
                  </a:graphicData>
                </a:graphic>
              </wp:inline>
            </w:drawing>
          </mc:Choice>
          <mc:Fallback>
            <w:pict>
              <v:group w14:anchorId="5CC37D92" id="_x0000_s1341" alt="n404 fb Linh Linh" style="width:306.05pt;height:25.5pt;mso-position-horizontal-relative:char;mso-position-vertical-relative:line" coordorigin="95,-1" coordsize="38878,32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">
                <v:group id="Group 44" o:spid="_x0000_s1342" style="position:absolute;left:95;top:-1;width:38878;height:3265" coordorigin="95,-1" coordsize="38877,3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">
                  <v:group id="Group 45" o:spid="_x0000_s1343" style="position:absolute;left:95;width:38877;height:3225" coordorigin="92" coordsize="37548,3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">
                    <v:shape id="Flowchart: Alternate Process 46" o:spid="_x0000_s1344" type="#_x0000_t176" style="position:absolute;left:1026;width:36614;height:3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" fillcolor="#98c1d9" stroked="f" strokeweight="1pt">
                      <v:fill opacity="52428f"/>
                    </v:shape>
                    <v:shape id="Hexagon 47" o:spid="_x0000_s1345" type="#_x0000_t9" style="position:absolute;left:391;width:4058;height:3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" adj="4292" fillcolor="#f60" stroked="f" strokeweight="1pt"/>
                    <v:shape id="Hexagon 48" o:spid="_x0000_s1346" type="#_x0000_t9" style="position:absolute;left:92;width:4058;height:3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" adj="4292" fillcolor="#3d5a80" stroked="f" strokeweight="1pt"/>
                  </v:group>
                  <v:shape id="WordArt 192" o:spid="_x0000_s1347" type="#_x0000_t202" style="position:absolute;left:4857;top:-1;width:14540;height:3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" filled="f" stroked="f">
                    <v:stroke joinstyle="round"/>
                    <o:lock v:ext="edit" shapetype="t"/>
                    <v:textbox>
                      <w:txbxContent>
                        <w:p w14:paraId="30BDA5C8" w14:textId="77777777" w:rsidR="00EC4BD7" w:rsidRDefault="00EC4BD7" w:rsidP="00EC4BD7">
                          <w:pPr>
                            <w:pStyle w:val="NormalWeb"/>
                            <w:spacing w:line="240" w:lineRule="auto"/>
                            <w:ind w:firstLine="0"/>
                            <w:rPr>
                              <w:b/>
                              <w:color w:val="FFFFFF"/>
                              <w:sz w:val="32"/>
                              <w:szCs w:val="32"/>
                            </w:rPr>
                          </w:pPr>
                          <w:r>
                            <w:rPr>
                              <w:b/>
                              <w:bCs/>
                              <w:color w:val="FFFFFF"/>
                              <w:sz w:val="32"/>
                              <w:szCs w:val="32"/>
                            </w:rPr>
                            <w:t>Sóng điện từ</w:t>
                          </w:r>
                        </w:p>
                      </w:txbxContent>
                    </v:textbox>
                  </v:shape>
                </v:group>
                <v:shape id="WordArt 192" o:spid="_x0000_s1348" type="#_x0000_t202" style="position:absolute;left:729;width:2966;height:3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" filled="f" stroked="f">
                  <v:stroke joinstyle="round"/>
                  <o:lock v:ext="edit" shapetype="t"/>
                  <v:textbox>
                    <w:txbxContent>
                      <w:p w14:paraId="768DC60A" w14:textId="77777777" w:rsidR="00EC4BD7" w:rsidRDefault="00EC4BD7" w:rsidP="00EC4BD7">
                        <w:pPr>
                          <w:pStyle w:val="NormalWeb"/>
                          <w:ind w:firstLine="0"/>
                          <w:rPr>
                            <w:b/>
                            <w:bCs/>
                            <w:color w:val="FFFFFF"/>
                            <w:sz w:val="32"/>
                            <w:szCs w:val="32"/>
                          </w:rPr>
                        </w:pPr>
                        <w:r>
                          <w:rPr>
                            <w:rFonts w:ascii="Font Awesome 5 Free Solid" w:hAnsi="Font Awesome 5 Free Solid"/>
                            <w:b/>
                            <w:bCs/>
                            <w:color w:val="FFFFFF"/>
                            <w:sz w:val="32"/>
                            <w:szCs w:val="32"/>
                          </w:rPr>
                          <w:t>1</w:t>
                        </w:r>
                      </w:p>
                    </w:txbxContent>
                  </v:textbox>
                </v:shape>
                <w10:anchorlock/>
              </v:group>
            </w:pict>
          </mc:Fallback>
        </mc:AlternateContent>
      </w:r>
    </w:p>
    <w:tbl>
      <w:tblPr>
        <w:tblStyle w:val="TableGrid"/>
        <w:tblW w:w="102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n404 fb Linh Linh"/>
        <w:tblDescription w:val="n404 fb Linh Linh"/>
      </w:tblPr>
      <w:tblGrid>
        <w:gridCol w:w="6930"/>
        <w:gridCol w:w="3279"/>
      </w:tblGrid>
      <w:tr w:rsidR="00EC4BD7" w:rsidRPr="0047131D" w14:paraId="576A7F93" w14:textId="77777777" w:rsidTr="00F26E44">
        <w:trPr>
          <w:trHeight w:val="2452"/>
        </w:trPr>
        <w:tc>
          <w:tcPr>
            <w:tcW w:w="6930" w:type="dxa"/>
            <w:hideMark/>
          </w:tcPr>
          <w:p w14:paraId="2038FE63" w14:textId="77777777" w:rsidR="00EC4BD7" w:rsidRPr="0047131D" w:rsidRDefault="00EC4BD7" w:rsidP="00F02774">
            <w:pPr>
              <w:tabs>
                <w:tab w:val="left" w:pos="900"/>
                <w:tab w:val="left" w:pos="1080"/>
              </w:tabs>
              <w:spacing w:line="276" w:lineRule="auto"/>
              <w:jc w:val="both"/>
              <w:rPr>
                <w:rFonts w:eastAsia="Calibri"/>
                <w:color w:val="auto"/>
                <w:sz w:val="24"/>
                <w:szCs w:val="24"/>
              </w:rPr>
            </w:pPr>
            <w:r w:rsidRPr="0047131D">
              <w:rPr>
                <w:rFonts w:eastAsia="Calibri"/>
                <w:color w:val="auto"/>
                <w:sz w:val="24"/>
                <w:szCs w:val="24"/>
              </w:rPr>
              <w:t xml:space="preserve">- </w:t>
            </w:r>
            <w:bookmarkStart w:id="2" w:name="_Hlk137553707"/>
            <w:proofErr w:type="spellStart"/>
            <w:r w:rsidRPr="0047131D">
              <w:rPr>
                <w:rFonts w:eastAsia="Calibri"/>
                <w:color w:val="auto"/>
                <w:sz w:val="24"/>
                <w:szCs w:val="24"/>
              </w:rPr>
              <w:t>Sóng</w:t>
            </w:r>
            <w:proofErr w:type="spellEnd"/>
            <w:r w:rsidRPr="0047131D">
              <w:rPr>
                <w:rFonts w:eastAsia="Calibri"/>
                <w:color w:val="auto"/>
                <w:sz w:val="24"/>
                <w:szCs w:val="24"/>
              </w:rPr>
              <w:t xml:space="preserve"> </w:t>
            </w:r>
            <w:proofErr w:type="spellStart"/>
            <w:r w:rsidRPr="0047131D">
              <w:rPr>
                <w:rFonts w:eastAsia="Calibri"/>
                <w:color w:val="auto"/>
                <w:sz w:val="24"/>
                <w:szCs w:val="24"/>
              </w:rPr>
              <w:t>điện</w:t>
            </w:r>
            <w:proofErr w:type="spellEnd"/>
            <w:r w:rsidRPr="0047131D">
              <w:rPr>
                <w:rFonts w:eastAsia="Calibri"/>
                <w:color w:val="auto"/>
                <w:sz w:val="24"/>
                <w:szCs w:val="24"/>
              </w:rPr>
              <w:t xml:space="preserve"> </w:t>
            </w:r>
            <w:proofErr w:type="spellStart"/>
            <w:r w:rsidRPr="0047131D">
              <w:rPr>
                <w:rFonts w:eastAsia="Calibri"/>
                <w:color w:val="auto"/>
                <w:sz w:val="24"/>
                <w:szCs w:val="24"/>
              </w:rPr>
              <w:t>từ</w:t>
            </w:r>
            <w:proofErr w:type="spellEnd"/>
            <w:r w:rsidRPr="0047131D">
              <w:rPr>
                <w:rFonts w:eastAsia="Calibri"/>
                <w:color w:val="auto"/>
                <w:sz w:val="24"/>
                <w:szCs w:val="24"/>
              </w:rPr>
              <w:t xml:space="preserve"> </w:t>
            </w:r>
            <w:proofErr w:type="spellStart"/>
            <w:r w:rsidRPr="0047131D">
              <w:rPr>
                <w:rFonts w:eastAsia="Calibri"/>
                <w:color w:val="auto"/>
                <w:sz w:val="24"/>
                <w:szCs w:val="24"/>
              </w:rPr>
              <w:t>là</w:t>
            </w:r>
            <w:proofErr w:type="spellEnd"/>
            <w:r w:rsidRPr="0047131D">
              <w:rPr>
                <w:rFonts w:eastAsia="Calibri"/>
                <w:color w:val="auto"/>
                <w:sz w:val="24"/>
                <w:szCs w:val="24"/>
              </w:rPr>
              <w:t xml:space="preserve"> </w:t>
            </w:r>
            <w:proofErr w:type="spellStart"/>
            <w:r w:rsidRPr="0047131D">
              <w:rPr>
                <w:rFonts w:eastAsia="Calibri"/>
                <w:color w:val="auto"/>
                <w:sz w:val="24"/>
                <w:szCs w:val="24"/>
              </w:rPr>
              <w:t>điện</w:t>
            </w:r>
            <w:proofErr w:type="spellEnd"/>
            <w:r w:rsidRPr="0047131D">
              <w:rPr>
                <w:rFonts w:eastAsia="Calibri"/>
                <w:color w:val="auto"/>
                <w:sz w:val="24"/>
                <w:szCs w:val="24"/>
              </w:rPr>
              <w:t xml:space="preserve"> </w:t>
            </w:r>
            <w:proofErr w:type="spellStart"/>
            <w:r w:rsidRPr="0047131D">
              <w:rPr>
                <w:rFonts w:eastAsia="Calibri"/>
                <w:color w:val="auto"/>
                <w:sz w:val="24"/>
                <w:szCs w:val="24"/>
              </w:rPr>
              <w:t>từ</w:t>
            </w:r>
            <w:proofErr w:type="spellEnd"/>
            <w:r w:rsidRPr="0047131D">
              <w:rPr>
                <w:rFonts w:eastAsia="Calibri"/>
                <w:color w:val="auto"/>
                <w:sz w:val="24"/>
                <w:szCs w:val="24"/>
              </w:rPr>
              <w:t xml:space="preserve"> </w:t>
            </w:r>
            <w:proofErr w:type="spellStart"/>
            <w:r w:rsidRPr="0047131D">
              <w:rPr>
                <w:rFonts w:eastAsia="Calibri"/>
                <w:color w:val="auto"/>
                <w:sz w:val="24"/>
                <w:szCs w:val="24"/>
              </w:rPr>
              <w:t>trường</w:t>
            </w:r>
            <w:proofErr w:type="spellEnd"/>
            <w:r w:rsidRPr="0047131D">
              <w:rPr>
                <w:rFonts w:eastAsia="Calibri"/>
                <w:color w:val="auto"/>
                <w:sz w:val="24"/>
                <w:szCs w:val="24"/>
              </w:rPr>
              <w:t xml:space="preserve"> </w:t>
            </w:r>
            <w:proofErr w:type="spellStart"/>
            <w:r w:rsidRPr="0047131D">
              <w:rPr>
                <w:rFonts w:eastAsia="Calibri"/>
                <w:color w:val="auto"/>
                <w:sz w:val="24"/>
                <w:szCs w:val="24"/>
              </w:rPr>
              <w:t>lan</w:t>
            </w:r>
            <w:proofErr w:type="spellEnd"/>
            <w:r w:rsidRPr="0047131D">
              <w:rPr>
                <w:rFonts w:eastAsia="Calibri"/>
                <w:color w:val="auto"/>
                <w:sz w:val="24"/>
                <w:szCs w:val="24"/>
              </w:rPr>
              <w:t xml:space="preserve"> </w:t>
            </w:r>
            <w:proofErr w:type="spellStart"/>
            <w:r w:rsidRPr="0047131D">
              <w:rPr>
                <w:rFonts w:eastAsia="Calibri"/>
                <w:color w:val="auto"/>
                <w:sz w:val="24"/>
                <w:szCs w:val="24"/>
              </w:rPr>
              <w:t>truyền</w:t>
            </w:r>
            <w:proofErr w:type="spellEnd"/>
            <w:r w:rsidRPr="0047131D">
              <w:rPr>
                <w:rFonts w:eastAsia="Calibri"/>
                <w:color w:val="auto"/>
                <w:sz w:val="24"/>
                <w:szCs w:val="24"/>
              </w:rPr>
              <w:t xml:space="preserve"> </w:t>
            </w:r>
            <w:proofErr w:type="spellStart"/>
            <w:r w:rsidRPr="0047131D">
              <w:rPr>
                <w:rFonts w:eastAsia="Calibri"/>
                <w:color w:val="auto"/>
                <w:sz w:val="24"/>
                <w:szCs w:val="24"/>
              </w:rPr>
              <w:t>trong</w:t>
            </w:r>
            <w:proofErr w:type="spellEnd"/>
            <w:r w:rsidRPr="0047131D">
              <w:rPr>
                <w:rFonts w:eastAsia="Calibri"/>
                <w:color w:val="auto"/>
                <w:sz w:val="24"/>
                <w:szCs w:val="24"/>
              </w:rPr>
              <w:t xml:space="preserve"> </w:t>
            </w:r>
            <w:proofErr w:type="spellStart"/>
            <w:r w:rsidRPr="0047131D">
              <w:rPr>
                <w:rFonts w:eastAsia="Calibri"/>
                <w:color w:val="auto"/>
                <w:sz w:val="24"/>
                <w:szCs w:val="24"/>
              </w:rPr>
              <w:t>không</w:t>
            </w:r>
            <w:proofErr w:type="spellEnd"/>
            <w:r w:rsidRPr="0047131D">
              <w:rPr>
                <w:rFonts w:eastAsia="Calibri"/>
                <w:color w:val="auto"/>
                <w:sz w:val="24"/>
                <w:szCs w:val="24"/>
              </w:rPr>
              <w:t xml:space="preserve"> </w:t>
            </w:r>
            <w:proofErr w:type="spellStart"/>
            <w:r w:rsidRPr="0047131D">
              <w:rPr>
                <w:rFonts w:eastAsia="Calibri"/>
                <w:color w:val="auto"/>
                <w:sz w:val="24"/>
                <w:szCs w:val="24"/>
              </w:rPr>
              <w:t>gian</w:t>
            </w:r>
            <w:proofErr w:type="spellEnd"/>
            <w:r w:rsidRPr="0047131D">
              <w:rPr>
                <w:rFonts w:eastAsia="Calibri"/>
                <w:color w:val="auto"/>
                <w:sz w:val="24"/>
                <w:szCs w:val="24"/>
              </w:rPr>
              <w:t>.</w:t>
            </w:r>
            <w:bookmarkEnd w:id="2"/>
          </w:p>
          <w:p w14:paraId="4583EB50" w14:textId="77777777" w:rsidR="00EC4BD7" w:rsidRPr="0047131D" w:rsidRDefault="00EC4BD7" w:rsidP="00F02774">
            <w:pPr>
              <w:tabs>
                <w:tab w:val="left" w:pos="900"/>
                <w:tab w:val="left" w:pos="1080"/>
              </w:tabs>
              <w:spacing w:line="276" w:lineRule="auto"/>
              <w:jc w:val="both"/>
              <w:rPr>
                <w:rFonts w:eastAsia="Calibri"/>
                <w:color w:val="auto"/>
                <w:sz w:val="24"/>
                <w:szCs w:val="24"/>
              </w:rPr>
            </w:pPr>
            <w:r w:rsidRPr="0047131D">
              <w:rPr>
                <w:rFonts w:eastAsia="Calibri"/>
                <w:color w:val="auto"/>
                <w:sz w:val="24"/>
                <w:szCs w:val="24"/>
              </w:rPr>
              <w:t xml:space="preserve">- </w:t>
            </w:r>
            <w:proofErr w:type="spellStart"/>
            <w:r w:rsidRPr="0047131D">
              <w:rPr>
                <w:rFonts w:eastAsia="Calibri"/>
                <w:color w:val="auto"/>
                <w:sz w:val="24"/>
                <w:szCs w:val="24"/>
              </w:rPr>
              <w:t>Tốc</w:t>
            </w:r>
            <w:proofErr w:type="spellEnd"/>
            <w:r w:rsidRPr="0047131D">
              <w:rPr>
                <w:rFonts w:eastAsia="Calibri"/>
                <w:color w:val="auto"/>
                <w:sz w:val="24"/>
                <w:szCs w:val="24"/>
              </w:rPr>
              <w:t xml:space="preserve"> </w:t>
            </w:r>
            <w:proofErr w:type="spellStart"/>
            <w:r w:rsidRPr="0047131D">
              <w:rPr>
                <w:rFonts w:eastAsia="Calibri"/>
                <w:color w:val="auto"/>
                <w:sz w:val="24"/>
                <w:szCs w:val="24"/>
              </w:rPr>
              <w:t>độ</w:t>
            </w:r>
            <w:proofErr w:type="spellEnd"/>
            <w:r w:rsidRPr="0047131D">
              <w:rPr>
                <w:rFonts w:eastAsia="Calibri"/>
                <w:color w:val="auto"/>
                <w:sz w:val="24"/>
                <w:szCs w:val="24"/>
              </w:rPr>
              <w:t xml:space="preserve"> </w:t>
            </w:r>
            <w:proofErr w:type="spellStart"/>
            <w:r w:rsidRPr="0047131D">
              <w:rPr>
                <w:rFonts w:eastAsia="Calibri"/>
                <w:color w:val="auto"/>
                <w:sz w:val="24"/>
                <w:szCs w:val="24"/>
              </w:rPr>
              <w:t>lan</w:t>
            </w:r>
            <w:proofErr w:type="spellEnd"/>
            <w:r w:rsidRPr="0047131D">
              <w:rPr>
                <w:rFonts w:eastAsia="Calibri"/>
                <w:color w:val="auto"/>
                <w:sz w:val="24"/>
                <w:szCs w:val="24"/>
              </w:rPr>
              <w:t xml:space="preserve"> </w:t>
            </w:r>
            <w:proofErr w:type="spellStart"/>
            <w:r w:rsidRPr="0047131D">
              <w:rPr>
                <w:rFonts w:eastAsia="Calibri"/>
                <w:color w:val="auto"/>
                <w:sz w:val="24"/>
                <w:szCs w:val="24"/>
              </w:rPr>
              <w:t>truyền</w:t>
            </w:r>
            <w:proofErr w:type="spellEnd"/>
            <w:r w:rsidRPr="0047131D">
              <w:rPr>
                <w:rFonts w:eastAsia="Calibri"/>
                <w:color w:val="auto"/>
                <w:sz w:val="24"/>
                <w:szCs w:val="24"/>
              </w:rPr>
              <w:t xml:space="preserve"> </w:t>
            </w:r>
            <w:proofErr w:type="spellStart"/>
            <w:r w:rsidRPr="0047131D">
              <w:rPr>
                <w:rFonts w:eastAsia="Calibri"/>
                <w:color w:val="auto"/>
                <w:sz w:val="24"/>
                <w:szCs w:val="24"/>
              </w:rPr>
              <w:t>của</w:t>
            </w:r>
            <w:proofErr w:type="spellEnd"/>
            <w:r w:rsidRPr="0047131D">
              <w:rPr>
                <w:rFonts w:eastAsia="Calibri"/>
                <w:color w:val="auto"/>
                <w:sz w:val="24"/>
                <w:szCs w:val="24"/>
              </w:rPr>
              <w:t xml:space="preserve"> </w:t>
            </w:r>
            <w:proofErr w:type="spellStart"/>
            <w:r w:rsidRPr="0047131D">
              <w:rPr>
                <w:rFonts w:eastAsia="Calibri"/>
                <w:color w:val="auto"/>
                <w:sz w:val="24"/>
                <w:szCs w:val="24"/>
              </w:rPr>
              <w:t>sóng</w:t>
            </w:r>
            <w:proofErr w:type="spellEnd"/>
            <w:r w:rsidRPr="0047131D">
              <w:rPr>
                <w:rFonts w:eastAsia="Calibri"/>
                <w:color w:val="auto"/>
                <w:sz w:val="24"/>
                <w:szCs w:val="24"/>
              </w:rPr>
              <w:t xml:space="preserve"> </w:t>
            </w:r>
            <w:proofErr w:type="spellStart"/>
            <w:r w:rsidRPr="0047131D">
              <w:rPr>
                <w:rFonts w:eastAsia="Calibri"/>
                <w:color w:val="auto"/>
                <w:sz w:val="24"/>
                <w:szCs w:val="24"/>
              </w:rPr>
              <w:t>điện</w:t>
            </w:r>
            <w:proofErr w:type="spellEnd"/>
            <w:r w:rsidRPr="0047131D">
              <w:rPr>
                <w:rFonts w:eastAsia="Calibri"/>
                <w:color w:val="auto"/>
                <w:sz w:val="24"/>
                <w:szCs w:val="24"/>
              </w:rPr>
              <w:t xml:space="preserve"> </w:t>
            </w:r>
            <w:proofErr w:type="spellStart"/>
            <w:r w:rsidRPr="0047131D">
              <w:rPr>
                <w:rFonts w:eastAsia="Calibri"/>
                <w:color w:val="auto"/>
                <w:sz w:val="24"/>
                <w:szCs w:val="24"/>
              </w:rPr>
              <w:t>từ</w:t>
            </w:r>
            <w:proofErr w:type="spellEnd"/>
            <w:r w:rsidRPr="0047131D">
              <w:rPr>
                <w:rFonts w:eastAsia="Calibri"/>
                <w:color w:val="auto"/>
                <w:sz w:val="24"/>
                <w:szCs w:val="24"/>
              </w:rPr>
              <w:t xml:space="preserve"> </w:t>
            </w:r>
            <w:proofErr w:type="spellStart"/>
            <w:r w:rsidRPr="0047131D">
              <w:rPr>
                <w:rFonts w:eastAsia="Calibri"/>
                <w:color w:val="auto"/>
                <w:sz w:val="24"/>
                <w:szCs w:val="24"/>
              </w:rPr>
              <w:t>trong</w:t>
            </w:r>
            <w:proofErr w:type="spellEnd"/>
            <w:r w:rsidRPr="0047131D">
              <w:rPr>
                <w:rFonts w:eastAsia="Calibri"/>
                <w:color w:val="auto"/>
                <w:sz w:val="24"/>
                <w:szCs w:val="24"/>
              </w:rPr>
              <w:t xml:space="preserve"> </w:t>
            </w:r>
            <w:proofErr w:type="spellStart"/>
            <w:r w:rsidRPr="0047131D">
              <w:rPr>
                <w:rFonts w:eastAsia="Calibri"/>
                <w:color w:val="auto"/>
                <w:sz w:val="24"/>
                <w:szCs w:val="24"/>
              </w:rPr>
              <w:t>chân</w:t>
            </w:r>
            <w:proofErr w:type="spellEnd"/>
            <w:r w:rsidRPr="0047131D">
              <w:rPr>
                <w:rFonts w:eastAsia="Calibri"/>
                <w:color w:val="auto"/>
                <w:sz w:val="24"/>
                <w:szCs w:val="24"/>
              </w:rPr>
              <w:t xml:space="preserve"> </w:t>
            </w:r>
            <w:proofErr w:type="spellStart"/>
            <w:r w:rsidRPr="0047131D">
              <w:rPr>
                <w:rFonts w:eastAsia="Calibri"/>
                <w:color w:val="auto"/>
                <w:sz w:val="24"/>
                <w:szCs w:val="24"/>
              </w:rPr>
              <w:t>không</w:t>
            </w:r>
            <w:proofErr w:type="spellEnd"/>
            <w:r w:rsidRPr="0047131D">
              <w:rPr>
                <w:rFonts w:eastAsia="Calibri"/>
                <w:color w:val="auto"/>
                <w:sz w:val="24"/>
                <w:szCs w:val="24"/>
              </w:rPr>
              <w:t xml:space="preserve"> </w:t>
            </w:r>
            <w:proofErr w:type="spellStart"/>
            <w:r w:rsidRPr="0047131D">
              <w:rPr>
                <w:rFonts w:eastAsia="Calibri"/>
                <w:color w:val="auto"/>
                <w:sz w:val="24"/>
                <w:szCs w:val="24"/>
              </w:rPr>
              <w:t>bằng</w:t>
            </w:r>
            <w:proofErr w:type="spellEnd"/>
            <w:r w:rsidRPr="0047131D">
              <w:rPr>
                <w:rFonts w:eastAsia="Calibri"/>
                <w:color w:val="auto"/>
                <w:sz w:val="24"/>
                <w:szCs w:val="24"/>
              </w:rPr>
              <w:t xml:space="preserve"> </w:t>
            </w:r>
            <w:proofErr w:type="gramStart"/>
            <w:r w:rsidRPr="0047131D">
              <w:rPr>
                <w:rFonts w:eastAsia="Calibri"/>
                <w:color w:val="auto"/>
                <w:sz w:val="24"/>
                <w:szCs w:val="24"/>
              </w:rPr>
              <w:t>3.10</w:t>
            </w:r>
            <w:r w:rsidRPr="0047131D">
              <w:rPr>
                <w:rFonts w:eastAsia="Calibri"/>
                <w:color w:val="auto"/>
                <w:sz w:val="24"/>
                <w:szCs w:val="24"/>
                <w:vertAlign w:val="superscript"/>
              </w:rPr>
              <w:t>8</w:t>
            </w:r>
            <w:r w:rsidRPr="0047131D">
              <w:rPr>
                <w:rFonts w:eastAsia="Calibri"/>
                <w:color w:val="auto"/>
                <w:sz w:val="24"/>
                <w:szCs w:val="24"/>
              </w:rPr>
              <w:t xml:space="preserve">  (</w:t>
            </w:r>
            <w:proofErr w:type="gramEnd"/>
            <w:r w:rsidRPr="0047131D">
              <w:rPr>
                <w:rFonts w:eastAsia="Calibri"/>
                <w:color w:val="auto"/>
                <w:sz w:val="24"/>
                <w:szCs w:val="24"/>
              </w:rPr>
              <w:t xml:space="preserve">m/s). </w:t>
            </w:r>
            <w:proofErr w:type="spellStart"/>
            <w:r w:rsidRPr="0047131D">
              <w:rPr>
                <w:rFonts w:eastAsia="Calibri"/>
                <w:color w:val="auto"/>
                <w:sz w:val="24"/>
                <w:szCs w:val="24"/>
              </w:rPr>
              <w:t>Đúng</w:t>
            </w:r>
            <w:proofErr w:type="spellEnd"/>
            <w:r w:rsidRPr="0047131D">
              <w:rPr>
                <w:rFonts w:eastAsia="Calibri"/>
                <w:color w:val="auto"/>
                <w:sz w:val="24"/>
                <w:szCs w:val="24"/>
              </w:rPr>
              <w:t xml:space="preserve"> </w:t>
            </w:r>
            <w:proofErr w:type="spellStart"/>
            <w:r w:rsidRPr="0047131D">
              <w:rPr>
                <w:rFonts w:eastAsia="Calibri"/>
                <w:color w:val="auto"/>
                <w:sz w:val="24"/>
                <w:szCs w:val="24"/>
              </w:rPr>
              <w:t>bằng</w:t>
            </w:r>
            <w:proofErr w:type="spellEnd"/>
            <w:r w:rsidRPr="0047131D">
              <w:rPr>
                <w:rFonts w:eastAsia="Calibri"/>
                <w:color w:val="auto"/>
                <w:sz w:val="24"/>
                <w:szCs w:val="24"/>
              </w:rPr>
              <w:t xml:space="preserve"> </w:t>
            </w:r>
            <w:proofErr w:type="spellStart"/>
            <w:r w:rsidRPr="0047131D">
              <w:rPr>
                <w:rFonts w:eastAsia="Calibri"/>
                <w:color w:val="auto"/>
                <w:sz w:val="24"/>
                <w:szCs w:val="24"/>
              </w:rPr>
              <w:t>tốc</w:t>
            </w:r>
            <w:proofErr w:type="spellEnd"/>
            <w:r w:rsidRPr="0047131D">
              <w:rPr>
                <w:rFonts w:eastAsia="Calibri"/>
                <w:color w:val="auto"/>
                <w:sz w:val="24"/>
                <w:szCs w:val="24"/>
              </w:rPr>
              <w:t xml:space="preserve"> </w:t>
            </w:r>
            <w:proofErr w:type="spellStart"/>
            <w:r w:rsidRPr="0047131D">
              <w:rPr>
                <w:rFonts w:eastAsia="Calibri"/>
                <w:color w:val="auto"/>
                <w:sz w:val="24"/>
                <w:szCs w:val="24"/>
              </w:rPr>
              <w:t>độ</w:t>
            </w:r>
            <w:proofErr w:type="spellEnd"/>
            <w:r w:rsidRPr="0047131D">
              <w:rPr>
                <w:rFonts w:eastAsia="Calibri"/>
                <w:color w:val="auto"/>
                <w:sz w:val="24"/>
                <w:szCs w:val="24"/>
              </w:rPr>
              <w:t xml:space="preserve"> </w:t>
            </w:r>
            <w:proofErr w:type="spellStart"/>
            <w:r w:rsidRPr="0047131D">
              <w:rPr>
                <w:rFonts w:eastAsia="Calibri"/>
                <w:color w:val="auto"/>
                <w:sz w:val="24"/>
                <w:szCs w:val="24"/>
              </w:rPr>
              <w:t>ánh</w:t>
            </w:r>
            <w:proofErr w:type="spellEnd"/>
            <w:r w:rsidRPr="0047131D">
              <w:rPr>
                <w:rFonts w:eastAsia="Calibri"/>
                <w:color w:val="auto"/>
                <w:sz w:val="24"/>
                <w:szCs w:val="24"/>
              </w:rPr>
              <w:t xml:space="preserve"> </w:t>
            </w:r>
            <w:proofErr w:type="spellStart"/>
            <w:r w:rsidRPr="0047131D">
              <w:rPr>
                <w:rFonts w:eastAsia="Calibri"/>
                <w:color w:val="auto"/>
                <w:sz w:val="24"/>
                <w:szCs w:val="24"/>
              </w:rPr>
              <w:t>sáng</w:t>
            </w:r>
            <w:proofErr w:type="spellEnd"/>
            <w:r w:rsidRPr="0047131D">
              <w:rPr>
                <w:rFonts w:eastAsia="Calibri"/>
                <w:color w:val="auto"/>
                <w:sz w:val="24"/>
                <w:szCs w:val="24"/>
              </w:rPr>
              <w:t xml:space="preserve"> </w:t>
            </w:r>
            <w:proofErr w:type="spellStart"/>
            <w:r w:rsidRPr="0047131D">
              <w:rPr>
                <w:rFonts w:eastAsia="Calibri"/>
                <w:color w:val="auto"/>
                <w:sz w:val="24"/>
                <w:szCs w:val="24"/>
              </w:rPr>
              <w:t>trong</w:t>
            </w:r>
            <w:proofErr w:type="spellEnd"/>
            <w:r w:rsidRPr="0047131D">
              <w:rPr>
                <w:rFonts w:eastAsia="Calibri"/>
                <w:color w:val="auto"/>
                <w:sz w:val="24"/>
                <w:szCs w:val="24"/>
              </w:rPr>
              <w:t xml:space="preserve"> </w:t>
            </w:r>
            <w:proofErr w:type="spellStart"/>
            <w:r w:rsidRPr="0047131D">
              <w:rPr>
                <w:rFonts w:eastAsia="Calibri"/>
                <w:color w:val="auto"/>
                <w:sz w:val="24"/>
                <w:szCs w:val="24"/>
              </w:rPr>
              <w:t>chân</w:t>
            </w:r>
            <w:proofErr w:type="spellEnd"/>
            <w:r w:rsidRPr="0047131D">
              <w:rPr>
                <w:rFonts w:eastAsia="Calibri"/>
                <w:color w:val="auto"/>
                <w:sz w:val="24"/>
                <w:szCs w:val="24"/>
              </w:rPr>
              <w:t xml:space="preserve"> </w:t>
            </w:r>
            <w:proofErr w:type="spellStart"/>
            <w:r w:rsidRPr="0047131D">
              <w:rPr>
                <w:rFonts w:eastAsia="Calibri"/>
                <w:color w:val="auto"/>
                <w:sz w:val="24"/>
                <w:szCs w:val="24"/>
              </w:rPr>
              <w:t>không</w:t>
            </w:r>
            <w:proofErr w:type="spellEnd"/>
            <w:r w:rsidRPr="0047131D">
              <w:rPr>
                <w:rFonts w:eastAsia="Calibri"/>
                <w:color w:val="auto"/>
                <w:sz w:val="24"/>
                <w:szCs w:val="24"/>
              </w:rPr>
              <w:t xml:space="preserve">. </w:t>
            </w:r>
          </w:p>
          <w:p w14:paraId="70E7439C" w14:textId="77777777" w:rsidR="00EC4BD7" w:rsidRPr="0047131D" w:rsidRDefault="00EC4BD7" w:rsidP="00F02774">
            <w:pPr>
              <w:tabs>
                <w:tab w:val="left" w:pos="900"/>
                <w:tab w:val="left" w:pos="1080"/>
              </w:tabs>
              <w:spacing w:line="276" w:lineRule="auto"/>
              <w:jc w:val="both"/>
              <w:rPr>
                <w:rFonts w:eastAsia="Calibri"/>
                <w:color w:val="auto"/>
                <w:sz w:val="24"/>
                <w:szCs w:val="24"/>
              </w:rPr>
            </w:pPr>
            <w:r w:rsidRPr="0047131D">
              <w:rPr>
                <w:rFonts w:eastAsia="Calibri"/>
                <w:color w:val="auto"/>
                <w:sz w:val="24"/>
                <w:szCs w:val="24"/>
              </w:rPr>
              <w:sym w:font="Symbol" w:char="F0DE"/>
            </w:r>
            <w:r w:rsidRPr="0047131D">
              <w:rPr>
                <w:rFonts w:eastAsia="Calibri"/>
                <w:color w:val="auto"/>
                <w:sz w:val="24"/>
                <w:szCs w:val="24"/>
              </w:rPr>
              <w:t xml:space="preserve"> </w:t>
            </w:r>
            <w:proofErr w:type="spellStart"/>
            <w:r w:rsidRPr="0047131D">
              <w:rPr>
                <w:rFonts w:eastAsia="Calibri"/>
                <w:color w:val="auto"/>
                <w:sz w:val="24"/>
                <w:szCs w:val="24"/>
              </w:rPr>
              <w:t>Bước</w:t>
            </w:r>
            <w:proofErr w:type="spellEnd"/>
            <w:r w:rsidRPr="0047131D">
              <w:rPr>
                <w:rFonts w:eastAsia="Calibri"/>
                <w:color w:val="auto"/>
                <w:sz w:val="24"/>
                <w:szCs w:val="24"/>
              </w:rPr>
              <w:t xml:space="preserve"> </w:t>
            </w:r>
            <w:proofErr w:type="spellStart"/>
            <w:r w:rsidRPr="0047131D">
              <w:rPr>
                <w:rFonts w:eastAsia="Calibri"/>
                <w:color w:val="auto"/>
                <w:sz w:val="24"/>
                <w:szCs w:val="24"/>
              </w:rPr>
              <w:t>sóng</w:t>
            </w:r>
            <w:proofErr w:type="spellEnd"/>
            <w:r w:rsidRPr="0047131D">
              <w:rPr>
                <w:rFonts w:eastAsia="Calibri"/>
                <w:color w:val="auto"/>
                <w:sz w:val="24"/>
                <w:szCs w:val="24"/>
              </w:rPr>
              <w:t>:</w:t>
            </w:r>
          </w:p>
          <w:p w14:paraId="7319B8EC" w14:textId="77777777" w:rsidR="00EC4BD7" w:rsidRPr="0047131D" w:rsidRDefault="00EC4BD7" w:rsidP="00F02774">
            <w:pPr>
              <w:tabs>
                <w:tab w:val="left" w:pos="900"/>
                <w:tab w:val="left" w:pos="1080"/>
              </w:tabs>
              <w:spacing w:line="276" w:lineRule="auto"/>
              <w:jc w:val="both"/>
              <w:rPr>
                <w:rFonts w:eastAsia="Calibri"/>
                <w:color w:val="auto"/>
                <w:sz w:val="24"/>
                <w:szCs w:val="24"/>
              </w:rPr>
            </w:pPr>
            <m:oMathPara>
              <m:oMath>
                <m:r>
                  <w:rPr>
                    <w:rFonts w:ascii="Cambria Math" w:eastAsia="Calibri" w:hAnsi="Cambria Math"/>
                    <w:i/>
                    <w:color w:val="auto"/>
                    <w:sz w:val="24"/>
                    <w:szCs w:val="24"/>
                  </w:rPr>
                  <w:sym w:font="Symbol" w:char="F06C"/>
                </m:r>
                <m:r>
                  <w:rPr>
                    <w:rFonts w:ascii="Cambria Math" w:eastAsia="Calibri" w:hAnsi="Cambria Math"/>
                    <w:color w:val="auto"/>
                    <w:sz w:val="24"/>
                    <w:szCs w:val="24"/>
                  </w:rPr>
                  <m:t>=</m:t>
                </m:r>
                <m:f>
                  <m:fPr>
                    <m:ctrlPr>
                      <w:rPr>
                        <w:rFonts w:ascii="Cambria Math" w:hAnsi="Cambria Math"/>
                        <w:i/>
                        <w:sz w:val="24"/>
                        <w:szCs w:val="24"/>
                      </w:rPr>
                    </m:ctrlPr>
                  </m:fPr>
                  <m:num>
                    <m:r>
                      <w:rPr>
                        <w:rFonts w:ascii="Cambria Math" w:eastAsia="Calibri" w:hAnsi="Cambria Math"/>
                        <w:color w:val="auto"/>
                        <w:sz w:val="24"/>
                        <w:szCs w:val="24"/>
                      </w:rPr>
                      <m:t>v</m:t>
                    </m:r>
                  </m:num>
                  <m:den>
                    <m:r>
                      <w:rPr>
                        <w:rFonts w:ascii="Cambria Math" w:eastAsia="Calibri" w:hAnsi="Cambria Math"/>
                        <w:color w:val="auto"/>
                        <w:sz w:val="24"/>
                        <w:szCs w:val="24"/>
                      </w:rPr>
                      <m:t>f</m:t>
                    </m:r>
                  </m:den>
                </m:f>
              </m:oMath>
            </m:oMathPara>
          </w:p>
        </w:tc>
        <w:tc>
          <w:tcPr>
            <w:tcW w:w="3279" w:type="dxa"/>
          </w:tcPr>
          <w:p w14:paraId="3CD81C50" w14:textId="77777777" w:rsidR="00EC4BD7" w:rsidRPr="0047131D" w:rsidRDefault="00EC4BD7" w:rsidP="00F02774">
            <w:pPr>
              <w:tabs>
                <w:tab w:val="left" w:pos="900"/>
                <w:tab w:val="left" w:pos="1080"/>
              </w:tabs>
              <w:spacing w:line="276" w:lineRule="auto"/>
              <w:jc w:val="center"/>
              <w:rPr>
                <w:rFonts w:eastAsia="Calibri"/>
                <w:color w:val="auto"/>
                <w:sz w:val="24"/>
                <w:szCs w:val="24"/>
              </w:rPr>
            </w:pPr>
          </w:p>
          <w:p w14:paraId="49C2F62A" w14:textId="77777777" w:rsidR="00EC4BD7" w:rsidRPr="0047131D" w:rsidRDefault="00EC4BD7" w:rsidP="00F02774">
            <w:pPr>
              <w:tabs>
                <w:tab w:val="left" w:pos="900"/>
                <w:tab w:val="left" w:pos="1080"/>
              </w:tabs>
              <w:spacing w:line="276" w:lineRule="auto"/>
              <w:jc w:val="center"/>
              <w:rPr>
                <w:rFonts w:eastAsia="Calibri"/>
                <w:color w:val="auto"/>
                <w:sz w:val="24"/>
                <w:szCs w:val="24"/>
              </w:rPr>
            </w:pPr>
            <w:r w:rsidRPr="0047131D">
              <w:rPr>
                <w:noProof/>
                <w:sz w:val="24"/>
                <w:szCs w:val="24"/>
              </w:rPr>
              <w:drawing>
                <wp:inline distT="0" distB="0" distL="0" distR="0" wp14:anchorId="0981C82C" wp14:editId="6A9C6DE1">
                  <wp:extent cx="1939925" cy="990600"/>
                  <wp:effectExtent l="0" t="0" r="3175" b="0"/>
                  <wp:docPr id="38" name="Picture 1" descr="n404 fb Linh Li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1" descr="n404 fb Linh Linh"/>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939925" cy="990600"/>
                          </a:xfrm>
                          <a:prstGeom prst="rect">
                            <a:avLst/>
                          </a:prstGeom>
                          <a:noFill/>
                          <a:ln>
                            <a:noFill/>
                          </a:ln>
                        </pic:spPr>
                      </pic:pic>
                    </a:graphicData>
                  </a:graphic>
                </wp:inline>
              </w:drawing>
            </w:r>
          </w:p>
        </w:tc>
      </w:tr>
    </w:tbl>
    <w:p w14:paraId="2BAD0DD5" w14:textId="77777777" w:rsidR="00EC4BD7" w:rsidRPr="0047131D" w:rsidRDefault="00EC4BD7" w:rsidP="00EC4BD7">
      <w:pPr>
        <w:tabs>
          <w:tab w:val="left" w:pos="900"/>
          <w:tab w:val="left" w:pos="1080"/>
        </w:tabs>
        <w:spacing w:line="276" w:lineRule="auto"/>
        <w:jc w:val="both"/>
        <w:rPr>
          <w:rFonts w:eastAsia="Calibri"/>
          <w:color w:val="auto"/>
          <w:sz w:val="24"/>
          <w:szCs w:val="24"/>
        </w:rPr>
      </w:pPr>
      <w:r w:rsidRPr="0047131D">
        <w:rPr>
          <w:rFonts w:eastAsia="Calibri"/>
          <w:color w:val="auto"/>
          <w:sz w:val="24"/>
          <w:szCs w:val="24"/>
        </w:rPr>
        <w:t xml:space="preserve">- Khi </w:t>
      </w:r>
      <w:proofErr w:type="spellStart"/>
      <w:r w:rsidRPr="0047131D">
        <w:rPr>
          <w:rFonts w:eastAsia="Calibri"/>
          <w:color w:val="auto"/>
          <w:sz w:val="24"/>
          <w:szCs w:val="24"/>
        </w:rPr>
        <w:t>sóng</w:t>
      </w:r>
      <w:proofErr w:type="spellEnd"/>
      <w:r w:rsidRPr="0047131D">
        <w:rPr>
          <w:rFonts w:eastAsia="Calibri"/>
          <w:color w:val="auto"/>
          <w:sz w:val="24"/>
          <w:szCs w:val="24"/>
        </w:rPr>
        <w:t xml:space="preserve"> </w:t>
      </w:r>
      <w:proofErr w:type="spellStart"/>
      <w:r w:rsidRPr="0047131D">
        <w:rPr>
          <w:rFonts w:eastAsia="Calibri"/>
          <w:color w:val="auto"/>
          <w:sz w:val="24"/>
          <w:szCs w:val="24"/>
        </w:rPr>
        <w:t>điện</w:t>
      </w:r>
      <w:proofErr w:type="spellEnd"/>
      <w:r w:rsidRPr="0047131D">
        <w:rPr>
          <w:rFonts w:eastAsia="Calibri"/>
          <w:color w:val="auto"/>
          <w:sz w:val="24"/>
          <w:szCs w:val="24"/>
        </w:rPr>
        <w:t xml:space="preserve"> </w:t>
      </w:r>
      <w:proofErr w:type="spellStart"/>
      <w:r w:rsidRPr="0047131D">
        <w:rPr>
          <w:rFonts w:eastAsia="Calibri"/>
          <w:color w:val="auto"/>
          <w:sz w:val="24"/>
          <w:szCs w:val="24"/>
        </w:rPr>
        <w:t>từ</w:t>
      </w:r>
      <w:proofErr w:type="spellEnd"/>
      <w:r w:rsidRPr="0047131D">
        <w:rPr>
          <w:rFonts w:eastAsia="Calibri"/>
          <w:color w:val="auto"/>
          <w:sz w:val="24"/>
          <w:szCs w:val="24"/>
        </w:rPr>
        <w:t xml:space="preserve"> </w:t>
      </w:r>
      <w:proofErr w:type="spellStart"/>
      <w:r w:rsidRPr="0047131D">
        <w:rPr>
          <w:rFonts w:eastAsia="Calibri"/>
          <w:color w:val="auto"/>
          <w:sz w:val="24"/>
          <w:szCs w:val="24"/>
        </w:rPr>
        <w:t>truyền</w:t>
      </w:r>
      <w:proofErr w:type="spellEnd"/>
      <w:r w:rsidRPr="0047131D">
        <w:rPr>
          <w:rFonts w:eastAsia="Calibri"/>
          <w:color w:val="auto"/>
          <w:sz w:val="24"/>
          <w:szCs w:val="24"/>
        </w:rPr>
        <w:t xml:space="preserve"> </w:t>
      </w:r>
      <w:proofErr w:type="spellStart"/>
      <w:r w:rsidRPr="0047131D">
        <w:rPr>
          <w:rFonts w:eastAsia="Calibri"/>
          <w:color w:val="auto"/>
          <w:sz w:val="24"/>
          <w:szCs w:val="24"/>
        </w:rPr>
        <w:t>trong</w:t>
      </w:r>
      <w:proofErr w:type="spellEnd"/>
      <w:r w:rsidRPr="0047131D">
        <w:rPr>
          <w:rFonts w:eastAsia="Calibri"/>
          <w:color w:val="auto"/>
          <w:sz w:val="24"/>
          <w:szCs w:val="24"/>
        </w:rPr>
        <w:t xml:space="preserve"> </w:t>
      </w:r>
      <w:proofErr w:type="spellStart"/>
      <w:r w:rsidRPr="0047131D">
        <w:rPr>
          <w:rFonts w:eastAsia="Calibri"/>
          <w:color w:val="auto"/>
          <w:sz w:val="24"/>
          <w:szCs w:val="24"/>
        </w:rPr>
        <w:t>môi</w:t>
      </w:r>
      <w:proofErr w:type="spellEnd"/>
      <w:r w:rsidRPr="0047131D">
        <w:rPr>
          <w:rFonts w:eastAsia="Calibri"/>
          <w:color w:val="auto"/>
          <w:sz w:val="24"/>
          <w:szCs w:val="24"/>
        </w:rPr>
        <w:t xml:space="preserve"> </w:t>
      </w:r>
      <w:proofErr w:type="spellStart"/>
      <w:r w:rsidRPr="0047131D">
        <w:rPr>
          <w:rFonts w:eastAsia="Calibri"/>
          <w:color w:val="auto"/>
          <w:sz w:val="24"/>
          <w:szCs w:val="24"/>
        </w:rPr>
        <w:t>trường</w:t>
      </w:r>
      <w:proofErr w:type="spellEnd"/>
      <w:r w:rsidRPr="0047131D">
        <w:rPr>
          <w:rFonts w:eastAsia="Calibri"/>
          <w:color w:val="auto"/>
          <w:sz w:val="24"/>
          <w:szCs w:val="24"/>
        </w:rPr>
        <w:t xml:space="preserve"> </w:t>
      </w:r>
      <w:proofErr w:type="spellStart"/>
      <w:r w:rsidRPr="0047131D">
        <w:rPr>
          <w:rFonts w:eastAsia="Calibri"/>
          <w:color w:val="auto"/>
          <w:sz w:val="24"/>
          <w:szCs w:val="24"/>
        </w:rPr>
        <w:t>chiết</w:t>
      </w:r>
      <w:proofErr w:type="spellEnd"/>
      <w:r w:rsidRPr="0047131D">
        <w:rPr>
          <w:rFonts w:eastAsia="Calibri"/>
          <w:color w:val="auto"/>
          <w:sz w:val="24"/>
          <w:szCs w:val="24"/>
        </w:rPr>
        <w:t xml:space="preserve"> </w:t>
      </w:r>
      <w:proofErr w:type="spellStart"/>
      <w:r w:rsidRPr="0047131D">
        <w:rPr>
          <w:rFonts w:eastAsia="Calibri"/>
          <w:color w:val="auto"/>
          <w:sz w:val="24"/>
          <w:szCs w:val="24"/>
        </w:rPr>
        <w:t>khấu</w:t>
      </w:r>
      <w:proofErr w:type="spellEnd"/>
      <w:r w:rsidRPr="0047131D">
        <w:rPr>
          <w:rFonts w:eastAsia="Calibri"/>
          <w:color w:val="auto"/>
          <w:sz w:val="24"/>
          <w:szCs w:val="24"/>
        </w:rPr>
        <w:t xml:space="preserve"> </w:t>
      </w:r>
      <w:proofErr w:type="gramStart"/>
      <w:r w:rsidRPr="0047131D">
        <w:rPr>
          <w:rFonts w:eastAsia="Calibri"/>
          <w:color w:val="auto"/>
          <w:sz w:val="24"/>
          <w:szCs w:val="24"/>
        </w:rPr>
        <w:t>n :</w:t>
      </w:r>
      <w:proofErr w:type="gramEnd"/>
      <w:r w:rsidRPr="0047131D">
        <w:rPr>
          <w:rFonts w:eastAsia="Calibri"/>
          <w:color w:val="auto"/>
          <w:sz w:val="24"/>
          <w:szCs w:val="24"/>
        </w:rPr>
        <w:t xml:space="preserve"> v = </w:t>
      </w:r>
      <m:oMath>
        <m:f>
          <m:fPr>
            <m:ctrlPr>
              <w:rPr>
                <w:rFonts w:ascii="Cambria Math" w:hAnsi="Cambria Math"/>
                <w:i/>
                <w:sz w:val="24"/>
                <w:szCs w:val="24"/>
              </w:rPr>
            </m:ctrlPr>
          </m:fPr>
          <m:num>
            <m:r>
              <w:rPr>
                <w:rFonts w:ascii="Cambria Math" w:eastAsia="Calibri" w:hAnsi="Cambria Math"/>
                <w:color w:val="auto"/>
                <w:sz w:val="24"/>
                <w:szCs w:val="24"/>
              </w:rPr>
              <m:t>c</m:t>
            </m:r>
          </m:num>
          <m:den>
            <m:r>
              <w:rPr>
                <w:rFonts w:ascii="Cambria Math" w:eastAsia="Calibri" w:hAnsi="Cambria Math"/>
                <w:color w:val="auto"/>
                <w:sz w:val="24"/>
                <w:szCs w:val="24"/>
              </w:rPr>
              <m:t>n</m:t>
            </m:r>
          </m:den>
        </m:f>
      </m:oMath>
    </w:p>
    <w:p w14:paraId="28F87FA5" w14:textId="77777777" w:rsidR="00EC4BD7" w:rsidRPr="0047131D" w:rsidRDefault="00EC4BD7" w:rsidP="00EC4BD7">
      <w:pPr>
        <w:tabs>
          <w:tab w:val="left" w:pos="900"/>
          <w:tab w:val="left" w:pos="1080"/>
        </w:tabs>
        <w:spacing w:line="276" w:lineRule="auto"/>
        <w:jc w:val="both"/>
        <w:rPr>
          <w:rFonts w:eastAsia="Calibri"/>
          <w:color w:val="auto"/>
          <w:sz w:val="24"/>
          <w:szCs w:val="24"/>
        </w:rPr>
      </w:pPr>
      <w:r w:rsidRPr="0047131D">
        <w:rPr>
          <w:rFonts w:eastAsia="Calibri"/>
          <w:color w:val="auto"/>
          <w:sz w:val="24"/>
          <w:szCs w:val="24"/>
        </w:rPr>
        <w:t xml:space="preserve">- Ánh </w:t>
      </w:r>
      <w:proofErr w:type="spellStart"/>
      <w:r w:rsidRPr="0047131D">
        <w:rPr>
          <w:rFonts w:eastAsia="Calibri"/>
          <w:color w:val="auto"/>
          <w:sz w:val="24"/>
          <w:szCs w:val="24"/>
        </w:rPr>
        <w:t>sáng</w:t>
      </w:r>
      <w:proofErr w:type="spellEnd"/>
      <w:r w:rsidRPr="0047131D">
        <w:rPr>
          <w:rFonts w:eastAsia="Calibri"/>
          <w:color w:val="auto"/>
          <w:sz w:val="24"/>
          <w:szCs w:val="24"/>
        </w:rPr>
        <w:t xml:space="preserve"> </w:t>
      </w:r>
      <w:proofErr w:type="spellStart"/>
      <w:r w:rsidRPr="0047131D">
        <w:rPr>
          <w:rFonts w:eastAsia="Calibri"/>
          <w:color w:val="auto"/>
          <w:sz w:val="24"/>
          <w:szCs w:val="24"/>
        </w:rPr>
        <w:t>là</w:t>
      </w:r>
      <w:proofErr w:type="spellEnd"/>
      <w:r w:rsidRPr="0047131D">
        <w:rPr>
          <w:rFonts w:eastAsia="Calibri"/>
          <w:color w:val="auto"/>
          <w:sz w:val="24"/>
          <w:szCs w:val="24"/>
        </w:rPr>
        <w:t xml:space="preserve"> </w:t>
      </w:r>
      <w:proofErr w:type="spellStart"/>
      <w:r w:rsidRPr="0047131D">
        <w:rPr>
          <w:rFonts w:eastAsia="Calibri"/>
          <w:color w:val="auto"/>
          <w:sz w:val="24"/>
          <w:szCs w:val="24"/>
        </w:rPr>
        <w:t>sóng</w:t>
      </w:r>
      <w:proofErr w:type="spellEnd"/>
      <w:r w:rsidRPr="0047131D">
        <w:rPr>
          <w:rFonts w:eastAsia="Calibri"/>
          <w:color w:val="auto"/>
          <w:sz w:val="24"/>
          <w:szCs w:val="24"/>
        </w:rPr>
        <w:t xml:space="preserve"> </w:t>
      </w:r>
      <w:proofErr w:type="spellStart"/>
      <w:r w:rsidRPr="0047131D">
        <w:rPr>
          <w:rFonts w:eastAsia="Calibri"/>
          <w:color w:val="auto"/>
          <w:sz w:val="24"/>
          <w:szCs w:val="24"/>
        </w:rPr>
        <w:t>điện</w:t>
      </w:r>
      <w:proofErr w:type="spellEnd"/>
      <w:r w:rsidRPr="0047131D">
        <w:rPr>
          <w:rFonts w:eastAsia="Calibri"/>
          <w:color w:val="auto"/>
          <w:sz w:val="24"/>
          <w:szCs w:val="24"/>
        </w:rPr>
        <w:t xml:space="preserve"> </w:t>
      </w:r>
      <w:proofErr w:type="spellStart"/>
      <w:r w:rsidRPr="0047131D">
        <w:rPr>
          <w:rFonts w:eastAsia="Calibri"/>
          <w:color w:val="auto"/>
          <w:sz w:val="24"/>
          <w:szCs w:val="24"/>
        </w:rPr>
        <w:t>từ</w:t>
      </w:r>
      <w:proofErr w:type="spellEnd"/>
      <w:r w:rsidRPr="0047131D">
        <w:rPr>
          <w:rFonts w:eastAsia="Calibri"/>
          <w:color w:val="auto"/>
          <w:sz w:val="24"/>
          <w:szCs w:val="24"/>
        </w:rPr>
        <w:t>.</w:t>
      </w:r>
    </w:p>
    <w:p w14:paraId="6045998F" w14:textId="77777777" w:rsidR="00EC4BD7" w:rsidRPr="0047131D" w:rsidRDefault="00EC4BD7" w:rsidP="00EC4BD7">
      <w:pPr>
        <w:tabs>
          <w:tab w:val="left" w:pos="900"/>
          <w:tab w:val="left" w:pos="1080"/>
        </w:tabs>
        <w:spacing w:line="276" w:lineRule="auto"/>
        <w:jc w:val="both"/>
        <w:rPr>
          <w:rFonts w:eastAsia="Calibri"/>
          <w:color w:val="auto"/>
          <w:sz w:val="24"/>
          <w:szCs w:val="24"/>
        </w:rPr>
      </w:pPr>
      <w:r w:rsidRPr="0047131D">
        <w:rPr>
          <w:rFonts w:eastAsia="Calibri"/>
          <w:color w:val="auto"/>
          <w:sz w:val="24"/>
          <w:szCs w:val="24"/>
        </w:rPr>
        <w:t xml:space="preserve">- </w:t>
      </w:r>
      <w:proofErr w:type="spellStart"/>
      <w:r w:rsidRPr="0047131D">
        <w:rPr>
          <w:rFonts w:eastAsia="Calibri"/>
          <w:color w:val="auto"/>
          <w:sz w:val="24"/>
          <w:szCs w:val="24"/>
        </w:rPr>
        <w:t>Sóng</w:t>
      </w:r>
      <w:proofErr w:type="spellEnd"/>
      <w:r w:rsidRPr="0047131D">
        <w:rPr>
          <w:rFonts w:eastAsia="Calibri"/>
          <w:color w:val="auto"/>
          <w:sz w:val="24"/>
          <w:szCs w:val="24"/>
        </w:rPr>
        <w:t xml:space="preserve"> </w:t>
      </w:r>
      <w:proofErr w:type="spellStart"/>
      <w:r w:rsidRPr="0047131D">
        <w:rPr>
          <w:rFonts w:eastAsia="Calibri"/>
          <w:color w:val="auto"/>
          <w:sz w:val="24"/>
          <w:szCs w:val="24"/>
        </w:rPr>
        <w:t>điện</w:t>
      </w:r>
      <w:proofErr w:type="spellEnd"/>
      <w:r w:rsidRPr="0047131D">
        <w:rPr>
          <w:rFonts w:eastAsia="Calibri"/>
          <w:color w:val="auto"/>
          <w:sz w:val="24"/>
          <w:szCs w:val="24"/>
        </w:rPr>
        <w:t xml:space="preserve"> </w:t>
      </w:r>
      <w:proofErr w:type="spellStart"/>
      <w:r w:rsidRPr="0047131D">
        <w:rPr>
          <w:rFonts w:eastAsia="Calibri"/>
          <w:color w:val="auto"/>
          <w:sz w:val="24"/>
          <w:szCs w:val="24"/>
        </w:rPr>
        <w:t>từ</w:t>
      </w:r>
      <w:proofErr w:type="spellEnd"/>
      <w:r w:rsidRPr="0047131D">
        <w:rPr>
          <w:rFonts w:eastAsia="Calibri"/>
          <w:color w:val="auto"/>
          <w:sz w:val="24"/>
          <w:szCs w:val="24"/>
        </w:rPr>
        <w:t xml:space="preserve"> </w:t>
      </w:r>
      <w:proofErr w:type="spellStart"/>
      <w:r w:rsidRPr="0047131D">
        <w:rPr>
          <w:rFonts w:eastAsia="Calibri"/>
          <w:color w:val="auto"/>
          <w:sz w:val="24"/>
          <w:szCs w:val="24"/>
        </w:rPr>
        <w:t>là</w:t>
      </w:r>
      <w:proofErr w:type="spellEnd"/>
      <w:r w:rsidRPr="0047131D">
        <w:rPr>
          <w:rFonts w:eastAsia="Calibri"/>
          <w:color w:val="auto"/>
          <w:sz w:val="24"/>
          <w:szCs w:val="24"/>
        </w:rPr>
        <w:t xml:space="preserve"> </w:t>
      </w:r>
      <w:proofErr w:type="spellStart"/>
      <w:r w:rsidRPr="0047131D">
        <w:rPr>
          <w:rFonts w:eastAsia="Calibri"/>
          <w:color w:val="auto"/>
          <w:sz w:val="24"/>
          <w:szCs w:val="24"/>
        </w:rPr>
        <w:t>sóng</w:t>
      </w:r>
      <w:proofErr w:type="spellEnd"/>
      <w:r w:rsidRPr="0047131D">
        <w:rPr>
          <w:rFonts w:eastAsia="Calibri"/>
          <w:color w:val="auto"/>
          <w:sz w:val="24"/>
          <w:szCs w:val="24"/>
        </w:rPr>
        <w:t xml:space="preserve"> </w:t>
      </w:r>
      <w:proofErr w:type="spellStart"/>
      <w:r w:rsidRPr="0047131D">
        <w:rPr>
          <w:rFonts w:eastAsia="Calibri"/>
          <w:color w:val="auto"/>
          <w:sz w:val="24"/>
          <w:szCs w:val="24"/>
        </w:rPr>
        <w:t>ngang</w:t>
      </w:r>
      <w:proofErr w:type="spellEnd"/>
      <w:r w:rsidRPr="0047131D">
        <w:rPr>
          <w:rFonts w:eastAsia="Calibri"/>
          <w:color w:val="auto"/>
          <w:sz w:val="24"/>
          <w:szCs w:val="24"/>
        </w:rPr>
        <w:t xml:space="preserve">, </w:t>
      </w:r>
      <w:proofErr w:type="spellStart"/>
      <w:r w:rsidRPr="0047131D">
        <w:rPr>
          <w:rFonts w:eastAsia="Calibri"/>
          <w:color w:val="auto"/>
          <w:sz w:val="24"/>
          <w:szCs w:val="24"/>
        </w:rPr>
        <w:t>phương</w:t>
      </w:r>
      <w:proofErr w:type="spellEnd"/>
      <w:r w:rsidRPr="0047131D">
        <w:rPr>
          <w:rFonts w:eastAsia="Calibri"/>
          <w:color w:val="auto"/>
          <w:sz w:val="24"/>
          <w:szCs w:val="24"/>
        </w:rPr>
        <w:t xml:space="preserve"> </w:t>
      </w:r>
      <w:proofErr w:type="spellStart"/>
      <w:r w:rsidRPr="0047131D">
        <w:rPr>
          <w:rFonts w:eastAsia="Calibri"/>
          <w:color w:val="auto"/>
          <w:sz w:val="24"/>
          <w:szCs w:val="24"/>
        </w:rPr>
        <w:t>truyền</w:t>
      </w:r>
      <w:proofErr w:type="spellEnd"/>
      <w:r w:rsidRPr="0047131D">
        <w:rPr>
          <w:rFonts w:eastAsia="Calibri"/>
          <w:color w:val="auto"/>
          <w:sz w:val="24"/>
          <w:szCs w:val="24"/>
        </w:rPr>
        <w:t xml:space="preserve"> </w:t>
      </w:r>
      <w:proofErr w:type="spellStart"/>
      <w:r w:rsidRPr="0047131D">
        <w:rPr>
          <w:rFonts w:eastAsia="Calibri"/>
          <w:color w:val="auto"/>
          <w:sz w:val="24"/>
          <w:szCs w:val="24"/>
        </w:rPr>
        <w:t>sóng</w:t>
      </w:r>
      <w:proofErr w:type="spellEnd"/>
      <w:r w:rsidRPr="0047131D">
        <w:rPr>
          <w:rFonts w:eastAsia="Calibri"/>
          <w:color w:val="auto"/>
          <w:sz w:val="24"/>
          <w:szCs w:val="24"/>
        </w:rPr>
        <w:t xml:space="preserve"> </w:t>
      </w:r>
      <w:proofErr w:type="spellStart"/>
      <w:r w:rsidRPr="0047131D">
        <w:rPr>
          <w:rFonts w:eastAsia="Calibri"/>
          <w:color w:val="auto"/>
          <w:sz w:val="24"/>
          <w:szCs w:val="24"/>
        </w:rPr>
        <w:t>vuông</w:t>
      </w:r>
      <w:proofErr w:type="spellEnd"/>
      <w:r w:rsidRPr="0047131D">
        <w:rPr>
          <w:rFonts w:eastAsia="Calibri"/>
          <w:color w:val="auto"/>
          <w:sz w:val="24"/>
          <w:szCs w:val="24"/>
        </w:rPr>
        <w:t xml:space="preserve"> </w:t>
      </w:r>
      <w:proofErr w:type="spellStart"/>
      <w:r w:rsidRPr="0047131D">
        <w:rPr>
          <w:rFonts w:eastAsia="Calibri"/>
          <w:color w:val="auto"/>
          <w:sz w:val="24"/>
          <w:szCs w:val="24"/>
        </w:rPr>
        <w:t>góc</w:t>
      </w:r>
      <w:proofErr w:type="spellEnd"/>
      <w:r w:rsidRPr="0047131D">
        <w:rPr>
          <w:rFonts w:eastAsia="Calibri"/>
          <w:color w:val="auto"/>
          <w:sz w:val="24"/>
          <w:szCs w:val="24"/>
        </w:rPr>
        <w:t xml:space="preserve"> </w:t>
      </w:r>
      <w:proofErr w:type="spellStart"/>
      <w:r w:rsidRPr="0047131D">
        <w:rPr>
          <w:rFonts w:eastAsia="Calibri"/>
          <w:color w:val="auto"/>
          <w:sz w:val="24"/>
          <w:szCs w:val="24"/>
        </w:rPr>
        <w:t>với</w:t>
      </w:r>
      <w:proofErr w:type="spellEnd"/>
      <w:r w:rsidRPr="0047131D">
        <w:rPr>
          <w:rFonts w:eastAsia="Calibri"/>
          <w:color w:val="auto"/>
          <w:sz w:val="24"/>
          <w:szCs w:val="24"/>
        </w:rPr>
        <w:t xml:space="preserve"> </w:t>
      </w:r>
      <w:proofErr w:type="spellStart"/>
      <w:r w:rsidRPr="0047131D">
        <w:rPr>
          <w:rFonts w:eastAsia="Calibri"/>
          <w:color w:val="auto"/>
          <w:sz w:val="24"/>
          <w:szCs w:val="24"/>
        </w:rPr>
        <w:t>phương</w:t>
      </w:r>
      <w:proofErr w:type="spellEnd"/>
      <w:r w:rsidRPr="0047131D">
        <w:rPr>
          <w:rFonts w:eastAsia="Calibri"/>
          <w:color w:val="auto"/>
          <w:sz w:val="24"/>
          <w:szCs w:val="24"/>
        </w:rPr>
        <w:t xml:space="preserve"> dao </w:t>
      </w:r>
      <w:proofErr w:type="spellStart"/>
      <w:r w:rsidRPr="0047131D">
        <w:rPr>
          <w:rFonts w:eastAsia="Calibri"/>
          <w:color w:val="auto"/>
          <w:sz w:val="24"/>
          <w:szCs w:val="24"/>
        </w:rPr>
        <w:t>động</w:t>
      </w:r>
      <w:proofErr w:type="spellEnd"/>
      <w:r w:rsidRPr="0047131D">
        <w:rPr>
          <w:rFonts w:eastAsia="Calibri"/>
          <w:color w:val="auto"/>
          <w:sz w:val="24"/>
          <w:szCs w:val="24"/>
        </w:rPr>
        <w:t xml:space="preserve"> </w:t>
      </w:r>
      <w:proofErr w:type="spellStart"/>
      <w:r w:rsidRPr="0047131D">
        <w:rPr>
          <w:rFonts w:eastAsia="Calibri"/>
          <w:color w:val="auto"/>
          <w:sz w:val="24"/>
          <w:szCs w:val="24"/>
        </w:rPr>
        <w:t>của</w:t>
      </w:r>
      <w:proofErr w:type="spellEnd"/>
      <w:r w:rsidRPr="0047131D">
        <w:rPr>
          <w:rFonts w:eastAsia="Calibri"/>
          <w:color w:val="auto"/>
          <w:sz w:val="24"/>
          <w:szCs w:val="24"/>
        </w:rPr>
        <w:t xml:space="preserve"> </w:t>
      </w:r>
      <w:proofErr w:type="spellStart"/>
      <w:r w:rsidRPr="0047131D">
        <w:rPr>
          <w:rFonts w:eastAsia="Calibri"/>
          <w:color w:val="auto"/>
          <w:sz w:val="24"/>
          <w:szCs w:val="24"/>
        </w:rPr>
        <w:t>điện</w:t>
      </w:r>
      <w:proofErr w:type="spellEnd"/>
      <w:r w:rsidRPr="0047131D">
        <w:rPr>
          <w:rFonts w:eastAsia="Calibri"/>
          <w:color w:val="auto"/>
          <w:sz w:val="24"/>
          <w:szCs w:val="24"/>
        </w:rPr>
        <w:t xml:space="preserve"> </w:t>
      </w:r>
      <w:proofErr w:type="spellStart"/>
      <w:r w:rsidRPr="0047131D">
        <w:rPr>
          <w:rFonts w:eastAsia="Calibri"/>
          <w:color w:val="auto"/>
          <w:sz w:val="24"/>
          <w:szCs w:val="24"/>
        </w:rPr>
        <w:t>trường</w:t>
      </w:r>
      <w:proofErr w:type="spellEnd"/>
      <w:r w:rsidRPr="0047131D">
        <w:rPr>
          <w:rFonts w:eastAsia="Calibri"/>
          <w:color w:val="auto"/>
          <w:sz w:val="24"/>
          <w:szCs w:val="24"/>
        </w:rPr>
        <w:t xml:space="preserve"> </w:t>
      </w:r>
      <w:proofErr w:type="spellStart"/>
      <w:r w:rsidRPr="0047131D">
        <w:rPr>
          <w:rFonts w:eastAsia="Calibri"/>
          <w:color w:val="auto"/>
          <w:sz w:val="24"/>
          <w:szCs w:val="24"/>
        </w:rPr>
        <w:t>và</w:t>
      </w:r>
      <w:proofErr w:type="spellEnd"/>
      <w:r w:rsidRPr="0047131D">
        <w:rPr>
          <w:rFonts w:eastAsia="Calibri"/>
          <w:color w:val="auto"/>
          <w:sz w:val="24"/>
          <w:szCs w:val="24"/>
        </w:rPr>
        <w:t xml:space="preserve"> </w:t>
      </w:r>
      <w:proofErr w:type="spellStart"/>
      <w:r w:rsidRPr="0047131D">
        <w:rPr>
          <w:rFonts w:eastAsia="Calibri"/>
          <w:color w:val="auto"/>
          <w:sz w:val="24"/>
          <w:szCs w:val="24"/>
        </w:rPr>
        <w:t>từ</w:t>
      </w:r>
      <w:proofErr w:type="spellEnd"/>
      <w:r w:rsidRPr="0047131D">
        <w:rPr>
          <w:rFonts w:eastAsia="Calibri"/>
          <w:color w:val="auto"/>
          <w:sz w:val="24"/>
          <w:szCs w:val="24"/>
        </w:rPr>
        <w:t xml:space="preserve"> </w:t>
      </w:r>
      <w:proofErr w:type="spellStart"/>
      <w:r w:rsidRPr="0047131D">
        <w:rPr>
          <w:rFonts w:eastAsia="Calibri"/>
          <w:color w:val="auto"/>
          <w:sz w:val="24"/>
          <w:szCs w:val="24"/>
        </w:rPr>
        <w:t>trường</w:t>
      </w:r>
      <w:proofErr w:type="spellEnd"/>
      <w:r w:rsidRPr="0047131D">
        <w:rPr>
          <w:rFonts w:eastAsia="Calibri"/>
          <w:color w:val="auto"/>
          <w:sz w:val="24"/>
          <w:szCs w:val="24"/>
        </w:rPr>
        <w:t>.</w:t>
      </w:r>
    </w:p>
    <w:p w14:paraId="6920DAC3" w14:textId="77777777" w:rsidR="00EC4BD7" w:rsidRPr="0047131D" w:rsidRDefault="00EC4BD7" w:rsidP="00EC4BD7">
      <w:pPr>
        <w:tabs>
          <w:tab w:val="left" w:pos="900"/>
          <w:tab w:val="left" w:pos="1080"/>
        </w:tabs>
        <w:spacing w:line="276" w:lineRule="auto"/>
        <w:jc w:val="both"/>
        <w:rPr>
          <w:color w:val="auto"/>
          <w:sz w:val="24"/>
          <w:szCs w:val="24"/>
        </w:rPr>
      </w:pPr>
      <w:r w:rsidRPr="0047131D">
        <w:rPr>
          <w:rFonts w:eastAsia="Calibri"/>
          <w:color w:val="auto"/>
          <w:sz w:val="24"/>
          <w:szCs w:val="24"/>
        </w:rPr>
        <w:t xml:space="preserve">- Các </w:t>
      </w:r>
      <w:proofErr w:type="spellStart"/>
      <w:r w:rsidRPr="0047131D">
        <w:rPr>
          <w:rFonts w:eastAsia="Calibri"/>
          <w:color w:val="auto"/>
          <w:sz w:val="24"/>
          <w:szCs w:val="24"/>
        </w:rPr>
        <w:t>thành</w:t>
      </w:r>
      <w:proofErr w:type="spellEnd"/>
      <w:r w:rsidRPr="0047131D">
        <w:rPr>
          <w:rFonts w:eastAsia="Calibri"/>
          <w:color w:val="auto"/>
          <w:sz w:val="24"/>
          <w:szCs w:val="24"/>
        </w:rPr>
        <w:t xml:space="preserve"> </w:t>
      </w:r>
      <w:proofErr w:type="spellStart"/>
      <w:r w:rsidRPr="0047131D">
        <w:rPr>
          <w:rFonts w:eastAsia="Calibri"/>
          <w:color w:val="auto"/>
          <w:sz w:val="24"/>
          <w:szCs w:val="24"/>
        </w:rPr>
        <w:t>phần</w:t>
      </w:r>
      <w:proofErr w:type="spellEnd"/>
      <w:r w:rsidRPr="0047131D">
        <w:rPr>
          <w:rFonts w:eastAsia="Calibri"/>
          <w:color w:val="auto"/>
          <w:sz w:val="24"/>
          <w:szCs w:val="24"/>
        </w:rPr>
        <w:t xml:space="preserve"> </w:t>
      </w:r>
      <w:proofErr w:type="spellStart"/>
      <w:r w:rsidRPr="0047131D">
        <w:rPr>
          <w:rFonts w:eastAsia="Calibri"/>
          <w:color w:val="auto"/>
          <w:sz w:val="24"/>
          <w:szCs w:val="24"/>
        </w:rPr>
        <w:t>vectơ</w:t>
      </w:r>
      <w:proofErr w:type="spellEnd"/>
      <w:r w:rsidRPr="0047131D">
        <w:rPr>
          <w:rFonts w:eastAsia="Calibri"/>
          <w:color w:val="auto"/>
          <w:sz w:val="24"/>
          <w:szCs w:val="24"/>
        </w:rPr>
        <w:t xml:space="preserve"> </w:t>
      </w:r>
      <w:proofErr w:type="spellStart"/>
      <w:r w:rsidRPr="0047131D">
        <w:rPr>
          <w:rFonts w:eastAsia="Calibri"/>
          <w:color w:val="auto"/>
          <w:sz w:val="24"/>
          <w:szCs w:val="24"/>
        </w:rPr>
        <w:t>đặc</w:t>
      </w:r>
      <w:proofErr w:type="spellEnd"/>
      <w:r w:rsidRPr="0047131D">
        <w:rPr>
          <w:rFonts w:eastAsia="Calibri"/>
          <w:color w:val="auto"/>
          <w:sz w:val="24"/>
          <w:szCs w:val="24"/>
        </w:rPr>
        <w:t xml:space="preserve"> </w:t>
      </w:r>
      <w:proofErr w:type="spellStart"/>
      <w:r w:rsidRPr="0047131D">
        <w:rPr>
          <w:rFonts w:eastAsia="Calibri"/>
          <w:color w:val="auto"/>
          <w:sz w:val="24"/>
          <w:szCs w:val="24"/>
        </w:rPr>
        <w:t>trưng</w:t>
      </w:r>
      <w:proofErr w:type="spellEnd"/>
      <w:r w:rsidRPr="0047131D">
        <w:rPr>
          <w:rFonts w:eastAsia="Calibri"/>
          <w:color w:val="auto"/>
          <w:sz w:val="24"/>
          <w:szCs w:val="24"/>
        </w:rPr>
        <w:t xml:space="preserve"> </w:t>
      </w:r>
      <w:proofErr w:type="spellStart"/>
      <w:r w:rsidRPr="0047131D">
        <w:rPr>
          <w:rFonts w:eastAsia="Calibri"/>
          <w:color w:val="auto"/>
          <w:sz w:val="24"/>
          <w:szCs w:val="24"/>
        </w:rPr>
        <w:t>cho</w:t>
      </w:r>
      <w:proofErr w:type="spellEnd"/>
      <w:r w:rsidRPr="0047131D">
        <w:rPr>
          <w:rFonts w:eastAsia="Calibri"/>
          <w:color w:val="auto"/>
          <w:sz w:val="24"/>
          <w:szCs w:val="24"/>
        </w:rPr>
        <w:t xml:space="preserve"> </w:t>
      </w:r>
      <w:proofErr w:type="spellStart"/>
      <w:r w:rsidRPr="0047131D">
        <w:rPr>
          <w:rFonts w:eastAsia="Calibri"/>
          <w:color w:val="auto"/>
          <w:sz w:val="24"/>
          <w:szCs w:val="24"/>
        </w:rPr>
        <w:t>điện</w:t>
      </w:r>
      <w:proofErr w:type="spellEnd"/>
      <w:r w:rsidRPr="0047131D">
        <w:rPr>
          <w:rFonts w:eastAsia="Calibri"/>
          <w:color w:val="auto"/>
          <w:sz w:val="24"/>
          <w:szCs w:val="24"/>
        </w:rPr>
        <w:t xml:space="preserve"> </w:t>
      </w:r>
      <w:proofErr w:type="spellStart"/>
      <w:r w:rsidRPr="0047131D">
        <w:rPr>
          <w:rFonts w:eastAsia="Calibri"/>
          <w:color w:val="auto"/>
          <w:sz w:val="24"/>
          <w:szCs w:val="24"/>
        </w:rPr>
        <w:t>trường</w:t>
      </w:r>
      <w:proofErr w:type="spellEnd"/>
      <w:r w:rsidRPr="0047131D">
        <w:rPr>
          <w:rFonts w:eastAsia="Calibri"/>
          <w:color w:val="auto"/>
          <w:sz w:val="24"/>
          <w:szCs w:val="24"/>
        </w:rPr>
        <w:t xml:space="preserve"> </w:t>
      </w:r>
      <w:proofErr w:type="spellStart"/>
      <w:r w:rsidRPr="0047131D">
        <w:rPr>
          <w:rFonts w:eastAsia="Calibri"/>
          <w:color w:val="auto"/>
          <w:sz w:val="24"/>
          <w:szCs w:val="24"/>
        </w:rPr>
        <w:t>và</w:t>
      </w:r>
      <w:proofErr w:type="spellEnd"/>
      <w:r w:rsidRPr="0047131D">
        <w:rPr>
          <w:rFonts w:eastAsia="Calibri"/>
          <w:color w:val="auto"/>
          <w:sz w:val="24"/>
          <w:szCs w:val="24"/>
        </w:rPr>
        <w:t xml:space="preserve"> </w:t>
      </w:r>
      <w:proofErr w:type="spellStart"/>
      <w:r w:rsidRPr="0047131D">
        <w:rPr>
          <w:rFonts w:eastAsia="Calibri"/>
          <w:color w:val="auto"/>
          <w:sz w:val="24"/>
          <w:szCs w:val="24"/>
        </w:rPr>
        <w:t>từ</w:t>
      </w:r>
      <w:proofErr w:type="spellEnd"/>
      <w:r w:rsidRPr="0047131D">
        <w:rPr>
          <w:rFonts w:eastAsia="Calibri"/>
          <w:color w:val="auto"/>
          <w:sz w:val="24"/>
          <w:szCs w:val="24"/>
        </w:rPr>
        <w:t xml:space="preserve"> </w:t>
      </w:r>
      <w:proofErr w:type="spellStart"/>
      <w:r w:rsidRPr="0047131D">
        <w:rPr>
          <w:rFonts w:eastAsia="Calibri"/>
          <w:color w:val="auto"/>
          <w:sz w:val="24"/>
          <w:szCs w:val="24"/>
        </w:rPr>
        <w:t>trường</w:t>
      </w:r>
      <w:proofErr w:type="spellEnd"/>
      <w:r w:rsidRPr="0047131D">
        <w:rPr>
          <w:rFonts w:eastAsia="Calibri"/>
          <w:color w:val="auto"/>
          <w:sz w:val="24"/>
          <w:szCs w:val="24"/>
        </w:rPr>
        <w:t xml:space="preserve"> dao </w:t>
      </w:r>
      <w:proofErr w:type="spellStart"/>
      <w:r w:rsidRPr="0047131D">
        <w:rPr>
          <w:rFonts w:eastAsia="Calibri"/>
          <w:color w:val="auto"/>
          <w:sz w:val="24"/>
          <w:szCs w:val="24"/>
        </w:rPr>
        <w:t>động</w:t>
      </w:r>
      <w:proofErr w:type="spellEnd"/>
      <w:r w:rsidRPr="0047131D">
        <w:rPr>
          <w:rFonts w:eastAsia="Calibri"/>
          <w:color w:val="auto"/>
          <w:sz w:val="24"/>
          <w:szCs w:val="24"/>
        </w:rPr>
        <w:t xml:space="preserve"> </w:t>
      </w:r>
      <w:proofErr w:type="spellStart"/>
      <w:r w:rsidRPr="0047131D">
        <w:rPr>
          <w:rFonts w:eastAsia="Calibri"/>
          <w:color w:val="auto"/>
          <w:sz w:val="24"/>
          <w:szCs w:val="24"/>
        </w:rPr>
        <w:t>cùng</w:t>
      </w:r>
      <w:proofErr w:type="spellEnd"/>
      <w:r w:rsidRPr="0047131D">
        <w:rPr>
          <w:rFonts w:eastAsia="Calibri"/>
          <w:color w:val="auto"/>
          <w:sz w:val="24"/>
          <w:szCs w:val="24"/>
        </w:rPr>
        <w:t xml:space="preserve"> </w:t>
      </w:r>
      <w:proofErr w:type="spellStart"/>
      <w:r w:rsidRPr="0047131D">
        <w:rPr>
          <w:rFonts w:eastAsia="Calibri"/>
          <w:color w:val="auto"/>
          <w:sz w:val="24"/>
          <w:szCs w:val="24"/>
        </w:rPr>
        <w:t>pha</w:t>
      </w:r>
      <w:proofErr w:type="spellEnd"/>
      <w:r w:rsidRPr="0047131D">
        <w:rPr>
          <w:rFonts w:eastAsia="Calibri"/>
          <w:color w:val="auto"/>
          <w:sz w:val="24"/>
          <w:szCs w:val="24"/>
        </w:rPr>
        <w:t xml:space="preserve">, </w:t>
      </w:r>
      <w:proofErr w:type="spellStart"/>
      <w:r w:rsidRPr="0047131D">
        <w:rPr>
          <w:rFonts w:eastAsia="Calibri"/>
          <w:color w:val="auto"/>
          <w:sz w:val="24"/>
          <w:szCs w:val="24"/>
        </w:rPr>
        <w:t>vuông</w:t>
      </w:r>
      <w:proofErr w:type="spellEnd"/>
      <w:r w:rsidRPr="0047131D">
        <w:rPr>
          <w:rFonts w:eastAsia="Calibri"/>
          <w:color w:val="auto"/>
          <w:sz w:val="24"/>
          <w:szCs w:val="24"/>
        </w:rPr>
        <w:t xml:space="preserve"> </w:t>
      </w:r>
      <w:proofErr w:type="spellStart"/>
      <w:r w:rsidRPr="0047131D">
        <w:rPr>
          <w:rFonts w:eastAsia="Calibri"/>
          <w:color w:val="auto"/>
          <w:sz w:val="24"/>
          <w:szCs w:val="24"/>
        </w:rPr>
        <w:t>góc</w:t>
      </w:r>
      <w:proofErr w:type="spellEnd"/>
      <w:r w:rsidRPr="0047131D">
        <w:rPr>
          <w:rFonts w:eastAsia="Calibri"/>
          <w:color w:val="auto"/>
          <w:sz w:val="24"/>
          <w:szCs w:val="24"/>
        </w:rPr>
        <w:t xml:space="preserve"> </w:t>
      </w:r>
      <w:proofErr w:type="spellStart"/>
      <w:r w:rsidRPr="0047131D">
        <w:rPr>
          <w:rFonts w:eastAsia="Calibri"/>
          <w:color w:val="auto"/>
          <w:sz w:val="24"/>
          <w:szCs w:val="24"/>
        </w:rPr>
        <w:t>với</w:t>
      </w:r>
      <w:proofErr w:type="spellEnd"/>
      <w:r w:rsidRPr="0047131D">
        <w:rPr>
          <w:rFonts w:eastAsia="Calibri"/>
          <w:color w:val="auto"/>
          <w:sz w:val="24"/>
          <w:szCs w:val="24"/>
        </w:rPr>
        <w:t xml:space="preserve"> </w:t>
      </w:r>
      <w:proofErr w:type="spellStart"/>
      <w:r w:rsidRPr="0047131D">
        <w:rPr>
          <w:rFonts w:eastAsia="Calibri"/>
          <w:color w:val="auto"/>
          <w:sz w:val="24"/>
          <w:szCs w:val="24"/>
        </w:rPr>
        <w:t>nhau</w:t>
      </w:r>
      <w:proofErr w:type="spellEnd"/>
      <w:r w:rsidRPr="0047131D">
        <w:rPr>
          <w:rFonts w:eastAsia="Calibri"/>
          <w:color w:val="auto"/>
          <w:sz w:val="24"/>
          <w:szCs w:val="24"/>
        </w:rPr>
        <w:t xml:space="preserve"> </w:t>
      </w:r>
      <w:proofErr w:type="spellStart"/>
      <w:r w:rsidRPr="0047131D">
        <w:rPr>
          <w:rFonts w:eastAsia="Calibri"/>
          <w:color w:val="auto"/>
          <w:sz w:val="24"/>
          <w:szCs w:val="24"/>
        </w:rPr>
        <w:t>và</w:t>
      </w:r>
      <w:proofErr w:type="spellEnd"/>
      <w:r w:rsidRPr="0047131D">
        <w:rPr>
          <w:rFonts w:eastAsia="Calibri"/>
          <w:color w:val="auto"/>
          <w:sz w:val="24"/>
          <w:szCs w:val="24"/>
        </w:rPr>
        <w:t xml:space="preserve"> </w:t>
      </w:r>
      <w:proofErr w:type="spellStart"/>
      <w:r w:rsidRPr="0047131D">
        <w:rPr>
          <w:rFonts w:eastAsia="Calibri"/>
          <w:color w:val="auto"/>
          <w:sz w:val="24"/>
          <w:szCs w:val="24"/>
        </w:rPr>
        <w:t>vuông</w:t>
      </w:r>
      <w:proofErr w:type="spellEnd"/>
      <w:r w:rsidRPr="0047131D">
        <w:rPr>
          <w:rFonts w:eastAsia="Calibri"/>
          <w:color w:val="auto"/>
          <w:sz w:val="24"/>
          <w:szCs w:val="24"/>
        </w:rPr>
        <w:t xml:space="preserve"> </w:t>
      </w:r>
      <w:proofErr w:type="spellStart"/>
      <w:r w:rsidRPr="0047131D">
        <w:rPr>
          <w:rFonts w:eastAsia="Calibri"/>
          <w:color w:val="auto"/>
          <w:sz w:val="24"/>
          <w:szCs w:val="24"/>
        </w:rPr>
        <w:t>góc</w:t>
      </w:r>
      <w:proofErr w:type="spellEnd"/>
      <w:r w:rsidRPr="0047131D">
        <w:rPr>
          <w:rFonts w:eastAsia="Calibri"/>
          <w:color w:val="auto"/>
          <w:sz w:val="24"/>
          <w:szCs w:val="24"/>
        </w:rPr>
        <w:t xml:space="preserve"> </w:t>
      </w:r>
      <w:proofErr w:type="spellStart"/>
      <w:r w:rsidRPr="0047131D">
        <w:rPr>
          <w:rFonts w:eastAsia="Calibri"/>
          <w:color w:val="auto"/>
          <w:sz w:val="24"/>
          <w:szCs w:val="24"/>
        </w:rPr>
        <w:t>với</w:t>
      </w:r>
      <w:proofErr w:type="spellEnd"/>
      <w:r w:rsidRPr="0047131D">
        <w:rPr>
          <w:rFonts w:eastAsia="Calibri"/>
          <w:color w:val="auto"/>
          <w:sz w:val="24"/>
          <w:szCs w:val="24"/>
        </w:rPr>
        <w:t xml:space="preserve"> </w:t>
      </w:r>
      <w:proofErr w:type="spellStart"/>
      <w:r w:rsidRPr="0047131D">
        <w:rPr>
          <w:rFonts w:eastAsia="Calibri"/>
          <w:color w:val="auto"/>
          <w:sz w:val="24"/>
          <w:szCs w:val="24"/>
        </w:rPr>
        <w:t>phương</w:t>
      </w:r>
      <w:proofErr w:type="spellEnd"/>
      <w:r w:rsidRPr="0047131D">
        <w:rPr>
          <w:rFonts w:eastAsia="Calibri"/>
          <w:color w:val="auto"/>
          <w:sz w:val="24"/>
          <w:szCs w:val="24"/>
        </w:rPr>
        <w:t xml:space="preserve"> </w:t>
      </w:r>
      <w:proofErr w:type="spellStart"/>
      <w:r w:rsidRPr="0047131D">
        <w:rPr>
          <w:rFonts w:eastAsia="Calibri"/>
          <w:color w:val="auto"/>
          <w:sz w:val="24"/>
          <w:szCs w:val="24"/>
        </w:rPr>
        <w:t>truyền</w:t>
      </w:r>
      <w:proofErr w:type="spellEnd"/>
      <w:r w:rsidRPr="0047131D">
        <w:rPr>
          <w:rFonts w:eastAsia="Calibri"/>
          <w:color w:val="auto"/>
          <w:sz w:val="24"/>
          <w:szCs w:val="24"/>
        </w:rPr>
        <w:t xml:space="preserve"> </w:t>
      </w:r>
      <w:proofErr w:type="spellStart"/>
      <w:r w:rsidRPr="0047131D">
        <w:rPr>
          <w:rFonts w:eastAsia="Calibri"/>
          <w:color w:val="auto"/>
          <w:sz w:val="24"/>
          <w:szCs w:val="24"/>
        </w:rPr>
        <w:t>sóng</w:t>
      </w:r>
      <w:proofErr w:type="spellEnd"/>
      <w:r w:rsidRPr="0047131D">
        <w:rPr>
          <w:rFonts w:eastAsia="Calibri"/>
          <w:color w:val="auto"/>
          <w:sz w:val="24"/>
          <w:szCs w:val="24"/>
        </w:rPr>
        <w:t xml:space="preserve"> </w:t>
      </w:r>
      <w:proofErr w:type="spellStart"/>
      <w:r w:rsidRPr="0047131D">
        <w:rPr>
          <w:rFonts w:eastAsia="Calibri"/>
          <w:color w:val="auto"/>
          <w:sz w:val="24"/>
          <w:szCs w:val="24"/>
        </w:rPr>
        <w:t>điện</w:t>
      </w:r>
      <w:proofErr w:type="spellEnd"/>
      <w:r w:rsidRPr="0047131D">
        <w:rPr>
          <w:rFonts w:eastAsia="Calibri"/>
          <w:color w:val="auto"/>
          <w:sz w:val="24"/>
          <w:szCs w:val="24"/>
        </w:rPr>
        <w:t xml:space="preserve"> </w:t>
      </w:r>
      <w:proofErr w:type="spellStart"/>
      <w:r w:rsidRPr="0047131D">
        <w:rPr>
          <w:rFonts w:eastAsia="Calibri"/>
          <w:color w:val="auto"/>
          <w:sz w:val="24"/>
          <w:szCs w:val="24"/>
        </w:rPr>
        <w:t>từ</w:t>
      </w:r>
      <w:proofErr w:type="spellEnd"/>
      <w:r w:rsidRPr="0047131D">
        <w:rPr>
          <w:rFonts w:eastAsia="Calibri"/>
          <w:color w:val="auto"/>
          <w:sz w:val="24"/>
          <w:szCs w:val="24"/>
        </w:rPr>
        <w:t>.</w:t>
      </w:r>
    </w:p>
    <w:p w14:paraId="2C75668C" w14:textId="77777777" w:rsidR="00EC4BD7" w:rsidRPr="0047131D" w:rsidRDefault="00EC4BD7" w:rsidP="00EC4BD7">
      <w:pPr>
        <w:tabs>
          <w:tab w:val="left" w:pos="900"/>
          <w:tab w:val="left" w:pos="1080"/>
        </w:tabs>
        <w:spacing w:line="276" w:lineRule="auto"/>
        <w:jc w:val="both"/>
        <w:rPr>
          <w:color w:val="auto"/>
          <w:sz w:val="24"/>
          <w:szCs w:val="24"/>
        </w:rPr>
      </w:pPr>
      <w:r w:rsidRPr="0047131D">
        <w:rPr>
          <w:noProof/>
          <w:sz w:val="24"/>
          <w:szCs w:val="24"/>
        </w:rPr>
        <mc:AlternateContent>
          <mc:Choice Requires="wpg">
            <w:drawing>
              <wp:inline distT="0" distB="0" distL="0" distR="0" wp14:anchorId="504EEAD4" wp14:editId="7E93A63F">
                <wp:extent cx="3886835" cy="340995"/>
                <wp:effectExtent l="9525" t="9525" r="8890" b="1905"/>
                <wp:docPr id="1836947661" name="Group 51" descr="n404 fb Linh Linh"/>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86835" cy="340995"/>
                          <a:chOff x="95" y="0"/>
                          <a:chExt cx="38877" cy="3433"/>
                        </a:xfrm>
                      </wpg:grpSpPr>
                      <wpg:grpSp>
                        <wpg:cNvPr id="1627448712" name="Group 52"/>
                        <wpg:cNvGrpSpPr>
                          <a:grpSpLocks/>
                        </wpg:cNvGrpSpPr>
                        <wpg:grpSpPr bwMode="auto">
                          <a:xfrm>
                            <a:off x="95" y="0"/>
                            <a:ext cx="38877" cy="3433"/>
                            <a:chOff x="95" y="0"/>
                            <a:chExt cx="38876" cy="3433"/>
                          </a:xfrm>
                        </wpg:grpSpPr>
                        <wpg:grpSp>
                          <wpg:cNvPr id="1477688024" name="Group 53"/>
                          <wpg:cNvGrpSpPr>
                            <a:grpSpLocks/>
                          </wpg:cNvGrpSpPr>
                          <wpg:grpSpPr bwMode="auto">
                            <a:xfrm>
                              <a:off x="95" y="0"/>
                              <a:ext cx="38877" cy="3225"/>
                              <a:chOff x="92" y="0"/>
                              <a:chExt cx="37548" cy="3227"/>
                            </a:xfrm>
                          </wpg:grpSpPr>
                          <wps:wsp>
                            <wps:cNvPr id="1980750751" name="Flowchart: Alternate Process 54"/>
                            <wps:cNvSpPr>
                              <a:spLocks noChangeArrowheads="1"/>
                            </wps:cNvSpPr>
                            <wps:spPr bwMode="auto">
                              <a:xfrm>
                                <a:off x="1026" y="0"/>
                                <a:ext cx="36614" cy="3227"/>
                              </a:xfrm>
                              <a:prstGeom prst="flowChartAlternateProcess">
                                <a:avLst/>
                              </a:prstGeom>
                              <a:solidFill>
                                <a:srgbClr val="98C1D9">
                                  <a:alpha val="79999"/>
                                </a:srgb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2106464128" name="Hexagon 55"/>
                            <wps:cNvSpPr>
                              <a:spLocks noChangeArrowheads="1"/>
                            </wps:cNvSpPr>
                            <wps:spPr bwMode="auto">
                              <a:xfrm>
                                <a:off x="391" y="0"/>
                                <a:ext cx="4058" cy="3225"/>
                              </a:xfrm>
                              <a:prstGeom prst="hexagon">
                                <a:avLst>
                                  <a:gd name="adj" fmla="val 25003"/>
                                  <a:gd name="vf" fmla="val 115470"/>
                                </a:avLst>
                              </a:prstGeom>
                              <a:solidFill>
                                <a:srgbClr val="FF660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150816424" name="Hexagon 56"/>
                            <wps:cNvSpPr>
                              <a:spLocks noChangeArrowheads="1"/>
                            </wps:cNvSpPr>
                            <wps:spPr bwMode="auto">
                              <a:xfrm>
                                <a:off x="92" y="0"/>
                                <a:ext cx="4058" cy="3225"/>
                              </a:xfrm>
                              <a:prstGeom prst="hexagon">
                                <a:avLst>
                                  <a:gd name="adj" fmla="val 25003"/>
                                  <a:gd name="vf" fmla="val 115470"/>
                                </a:avLst>
                              </a:prstGeom>
                              <a:solidFill>
                                <a:srgbClr val="3D5A8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s:wsp>
                          <wps:cNvPr id="1220492915" name="WordArt 192"/>
                          <wps:cNvSpPr txBox="1">
                            <a:spLocks noChangeArrowheads="1" noChangeShapeType="1"/>
                          </wps:cNvSpPr>
                          <wps:spPr bwMode="auto">
                            <a:xfrm>
                              <a:off x="4857" y="168"/>
                              <a:ext cx="22913" cy="3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7F36C6A" w14:textId="77777777" w:rsidR="00EC4BD7" w:rsidRDefault="00EC4BD7" w:rsidP="00EC4BD7">
                                <w:pPr>
                                  <w:pStyle w:val="NormalWeb"/>
                                  <w:ind w:firstLine="0"/>
                                  <w:jc w:val="left"/>
                                  <w:rPr>
                                    <w:b/>
                                    <w:color w:val="FFFFFF"/>
                                    <w:sz w:val="32"/>
                                    <w:szCs w:val="32"/>
                                  </w:rPr>
                                </w:pPr>
                                <w:r>
                                  <w:rPr>
                                    <w:b/>
                                    <w:bCs/>
                                    <w:color w:val="FFFFFF"/>
                                    <w:sz w:val="32"/>
                                    <w:szCs w:val="32"/>
                                  </w:rPr>
                                  <w:t>Thang sóng điện từ</w:t>
                                </w:r>
                              </w:p>
                            </w:txbxContent>
                          </wps:txbx>
                          <wps:bodyPr rot="0" vert="horz" wrap="square" lIns="91440" tIns="45720" rIns="91440" bIns="45720" anchor="t" anchorCtr="0" upright="1">
                            <a:noAutofit/>
                          </wps:bodyPr>
                        </wps:wsp>
                      </wpg:grpSp>
                      <wps:wsp>
                        <wps:cNvPr id="110902979" name="WordArt 192"/>
                        <wps:cNvSpPr txBox="1">
                          <a:spLocks noChangeArrowheads="1" noChangeShapeType="1"/>
                        </wps:cNvSpPr>
                        <wps:spPr bwMode="auto">
                          <a:xfrm>
                            <a:off x="814" y="0"/>
                            <a:ext cx="2881" cy="2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092DEE0" w14:textId="77777777" w:rsidR="00EC4BD7" w:rsidRDefault="00EC4BD7" w:rsidP="00EC4BD7">
                              <w:pPr>
                                <w:pStyle w:val="NormalWeb"/>
                                <w:ind w:firstLine="0"/>
                                <w:rPr>
                                  <w:b/>
                                  <w:bCs/>
                                  <w:color w:val="FFFFFF"/>
                                  <w:sz w:val="32"/>
                                  <w:szCs w:val="32"/>
                                </w:rPr>
                              </w:pPr>
                              <w:r>
                                <w:rPr>
                                  <w:rFonts w:ascii="Font Awesome 5 Free Solid" w:hAnsi="Font Awesome 5 Free Solid"/>
                                  <w:b/>
                                  <w:bCs/>
                                  <w:color w:val="FFFFFF"/>
                                  <w:sz w:val="32"/>
                                  <w:szCs w:val="32"/>
                                </w:rPr>
                                <w:t>2</w:t>
                              </w:r>
                            </w:p>
                          </w:txbxContent>
                        </wps:txbx>
                        <wps:bodyPr rot="0" vert="horz" wrap="square" lIns="91440" tIns="45720" rIns="91440" bIns="45720" anchor="t" anchorCtr="0" upright="1">
                          <a:noAutofit/>
                        </wps:bodyPr>
                      </wps:wsp>
                    </wpg:wgp>
                  </a:graphicData>
                </a:graphic>
              </wp:inline>
            </w:drawing>
          </mc:Choice>
          <mc:Fallback>
            <w:pict>
              <v:group w14:anchorId="504EEAD4" id="_x0000_s1349" alt="n404 fb Linh Linh" style="width:306.05pt;height:26.85pt;mso-position-horizontal-relative:char;mso-position-vertical-relative:line" coordorigin="95" coordsize="38877,3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">
                <v:group id="Group 52" o:spid="_x0000_s1350" style="position:absolute;left:95;width:38877;height:3433" coordorigin="95" coordsize="38876,3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">
                  <v:group id="Group 53" o:spid="_x0000_s1351" style="position:absolute;left:95;width:38877;height:3225" coordorigin="92" coordsize="37548,3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">
                    <v:shape id="Flowchart: Alternate Process 54" o:spid="_x0000_s1352" type="#_x0000_t176" style="position:absolute;left:1026;width:36614;height:3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" fillcolor="#98c1d9" stroked="f" strokeweight="1pt">
                      <v:fill opacity="52428f"/>
                    </v:shape>
                    <v:shape id="Hexagon 55" o:spid="_x0000_s1353" type="#_x0000_t9" style="position:absolute;left:391;width:4058;height:3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" adj="4292" fillcolor="#f60" stroked="f" strokeweight="1pt"/>
                    <v:shape id="Hexagon 56" o:spid="_x0000_s1354" type="#_x0000_t9" style="position:absolute;left:92;width:4058;height:3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" adj="4292" fillcolor="#3d5a80" stroked="f" strokeweight="1pt"/>
                  </v:group>
                  <v:shape id="WordArt 192" o:spid="_x0000_s1355" type="#_x0000_t202" style="position:absolute;left:4857;top:168;width:22913;height:3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" filled="f" stroked="f">
                    <v:stroke joinstyle="round"/>
                    <o:lock v:ext="edit" shapetype="t"/>
                    <v:textbox>
                      <w:txbxContent>
                        <w:p w14:paraId="37F36C6A" w14:textId="77777777" w:rsidR="00EC4BD7" w:rsidRDefault="00EC4BD7" w:rsidP="00EC4BD7">
                          <w:pPr>
                            <w:pStyle w:val="NormalWeb"/>
                            <w:ind w:firstLine="0"/>
                            <w:jc w:val="left"/>
                            <w:rPr>
                              <w:b/>
                              <w:color w:val="FFFFFF"/>
                              <w:sz w:val="32"/>
                              <w:szCs w:val="32"/>
                            </w:rPr>
                          </w:pPr>
                          <w:r>
                            <w:rPr>
                              <w:b/>
                              <w:bCs/>
                              <w:color w:val="FFFFFF"/>
                              <w:sz w:val="32"/>
                              <w:szCs w:val="32"/>
                            </w:rPr>
                            <w:t>Thang sóng điện từ</w:t>
                          </w:r>
                        </w:p>
                      </w:txbxContent>
                    </v:textbox>
                  </v:shape>
                </v:group>
                <v:shape id="WordArt 192" o:spid="_x0000_s1356" type="#_x0000_t202" style="position:absolute;left:814;width:2881;height:2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" filled="f" stroked="f">
                  <v:stroke joinstyle="round"/>
                  <o:lock v:ext="edit" shapetype="t"/>
                  <v:textbox>
                    <w:txbxContent>
                      <w:p w14:paraId="1092DEE0" w14:textId="77777777" w:rsidR="00EC4BD7" w:rsidRDefault="00EC4BD7" w:rsidP="00EC4BD7">
                        <w:pPr>
                          <w:pStyle w:val="NormalWeb"/>
                          <w:ind w:firstLine="0"/>
                          <w:rPr>
                            <w:b/>
                            <w:bCs/>
                            <w:color w:val="FFFFFF"/>
                            <w:sz w:val="32"/>
                            <w:szCs w:val="32"/>
                          </w:rPr>
                        </w:pPr>
                        <w:r>
                          <w:rPr>
                            <w:rFonts w:ascii="Font Awesome 5 Free Solid" w:hAnsi="Font Awesome 5 Free Solid"/>
                            <w:b/>
                            <w:bCs/>
                            <w:color w:val="FFFFFF"/>
                            <w:sz w:val="32"/>
                            <w:szCs w:val="32"/>
                          </w:rPr>
                          <w:t>2</w:t>
                        </w:r>
                      </w:p>
                    </w:txbxContent>
                  </v:textbox>
                </v:shape>
                <w10:anchorlock/>
              </v:group>
            </w:pict>
          </mc:Fallback>
        </mc:AlternateContent>
      </w:r>
    </w:p>
    <w:p w14:paraId="2EEBDE6E" w14:textId="77777777" w:rsidR="00EC4BD7" w:rsidRPr="0047131D" w:rsidRDefault="00EC4BD7" w:rsidP="00EC4BD7">
      <w:pPr>
        <w:tabs>
          <w:tab w:val="left" w:pos="900"/>
          <w:tab w:val="left" w:pos="1080"/>
        </w:tabs>
        <w:spacing w:line="276" w:lineRule="auto"/>
        <w:jc w:val="both"/>
        <w:rPr>
          <w:color w:val="auto"/>
          <w:sz w:val="24"/>
          <w:szCs w:val="24"/>
        </w:rPr>
      </w:pPr>
      <w:r w:rsidRPr="0047131D">
        <w:rPr>
          <w:color w:val="auto"/>
          <w:sz w:val="24"/>
          <w:szCs w:val="24"/>
        </w:rPr>
        <w:t xml:space="preserve">- </w:t>
      </w:r>
      <w:proofErr w:type="spellStart"/>
      <w:r w:rsidRPr="0047131D">
        <w:rPr>
          <w:color w:val="auto"/>
          <w:sz w:val="24"/>
          <w:szCs w:val="24"/>
        </w:rPr>
        <w:t>Toàn</w:t>
      </w:r>
      <w:proofErr w:type="spellEnd"/>
      <w:r w:rsidRPr="0047131D">
        <w:rPr>
          <w:color w:val="auto"/>
          <w:sz w:val="24"/>
          <w:szCs w:val="24"/>
        </w:rPr>
        <w:t xml:space="preserve"> </w:t>
      </w:r>
      <w:proofErr w:type="spellStart"/>
      <w:r w:rsidRPr="0047131D">
        <w:rPr>
          <w:color w:val="auto"/>
          <w:sz w:val="24"/>
          <w:szCs w:val="24"/>
        </w:rPr>
        <w:t>bộ</w:t>
      </w:r>
      <w:proofErr w:type="spellEnd"/>
      <w:r w:rsidRPr="0047131D">
        <w:rPr>
          <w:color w:val="auto"/>
          <w:sz w:val="24"/>
          <w:szCs w:val="24"/>
        </w:rPr>
        <w:t xml:space="preserve"> thang </w:t>
      </w:r>
      <w:proofErr w:type="spellStart"/>
      <w:r w:rsidRPr="0047131D">
        <w:rPr>
          <w:color w:val="auto"/>
          <w:sz w:val="24"/>
          <w:szCs w:val="24"/>
        </w:rPr>
        <w:t>sóng</w:t>
      </w:r>
      <w:proofErr w:type="spellEnd"/>
      <w:r w:rsidRPr="0047131D">
        <w:rPr>
          <w:color w:val="auto"/>
          <w:sz w:val="24"/>
          <w:szCs w:val="24"/>
        </w:rPr>
        <w:t xml:space="preserve"> </w:t>
      </w:r>
      <w:proofErr w:type="spellStart"/>
      <w:r w:rsidRPr="0047131D">
        <w:rPr>
          <w:color w:val="auto"/>
          <w:sz w:val="24"/>
          <w:szCs w:val="24"/>
        </w:rPr>
        <w:t>điện</w:t>
      </w:r>
      <w:proofErr w:type="spellEnd"/>
      <w:r w:rsidRPr="0047131D">
        <w:rPr>
          <w:color w:val="auto"/>
          <w:sz w:val="24"/>
          <w:szCs w:val="24"/>
        </w:rPr>
        <w:t xml:space="preserve"> </w:t>
      </w:r>
      <w:proofErr w:type="spellStart"/>
      <w:r w:rsidRPr="0047131D">
        <w:rPr>
          <w:color w:val="auto"/>
          <w:sz w:val="24"/>
          <w:szCs w:val="24"/>
        </w:rPr>
        <w:t>từ</w:t>
      </w:r>
      <w:proofErr w:type="spellEnd"/>
      <w:r w:rsidRPr="0047131D">
        <w:rPr>
          <w:color w:val="auto"/>
          <w:sz w:val="24"/>
          <w:szCs w:val="24"/>
        </w:rPr>
        <w:t xml:space="preserve">, </w:t>
      </w:r>
      <w:proofErr w:type="spellStart"/>
      <w:r w:rsidRPr="0047131D">
        <w:rPr>
          <w:color w:val="auto"/>
          <w:sz w:val="24"/>
          <w:szCs w:val="24"/>
        </w:rPr>
        <w:t>từ</w:t>
      </w:r>
      <w:proofErr w:type="spellEnd"/>
      <w:r w:rsidRPr="0047131D">
        <w:rPr>
          <w:color w:val="auto"/>
          <w:sz w:val="24"/>
          <w:szCs w:val="24"/>
        </w:rPr>
        <w:t xml:space="preserve"> </w:t>
      </w:r>
      <w:proofErr w:type="spellStart"/>
      <w:r w:rsidRPr="0047131D">
        <w:rPr>
          <w:color w:val="auto"/>
          <w:sz w:val="24"/>
          <w:szCs w:val="24"/>
        </w:rPr>
        <w:t>sóng</w:t>
      </w:r>
      <w:proofErr w:type="spellEnd"/>
      <w:r w:rsidRPr="0047131D">
        <w:rPr>
          <w:color w:val="auto"/>
          <w:sz w:val="24"/>
          <w:szCs w:val="24"/>
        </w:rPr>
        <w:t xml:space="preserve"> </w:t>
      </w:r>
      <w:proofErr w:type="spellStart"/>
      <w:r w:rsidRPr="0047131D">
        <w:rPr>
          <w:color w:val="auto"/>
          <w:sz w:val="24"/>
          <w:szCs w:val="24"/>
        </w:rPr>
        <w:t>dài</w:t>
      </w:r>
      <w:proofErr w:type="spellEnd"/>
      <w:r w:rsidRPr="0047131D">
        <w:rPr>
          <w:color w:val="auto"/>
          <w:sz w:val="24"/>
          <w:szCs w:val="24"/>
        </w:rPr>
        <w:t xml:space="preserve"> </w:t>
      </w:r>
      <w:proofErr w:type="spellStart"/>
      <w:r w:rsidRPr="0047131D">
        <w:rPr>
          <w:color w:val="auto"/>
          <w:sz w:val="24"/>
          <w:szCs w:val="24"/>
        </w:rPr>
        <w:t>nhất</w:t>
      </w:r>
      <w:proofErr w:type="spellEnd"/>
      <w:r w:rsidRPr="0047131D">
        <w:rPr>
          <w:color w:val="auto"/>
          <w:sz w:val="24"/>
          <w:szCs w:val="24"/>
        </w:rPr>
        <w:t xml:space="preserve"> (</w:t>
      </w:r>
      <w:proofErr w:type="spellStart"/>
      <w:r w:rsidRPr="0047131D">
        <w:rPr>
          <w:color w:val="auto"/>
          <w:sz w:val="24"/>
          <w:szCs w:val="24"/>
        </w:rPr>
        <w:t>hàng</w:t>
      </w:r>
      <w:proofErr w:type="spellEnd"/>
      <w:r w:rsidRPr="0047131D">
        <w:rPr>
          <w:color w:val="auto"/>
          <w:sz w:val="24"/>
          <w:szCs w:val="24"/>
        </w:rPr>
        <w:t xml:space="preserve"> </w:t>
      </w:r>
      <w:proofErr w:type="spellStart"/>
      <w:r w:rsidRPr="0047131D">
        <w:rPr>
          <w:color w:val="auto"/>
          <w:sz w:val="24"/>
          <w:szCs w:val="24"/>
        </w:rPr>
        <w:t>chục</w:t>
      </w:r>
      <w:proofErr w:type="spellEnd"/>
      <w:r w:rsidRPr="0047131D">
        <w:rPr>
          <w:color w:val="auto"/>
          <w:sz w:val="24"/>
          <w:szCs w:val="24"/>
        </w:rPr>
        <w:t xml:space="preserve"> km) </w:t>
      </w:r>
      <w:proofErr w:type="spellStart"/>
      <w:r w:rsidRPr="0047131D">
        <w:rPr>
          <w:color w:val="auto"/>
          <w:sz w:val="24"/>
          <w:szCs w:val="24"/>
        </w:rPr>
        <w:t>đến</w:t>
      </w:r>
      <w:proofErr w:type="spellEnd"/>
      <w:r w:rsidRPr="0047131D">
        <w:rPr>
          <w:color w:val="auto"/>
          <w:sz w:val="24"/>
          <w:szCs w:val="24"/>
        </w:rPr>
        <w:t xml:space="preserve"> </w:t>
      </w:r>
      <w:proofErr w:type="spellStart"/>
      <w:r w:rsidRPr="0047131D">
        <w:rPr>
          <w:color w:val="auto"/>
          <w:sz w:val="24"/>
          <w:szCs w:val="24"/>
        </w:rPr>
        <w:t>sóng</w:t>
      </w:r>
      <w:proofErr w:type="spellEnd"/>
      <w:r w:rsidRPr="0047131D">
        <w:rPr>
          <w:color w:val="auto"/>
          <w:sz w:val="24"/>
          <w:szCs w:val="24"/>
        </w:rPr>
        <w:t xml:space="preserve"> </w:t>
      </w:r>
      <w:proofErr w:type="spellStart"/>
      <w:r w:rsidRPr="0047131D">
        <w:rPr>
          <w:color w:val="auto"/>
          <w:sz w:val="24"/>
          <w:szCs w:val="24"/>
        </w:rPr>
        <w:t>ngắn</w:t>
      </w:r>
      <w:proofErr w:type="spellEnd"/>
      <w:r w:rsidRPr="0047131D">
        <w:rPr>
          <w:color w:val="auto"/>
          <w:sz w:val="24"/>
          <w:szCs w:val="24"/>
        </w:rPr>
        <w:t xml:space="preserve"> </w:t>
      </w:r>
      <w:proofErr w:type="spellStart"/>
      <w:r w:rsidRPr="0047131D">
        <w:rPr>
          <w:color w:val="auto"/>
          <w:sz w:val="24"/>
          <w:szCs w:val="24"/>
        </w:rPr>
        <w:t>nhất</w:t>
      </w:r>
      <w:proofErr w:type="spellEnd"/>
      <w:r w:rsidRPr="0047131D">
        <w:rPr>
          <w:color w:val="auto"/>
          <w:sz w:val="24"/>
          <w:szCs w:val="24"/>
        </w:rPr>
        <w:t xml:space="preserve"> (</w:t>
      </w:r>
      <w:proofErr w:type="spellStart"/>
      <w:r w:rsidRPr="0047131D">
        <w:rPr>
          <w:color w:val="auto"/>
          <w:sz w:val="24"/>
          <w:szCs w:val="24"/>
        </w:rPr>
        <w:t>cỡ</w:t>
      </w:r>
      <w:proofErr w:type="spellEnd"/>
      <w:r w:rsidRPr="0047131D">
        <w:rPr>
          <w:color w:val="auto"/>
          <w:sz w:val="24"/>
          <w:szCs w:val="24"/>
        </w:rPr>
        <w:t xml:space="preserve"> 10</w:t>
      </w:r>
      <w:r w:rsidRPr="0047131D">
        <w:rPr>
          <w:color w:val="auto"/>
          <w:sz w:val="24"/>
          <w:szCs w:val="24"/>
          <w:vertAlign w:val="superscript"/>
        </w:rPr>
        <w:t>12</w:t>
      </w:r>
      <w:r w:rsidRPr="0047131D">
        <w:rPr>
          <w:color w:val="auto"/>
          <w:sz w:val="24"/>
          <w:szCs w:val="24"/>
        </w:rPr>
        <w:t xml:space="preserve">m </w:t>
      </w:r>
      <w:proofErr w:type="spellStart"/>
      <w:r w:rsidRPr="0047131D">
        <w:rPr>
          <w:color w:val="auto"/>
          <w:sz w:val="24"/>
          <w:szCs w:val="24"/>
        </w:rPr>
        <w:t>đến</w:t>
      </w:r>
      <w:proofErr w:type="spellEnd"/>
      <w:r w:rsidRPr="0047131D">
        <w:rPr>
          <w:color w:val="auto"/>
          <w:sz w:val="24"/>
          <w:szCs w:val="24"/>
        </w:rPr>
        <w:t xml:space="preserve"> 10</w:t>
      </w:r>
      <w:r w:rsidRPr="0047131D">
        <w:rPr>
          <w:color w:val="auto"/>
          <w:sz w:val="24"/>
          <w:szCs w:val="24"/>
          <w:vertAlign w:val="superscript"/>
        </w:rPr>
        <w:t>-15</w:t>
      </w:r>
      <w:r w:rsidRPr="0047131D">
        <w:rPr>
          <w:color w:val="auto"/>
          <w:sz w:val="24"/>
          <w:szCs w:val="24"/>
        </w:rPr>
        <w:t xml:space="preserve"> m) </w:t>
      </w:r>
      <w:proofErr w:type="spellStart"/>
      <w:r w:rsidRPr="0047131D">
        <w:rPr>
          <w:color w:val="auto"/>
          <w:sz w:val="24"/>
          <w:szCs w:val="24"/>
        </w:rPr>
        <w:t>đã</w:t>
      </w:r>
      <w:proofErr w:type="spellEnd"/>
      <w:r w:rsidRPr="0047131D">
        <w:rPr>
          <w:color w:val="auto"/>
          <w:sz w:val="24"/>
          <w:szCs w:val="24"/>
        </w:rPr>
        <w:t xml:space="preserve"> </w:t>
      </w:r>
      <w:proofErr w:type="spellStart"/>
      <w:r w:rsidRPr="0047131D">
        <w:rPr>
          <w:color w:val="auto"/>
          <w:sz w:val="24"/>
          <w:szCs w:val="24"/>
        </w:rPr>
        <w:t>được</w:t>
      </w:r>
      <w:proofErr w:type="spellEnd"/>
      <w:r w:rsidRPr="0047131D">
        <w:rPr>
          <w:color w:val="auto"/>
          <w:sz w:val="24"/>
          <w:szCs w:val="24"/>
        </w:rPr>
        <w:t xml:space="preserve"> </w:t>
      </w:r>
      <w:proofErr w:type="spellStart"/>
      <w:r w:rsidRPr="0047131D">
        <w:rPr>
          <w:color w:val="auto"/>
          <w:sz w:val="24"/>
          <w:szCs w:val="24"/>
        </w:rPr>
        <w:t>khám</w:t>
      </w:r>
      <w:proofErr w:type="spellEnd"/>
      <w:r w:rsidRPr="0047131D">
        <w:rPr>
          <w:color w:val="auto"/>
          <w:sz w:val="24"/>
          <w:szCs w:val="24"/>
        </w:rPr>
        <w:t xml:space="preserve"> </w:t>
      </w:r>
      <w:proofErr w:type="spellStart"/>
      <w:r w:rsidRPr="0047131D">
        <w:rPr>
          <w:color w:val="auto"/>
          <w:sz w:val="24"/>
          <w:szCs w:val="24"/>
        </w:rPr>
        <w:t>phá</w:t>
      </w:r>
      <w:proofErr w:type="spellEnd"/>
      <w:r w:rsidRPr="0047131D">
        <w:rPr>
          <w:color w:val="auto"/>
          <w:sz w:val="24"/>
          <w:szCs w:val="24"/>
        </w:rPr>
        <w:t xml:space="preserve"> </w:t>
      </w:r>
      <w:proofErr w:type="spellStart"/>
      <w:r w:rsidRPr="0047131D">
        <w:rPr>
          <w:color w:val="auto"/>
          <w:sz w:val="24"/>
          <w:szCs w:val="24"/>
        </w:rPr>
        <w:t>và</w:t>
      </w:r>
      <w:proofErr w:type="spellEnd"/>
      <w:r w:rsidRPr="0047131D">
        <w:rPr>
          <w:color w:val="auto"/>
          <w:sz w:val="24"/>
          <w:szCs w:val="24"/>
        </w:rPr>
        <w:t xml:space="preserve"> </w:t>
      </w:r>
      <w:proofErr w:type="spellStart"/>
      <w:r w:rsidRPr="0047131D">
        <w:rPr>
          <w:color w:val="auto"/>
          <w:sz w:val="24"/>
          <w:szCs w:val="24"/>
        </w:rPr>
        <w:t>sử</w:t>
      </w:r>
      <w:proofErr w:type="spellEnd"/>
      <w:r w:rsidRPr="0047131D">
        <w:rPr>
          <w:color w:val="auto"/>
          <w:sz w:val="24"/>
          <w:szCs w:val="24"/>
        </w:rPr>
        <w:t xml:space="preserve"> </w:t>
      </w:r>
      <w:proofErr w:type="spellStart"/>
      <w:r w:rsidRPr="0047131D">
        <w:rPr>
          <w:color w:val="auto"/>
          <w:sz w:val="24"/>
          <w:szCs w:val="24"/>
        </w:rPr>
        <w:t>dụng</w:t>
      </w:r>
      <w:proofErr w:type="spellEnd"/>
      <w:r w:rsidRPr="0047131D">
        <w:rPr>
          <w:color w:val="auto"/>
          <w:sz w:val="24"/>
          <w:szCs w:val="24"/>
        </w:rPr>
        <w:t>.</w:t>
      </w:r>
    </w:p>
    <w:p w14:paraId="29C0E613" w14:textId="77777777" w:rsidR="00EC4BD7" w:rsidRPr="0047131D" w:rsidRDefault="00EC4BD7" w:rsidP="00EC4BD7">
      <w:pPr>
        <w:tabs>
          <w:tab w:val="left" w:pos="900"/>
          <w:tab w:val="left" w:pos="1080"/>
        </w:tabs>
        <w:spacing w:line="276" w:lineRule="auto"/>
        <w:jc w:val="both"/>
        <w:rPr>
          <w:color w:val="auto"/>
          <w:sz w:val="24"/>
          <w:szCs w:val="24"/>
        </w:rPr>
      </w:pPr>
      <w:r w:rsidRPr="0047131D">
        <w:rPr>
          <w:color w:val="auto"/>
          <w:sz w:val="24"/>
          <w:szCs w:val="24"/>
        </w:rPr>
        <w:t xml:space="preserve">- </w:t>
      </w:r>
      <w:proofErr w:type="spellStart"/>
      <w:r w:rsidRPr="0047131D">
        <w:rPr>
          <w:color w:val="auto"/>
          <w:sz w:val="24"/>
          <w:szCs w:val="24"/>
        </w:rPr>
        <w:t>Bức</w:t>
      </w:r>
      <w:proofErr w:type="spellEnd"/>
      <w:r w:rsidRPr="0047131D">
        <w:rPr>
          <w:color w:val="auto"/>
          <w:sz w:val="24"/>
          <w:szCs w:val="24"/>
        </w:rPr>
        <w:t xml:space="preserve"> </w:t>
      </w:r>
      <w:proofErr w:type="spellStart"/>
      <w:r w:rsidRPr="0047131D">
        <w:rPr>
          <w:color w:val="auto"/>
          <w:sz w:val="24"/>
          <w:szCs w:val="24"/>
        </w:rPr>
        <w:t>xạ</w:t>
      </w:r>
      <w:proofErr w:type="spellEnd"/>
      <w:r w:rsidRPr="0047131D">
        <w:rPr>
          <w:color w:val="auto"/>
          <w:sz w:val="24"/>
          <w:szCs w:val="24"/>
        </w:rPr>
        <w:t xml:space="preserve"> </w:t>
      </w:r>
      <w:proofErr w:type="spellStart"/>
      <w:r w:rsidRPr="0047131D">
        <w:rPr>
          <w:color w:val="auto"/>
          <w:sz w:val="24"/>
          <w:szCs w:val="24"/>
        </w:rPr>
        <w:t>có</w:t>
      </w:r>
      <w:proofErr w:type="spellEnd"/>
      <w:r w:rsidRPr="0047131D">
        <w:rPr>
          <w:color w:val="auto"/>
          <w:sz w:val="24"/>
          <w:szCs w:val="24"/>
        </w:rPr>
        <w:t xml:space="preserve"> </w:t>
      </w:r>
      <w:proofErr w:type="spellStart"/>
      <w:r w:rsidRPr="0047131D">
        <w:rPr>
          <w:color w:val="auto"/>
          <w:sz w:val="24"/>
          <w:szCs w:val="24"/>
        </w:rPr>
        <w:t>bước</w:t>
      </w:r>
      <w:proofErr w:type="spellEnd"/>
      <w:r w:rsidRPr="0047131D">
        <w:rPr>
          <w:color w:val="auto"/>
          <w:sz w:val="24"/>
          <w:szCs w:val="24"/>
        </w:rPr>
        <w:t xml:space="preserve"> </w:t>
      </w:r>
      <w:proofErr w:type="spellStart"/>
      <w:r w:rsidRPr="0047131D">
        <w:rPr>
          <w:color w:val="auto"/>
          <w:sz w:val="24"/>
          <w:szCs w:val="24"/>
        </w:rPr>
        <w:t>sóng</w:t>
      </w:r>
      <w:proofErr w:type="spellEnd"/>
      <w:r w:rsidRPr="0047131D">
        <w:rPr>
          <w:color w:val="auto"/>
          <w:sz w:val="24"/>
          <w:szCs w:val="24"/>
        </w:rPr>
        <w:t xml:space="preserve"> </w:t>
      </w:r>
      <w:proofErr w:type="spellStart"/>
      <w:r w:rsidRPr="0047131D">
        <w:rPr>
          <w:color w:val="auto"/>
          <w:sz w:val="24"/>
          <w:szCs w:val="24"/>
        </w:rPr>
        <w:t>càng</w:t>
      </w:r>
      <w:proofErr w:type="spellEnd"/>
      <w:r w:rsidRPr="0047131D">
        <w:rPr>
          <w:color w:val="auto"/>
          <w:sz w:val="24"/>
          <w:szCs w:val="24"/>
        </w:rPr>
        <w:t xml:space="preserve"> </w:t>
      </w:r>
      <w:proofErr w:type="spellStart"/>
      <w:r w:rsidRPr="0047131D">
        <w:rPr>
          <w:color w:val="auto"/>
          <w:sz w:val="24"/>
          <w:szCs w:val="24"/>
        </w:rPr>
        <w:t>ngắn</w:t>
      </w:r>
      <w:proofErr w:type="spellEnd"/>
      <w:r w:rsidRPr="0047131D">
        <w:rPr>
          <w:color w:val="auto"/>
          <w:sz w:val="24"/>
          <w:szCs w:val="24"/>
        </w:rPr>
        <w:t xml:space="preserve">, </w:t>
      </w:r>
      <w:proofErr w:type="spellStart"/>
      <w:r w:rsidRPr="0047131D">
        <w:rPr>
          <w:color w:val="auto"/>
          <w:sz w:val="24"/>
          <w:szCs w:val="24"/>
        </w:rPr>
        <w:t>thì</w:t>
      </w:r>
      <w:proofErr w:type="spellEnd"/>
      <w:r w:rsidRPr="0047131D">
        <w:rPr>
          <w:color w:val="auto"/>
          <w:sz w:val="24"/>
          <w:szCs w:val="24"/>
        </w:rPr>
        <w:t xml:space="preserve"> </w:t>
      </w:r>
      <w:proofErr w:type="spellStart"/>
      <w:r w:rsidRPr="0047131D">
        <w:rPr>
          <w:color w:val="auto"/>
          <w:sz w:val="24"/>
          <w:szCs w:val="24"/>
        </w:rPr>
        <w:t>tần</w:t>
      </w:r>
      <w:proofErr w:type="spellEnd"/>
      <w:r w:rsidRPr="0047131D">
        <w:rPr>
          <w:color w:val="auto"/>
          <w:sz w:val="24"/>
          <w:szCs w:val="24"/>
        </w:rPr>
        <w:t xml:space="preserve"> </w:t>
      </w:r>
      <w:proofErr w:type="spellStart"/>
      <w:r w:rsidRPr="0047131D">
        <w:rPr>
          <w:color w:val="auto"/>
          <w:sz w:val="24"/>
          <w:szCs w:val="24"/>
        </w:rPr>
        <w:t>số</w:t>
      </w:r>
      <w:proofErr w:type="spellEnd"/>
      <w:r w:rsidRPr="0047131D">
        <w:rPr>
          <w:color w:val="auto"/>
          <w:sz w:val="24"/>
          <w:szCs w:val="24"/>
        </w:rPr>
        <w:t xml:space="preserve"> </w:t>
      </w:r>
      <w:proofErr w:type="spellStart"/>
      <w:r w:rsidRPr="0047131D">
        <w:rPr>
          <w:color w:val="auto"/>
          <w:sz w:val="24"/>
          <w:szCs w:val="24"/>
        </w:rPr>
        <w:t>càng</w:t>
      </w:r>
      <w:proofErr w:type="spellEnd"/>
      <w:r w:rsidRPr="0047131D">
        <w:rPr>
          <w:color w:val="auto"/>
          <w:sz w:val="24"/>
          <w:szCs w:val="24"/>
        </w:rPr>
        <w:t xml:space="preserve"> </w:t>
      </w:r>
      <w:proofErr w:type="spellStart"/>
      <w:r w:rsidRPr="0047131D">
        <w:rPr>
          <w:color w:val="auto"/>
          <w:sz w:val="24"/>
          <w:szCs w:val="24"/>
        </w:rPr>
        <w:t>lớn</w:t>
      </w:r>
      <w:proofErr w:type="spellEnd"/>
      <w:r w:rsidRPr="0047131D">
        <w:rPr>
          <w:color w:val="auto"/>
          <w:sz w:val="24"/>
          <w:szCs w:val="24"/>
        </w:rPr>
        <w:t xml:space="preserve">, </w:t>
      </w:r>
      <w:proofErr w:type="spellStart"/>
      <w:r w:rsidRPr="0047131D">
        <w:rPr>
          <w:color w:val="auto"/>
          <w:sz w:val="24"/>
          <w:szCs w:val="24"/>
        </w:rPr>
        <w:t>mang</w:t>
      </w:r>
      <w:proofErr w:type="spellEnd"/>
      <w:r w:rsidRPr="0047131D">
        <w:rPr>
          <w:color w:val="auto"/>
          <w:sz w:val="24"/>
          <w:szCs w:val="24"/>
        </w:rPr>
        <w:t xml:space="preserve"> </w:t>
      </w:r>
      <w:proofErr w:type="spellStart"/>
      <w:r w:rsidRPr="0047131D">
        <w:rPr>
          <w:color w:val="auto"/>
          <w:sz w:val="24"/>
          <w:szCs w:val="24"/>
        </w:rPr>
        <w:t>năng</w:t>
      </w:r>
      <w:proofErr w:type="spellEnd"/>
      <w:r w:rsidRPr="0047131D">
        <w:rPr>
          <w:color w:val="auto"/>
          <w:sz w:val="24"/>
          <w:szCs w:val="24"/>
        </w:rPr>
        <w:t xml:space="preserve"> </w:t>
      </w:r>
      <w:proofErr w:type="spellStart"/>
      <w:r w:rsidRPr="0047131D">
        <w:rPr>
          <w:color w:val="auto"/>
          <w:sz w:val="24"/>
          <w:szCs w:val="24"/>
        </w:rPr>
        <w:t>lượng</w:t>
      </w:r>
      <w:proofErr w:type="spellEnd"/>
      <w:r w:rsidRPr="0047131D">
        <w:rPr>
          <w:color w:val="auto"/>
          <w:sz w:val="24"/>
          <w:szCs w:val="24"/>
        </w:rPr>
        <w:t xml:space="preserve"> </w:t>
      </w:r>
      <w:proofErr w:type="spellStart"/>
      <w:r w:rsidRPr="0047131D">
        <w:rPr>
          <w:color w:val="auto"/>
          <w:sz w:val="24"/>
          <w:szCs w:val="24"/>
        </w:rPr>
        <w:t>càng</w:t>
      </w:r>
      <w:proofErr w:type="spellEnd"/>
      <w:r w:rsidRPr="0047131D">
        <w:rPr>
          <w:color w:val="auto"/>
          <w:sz w:val="24"/>
          <w:szCs w:val="24"/>
        </w:rPr>
        <w:t xml:space="preserve"> </w:t>
      </w:r>
      <w:proofErr w:type="spellStart"/>
      <w:r w:rsidRPr="0047131D">
        <w:rPr>
          <w:color w:val="auto"/>
          <w:sz w:val="24"/>
          <w:szCs w:val="24"/>
        </w:rPr>
        <w:t>lớn</w:t>
      </w:r>
      <w:proofErr w:type="spellEnd"/>
      <w:r w:rsidRPr="0047131D">
        <w:rPr>
          <w:color w:val="auto"/>
          <w:sz w:val="24"/>
          <w:szCs w:val="24"/>
        </w:rPr>
        <w:t xml:space="preserve"> </w:t>
      </w:r>
      <w:proofErr w:type="spellStart"/>
      <w:r w:rsidRPr="0047131D">
        <w:rPr>
          <w:color w:val="auto"/>
          <w:sz w:val="24"/>
          <w:szCs w:val="24"/>
        </w:rPr>
        <w:t>và</w:t>
      </w:r>
      <w:proofErr w:type="spellEnd"/>
      <w:r w:rsidRPr="0047131D">
        <w:rPr>
          <w:color w:val="auto"/>
          <w:sz w:val="24"/>
          <w:szCs w:val="24"/>
        </w:rPr>
        <w:t xml:space="preserve"> </w:t>
      </w:r>
      <w:proofErr w:type="spellStart"/>
      <w:r w:rsidRPr="0047131D">
        <w:rPr>
          <w:color w:val="auto"/>
          <w:sz w:val="24"/>
          <w:szCs w:val="24"/>
        </w:rPr>
        <w:t>ngược</w:t>
      </w:r>
      <w:proofErr w:type="spellEnd"/>
      <w:r w:rsidRPr="0047131D">
        <w:rPr>
          <w:color w:val="auto"/>
          <w:sz w:val="24"/>
          <w:szCs w:val="24"/>
        </w:rPr>
        <w:t xml:space="preserve"> </w:t>
      </w:r>
      <w:proofErr w:type="spellStart"/>
      <w:r w:rsidRPr="0047131D">
        <w:rPr>
          <w:color w:val="auto"/>
          <w:sz w:val="24"/>
          <w:szCs w:val="24"/>
        </w:rPr>
        <w:t>lại</w:t>
      </w:r>
      <w:proofErr w:type="spellEnd"/>
      <w:r w:rsidRPr="0047131D">
        <w:rPr>
          <w:color w:val="auto"/>
          <w:sz w:val="24"/>
          <w:szCs w:val="24"/>
        </w:rPr>
        <w:t>.</w:t>
      </w:r>
    </w:p>
    <w:p w14:paraId="56A07451" w14:textId="77777777" w:rsidR="00EC4BD7" w:rsidRPr="0047131D" w:rsidRDefault="00EC4BD7" w:rsidP="00EC4BD7">
      <w:pPr>
        <w:widowControl w:val="0"/>
        <w:tabs>
          <w:tab w:val="left" w:pos="900"/>
          <w:tab w:val="left" w:pos="1080"/>
        </w:tabs>
        <w:spacing w:line="276" w:lineRule="auto"/>
        <w:jc w:val="center"/>
        <w:outlineLvl w:val="1"/>
        <w:rPr>
          <w:color w:val="auto"/>
          <w:sz w:val="24"/>
          <w:szCs w:val="24"/>
        </w:rPr>
      </w:pPr>
      <w:r w:rsidRPr="0047131D">
        <w:rPr>
          <w:noProof/>
          <w:color w:val="auto"/>
          <w:sz w:val="24"/>
          <w:szCs w:val="24"/>
        </w:rPr>
        <mc:AlternateContent>
          <mc:Choice Requires="wpg">
            <w:drawing>
              <wp:inline distT="0" distB="0" distL="0" distR="0" wp14:anchorId="3BE08779" wp14:editId="2FBA023A">
                <wp:extent cx="6076941" cy="402197"/>
                <wp:effectExtent l="0" t="0" r="19685" b="36195"/>
                <wp:docPr id="1252953570" name="Group 29" descr="n404 fb Linh Linh"/>
                <wp:cNvGraphicFramePr/>
                <a:graphic xmlns:a="http://schemas.openxmlformats.org/drawingml/2006/main">
                  <a:graphicData uri="http://schemas.microsoft.com/office/word/2010/wordprocessingGroup">
                    <wpg:wgp>
                      <wpg:cNvGrpSpPr/>
                      <wpg:grpSpPr>
                        <a:xfrm>
                          <a:off x="0" y="0"/>
                          <a:ext cx="6076941" cy="402197"/>
                          <a:chOff x="0" y="95"/>
                          <a:chExt cx="60771" cy="4037"/>
                        </a:xfrm>
                      </wpg:grpSpPr>
                      <wpg:grpSp>
                        <wpg:cNvPr id="1252953571" name="Group 18"/>
                        <wpg:cNvGrpSpPr/>
                        <wpg:grpSpPr>
                          <a:xfrm>
                            <a:off x="0" y="95"/>
                            <a:ext cx="60771" cy="4037"/>
                            <a:chOff x="0" y="95"/>
                            <a:chExt cx="60771" cy="4038"/>
                          </a:xfrm>
                        </wpg:grpSpPr>
                        <wpg:grpSp>
                          <wpg:cNvPr id="1252953572" name="Group 2"/>
                          <wpg:cNvGrpSpPr/>
                          <wpg:grpSpPr>
                            <a:xfrm>
                              <a:off x="0" y="95"/>
                              <a:ext cx="60771" cy="4038"/>
                              <a:chOff x="0" y="95"/>
                              <a:chExt cx="60771" cy="4038"/>
                            </a:xfrm>
                          </wpg:grpSpPr>
                          <wps:wsp>
                            <wps:cNvPr id="1252953573" name="Rectangle: Rounded Corners 4981"/>
                            <wps:cNvSpPr>
                              <a:spLocks noChangeArrowheads="1"/>
                            </wps:cNvSpPr>
                            <wps:spPr bwMode="auto">
                              <a:xfrm>
                                <a:off x="0" y="95"/>
                                <a:ext cx="60771" cy="4038"/>
                              </a:xfrm>
                              <a:prstGeom prst="roundRect">
                                <a:avLst>
                                  <a:gd name="adj" fmla="val 16667"/>
                                </a:avLst>
                              </a:prstGeom>
                              <a:solidFill>
                                <a:srgbClr val="E0FBFC"/>
                              </a:solidFill>
                              <a:ln w="12700">
                                <a:solidFill>
                                  <a:srgbClr val="98C1D9"/>
                                </a:solidFill>
                                <a:miter lim="800000"/>
                              </a:ln>
                            </wps:spPr>
                            <wps:bodyPr rot="0" vert="horz" wrap="square" lIns="91440" tIns="45720" rIns="91440" bIns="45720" anchor="ctr" anchorCtr="0" upright="1">
                              <a:noAutofit/>
                            </wps:bodyPr>
                          </wps:wsp>
                          <wps:wsp>
                            <wps:cNvPr id="1252953574" name="Text Box 2"/>
                            <wps:cNvSpPr txBox="1">
                              <a:spLocks noChangeArrowheads="1"/>
                            </wps:cNvSpPr>
                            <wps:spPr bwMode="auto">
                              <a:xfrm>
                                <a:off x="190" y="193"/>
                                <a:ext cx="10142" cy="3401"/>
                              </a:xfrm>
                              <a:prstGeom prst="rect">
                                <a:avLst/>
                              </a:prstGeom>
                              <a:noFill/>
                              <a:ln>
                                <a:noFill/>
                              </a:ln>
                            </wps:spPr>
                            <wps:txbx>
                              <w:txbxContent>
                                <w:p w14:paraId="3E6DFC09" w14:textId="77777777" w:rsidR="00EC4BD7" w:rsidRDefault="00EC4BD7" w:rsidP="00EC4BD7">
                                  <w:pPr>
                                    <w:rPr>
                                      <w:rFonts w:ascii="UTM Avo" w:hAnsi="UTM Avo"/>
                                      <w:b/>
                                      <w:bCs/>
                                      <w:color w:val="293241"/>
                                    </w:rPr>
                                  </w:pPr>
                                  <w:r>
                                    <w:rPr>
                                      <w:rFonts w:ascii="UTM Avo" w:hAnsi="UTM Avo"/>
                                      <w:b/>
                                      <w:bCs/>
                                      <w:color w:val="293241"/>
                                    </w:rPr>
                                    <w:t xml:space="preserve">Chủ đề </w:t>
                                  </w:r>
                                </w:p>
                              </w:txbxContent>
                            </wps:txbx>
                            <wps:bodyPr rot="0" vert="horz" wrap="square" lIns="91440" tIns="45720" rIns="91440" bIns="45720" anchor="t" anchorCtr="0" upright="1">
                              <a:noAutofit/>
                            </wps:bodyPr>
                          </wps:wsp>
                          <wps:wsp>
                            <wps:cNvPr id="1252953575" name="Flowchart: Off-page Connector 4983"/>
                            <wps:cNvSpPr>
                              <a:spLocks noChangeArrowheads="1"/>
                            </wps:cNvSpPr>
                            <wps:spPr bwMode="auto">
                              <a:xfrm>
                                <a:off x="9254" y="95"/>
                                <a:ext cx="3960" cy="4000"/>
                              </a:xfrm>
                              <a:prstGeom prst="flowChartOffpageConnector">
                                <a:avLst/>
                              </a:prstGeom>
                              <a:solidFill>
                                <a:srgbClr val="3D5A80"/>
                              </a:solidFill>
                              <a:ln w="12700">
                                <a:solidFill>
                                  <a:srgbClr val="98C1D9"/>
                                </a:solidFill>
                                <a:miter lim="800000"/>
                              </a:ln>
                            </wps:spPr>
                            <wps:bodyPr rot="0" vert="horz" wrap="square" lIns="91440" tIns="45720" rIns="91440" bIns="45720" anchor="ctr" anchorCtr="0" upright="1">
                              <a:noAutofit/>
                            </wps:bodyPr>
                          </wps:wsp>
                          <wps:wsp>
                            <wps:cNvPr id="1252953576" name="Flowchart: Connector 4984"/>
                            <wps:cNvSpPr>
                              <a:spLocks noChangeArrowheads="1"/>
                            </wps:cNvSpPr>
                            <wps:spPr bwMode="auto">
                              <a:xfrm>
                                <a:off x="9860" y="356"/>
                                <a:ext cx="2896" cy="2880"/>
                              </a:xfrm>
                              <a:prstGeom prst="flowChartConnector">
                                <a:avLst/>
                              </a:prstGeom>
                              <a:solidFill>
                                <a:srgbClr val="FF6600"/>
                              </a:solidFill>
                              <a:ln>
                                <a:noFill/>
                              </a:ln>
                            </wps:spPr>
                            <wps:bodyPr rot="0" vert="horz" wrap="square" lIns="91440" tIns="45720" rIns="91440" bIns="45720" anchor="ctr" anchorCtr="0" upright="1">
                              <a:noAutofit/>
                            </wps:bodyPr>
                          </wps:wsp>
                        </wpg:grpSp>
                        <wps:wsp>
                          <wps:cNvPr id="1252953577" name="Text Box 2"/>
                          <wps:cNvSpPr txBox="1">
                            <a:spLocks noChangeArrowheads="1"/>
                          </wps:cNvSpPr>
                          <wps:spPr bwMode="auto">
                            <a:xfrm>
                              <a:off x="9058" y="95"/>
                              <a:ext cx="4508" cy="3499"/>
                            </a:xfrm>
                            <a:prstGeom prst="rect">
                              <a:avLst/>
                            </a:prstGeom>
                            <a:noFill/>
                            <a:ln>
                              <a:noFill/>
                            </a:ln>
                          </wps:spPr>
                          <wps:txbx>
                            <w:txbxContent>
                              <w:p w14:paraId="1C6AC900" w14:textId="45E2C66B" w:rsidR="00EC4BD7" w:rsidRPr="002927AB" w:rsidRDefault="0041400C" w:rsidP="00EC4BD7">
                                <w:pPr>
                                  <w:jc w:val="center"/>
                                  <w:rPr>
                                    <w:rFonts w:ascii="UTM Avo" w:hAnsi="UTM Avo"/>
                                    <w:b/>
                                    <w:bCs/>
                                    <w:color w:val="FFFFFF"/>
                                  </w:rPr>
                                </w:pPr>
                                <w:r>
                                  <w:rPr>
                                    <w:rFonts w:ascii="UTM Avo" w:hAnsi="UTM Avo"/>
                                    <w:b/>
                                    <w:bCs/>
                                    <w:color w:val="FFFFFF"/>
                                  </w:rPr>
                                  <w:t>12</w:t>
                                </w:r>
                              </w:p>
                            </w:txbxContent>
                          </wps:txbx>
                          <wps:bodyPr rot="0" vert="horz" wrap="square" lIns="91440" tIns="45720" rIns="91440" bIns="45720" anchor="t" anchorCtr="0" upright="1">
                            <a:noAutofit/>
                          </wps:bodyPr>
                        </wps:wsp>
                      </wpg:grpSp>
                      <wps:wsp>
                        <wps:cNvPr id="1252953578" name="Text Box 2"/>
                        <wps:cNvSpPr txBox="1">
                          <a:spLocks noChangeArrowheads="1"/>
                        </wps:cNvSpPr>
                        <wps:spPr bwMode="auto">
                          <a:xfrm>
                            <a:off x="15291" y="95"/>
                            <a:ext cx="41619" cy="3425"/>
                          </a:xfrm>
                          <a:prstGeom prst="rect">
                            <a:avLst/>
                          </a:prstGeom>
                          <a:noFill/>
                          <a:ln>
                            <a:noFill/>
                          </a:ln>
                        </wps:spPr>
                        <wps:txbx>
                          <w:txbxContent>
                            <w:p w14:paraId="47ADD5C6" w14:textId="77777777" w:rsidR="00EC4BD7" w:rsidRDefault="00EC4BD7" w:rsidP="00EC4BD7">
                              <w:pPr>
                                <w:jc w:val="center"/>
                                <w:rPr>
                                  <w:rFonts w:ascii="UTM Avo" w:hAnsi="UTM Avo" w:cs="Cambria"/>
                                  <w:b/>
                                  <w:bCs/>
                                  <w:color w:val="293241"/>
                                </w:rPr>
                              </w:pPr>
                              <w:r>
                                <w:rPr>
                                  <w:rFonts w:ascii="UTM Avo" w:hAnsi="UTM Avo" w:cs="Cambria"/>
                                  <w:b/>
                                  <w:bCs/>
                                  <w:color w:val="293241"/>
                                </w:rPr>
                                <w:t>GIAO THOA SÓNG CƠ</w:t>
                              </w:r>
                            </w:p>
                            <w:p w14:paraId="72EEDF6C" w14:textId="77777777" w:rsidR="00EC4BD7" w:rsidRDefault="00EC4BD7" w:rsidP="00EC4BD7">
                              <w:pPr>
                                <w:jc w:val="center"/>
                                <w:rPr>
                                  <w:rFonts w:ascii="Cambria" w:hAnsi="Cambria" w:cs="Cambria"/>
                                  <w:b/>
                                  <w:bCs/>
                                  <w:color w:val="293241"/>
                                </w:rPr>
                              </w:pPr>
                            </w:p>
                          </w:txbxContent>
                        </wps:txbx>
                        <wps:bodyPr rot="0" vert="horz" wrap="square" lIns="91440" tIns="45720" rIns="91440" bIns="45720" anchor="t" anchorCtr="0" upright="1">
                          <a:noAutofit/>
                        </wps:bodyPr>
                      </wps:wsp>
                    </wpg:wgp>
                  </a:graphicData>
                </a:graphic>
              </wp:inline>
            </w:drawing>
          </mc:Choice>
          <mc:Fallback>
            <w:pict>
              <v:group w14:anchorId="3BE08779" id="_x0000_s1357" alt="n404 fb Linh Linh" style="width:478.5pt;height:31.65pt;mso-position-horizontal-relative:char;mso-position-vertical-relative:line" coordorigin=",95" coordsize="60771,40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">
                <v:group id="Group 18" o:spid="_x0000_s1358" style="position:absolute;top:95;width:60771;height:4037" coordorigin=",95" coordsize="60771,4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">
                  <v:group id="Group 2" o:spid="_x0000_s1359" style="position:absolute;top:95;width:60771;height:4038" coordorigin=",95" coordsize="60771,4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">
                    <v:roundrect id="Rectangle: Rounded Corners 4981" o:spid="_x0000_s1360" style="position:absolute;top:95;width:60771;height:403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" fillcolor="#e0fbfc" strokecolor="#98c1d9" strokeweight="1pt">
                      <v:stroke joinstyle="miter"/>
                    </v:roundrect>
                    <v:shape id="Text Box 2" o:spid="_x0000_s1361" type="#_x0000_t202" style="position:absolute;left:190;top:193;width:10142;height:34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" filled="f" stroked="f">
                      <v:textbox>
                        <w:txbxContent>
                          <w:p w14:paraId="3E6DFC09" w14:textId="77777777" w:rsidR="00EC4BD7" w:rsidRDefault="00EC4BD7" w:rsidP="00EC4BD7">
                            <w:pPr>
                              <w:rPr>
                                <w:rFonts w:ascii="UTM Avo" w:hAnsi="UTM Avo"/>
                                <w:b/>
                                <w:bCs/>
                                <w:color w:val="293241"/>
                              </w:rPr>
                            </w:pPr>
                            <w:r>
                              <w:rPr>
                                <w:rFonts w:ascii="UTM Avo" w:hAnsi="UTM Avo"/>
                                <w:b/>
                                <w:bCs/>
                                <w:color w:val="293241"/>
                              </w:rPr>
                              <w:t xml:space="preserve">Chủ đề </w:t>
                            </w:r>
                          </w:p>
                        </w:txbxContent>
                      </v:textbox>
                    </v:shape>
                    <v:shape id="Flowchart: Off-page Connector 4983" o:spid="_x0000_s1362" type="#_x0000_t177" style="position:absolute;left:9254;top:95;width:3960;height:4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" fillcolor="#3d5a80" strokecolor="#98c1d9" strokeweight="1pt"/>
                    <v:shape id="Flowchart: Connector 4984" o:spid="_x0000_s1363" type="#_x0000_t120" style="position:absolute;left:9860;top:356;width:2896;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" fillcolor="#f60" stroked="f"/>
                  </v:group>
                  <v:shape id="Text Box 2" o:spid="_x0000_s1364" type="#_x0000_t202" style="position:absolute;left:9058;top:95;width:4508;height:34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" filled="f" stroked="f">
                    <v:textbox>
                      <w:txbxContent>
                        <w:p w14:paraId="1C6AC900" w14:textId="45E2C66B" w:rsidR="00EC4BD7" w:rsidRPr="002927AB" w:rsidRDefault="0041400C" w:rsidP="00EC4BD7">
                          <w:pPr>
                            <w:jc w:val="center"/>
                            <w:rPr>
                              <w:rFonts w:ascii="UTM Avo" w:hAnsi="UTM Avo"/>
                              <w:b/>
                              <w:bCs/>
                              <w:color w:val="FFFFFF"/>
                            </w:rPr>
                          </w:pPr>
                          <w:r>
                            <w:rPr>
                              <w:rFonts w:ascii="UTM Avo" w:hAnsi="UTM Avo"/>
                              <w:b/>
                              <w:bCs/>
                              <w:color w:val="FFFFFF"/>
                            </w:rPr>
                            <w:t>12</w:t>
                          </w:r>
                        </w:p>
                      </w:txbxContent>
                    </v:textbox>
                  </v:shape>
                </v:group>
                <v:shape id="Text Box 2" o:spid="_x0000_s1365" type="#_x0000_t202" style="position:absolute;left:15291;top:95;width:41619;height:3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" filled="f" stroked="f">
                  <v:textbox>
                    <w:txbxContent>
                      <w:p w14:paraId="47ADD5C6" w14:textId="77777777" w:rsidR="00EC4BD7" w:rsidRDefault="00EC4BD7" w:rsidP="00EC4BD7">
                        <w:pPr>
                          <w:jc w:val="center"/>
                          <w:rPr>
                            <w:rFonts w:ascii="UTM Avo" w:hAnsi="UTM Avo" w:cs="Cambria"/>
                            <w:b/>
                            <w:bCs/>
                            <w:color w:val="293241"/>
                          </w:rPr>
                        </w:pPr>
                        <w:r>
                          <w:rPr>
                            <w:rFonts w:ascii="UTM Avo" w:hAnsi="UTM Avo" w:cs="Cambria"/>
                            <w:b/>
                            <w:bCs/>
                            <w:color w:val="293241"/>
                          </w:rPr>
                          <w:t>GIAO THOA SÓNG CƠ</w:t>
                        </w:r>
                      </w:p>
                      <w:p w14:paraId="72EEDF6C" w14:textId="77777777" w:rsidR="00EC4BD7" w:rsidRDefault="00EC4BD7" w:rsidP="00EC4BD7">
                        <w:pPr>
                          <w:jc w:val="center"/>
                          <w:rPr>
                            <w:rFonts w:ascii="Cambria" w:hAnsi="Cambria" w:cs="Cambria"/>
                            <w:b/>
                            <w:bCs/>
                            <w:color w:val="293241"/>
                          </w:rPr>
                        </w:pPr>
                      </w:p>
                    </w:txbxContent>
                  </v:textbox>
                </v:shape>
                <w10:anchorlock/>
              </v:group>
            </w:pict>
          </mc:Fallback>
        </mc:AlternateContent>
      </w:r>
    </w:p>
    <w:p w14:paraId="2FA8503F" w14:textId="77777777" w:rsidR="00EC4BD7" w:rsidRPr="0047131D" w:rsidRDefault="00EC4BD7" w:rsidP="00EC4BD7">
      <w:pPr>
        <w:tabs>
          <w:tab w:val="left" w:pos="900"/>
          <w:tab w:val="left" w:pos="1080"/>
        </w:tabs>
        <w:spacing w:line="276" w:lineRule="auto"/>
        <w:rPr>
          <w:color w:val="auto"/>
          <w:sz w:val="24"/>
          <w:szCs w:val="24"/>
        </w:rPr>
      </w:pPr>
      <w:r w:rsidRPr="0047131D">
        <w:rPr>
          <w:noProof/>
          <w:color w:val="auto"/>
          <w:sz w:val="24"/>
          <w:szCs w:val="24"/>
        </w:rPr>
        <mc:AlternateContent>
          <mc:Choice Requires="wpg">
            <w:drawing>
              <wp:inline distT="0" distB="0" distL="0" distR="0" wp14:anchorId="0DF439AC" wp14:editId="6D5543B6">
                <wp:extent cx="4827182" cy="330757"/>
                <wp:effectExtent l="0" t="0" r="0" b="0"/>
                <wp:docPr id="1252953588" name="Group 42" descr="n404 fb Linh Linh"/>
                <wp:cNvGraphicFramePr/>
                <a:graphic xmlns:a="http://schemas.openxmlformats.org/drawingml/2006/main">
                  <a:graphicData uri="http://schemas.microsoft.com/office/word/2010/wordprocessingGroup">
                    <wpg:wgp>
                      <wpg:cNvGrpSpPr/>
                      <wpg:grpSpPr>
                        <a:xfrm>
                          <a:off x="0" y="0"/>
                          <a:ext cx="4827182" cy="330757"/>
                          <a:chOff x="95" y="0"/>
                          <a:chExt cx="52743" cy="3333"/>
                        </a:xfrm>
                      </wpg:grpSpPr>
                      <wpg:grpSp>
                        <wpg:cNvPr id="1252953589" name="Group 44"/>
                        <wpg:cNvGrpSpPr/>
                        <wpg:grpSpPr>
                          <a:xfrm>
                            <a:off x="95" y="0"/>
                            <a:ext cx="52743" cy="3333"/>
                            <a:chOff x="95" y="0"/>
                            <a:chExt cx="52742" cy="3333"/>
                          </a:xfrm>
                        </wpg:grpSpPr>
                        <wpg:grpSp>
                          <wpg:cNvPr id="1252953590" name="Group 45"/>
                          <wpg:cNvGrpSpPr/>
                          <wpg:grpSpPr>
                            <a:xfrm>
                              <a:off x="95" y="0"/>
                              <a:ext cx="52742" cy="3224"/>
                              <a:chOff x="92" y="0"/>
                              <a:chExt cx="50939" cy="3226"/>
                            </a:xfrm>
                          </wpg:grpSpPr>
                          <wps:wsp>
                            <wps:cNvPr id="1252953591" name="Flowchart: Alternate Process 46"/>
                            <wps:cNvSpPr>
                              <a:spLocks noChangeArrowheads="1"/>
                            </wps:cNvSpPr>
                            <wps:spPr bwMode="auto">
                              <a:xfrm>
                                <a:off x="1024" y="0"/>
                                <a:ext cx="50007" cy="3226"/>
                              </a:xfrm>
                              <a:prstGeom prst="flowChartAlternateProcess">
                                <a:avLst/>
                              </a:prstGeom>
                              <a:solidFill>
                                <a:srgbClr val="98C1D9">
                                  <a:alpha val="79999"/>
                                </a:srgbClr>
                              </a:solidFill>
                              <a:ln>
                                <a:noFill/>
                              </a:ln>
                            </wps:spPr>
                            <wps:bodyPr rot="0" vert="horz" wrap="square" lIns="91440" tIns="45720" rIns="91440" bIns="45720" anchor="ctr" anchorCtr="0" upright="1">
                              <a:noAutofit/>
                            </wps:bodyPr>
                          </wps:wsp>
                          <wps:wsp>
                            <wps:cNvPr id="1252953592" name="Hexagon 47"/>
                            <wps:cNvSpPr>
                              <a:spLocks noChangeArrowheads="1"/>
                            </wps:cNvSpPr>
                            <wps:spPr bwMode="auto">
                              <a:xfrm>
                                <a:off x="391" y="0"/>
                                <a:ext cx="4058" cy="3225"/>
                              </a:xfrm>
                              <a:prstGeom prst="hexagon">
                                <a:avLst>
                                  <a:gd name="adj" fmla="val 25003"/>
                                  <a:gd name="vf" fmla="val 115470"/>
                                </a:avLst>
                              </a:prstGeom>
                              <a:solidFill>
                                <a:srgbClr val="FF6600"/>
                              </a:solidFill>
                              <a:ln>
                                <a:noFill/>
                              </a:ln>
                            </wps:spPr>
                            <wps:bodyPr rot="0" vert="horz" wrap="square" lIns="91440" tIns="45720" rIns="91440" bIns="45720" anchor="ctr" anchorCtr="0" upright="1">
                              <a:noAutofit/>
                            </wps:bodyPr>
                          </wps:wsp>
                          <wps:wsp>
                            <wps:cNvPr id="1252953593" name="Hexagon 48"/>
                            <wps:cNvSpPr>
                              <a:spLocks noChangeArrowheads="1"/>
                            </wps:cNvSpPr>
                            <wps:spPr bwMode="auto">
                              <a:xfrm>
                                <a:off x="92" y="0"/>
                                <a:ext cx="4058" cy="3225"/>
                              </a:xfrm>
                              <a:prstGeom prst="hexagon">
                                <a:avLst>
                                  <a:gd name="adj" fmla="val 25003"/>
                                  <a:gd name="vf" fmla="val 115470"/>
                                </a:avLst>
                              </a:prstGeom>
                              <a:solidFill>
                                <a:srgbClr val="3D5A80"/>
                              </a:solidFill>
                              <a:ln>
                                <a:noFill/>
                              </a:ln>
                            </wps:spPr>
                            <wps:bodyPr rot="0" vert="horz" wrap="square" lIns="91440" tIns="45720" rIns="91440" bIns="45720" anchor="ctr" anchorCtr="0" upright="1">
                              <a:noAutofit/>
                            </wps:bodyPr>
                          </wps:wsp>
                        </wpg:grpSp>
                        <wps:wsp>
                          <wps:cNvPr id="1252953594" name="WordArt 192"/>
                          <wps:cNvSpPr txBox="1">
                            <a:spLocks noChangeArrowheads="1" noChangeShapeType="1"/>
                          </wps:cNvSpPr>
                          <wps:spPr bwMode="auto">
                            <a:xfrm>
                              <a:off x="4173" y="71"/>
                              <a:ext cx="47458" cy="3262"/>
                            </a:xfrm>
                            <a:prstGeom prst="rect">
                              <a:avLst/>
                            </a:prstGeom>
                            <a:noFill/>
                            <a:ln>
                              <a:noFill/>
                            </a:ln>
                          </wps:spPr>
                          <wps:txbx>
                            <w:txbxContent>
                              <w:p w14:paraId="50FE31E9" w14:textId="77777777" w:rsidR="00EC4BD7" w:rsidRPr="002927AB" w:rsidRDefault="00EC4BD7" w:rsidP="00EC4BD7">
                                <w:pPr>
                                  <w:pStyle w:val="NormalWeb"/>
                                  <w:spacing w:line="240" w:lineRule="auto"/>
                                  <w:ind w:firstLine="0"/>
                                  <w:rPr>
                                    <w:rFonts w:ascii="Cambria" w:hAnsi="Cambria" w:cs="Cambria"/>
                                    <w:b/>
                                    <w:color w:val="FFFFFF"/>
                                    <w:sz w:val="32"/>
                                    <w:szCs w:val="32"/>
                                  </w:rPr>
                                </w:pPr>
                                <w:r w:rsidRPr="002927AB">
                                  <w:rPr>
                                    <w:rFonts w:ascii="Cambria" w:hAnsi="Cambria" w:cs="Cambria"/>
                                    <w:b/>
                                    <w:bCs/>
                                    <w:color w:val="FFFFFF"/>
                                    <w:sz w:val="32"/>
                                    <w:szCs w:val="32"/>
                                  </w:rPr>
                                  <w:t>Hiện tượng giao thoa của hai sóng mặt nước</w:t>
                                </w:r>
                              </w:p>
                            </w:txbxContent>
                          </wps:txbx>
                          <wps:bodyPr rot="0" vert="horz" wrap="square" lIns="91440" tIns="45720" rIns="91440" bIns="45720" anchor="t" anchorCtr="0" upright="1">
                            <a:noAutofit/>
                          </wps:bodyPr>
                        </wps:wsp>
                      </wpg:grpSp>
                      <wps:wsp>
                        <wps:cNvPr id="1252953595" name="WordArt 192"/>
                        <wps:cNvSpPr txBox="1">
                          <a:spLocks noChangeArrowheads="1" noChangeShapeType="1"/>
                        </wps:cNvSpPr>
                        <wps:spPr bwMode="auto">
                          <a:xfrm>
                            <a:off x="729" y="0"/>
                            <a:ext cx="2966" cy="3225"/>
                          </a:xfrm>
                          <a:prstGeom prst="rect">
                            <a:avLst/>
                          </a:prstGeom>
                          <a:noFill/>
                          <a:ln>
                            <a:noFill/>
                          </a:ln>
                        </wps:spPr>
                        <wps:txbx>
                          <w:txbxContent>
                            <w:p w14:paraId="42CDA544" w14:textId="77777777" w:rsidR="00EC4BD7" w:rsidRPr="002927AB" w:rsidRDefault="00EC4BD7" w:rsidP="00EC4BD7">
                              <w:pPr>
                                <w:pStyle w:val="NormalWeb"/>
                                <w:ind w:firstLine="0"/>
                                <w:rPr>
                                  <w:b/>
                                  <w:bCs/>
                                  <w:color w:val="FFFFFF"/>
                                  <w:sz w:val="32"/>
                                  <w:szCs w:val="32"/>
                                </w:rPr>
                              </w:pPr>
                              <w:r w:rsidRPr="002927AB">
                                <w:rPr>
                                  <w:rFonts w:ascii="Font Awesome 5 Free Solid" w:hAnsi="Font Awesome 5 Free Solid"/>
                                  <w:b/>
                                  <w:bCs/>
                                  <w:color w:val="FFFFFF"/>
                                  <w:sz w:val="32"/>
                                  <w:szCs w:val="32"/>
                                </w:rPr>
                                <w:t>1</w:t>
                              </w:r>
                            </w:p>
                          </w:txbxContent>
                        </wps:txbx>
                        <wps:bodyPr rot="0" vert="horz" wrap="square" lIns="91440" tIns="45720" rIns="91440" bIns="45720" anchor="t" anchorCtr="0" upright="1">
                          <a:noAutofit/>
                        </wps:bodyPr>
                      </wps:wsp>
                    </wpg:wgp>
                  </a:graphicData>
                </a:graphic>
              </wp:inline>
            </w:drawing>
          </mc:Choice>
          <mc:Fallback>
            <w:pict>
              <v:group w14:anchorId="0DF439AC" id="_x0000_s1366" alt="n404 fb Linh Linh" style="width:380.1pt;height:26.05pt;mso-position-horizontal-relative:char;mso-position-vertical-relative:line" coordorigin="95" coordsize="52743,33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">
                <v:group id="Group 44" o:spid="_x0000_s1367" style="position:absolute;left:95;width:52743;height:3333" coordorigin="95" coordsize="52742,3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">
                  <v:group id="Group 45" o:spid="_x0000_s1368" style="position:absolute;left:95;width:52742;height:3224" coordorigin="92" coordsize="50939,3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">
                    <v:shape id="Flowchart: Alternate Process 46" o:spid="_x0000_s1369" type="#_x0000_t176" style="position:absolute;left:1024;width:50007;height:32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" fillcolor="#98c1d9" stroked="f">
                      <v:fill opacity="52428f"/>
                    </v:shape>
                    <v:shape id="Hexagon 47" o:spid="_x0000_s1370" type="#_x0000_t9" style="position:absolute;left:391;width:4058;height:3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" adj="4292" fillcolor="#f60" stroked="f"/>
                    <v:shape id="Hexagon 48" o:spid="_x0000_s1371" type="#_x0000_t9" style="position:absolute;left:92;width:4058;height:3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" adj="4292" fillcolor="#3d5a80" stroked="f"/>
                  </v:group>
                  <v:shape id="WordArt 192" o:spid="_x0000_s1372" type="#_x0000_t202" style="position:absolute;left:4173;top:71;width:47458;height:32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" filled="f" stroked="f">
                    <o:lock v:ext="edit" shapetype="t"/>
                    <v:textbox>
                      <w:txbxContent>
                        <w:p w14:paraId="50FE31E9" w14:textId="77777777" w:rsidR="00EC4BD7" w:rsidRPr="002927AB" w:rsidRDefault="00EC4BD7" w:rsidP="00EC4BD7">
                          <w:pPr>
                            <w:pStyle w:val="NormalWeb"/>
                            <w:spacing w:line="240" w:lineRule="auto"/>
                            <w:ind w:firstLine="0"/>
                            <w:rPr>
                              <w:rFonts w:ascii="Cambria" w:hAnsi="Cambria" w:cs="Cambria"/>
                              <w:b/>
                              <w:color w:val="FFFFFF"/>
                              <w:sz w:val="32"/>
                              <w:szCs w:val="32"/>
                            </w:rPr>
                          </w:pPr>
                          <w:r w:rsidRPr="002927AB">
                            <w:rPr>
                              <w:rFonts w:ascii="Cambria" w:hAnsi="Cambria" w:cs="Cambria"/>
                              <w:b/>
                              <w:bCs/>
                              <w:color w:val="FFFFFF"/>
                              <w:sz w:val="32"/>
                              <w:szCs w:val="32"/>
                            </w:rPr>
                            <w:t>Hiện tượng giao thoa của hai sóng mặt nước</w:t>
                          </w:r>
                        </w:p>
                      </w:txbxContent>
                    </v:textbox>
                  </v:shape>
                </v:group>
                <v:shape id="WordArt 192" o:spid="_x0000_s1373" type="#_x0000_t202" style="position:absolute;left:729;width:2966;height:3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" filled="f" stroked="f">
                  <o:lock v:ext="edit" shapetype="t"/>
                  <v:textbox>
                    <w:txbxContent>
                      <w:p w14:paraId="42CDA544" w14:textId="77777777" w:rsidR="00EC4BD7" w:rsidRPr="002927AB" w:rsidRDefault="00EC4BD7" w:rsidP="00EC4BD7">
                        <w:pPr>
                          <w:pStyle w:val="NormalWeb"/>
                          <w:ind w:firstLine="0"/>
                          <w:rPr>
                            <w:b/>
                            <w:bCs/>
                            <w:color w:val="FFFFFF"/>
                            <w:sz w:val="32"/>
                            <w:szCs w:val="32"/>
                          </w:rPr>
                        </w:pPr>
                        <w:r w:rsidRPr="002927AB">
                          <w:rPr>
                            <w:rFonts w:ascii="Font Awesome 5 Free Solid" w:hAnsi="Font Awesome 5 Free Solid"/>
                            <w:b/>
                            <w:bCs/>
                            <w:color w:val="FFFFFF"/>
                            <w:sz w:val="32"/>
                            <w:szCs w:val="32"/>
                          </w:rPr>
                          <w:t>1</w:t>
                        </w:r>
                      </w:p>
                    </w:txbxContent>
                  </v:textbox>
                </v:shape>
                <w10:anchorlock/>
              </v:group>
            </w:pict>
          </mc:Fallback>
        </mc:AlternateContent>
      </w:r>
    </w:p>
    <w:tbl>
      <w:tblPr>
        <w:tblStyle w:val="trongbang1"/>
        <w:tblW w:w="99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n404 fb Linh Linh"/>
        <w:tblDescription w:val="n404 fb Linh Linh"/>
      </w:tblPr>
      <w:tblGrid>
        <w:gridCol w:w="9360"/>
        <w:gridCol w:w="632"/>
      </w:tblGrid>
      <w:tr w:rsidR="00EC4BD7" w:rsidRPr="0047131D" w14:paraId="27AF2973" w14:textId="77777777" w:rsidTr="00A83C1D">
        <w:tc>
          <w:tcPr>
            <w:tcW w:w="9360" w:type="dxa"/>
          </w:tcPr>
          <w:p w14:paraId="671B4478" w14:textId="77777777" w:rsidR="00EC4BD7" w:rsidRPr="0047131D" w:rsidRDefault="00EC4BD7" w:rsidP="00F02774">
            <w:pPr>
              <w:tabs>
                <w:tab w:val="left" w:pos="900"/>
                <w:tab w:val="left" w:pos="1080"/>
              </w:tabs>
              <w:spacing w:line="276" w:lineRule="auto"/>
              <w:rPr>
                <w:rFonts w:eastAsia="Calibri"/>
                <w:color w:val="auto"/>
                <w:sz w:val="24"/>
                <w:szCs w:val="24"/>
              </w:rPr>
            </w:pPr>
            <w:r w:rsidRPr="0047131D">
              <w:rPr>
                <w:rFonts w:eastAsia="Calibri"/>
                <w:color w:val="auto"/>
                <w:sz w:val="24"/>
                <w:szCs w:val="24"/>
              </w:rPr>
              <w:t xml:space="preserve">- </w:t>
            </w:r>
            <w:proofErr w:type="spellStart"/>
            <w:r w:rsidRPr="0047131D">
              <w:rPr>
                <w:rFonts w:eastAsia="Calibri"/>
                <w:color w:val="auto"/>
                <w:sz w:val="24"/>
                <w:szCs w:val="24"/>
              </w:rPr>
              <w:t>Hiện</w:t>
            </w:r>
            <w:proofErr w:type="spellEnd"/>
            <w:r w:rsidRPr="0047131D">
              <w:rPr>
                <w:rFonts w:eastAsia="Calibri"/>
                <w:color w:val="auto"/>
                <w:sz w:val="24"/>
                <w:szCs w:val="24"/>
              </w:rPr>
              <w:t xml:space="preserve"> </w:t>
            </w:r>
            <w:proofErr w:type="spellStart"/>
            <w:r w:rsidRPr="0047131D">
              <w:rPr>
                <w:rFonts w:eastAsia="Calibri"/>
                <w:color w:val="auto"/>
                <w:sz w:val="24"/>
                <w:szCs w:val="24"/>
              </w:rPr>
              <w:t>tượng</w:t>
            </w:r>
            <w:proofErr w:type="spellEnd"/>
            <w:r w:rsidRPr="0047131D">
              <w:rPr>
                <w:rFonts w:eastAsia="Calibri"/>
                <w:color w:val="auto"/>
                <w:sz w:val="24"/>
                <w:szCs w:val="24"/>
              </w:rPr>
              <w:t xml:space="preserve"> </w:t>
            </w:r>
            <w:proofErr w:type="spellStart"/>
            <w:r w:rsidRPr="0047131D">
              <w:rPr>
                <w:rFonts w:eastAsia="Calibri"/>
                <w:color w:val="auto"/>
                <w:sz w:val="24"/>
                <w:szCs w:val="24"/>
              </w:rPr>
              <w:t>hai</w:t>
            </w:r>
            <w:proofErr w:type="spellEnd"/>
            <w:r w:rsidRPr="0047131D">
              <w:rPr>
                <w:rFonts w:eastAsia="Calibri"/>
                <w:color w:val="auto"/>
                <w:sz w:val="24"/>
                <w:szCs w:val="24"/>
              </w:rPr>
              <w:t xml:space="preserve"> </w:t>
            </w:r>
            <w:proofErr w:type="spellStart"/>
            <w:r w:rsidRPr="0047131D">
              <w:rPr>
                <w:rFonts w:eastAsia="Calibri"/>
                <w:color w:val="auto"/>
                <w:sz w:val="24"/>
                <w:szCs w:val="24"/>
              </w:rPr>
              <w:t>sóng</w:t>
            </w:r>
            <w:proofErr w:type="spellEnd"/>
            <w:r w:rsidRPr="0047131D">
              <w:rPr>
                <w:rFonts w:eastAsia="Calibri"/>
                <w:color w:val="auto"/>
                <w:sz w:val="24"/>
                <w:szCs w:val="24"/>
              </w:rPr>
              <w:t xml:space="preserve"> </w:t>
            </w:r>
            <w:proofErr w:type="spellStart"/>
            <w:r w:rsidRPr="0047131D">
              <w:rPr>
                <w:rFonts w:eastAsia="Calibri"/>
                <w:color w:val="auto"/>
                <w:sz w:val="24"/>
                <w:szCs w:val="24"/>
              </w:rPr>
              <w:t>gặp</w:t>
            </w:r>
            <w:proofErr w:type="spellEnd"/>
            <w:r w:rsidRPr="0047131D">
              <w:rPr>
                <w:rFonts w:eastAsia="Calibri"/>
                <w:color w:val="auto"/>
                <w:sz w:val="24"/>
                <w:szCs w:val="24"/>
              </w:rPr>
              <w:t xml:space="preserve"> </w:t>
            </w:r>
            <w:proofErr w:type="spellStart"/>
            <w:r w:rsidRPr="0047131D">
              <w:rPr>
                <w:rFonts w:eastAsia="Calibri"/>
                <w:color w:val="auto"/>
                <w:sz w:val="24"/>
                <w:szCs w:val="24"/>
              </w:rPr>
              <w:t>nhau</w:t>
            </w:r>
            <w:proofErr w:type="spellEnd"/>
            <w:r w:rsidRPr="0047131D">
              <w:rPr>
                <w:rFonts w:eastAsia="Calibri"/>
                <w:color w:val="auto"/>
                <w:sz w:val="24"/>
                <w:szCs w:val="24"/>
              </w:rPr>
              <w:t xml:space="preserve"> </w:t>
            </w:r>
            <w:proofErr w:type="spellStart"/>
            <w:r w:rsidRPr="0047131D">
              <w:rPr>
                <w:rFonts w:eastAsia="Calibri"/>
                <w:color w:val="auto"/>
                <w:sz w:val="24"/>
                <w:szCs w:val="24"/>
              </w:rPr>
              <w:t>tạo</w:t>
            </w:r>
            <w:proofErr w:type="spellEnd"/>
            <w:r w:rsidRPr="0047131D">
              <w:rPr>
                <w:rFonts w:eastAsia="Calibri"/>
                <w:color w:val="auto"/>
                <w:sz w:val="24"/>
                <w:szCs w:val="24"/>
              </w:rPr>
              <w:t xml:space="preserve"> </w:t>
            </w:r>
            <w:proofErr w:type="spellStart"/>
            <w:r w:rsidRPr="0047131D">
              <w:rPr>
                <w:rFonts w:eastAsia="Calibri"/>
                <w:color w:val="auto"/>
                <w:sz w:val="24"/>
                <w:szCs w:val="24"/>
              </w:rPr>
              <w:t>nên</w:t>
            </w:r>
            <w:proofErr w:type="spellEnd"/>
            <w:r w:rsidRPr="0047131D">
              <w:rPr>
                <w:rFonts w:eastAsia="Calibri"/>
                <w:color w:val="auto"/>
                <w:sz w:val="24"/>
                <w:szCs w:val="24"/>
              </w:rPr>
              <w:t xml:space="preserve"> </w:t>
            </w:r>
            <w:proofErr w:type="spellStart"/>
            <w:r w:rsidRPr="0047131D">
              <w:rPr>
                <w:rFonts w:eastAsia="Calibri"/>
                <w:color w:val="auto"/>
                <w:sz w:val="24"/>
                <w:szCs w:val="24"/>
              </w:rPr>
              <w:t>các</w:t>
            </w:r>
            <w:proofErr w:type="spellEnd"/>
            <w:r w:rsidRPr="0047131D">
              <w:rPr>
                <w:rFonts w:eastAsia="Calibri"/>
                <w:color w:val="auto"/>
                <w:sz w:val="24"/>
                <w:szCs w:val="24"/>
              </w:rPr>
              <w:t xml:space="preserve"> </w:t>
            </w:r>
            <w:proofErr w:type="spellStart"/>
            <w:r w:rsidRPr="0047131D">
              <w:rPr>
                <w:rFonts w:eastAsia="Calibri"/>
                <w:color w:val="auto"/>
                <w:sz w:val="24"/>
                <w:szCs w:val="24"/>
              </w:rPr>
              <w:t>gợn</w:t>
            </w:r>
            <w:proofErr w:type="spellEnd"/>
            <w:r w:rsidRPr="0047131D">
              <w:rPr>
                <w:rFonts w:eastAsia="Calibri"/>
                <w:color w:val="auto"/>
                <w:sz w:val="24"/>
                <w:szCs w:val="24"/>
              </w:rPr>
              <w:t xml:space="preserve"> </w:t>
            </w:r>
            <w:proofErr w:type="spellStart"/>
            <w:r w:rsidRPr="0047131D">
              <w:rPr>
                <w:rFonts w:eastAsia="Calibri"/>
                <w:color w:val="auto"/>
                <w:sz w:val="24"/>
                <w:szCs w:val="24"/>
              </w:rPr>
              <w:t>sóng</w:t>
            </w:r>
            <w:proofErr w:type="spellEnd"/>
            <w:r w:rsidRPr="0047131D">
              <w:rPr>
                <w:rFonts w:eastAsia="Calibri"/>
                <w:color w:val="auto"/>
                <w:sz w:val="24"/>
                <w:szCs w:val="24"/>
              </w:rPr>
              <w:t xml:space="preserve"> </w:t>
            </w:r>
            <w:proofErr w:type="spellStart"/>
            <w:r w:rsidRPr="0047131D">
              <w:rPr>
                <w:rFonts w:eastAsia="Calibri"/>
                <w:color w:val="auto"/>
                <w:sz w:val="24"/>
                <w:szCs w:val="24"/>
              </w:rPr>
              <w:t>ổn</w:t>
            </w:r>
            <w:proofErr w:type="spellEnd"/>
            <w:r w:rsidRPr="0047131D">
              <w:rPr>
                <w:rFonts w:eastAsia="Calibri"/>
                <w:color w:val="auto"/>
                <w:sz w:val="24"/>
                <w:szCs w:val="24"/>
              </w:rPr>
              <w:t xml:space="preserve"> </w:t>
            </w:r>
            <w:proofErr w:type="spellStart"/>
            <w:r w:rsidRPr="0047131D">
              <w:rPr>
                <w:rFonts w:eastAsia="Calibri"/>
                <w:color w:val="auto"/>
                <w:sz w:val="24"/>
                <w:szCs w:val="24"/>
              </w:rPr>
              <w:t>định</w:t>
            </w:r>
            <w:proofErr w:type="spellEnd"/>
            <w:r w:rsidRPr="0047131D">
              <w:rPr>
                <w:rFonts w:eastAsia="Calibri"/>
                <w:color w:val="auto"/>
                <w:sz w:val="24"/>
                <w:szCs w:val="24"/>
              </w:rPr>
              <w:t xml:space="preserve"> </w:t>
            </w:r>
            <w:proofErr w:type="spellStart"/>
            <w:r w:rsidRPr="0047131D">
              <w:rPr>
                <w:rFonts w:eastAsia="Calibri"/>
                <w:color w:val="auto"/>
                <w:sz w:val="24"/>
                <w:szCs w:val="24"/>
              </w:rPr>
              <w:t>gọi</w:t>
            </w:r>
            <w:proofErr w:type="spellEnd"/>
            <w:r w:rsidRPr="0047131D">
              <w:rPr>
                <w:rFonts w:eastAsia="Calibri"/>
                <w:color w:val="auto"/>
                <w:sz w:val="24"/>
                <w:szCs w:val="24"/>
              </w:rPr>
              <w:t xml:space="preserve"> </w:t>
            </w:r>
            <w:proofErr w:type="spellStart"/>
            <w:r w:rsidRPr="0047131D">
              <w:rPr>
                <w:rFonts w:eastAsia="Calibri"/>
                <w:color w:val="auto"/>
                <w:sz w:val="24"/>
                <w:szCs w:val="24"/>
              </w:rPr>
              <w:t>là</w:t>
            </w:r>
            <w:proofErr w:type="spellEnd"/>
            <w:r w:rsidRPr="0047131D">
              <w:rPr>
                <w:rFonts w:eastAsia="Calibri"/>
                <w:color w:val="auto"/>
                <w:sz w:val="24"/>
                <w:szCs w:val="24"/>
              </w:rPr>
              <w:t xml:space="preserve"> </w:t>
            </w:r>
            <w:proofErr w:type="spellStart"/>
            <w:r w:rsidRPr="0047131D">
              <w:rPr>
                <w:rFonts w:eastAsia="Calibri"/>
                <w:color w:val="auto"/>
                <w:sz w:val="24"/>
                <w:szCs w:val="24"/>
              </w:rPr>
              <w:t>hiện</w:t>
            </w:r>
            <w:proofErr w:type="spellEnd"/>
            <w:r w:rsidRPr="0047131D">
              <w:rPr>
                <w:rFonts w:eastAsia="Calibri"/>
                <w:color w:val="auto"/>
                <w:sz w:val="24"/>
                <w:szCs w:val="24"/>
              </w:rPr>
              <w:t xml:space="preserve"> </w:t>
            </w:r>
            <w:proofErr w:type="spellStart"/>
            <w:r w:rsidRPr="0047131D">
              <w:rPr>
                <w:rFonts w:eastAsia="Calibri"/>
                <w:color w:val="auto"/>
                <w:sz w:val="24"/>
                <w:szCs w:val="24"/>
              </w:rPr>
              <w:t>tượng</w:t>
            </w:r>
            <w:proofErr w:type="spellEnd"/>
            <w:r w:rsidRPr="0047131D">
              <w:rPr>
                <w:rFonts w:eastAsia="Calibri"/>
                <w:color w:val="auto"/>
                <w:sz w:val="24"/>
                <w:szCs w:val="24"/>
              </w:rPr>
              <w:t xml:space="preserve"> </w:t>
            </w:r>
            <w:proofErr w:type="spellStart"/>
            <w:r w:rsidRPr="0047131D">
              <w:rPr>
                <w:rFonts w:eastAsia="Calibri"/>
                <w:color w:val="auto"/>
                <w:sz w:val="24"/>
                <w:szCs w:val="24"/>
              </w:rPr>
              <w:t>giao</w:t>
            </w:r>
            <w:proofErr w:type="spellEnd"/>
            <w:r w:rsidRPr="0047131D">
              <w:rPr>
                <w:rFonts w:eastAsia="Calibri"/>
                <w:color w:val="auto"/>
                <w:sz w:val="24"/>
                <w:szCs w:val="24"/>
              </w:rPr>
              <w:t xml:space="preserve"> </w:t>
            </w:r>
            <w:proofErr w:type="spellStart"/>
            <w:r w:rsidRPr="0047131D">
              <w:rPr>
                <w:rFonts w:eastAsia="Calibri"/>
                <w:color w:val="auto"/>
                <w:sz w:val="24"/>
                <w:szCs w:val="24"/>
              </w:rPr>
              <w:t>thoa</w:t>
            </w:r>
            <w:proofErr w:type="spellEnd"/>
            <w:r w:rsidRPr="0047131D">
              <w:rPr>
                <w:rFonts w:eastAsia="Calibri"/>
                <w:color w:val="auto"/>
                <w:sz w:val="24"/>
                <w:szCs w:val="24"/>
              </w:rPr>
              <w:t xml:space="preserve"> </w:t>
            </w:r>
            <w:proofErr w:type="spellStart"/>
            <w:r w:rsidRPr="0047131D">
              <w:rPr>
                <w:rFonts w:eastAsia="Calibri"/>
                <w:color w:val="auto"/>
                <w:sz w:val="24"/>
                <w:szCs w:val="24"/>
              </w:rPr>
              <w:t>của</w:t>
            </w:r>
            <w:proofErr w:type="spellEnd"/>
            <w:r w:rsidRPr="0047131D">
              <w:rPr>
                <w:rFonts w:eastAsia="Calibri"/>
                <w:color w:val="auto"/>
                <w:sz w:val="24"/>
                <w:szCs w:val="24"/>
              </w:rPr>
              <w:t xml:space="preserve"> </w:t>
            </w:r>
            <w:proofErr w:type="spellStart"/>
            <w:r w:rsidRPr="0047131D">
              <w:rPr>
                <w:rFonts w:eastAsia="Calibri"/>
                <w:color w:val="auto"/>
                <w:sz w:val="24"/>
                <w:szCs w:val="24"/>
              </w:rPr>
              <w:t>hai</w:t>
            </w:r>
            <w:proofErr w:type="spellEnd"/>
            <w:r w:rsidRPr="0047131D">
              <w:rPr>
                <w:rFonts w:eastAsia="Calibri"/>
                <w:color w:val="auto"/>
                <w:sz w:val="24"/>
                <w:szCs w:val="24"/>
              </w:rPr>
              <w:t xml:space="preserve"> </w:t>
            </w:r>
            <w:proofErr w:type="spellStart"/>
            <w:r w:rsidRPr="0047131D">
              <w:rPr>
                <w:rFonts w:eastAsia="Calibri"/>
                <w:color w:val="auto"/>
                <w:sz w:val="24"/>
                <w:szCs w:val="24"/>
              </w:rPr>
              <w:t>sóng</w:t>
            </w:r>
            <w:proofErr w:type="spellEnd"/>
            <w:r w:rsidRPr="0047131D">
              <w:rPr>
                <w:rFonts w:eastAsia="Calibri"/>
                <w:color w:val="auto"/>
                <w:sz w:val="24"/>
                <w:szCs w:val="24"/>
              </w:rPr>
              <w:t>.</w:t>
            </w:r>
          </w:p>
          <w:p w14:paraId="1C1EA9A8" w14:textId="77777777" w:rsidR="00EC4BD7" w:rsidRPr="0047131D" w:rsidRDefault="00EC4BD7" w:rsidP="00F02774">
            <w:pPr>
              <w:tabs>
                <w:tab w:val="left" w:pos="900"/>
                <w:tab w:val="left" w:pos="1080"/>
              </w:tabs>
              <w:spacing w:line="276" w:lineRule="auto"/>
              <w:rPr>
                <w:rFonts w:eastAsia="Calibri"/>
                <w:color w:val="auto"/>
                <w:sz w:val="24"/>
                <w:szCs w:val="24"/>
              </w:rPr>
            </w:pPr>
            <w:r w:rsidRPr="0047131D">
              <w:rPr>
                <w:rFonts w:eastAsia="Calibri"/>
                <w:color w:val="auto"/>
                <w:sz w:val="24"/>
                <w:szCs w:val="24"/>
              </w:rPr>
              <w:t xml:space="preserve">- Các </w:t>
            </w:r>
            <w:proofErr w:type="spellStart"/>
            <w:r w:rsidRPr="0047131D">
              <w:rPr>
                <w:rFonts w:eastAsia="Calibri"/>
                <w:color w:val="auto"/>
                <w:sz w:val="24"/>
                <w:szCs w:val="24"/>
              </w:rPr>
              <w:t>gợn</w:t>
            </w:r>
            <w:proofErr w:type="spellEnd"/>
            <w:r w:rsidRPr="0047131D">
              <w:rPr>
                <w:rFonts w:eastAsia="Calibri"/>
                <w:color w:val="auto"/>
                <w:sz w:val="24"/>
                <w:szCs w:val="24"/>
              </w:rPr>
              <w:t xml:space="preserve"> </w:t>
            </w:r>
            <w:proofErr w:type="spellStart"/>
            <w:r w:rsidRPr="0047131D">
              <w:rPr>
                <w:rFonts w:eastAsia="Calibri"/>
                <w:color w:val="auto"/>
                <w:sz w:val="24"/>
                <w:szCs w:val="24"/>
              </w:rPr>
              <w:t>sóng</w:t>
            </w:r>
            <w:proofErr w:type="spellEnd"/>
            <w:r w:rsidRPr="0047131D">
              <w:rPr>
                <w:rFonts w:eastAsia="Calibri"/>
                <w:color w:val="auto"/>
                <w:sz w:val="24"/>
                <w:szCs w:val="24"/>
              </w:rPr>
              <w:t xml:space="preserve"> </w:t>
            </w:r>
            <w:proofErr w:type="spellStart"/>
            <w:r w:rsidRPr="0047131D">
              <w:rPr>
                <w:rFonts w:eastAsia="Calibri"/>
                <w:color w:val="auto"/>
                <w:sz w:val="24"/>
                <w:szCs w:val="24"/>
              </w:rPr>
              <w:t>ổn</w:t>
            </w:r>
            <w:proofErr w:type="spellEnd"/>
            <w:r w:rsidRPr="0047131D">
              <w:rPr>
                <w:rFonts w:eastAsia="Calibri"/>
                <w:color w:val="auto"/>
                <w:sz w:val="24"/>
                <w:szCs w:val="24"/>
              </w:rPr>
              <w:t xml:space="preserve"> </w:t>
            </w:r>
            <w:proofErr w:type="spellStart"/>
            <w:r w:rsidRPr="0047131D">
              <w:rPr>
                <w:rFonts w:eastAsia="Calibri"/>
                <w:color w:val="auto"/>
                <w:sz w:val="24"/>
                <w:szCs w:val="24"/>
              </w:rPr>
              <w:t>định</w:t>
            </w:r>
            <w:proofErr w:type="spellEnd"/>
            <w:r w:rsidRPr="0047131D">
              <w:rPr>
                <w:rFonts w:eastAsia="Calibri"/>
                <w:color w:val="auto"/>
                <w:sz w:val="24"/>
                <w:szCs w:val="24"/>
              </w:rPr>
              <w:t xml:space="preserve"> </w:t>
            </w:r>
            <w:proofErr w:type="spellStart"/>
            <w:r w:rsidRPr="0047131D">
              <w:rPr>
                <w:rFonts w:eastAsia="Calibri"/>
                <w:color w:val="auto"/>
                <w:sz w:val="24"/>
                <w:szCs w:val="24"/>
              </w:rPr>
              <w:t>gọi</w:t>
            </w:r>
            <w:proofErr w:type="spellEnd"/>
            <w:r w:rsidRPr="0047131D">
              <w:rPr>
                <w:rFonts w:eastAsia="Calibri"/>
                <w:color w:val="auto"/>
                <w:sz w:val="24"/>
                <w:szCs w:val="24"/>
              </w:rPr>
              <w:t xml:space="preserve"> </w:t>
            </w:r>
            <w:proofErr w:type="spellStart"/>
            <w:r w:rsidRPr="0047131D">
              <w:rPr>
                <w:rFonts w:eastAsia="Calibri"/>
                <w:color w:val="auto"/>
                <w:sz w:val="24"/>
                <w:szCs w:val="24"/>
              </w:rPr>
              <w:t>là</w:t>
            </w:r>
            <w:proofErr w:type="spellEnd"/>
            <w:r w:rsidRPr="0047131D">
              <w:rPr>
                <w:rFonts w:eastAsia="Calibri"/>
                <w:color w:val="auto"/>
                <w:sz w:val="24"/>
                <w:szCs w:val="24"/>
              </w:rPr>
              <w:t xml:space="preserve"> </w:t>
            </w:r>
            <w:proofErr w:type="spellStart"/>
            <w:r w:rsidRPr="0047131D">
              <w:rPr>
                <w:rFonts w:eastAsia="Calibri"/>
                <w:color w:val="auto"/>
                <w:sz w:val="24"/>
                <w:szCs w:val="24"/>
              </w:rPr>
              <w:t>các</w:t>
            </w:r>
            <w:proofErr w:type="spellEnd"/>
            <w:r w:rsidRPr="0047131D">
              <w:rPr>
                <w:rFonts w:eastAsia="Calibri"/>
                <w:color w:val="auto"/>
                <w:sz w:val="24"/>
                <w:szCs w:val="24"/>
              </w:rPr>
              <w:t xml:space="preserve"> </w:t>
            </w:r>
            <w:proofErr w:type="spellStart"/>
            <w:r w:rsidRPr="0047131D">
              <w:rPr>
                <w:rFonts w:eastAsia="Calibri"/>
                <w:color w:val="auto"/>
                <w:sz w:val="24"/>
                <w:szCs w:val="24"/>
              </w:rPr>
              <w:t>vân</w:t>
            </w:r>
            <w:proofErr w:type="spellEnd"/>
            <w:r w:rsidRPr="0047131D">
              <w:rPr>
                <w:rFonts w:eastAsia="Calibri"/>
                <w:color w:val="auto"/>
                <w:sz w:val="24"/>
                <w:szCs w:val="24"/>
              </w:rPr>
              <w:t xml:space="preserve"> </w:t>
            </w:r>
            <w:proofErr w:type="spellStart"/>
            <w:r w:rsidRPr="0047131D">
              <w:rPr>
                <w:rFonts w:eastAsia="Calibri"/>
                <w:color w:val="auto"/>
                <w:sz w:val="24"/>
                <w:szCs w:val="24"/>
              </w:rPr>
              <w:t>giao</w:t>
            </w:r>
            <w:proofErr w:type="spellEnd"/>
            <w:r w:rsidRPr="0047131D">
              <w:rPr>
                <w:rFonts w:eastAsia="Calibri"/>
                <w:color w:val="auto"/>
                <w:sz w:val="24"/>
                <w:szCs w:val="24"/>
              </w:rPr>
              <w:t xml:space="preserve"> </w:t>
            </w:r>
            <w:proofErr w:type="spellStart"/>
            <w:r w:rsidRPr="0047131D">
              <w:rPr>
                <w:rFonts w:eastAsia="Calibri"/>
                <w:color w:val="auto"/>
                <w:sz w:val="24"/>
                <w:szCs w:val="24"/>
              </w:rPr>
              <w:t>thoa</w:t>
            </w:r>
            <w:proofErr w:type="spellEnd"/>
            <w:r w:rsidRPr="0047131D">
              <w:rPr>
                <w:rFonts w:eastAsia="Calibri"/>
                <w:color w:val="auto"/>
                <w:sz w:val="24"/>
                <w:szCs w:val="24"/>
              </w:rPr>
              <w:t>.</w:t>
            </w:r>
          </w:p>
          <w:p w14:paraId="5F5F4162" w14:textId="77777777" w:rsidR="00EC4BD7" w:rsidRPr="0047131D" w:rsidRDefault="00EC4BD7" w:rsidP="00F02774">
            <w:pPr>
              <w:tabs>
                <w:tab w:val="left" w:pos="900"/>
                <w:tab w:val="left" w:pos="1080"/>
              </w:tabs>
              <w:spacing w:line="276" w:lineRule="auto"/>
              <w:rPr>
                <w:rFonts w:eastAsia="Calibri"/>
                <w:b/>
                <w:bCs/>
                <w:color w:val="FFFFFF"/>
                <w:sz w:val="24"/>
                <w:szCs w:val="24"/>
              </w:rPr>
            </w:pPr>
            <w:r w:rsidRPr="0047131D">
              <w:rPr>
                <w:noProof/>
                <w:color w:val="auto"/>
                <w:sz w:val="24"/>
                <w:szCs w:val="24"/>
              </w:rPr>
              <mc:AlternateContent>
                <mc:Choice Requires="wpg">
                  <w:drawing>
                    <wp:inline distT="0" distB="0" distL="0" distR="0" wp14:anchorId="7B13A136" wp14:editId="3B1C9DD0">
                      <wp:extent cx="3503295" cy="340360"/>
                      <wp:effectExtent l="0" t="0" r="0" b="10160"/>
                      <wp:docPr id="1858071718" name="Group 4948" descr="n404 fb Linh Linh"/>
                      <wp:cNvGraphicFramePr/>
                      <a:graphic xmlns:a="http://schemas.openxmlformats.org/drawingml/2006/main">
                        <a:graphicData uri="http://schemas.microsoft.com/office/word/2010/wordprocessingGroup">
                          <wpg:wgp>
                            <wpg:cNvGrpSpPr/>
                            <wpg:grpSpPr>
                              <a:xfrm>
                                <a:off x="0" y="0"/>
                                <a:ext cx="3503030" cy="340360"/>
                                <a:chOff x="95" y="0"/>
                                <a:chExt cx="35040" cy="3433"/>
                              </a:xfrm>
                            </wpg:grpSpPr>
                            <wpg:grpSp>
                              <wpg:cNvPr id="1858071720" name="Group 4949"/>
                              <wpg:cNvGrpSpPr/>
                              <wpg:grpSpPr>
                                <a:xfrm>
                                  <a:off x="95" y="0"/>
                                  <a:ext cx="35040" cy="3433"/>
                                  <a:chOff x="95" y="0"/>
                                  <a:chExt cx="35040" cy="3433"/>
                                </a:xfrm>
                              </wpg:grpSpPr>
                              <wpg:grpSp>
                                <wpg:cNvPr id="1858071721" name="Group 4950"/>
                                <wpg:cNvGrpSpPr/>
                                <wpg:grpSpPr>
                                  <a:xfrm>
                                    <a:off x="95" y="0"/>
                                    <a:ext cx="33289" cy="3228"/>
                                    <a:chOff x="92" y="0"/>
                                    <a:chExt cx="32152" cy="3230"/>
                                  </a:xfrm>
                                </wpg:grpSpPr>
                                <wps:wsp>
                                  <wps:cNvPr id="1858071722" name="Flowchart: Alternate Process 4954"/>
                                  <wps:cNvSpPr>
                                    <a:spLocks noChangeArrowheads="1"/>
                                  </wps:cNvSpPr>
                                  <wps:spPr bwMode="auto">
                                    <a:xfrm>
                                      <a:off x="1024" y="0"/>
                                      <a:ext cx="31220" cy="3230"/>
                                    </a:xfrm>
                                    <a:prstGeom prst="flowChartAlternateProcess">
                                      <a:avLst/>
                                    </a:prstGeom>
                                    <a:solidFill>
                                      <a:srgbClr val="98C1D9">
                                        <a:alpha val="79999"/>
                                      </a:srgbClr>
                                    </a:solidFill>
                                    <a:ln>
                                      <a:noFill/>
                                    </a:ln>
                                  </wps:spPr>
                                  <wps:bodyPr rot="0" vert="horz" wrap="square" lIns="91440" tIns="45720" rIns="91440" bIns="45720" anchor="ctr" anchorCtr="0" upright="1">
                                    <a:noAutofit/>
                                  </wps:bodyPr>
                                </wps:wsp>
                                <wps:wsp>
                                  <wps:cNvPr id="1858071723" name="Hexagon 4955"/>
                                  <wps:cNvSpPr>
                                    <a:spLocks noChangeArrowheads="1"/>
                                  </wps:cNvSpPr>
                                  <wps:spPr bwMode="auto">
                                    <a:xfrm>
                                      <a:off x="391" y="0"/>
                                      <a:ext cx="4058" cy="3225"/>
                                    </a:xfrm>
                                    <a:prstGeom prst="hexagon">
                                      <a:avLst>
                                        <a:gd name="adj" fmla="val 25003"/>
                                        <a:gd name="vf" fmla="val 115470"/>
                                      </a:avLst>
                                    </a:prstGeom>
                                    <a:solidFill>
                                      <a:srgbClr val="FF6600"/>
                                    </a:solidFill>
                                    <a:ln>
                                      <a:noFill/>
                                    </a:ln>
                                  </wps:spPr>
                                  <wps:bodyPr rot="0" vert="horz" wrap="square" lIns="91440" tIns="45720" rIns="91440" bIns="45720" anchor="ctr" anchorCtr="0" upright="1">
                                    <a:noAutofit/>
                                  </wps:bodyPr>
                                </wps:wsp>
                                <wps:wsp>
                                  <wps:cNvPr id="1858071724" name="Hexagon 4956"/>
                                  <wps:cNvSpPr>
                                    <a:spLocks noChangeArrowheads="1"/>
                                  </wps:cNvSpPr>
                                  <wps:spPr bwMode="auto">
                                    <a:xfrm>
                                      <a:off x="92" y="0"/>
                                      <a:ext cx="4058" cy="3225"/>
                                    </a:xfrm>
                                    <a:prstGeom prst="hexagon">
                                      <a:avLst>
                                        <a:gd name="adj" fmla="val 25003"/>
                                        <a:gd name="vf" fmla="val 115470"/>
                                      </a:avLst>
                                    </a:prstGeom>
                                    <a:solidFill>
                                      <a:srgbClr val="3D5A80"/>
                                    </a:solidFill>
                                    <a:ln>
                                      <a:noFill/>
                                    </a:ln>
                                  </wps:spPr>
                                  <wps:bodyPr rot="0" vert="horz" wrap="square" lIns="91440" tIns="45720" rIns="91440" bIns="45720" anchor="ctr" anchorCtr="0" upright="1">
                                    <a:noAutofit/>
                                  </wps:bodyPr>
                                </wps:wsp>
                              </wpg:grpSp>
                              <wps:wsp>
                                <wps:cNvPr id="1858071725" name="WordArt 192"/>
                                <wps:cNvSpPr txBox="1">
                                  <a:spLocks noChangeArrowheads="1" noChangeShapeType="1"/>
                                </wps:cNvSpPr>
                                <wps:spPr bwMode="auto">
                                  <a:xfrm>
                                    <a:off x="4857" y="167"/>
                                    <a:ext cx="30278" cy="3266"/>
                                  </a:xfrm>
                                  <a:prstGeom prst="rect">
                                    <a:avLst/>
                                  </a:prstGeom>
                                  <a:noFill/>
                                  <a:ln>
                                    <a:noFill/>
                                  </a:ln>
                                </wps:spPr>
                                <wps:txbx>
                                  <w:txbxContent>
                                    <w:p w14:paraId="6649F193" w14:textId="77777777" w:rsidR="00EC4BD7" w:rsidRPr="002927AB" w:rsidRDefault="00EC4BD7" w:rsidP="00EC4BD7">
                                      <w:pPr>
                                        <w:pStyle w:val="NormalWeb"/>
                                        <w:ind w:firstLine="0"/>
                                        <w:rPr>
                                          <w:rFonts w:ascii="Cambria" w:hAnsi="Cambria" w:cs="Cambria"/>
                                          <w:b/>
                                          <w:color w:val="FFFFFF"/>
                                          <w:sz w:val="32"/>
                                          <w:szCs w:val="32"/>
                                        </w:rPr>
                                      </w:pPr>
                                      <w:r w:rsidRPr="002927AB">
                                        <w:rPr>
                                          <w:rFonts w:ascii="Cambria" w:hAnsi="Cambria" w:cs="Cambria"/>
                                          <w:b/>
                                          <w:bCs/>
                                          <w:color w:val="FFFFFF"/>
                                          <w:sz w:val="32"/>
                                          <w:szCs w:val="32"/>
                                        </w:rPr>
                                        <w:t xml:space="preserve">Điều kiện giao thoa </w:t>
                                      </w:r>
                                    </w:p>
                                  </w:txbxContent>
                                </wps:txbx>
                                <wps:bodyPr rot="0" vert="horz" wrap="square" lIns="91440" tIns="45720" rIns="91440" bIns="45720" anchor="t" anchorCtr="0" upright="1">
                                  <a:noAutofit/>
                                </wps:bodyPr>
                              </wps:wsp>
                            </wpg:grpSp>
                            <wps:wsp>
                              <wps:cNvPr id="1858071726" name="WordArt 192"/>
                              <wps:cNvSpPr txBox="1">
                                <a:spLocks noChangeArrowheads="1" noChangeShapeType="1"/>
                              </wps:cNvSpPr>
                              <wps:spPr bwMode="auto">
                                <a:xfrm>
                                  <a:off x="1011" y="0"/>
                                  <a:ext cx="2881" cy="3225"/>
                                </a:xfrm>
                                <a:prstGeom prst="rect">
                                  <a:avLst/>
                                </a:prstGeom>
                                <a:noFill/>
                                <a:ln>
                                  <a:noFill/>
                                </a:ln>
                              </wps:spPr>
                              <wps:txbx>
                                <w:txbxContent>
                                  <w:p w14:paraId="3DC5865E" w14:textId="77777777" w:rsidR="00EC4BD7" w:rsidRPr="002927AB" w:rsidRDefault="00EC4BD7" w:rsidP="00EC4BD7">
                                    <w:pPr>
                                      <w:pStyle w:val="NormalWeb"/>
                                      <w:ind w:firstLine="0"/>
                                      <w:rPr>
                                        <w:b/>
                                        <w:bCs/>
                                        <w:color w:val="FFFFFF"/>
                                        <w:sz w:val="32"/>
                                        <w:szCs w:val="32"/>
                                      </w:rPr>
                                    </w:pPr>
                                    <w:r w:rsidRPr="002927AB">
                                      <w:rPr>
                                        <w:rFonts w:ascii="Font Awesome 5 Free Solid" w:hAnsi="Font Awesome 5 Free Solid"/>
                                        <w:b/>
                                        <w:bCs/>
                                        <w:color w:val="FFFFFF"/>
                                        <w:sz w:val="32"/>
                                        <w:szCs w:val="32"/>
                                      </w:rPr>
                                      <w:t>2</w:t>
                                    </w:r>
                                  </w:p>
                                </w:txbxContent>
                              </wps:txbx>
                              <wps:bodyPr rot="0" vert="horz" wrap="square" lIns="91440" tIns="45720" rIns="91440" bIns="45720" anchor="t" anchorCtr="0" upright="1">
                                <a:noAutofit/>
                              </wps:bodyPr>
                            </wps:wsp>
                          </wpg:wgp>
                        </a:graphicData>
                      </a:graphic>
                    </wp:inline>
                  </w:drawing>
                </mc:Choice>
                <mc:Fallback>
                  <w:pict>
                    <v:group w14:anchorId="7B13A136" id="_x0000_s1374" alt="n404 fb Linh Linh" style="width:275.85pt;height:26.8pt;mso-position-horizontal-relative:char;mso-position-vertical-relative:line" coordorigin="95" coordsize="35040,3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">
                      <v:group id="Group 4949" o:spid="_x0000_s1375" style="position:absolute;left:95;width:35040;height:3433" coordorigin="95" coordsize="35040,3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">
                        <v:group id="Group 4950" o:spid="_x0000_s1376" style="position:absolute;left:95;width:33289;height:3228" coordorigin="92" coordsize="32152,3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">
                          <v:shape id="Flowchart: Alternate Process 4954" o:spid="_x0000_s1377" type="#_x0000_t176" style="position:absolute;left:1024;width:31220;height:32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" fillcolor="#98c1d9" stroked="f">
                            <v:fill opacity="52428f"/>
                          </v:shape>
                          <v:shape id="Hexagon 4955" o:spid="_x0000_s1378" type="#_x0000_t9" style="position:absolute;left:391;width:4058;height:3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" adj="4292" fillcolor="#f60" stroked="f"/>
                          <v:shape id="Hexagon 4956" o:spid="_x0000_s1379" type="#_x0000_t9" style="position:absolute;left:92;width:4058;height:3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" adj="4292" fillcolor="#3d5a80" stroked="f"/>
                        </v:group>
                        <v:shape id="WordArt 192" o:spid="_x0000_s1380" type="#_x0000_t202" style="position:absolute;left:4857;top:167;width:30278;height:3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" filled="f" stroked="f">
                          <o:lock v:ext="edit" shapetype="t"/>
                          <v:textbox>
                            <w:txbxContent>
                              <w:p w14:paraId="6649F193" w14:textId="77777777" w:rsidR="00EC4BD7" w:rsidRPr="002927AB" w:rsidRDefault="00EC4BD7" w:rsidP="00EC4BD7">
                                <w:pPr>
                                  <w:pStyle w:val="NormalWeb"/>
                                  <w:ind w:firstLine="0"/>
                                  <w:rPr>
                                    <w:rFonts w:ascii="Cambria" w:hAnsi="Cambria" w:cs="Cambria"/>
                                    <w:b/>
                                    <w:color w:val="FFFFFF"/>
                                    <w:sz w:val="32"/>
                                    <w:szCs w:val="32"/>
                                  </w:rPr>
                                </w:pPr>
                                <w:r w:rsidRPr="002927AB">
                                  <w:rPr>
                                    <w:rFonts w:ascii="Cambria" w:hAnsi="Cambria" w:cs="Cambria"/>
                                    <w:b/>
                                    <w:bCs/>
                                    <w:color w:val="FFFFFF"/>
                                    <w:sz w:val="32"/>
                                    <w:szCs w:val="32"/>
                                  </w:rPr>
                                  <w:t xml:space="preserve">Điều kiện giao thoa </w:t>
                                </w:r>
                              </w:p>
                            </w:txbxContent>
                          </v:textbox>
                        </v:shape>
                      </v:group>
                      <v:shape id="WordArt 192" o:spid="_x0000_s1381" type="#_x0000_t202" style="position:absolute;left:1011;width:2881;height:3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" filled="f" stroked="f">
                        <o:lock v:ext="edit" shapetype="t"/>
                        <v:textbox>
                          <w:txbxContent>
                            <w:p w14:paraId="3DC5865E" w14:textId="77777777" w:rsidR="00EC4BD7" w:rsidRPr="002927AB" w:rsidRDefault="00EC4BD7" w:rsidP="00EC4BD7">
                              <w:pPr>
                                <w:pStyle w:val="NormalWeb"/>
                                <w:ind w:firstLine="0"/>
                                <w:rPr>
                                  <w:b/>
                                  <w:bCs/>
                                  <w:color w:val="FFFFFF"/>
                                  <w:sz w:val="32"/>
                                  <w:szCs w:val="32"/>
                                </w:rPr>
                              </w:pPr>
                              <w:r w:rsidRPr="002927AB">
                                <w:rPr>
                                  <w:rFonts w:ascii="Font Awesome 5 Free Solid" w:hAnsi="Font Awesome 5 Free Solid"/>
                                  <w:b/>
                                  <w:bCs/>
                                  <w:color w:val="FFFFFF"/>
                                  <w:sz w:val="32"/>
                                  <w:szCs w:val="32"/>
                                </w:rPr>
                                <w:t>2</w:t>
                              </w:r>
                            </w:p>
                          </w:txbxContent>
                        </v:textbox>
                      </v:shape>
                      <w10:anchorlock/>
                    </v:group>
                  </w:pict>
                </mc:Fallback>
              </mc:AlternateContent>
            </w:r>
          </w:p>
          <w:p w14:paraId="645C4502" w14:textId="77777777" w:rsidR="00EC4BD7" w:rsidRPr="0047131D" w:rsidRDefault="00EC4BD7" w:rsidP="00F02774">
            <w:pPr>
              <w:tabs>
                <w:tab w:val="left" w:pos="900"/>
                <w:tab w:val="left" w:pos="1080"/>
              </w:tabs>
              <w:spacing w:line="300" w:lineRule="auto"/>
              <w:textAlignment w:val="baseline"/>
              <w:rPr>
                <w:rFonts w:eastAsia="Calibri"/>
                <w:color w:val="000000"/>
                <w:sz w:val="24"/>
                <w:szCs w:val="24"/>
              </w:rPr>
            </w:pPr>
            <w:proofErr w:type="spellStart"/>
            <w:r w:rsidRPr="0047131D">
              <w:rPr>
                <w:rFonts w:eastAsia="Calibri"/>
                <w:color w:val="000000"/>
                <w:sz w:val="24"/>
                <w:szCs w:val="24"/>
              </w:rPr>
              <w:t>Để</w:t>
            </w:r>
            <w:proofErr w:type="spellEnd"/>
            <w:r w:rsidRPr="0047131D">
              <w:rPr>
                <w:rFonts w:eastAsia="Calibri"/>
                <w:color w:val="000000"/>
                <w:sz w:val="24"/>
                <w:szCs w:val="24"/>
              </w:rPr>
              <w:t xml:space="preserve"> </w:t>
            </w:r>
            <w:proofErr w:type="spellStart"/>
            <w:r w:rsidRPr="0047131D">
              <w:rPr>
                <w:rFonts w:eastAsia="Calibri"/>
                <w:color w:val="000000"/>
                <w:sz w:val="24"/>
                <w:szCs w:val="24"/>
              </w:rPr>
              <w:t>xảy</w:t>
            </w:r>
            <w:proofErr w:type="spellEnd"/>
            <w:r w:rsidRPr="0047131D">
              <w:rPr>
                <w:rFonts w:eastAsia="Calibri"/>
                <w:color w:val="000000"/>
                <w:sz w:val="24"/>
                <w:szCs w:val="24"/>
              </w:rPr>
              <w:t xml:space="preserve"> </w:t>
            </w:r>
            <w:proofErr w:type="spellStart"/>
            <w:r w:rsidRPr="0047131D">
              <w:rPr>
                <w:rFonts w:eastAsia="Calibri"/>
                <w:color w:val="000000"/>
                <w:sz w:val="24"/>
                <w:szCs w:val="24"/>
              </w:rPr>
              <w:t>ra</w:t>
            </w:r>
            <w:proofErr w:type="spellEnd"/>
            <w:r w:rsidRPr="0047131D">
              <w:rPr>
                <w:rFonts w:eastAsia="Calibri"/>
                <w:color w:val="000000"/>
                <w:sz w:val="24"/>
                <w:szCs w:val="24"/>
              </w:rPr>
              <w:t xml:space="preserve"> </w:t>
            </w:r>
            <w:proofErr w:type="spellStart"/>
            <w:r w:rsidRPr="0047131D">
              <w:rPr>
                <w:rFonts w:eastAsia="Calibri"/>
                <w:color w:val="000000"/>
                <w:sz w:val="24"/>
                <w:szCs w:val="24"/>
              </w:rPr>
              <w:t>hiện</w:t>
            </w:r>
            <w:proofErr w:type="spellEnd"/>
            <w:r w:rsidRPr="0047131D">
              <w:rPr>
                <w:rFonts w:eastAsia="Calibri"/>
                <w:color w:val="000000"/>
                <w:sz w:val="24"/>
                <w:szCs w:val="24"/>
              </w:rPr>
              <w:t xml:space="preserve"> </w:t>
            </w:r>
            <w:proofErr w:type="spellStart"/>
            <w:r w:rsidRPr="0047131D">
              <w:rPr>
                <w:rFonts w:eastAsia="Calibri"/>
                <w:color w:val="000000"/>
                <w:sz w:val="24"/>
                <w:szCs w:val="24"/>
              </w:rPr>
              <w:t>tượng</w:t>
            </w:r>
            <w:proofErr w:type="spellEnd"/>
            <w:r w:rsidRPr="0047131D">
              <w:rPr>
                <w:rFonts w:eastAsia="Calibri"/>
                <w:color w:val="000000"/>
                <w:sz w:val="24"/>
                <w:szCs w:val="24"/>
              </w:rPr>
              <w:t xml:space="preserve"> </w:t>
            </w:r>
            <w:proofErr w:type="spellStart"/>
            <w:r w:rsidRPr="0047131D">
              <w:rPr>
                <w:rFonts w:eastAsia="Calibri"/>
                <w:color w:val="000000"/>
                <w:sz w:val="24"/>
                <w:szCs w:val="24"/>
              </w:rPr>
              <w:t>giao</w:t>
            </w:r>
            <w:proofErr w:type="spellEnd"/>
            <w:r w:rsidRPr="0047131D">
              <w:rPr>
                <w:rFonts w:eastAsia="Calibri"/>
                <w:color w:val="000000"/>
                <w:sz w:val="24"/>
                <w:szCs w:val="24"/>
              </w:rPr>
              <w:t xml:space="preserve"> </w:t>
            </w:r>
            <w:proofErr w:type="spellStart"/>
            <w:r w:rsidRPr="0047131D">
              <w:rPr>
                <w:rFonts w:eastAsia="Calibri"/>
                <w:color w:val="000000"/>
                <w:sz w:val="24"/>
                <w:szCs w:val="24"/>
              </w:rPr>
              <w:t>thoa</w:t>
            </w:r>
            <w:proofErr w:type="spellEnd"/>
            <w:r w:rsidRPr="0047131D">
              <w:rPr>
                <w:rFonts w:eastAsia="Calibri"/>
                <w:color w:val="000000"/>
                <w:sz w:val="24"/>
                <w:szCs w:val="24"/>
              </w:rPr>
              <w:t xml:space="preserve">, 2 </w:t>
            </w:r>
            <w:proofErr w:type="spellStart"/>
            <w:r w:rsidRPr="0047131D">
              <w:rPr>
                <w:rFonts w:eastAsia="Calibri"/>
                <w:color w:val="000000"/>
                <w:sz w:val="24"/>
                <w:szCs w:val="24"/>
              </w:rPr>
              <w:t>nguồn</w:t>
            </w:r>
            <w:proofErr w:type="spellEnd"/>
            <w:r w:rsidRPr="0047131D">
              <w:rPr>
                <w:rFonts w:eastAsia="Calibri"/>
                <w:color w:val="000000"/>
                <w:sz w:val="24"/>
                <w:szCs w:val="24"/>
              </w:rPr>
              <w:t xml:space="preserve"> </w:t>
            </w:r>
            <w:proofErr w:type="spellStart"/>
            <w:r w:rsidRPr="0047131D">
              <w:rPr>
                <w:rFonts w:eastAsia="Calibri"/>
                <w:color w:val="000000"/>
                <w:sz w:val="24"/>
                <w:szCs w:val="24"/>
              </w:rPr>
              <w:t>sóng</w:t>
            </w:r>
            <w:proofErr w:type="spellEnd"/>
            <w:r w:rsidRPr="0047131D">
              <w:rPr>
                <w:rFonts w:eastAsia="Calibri"/>
                <w:color w:val="000000"/>
                <w:sz w:val="24"/>
                <w:szCs w:val="24"/>
              </w:rPr>
              <w:t xml:space="preserve"> </w:t>
            </w:r>
            <w:proofErr w:type="spellStart"/>
            <w:r w:rsidRPr="0047131D">
              <w:rPr>
                <w:rFonts w:eastAsia="Calibri"/>
                <w:color w:val="000000"/>
                <w:sz w:val="24"/>
                <w:szCs w:val="24"/>
              </w:rPr>
              <w:t>phải</w:t>
            </w:r>
            <w:proofErr w:type="spellEnd"/>
            <w:r w:rsidRPr="0047131D">
              <w:rPr>
                <w:rFonts w:eastAsia="Calibri"/>
                <w:color w:val="000000"/>
                <w:sz w:val="24"/>
                <w:szCs w:val="24"/>
              </w:rPr>
              <w:t xml:space="preserve"> </w:t>
            </w:r>
            <w:proofErr w:type="spellStart"/>
            <w:r w:rsidRPr="0047131D">
              <w:rPr>
                <w:rFonts w:eastAsia="Calibri"/>
                <w:color w:val="000000"/>
                <w:sz w:val="24"/>
                <w:szCs w:val="24"/>
              </w:rPr>
              <w:t>là</w:t>
            </w:r>
            <w:proofErr w:type="spellEnd"/>
            <w:r w:rsidRPr="0047131D">
              <w:rPr>
                <w:rFonts w:eastAsia="Calibri"/>
                <w:color w:val="000000"/>
                <w:sz w:val="24"/>
                <w:szCs w:val="24"/>
              </w:rPr>
              <w:t xml:space="preserve"> 2 </w:t>
            </w:r>
            <w:proofErr w:type="spellStart"/>
            <w:r w:rsidRPr="0047131D">
              <w:rPr>
                <w:rFonts w:eastAsia="Calibri"/>
                <w:color w:val="000000"/>
                <w:sz w:val="24"/>
                <w:szCs w:val="24"/>
              </w:rPr>
              <w:t>nguồn</w:t>
            </w:r>
            <w:proofErr w:type="spellEnd"/>
            <w:r w:rsidRPr="0047131D">
              <w:rPr>
                <w:rFonts w:eastAsia="Calibri"/>
                <w:color w:val="000000"/>
                <w:sz w:val="24"/>
                <w:szCs w:val="24"/>
              </w:rPr>
              <w:t xml:space="preserve"> </w:t>
            </w:r>
            <w:proofErr w:type="spellStart"/>
            <w:r w:rsidRPr="0047131D">
              <w:rPr>
                <w:rFonts w:eastAsia="Calibri"/>
                <w:color w:val="000000"/>
                <w:sz w:val="24"/>
                <w:szCs w:val="24"/>
              </w:rPr>
              <w:t>kết</w:t>
            </w:r>
            <w:proofErr w:type="spellEnd"/>
            <w:r w:rsidRPr="0047131D">
              <w:rPr>
                <w:rFonts w:eastAsia="Calibri"/>
                <w:color w:val="000000"/>
                <w:sz w:val="24"/>
                <w:szCs w:val="24"/>
              </w:rPr>
              <w:t xml:space="preserve"> </w:t>
            </w:r>
            <w:proofErr w:type="spellStart"/>
            <w:r w:rsidRPr="0047131D">
              <w:rPr>
                <w:rFonts w:eastAsia="Calibri"/>
                <w:color w:val="000000"/>
                <w:sz w:val="24"/>
                <w:szCs w:val="24"/>
              </w:rPr>
              <w:t>hợp</w:t>
            </w:r>
            <w:proofErr w:type="spellEnd"/>
            <w:r w:rsidRPr="0047131D">
              <w:rPr>
                <w:rFonts w:eastAsia="Calibri"/>
                <w:color w:val="000000"/>
                <w:sz w:val="24"/>
                <w:szCs w:val="24"/>
              </w:rPr>
              <w:t>:</w:t>
            </w:r>
          </w:p>
          <w:p w14:paraId="42D059F5" w14:textId="77777777" w:rsidR="00EC4BD7" w:rsidRPr="0047131D" w:rsidRDefault="00EC4BD7" w:rsidP="00F02774">
            <w:pPr>
              <w:tabs>
                <w:tab w:val="left" w:pos="900"/>
                <w:tab w:val="left" w:pos="1080"/>
              </w:tabs>
              <w:spacing w:line="300" w:lineRule="auto"/>
              <w:textAlignment w:val="baseline"/>
              <w:rPr>
                <w:rFonts w:eastAsia="Calibri"/>
                <w:color w:val="000000"/>
                <w:sz w:val="24"/>
                <w:szCs w:val="24"/>
              </w:rPr>
            </w:pPr>
            <w:r w:rsidRPr="0047131D">
              <w:rPr>
                <w:rFonts w:eastAsia="Calibri"/>
                <w:color w:val="000000"/>
                <w:sz w:val="24"/>
                <w:szCs w:val="24"/>
              </w:rPr>
              <w:t xml:space="preserve">- Dao </w:t>
            </w:r>
            <w:proofErr w:type="spellStart"/>
            <w:r w:rsidRPr="0047131D">
              <w:rPr>
                <w:rFonts w:eastAsia="Calibri"/>
                <w:color w:val="000000"/>
                <w:sz w:val="24"/>
                <w:szCs w:val="24"/>
              </w:rPr>
              <w:t>động</w:t>
            </w:r>
            <w:proofErr w:type="spellEnd"/>
            <w:r w:rsidRPr="0047131D">
              <w:rPr>
                <w:rFonts w:eastAsia="Calibri"/>
                <w:color w:val="000000"/>
                <w:sz w:val="24"/>
                <w:szCs w:val="24"/>
              </w:rPr>
              <w:t xml:space="preserve"> </w:t>
            </w:r>
            <w:proofErr w:type="spellStart"/>
            <w:r w:rsidRPr="0047131D">
              <w:rPr>
                <w:rFonts w:eastAsia="Calibri"/>
                <w:color w:val="000000"/>
                <w:sz w:val="24"/>
                <w:szCs w:val="24"/>
              </w:rPr>
              <w:t>cùng</w:t>
            </w:r>
            <w:proofErr w:type="spellEnd"/>
            <w:r w:rsidRPr="0047131D">
              <w:rPr>
                <w:rFonts w:eastAsia="Calibri"/>
                <w:color w:val="000000"/>
                <w:sz w:val="24"/>
                <w:szCs w:val="24"/>
              </w:rPr>
              <w:t xml:space="preserve"> </w:t>
            </w:r>
            <w:proofErr w:type="spellStart"/>
            <w:r w:rsidRPr="0047131D">
              <w:rPr>
                <w:rFonts w:eastAsia="Calibri"/>
                <w:color w:val="000000"/>
                <w:sz w:val="24"/>
                <w:szCs w:val="24"/>
              </w:rPr>
              <w:t>phương</w:t>
            </w:r>
            <w:proofErr w:type="spellEnd"/>
            <w:r w:rsidRPr="0047131D">
              <w:rPr>
                <w:rFonts w:eastAsia="Calibri"/>
                <w:color w:val="000000"/>
                <w:sz w:val="24"/>
                <w:szCs w:val="24"/>
              </w:rPr>
              <w:t xml:space="preserve">, </w:t>
            </w:r>
            <w:proofErr w:type="spellStart"/>
            <w:r w:rsidRPr="0047131D">
              <w:rPr>
                <w:rFonts w:eastAsia="Calibri"/>
                <w:color w:val="000000"/>
                <w:sz w:val="24"/>
                <w:szCs w:val="24"/>
              </w:rPr>
              <w:t>cùng</w:t>
            </w:r>
            <w:proofErr w:type="spellEnd"/>
            <w:r w:rsidRPr="0047131D">
              <w:rPr>
                <w:rFonts w:eastAsia="Calibri"/>
                <w:color w:val="000000"/>
                <w:sz w:val="24"/>
                <w:szCs w:val="24"/>
              </w:rPr>
              <w:t xml:space="preserve"> </w:t>
            </w:r>
            <w:proofErr w:type="spellStart"/>
            <w:r w:rsidRPr="0047131D">
              <w:rPr>
                <w:rFonts w:eastAsia="Calibri"/>
                <w:color w:val="000000"/>
                <w:sz w:val="24"/>
                <w:szCs w:val="24"/>
              </w:rPr>
              <w:t>tần</w:t>
            </w:r>
            <w:proofErr w:type="spellEnd"/>
            <w:r w:rsidRPr="0047131D">
              <w:rPr>
                <w:rFonts w:eastAsia="Calibri"/>
                <w:color w:val="000000"/>
                <w:sz w:val="24"/>
                <w:szCs w:val="24"/>
              </w:rPr>
              <w:t xml:space="preserve"> </w:t>
            </w:r>
            <w:proofErr w:type="spellStart"/>
            <w:r w:rsidRPr="0047131D">
              <w:rPr>
                <w:rFonts w:eastAsia="Calibri"/>
                <w:color w:val="000000"/>
                <w:sz w:val="24"/>
                <w:szCs w:val="24"/>
              </w:rPr>
              <w:t>số</w:t>
            </w:r>
            <w:proofErr w:type="spellEnd"/>
            <w:r w:rsidRPr="0047131D">
              <w:rPr>
                <w:rFonts w:eastAsia="Calibri"/>
                <w:color w:val="000000"/>
                <w:sz w:val="24"/>
                <w:szCs w:val="24"/>
              </w:rPr>
              <w:t>.</w:t>
            </w:r>
          </w:p>
          <w:p w14:paraId="4E17EBFD" w14:textId="77777777" w:rsidR="00EC4BD7" w:rsidRPr="0047131D" w:rsidRDefault="00EC4BD7" w:rsidP="00F02774">
            <w:pPr>
              <w:tabs>
                <w:tab w:val="left" w:pos="900"/>
                <w:tab w:val="left" w:pos="1080"/>
              </w:tabs>
              <w:spacing w:line="300" w:lineRule="auto"/>
              <w:textAlignment w:val="baseline"/>
              <w:rPr>
                <w:rFonts w:eastAsia="Calibri"/>
                <w:color w:val="000000"/>
                <w:sz w:val="24"/>
                <w:szCs w:val="24"/>
              </w:rPr>
            </w:pPr>
            <w:r w:rsidRPr="0047131D">
              <w:rPr>
                <w:rFonts w:eastAsia="Calibri"/>
                <w:color w:val="000000"/>
                <w:sz w:val="24"/>
                <w:szCs w:val="24"/>
              </w:rPr>
              <w:t xml:space="preserve">- </w:t>
            </w:r>
            <w:proofErr w:type="spellStart"/>
            <w:r w:rsidRPr="0047131D">
              <w:rPr>
                <w:rFonts w:eastAsia="Calibri"/>
                <w:color w:val="000000"/>
                <w:sz w:val="24"/>
                <w:szCs w:val="24"/>
              </w:rPr>
              <w:t>Có</w:t>
            </w:r>
            <w:proofErr w:type="spellEnd"/>
            <w:r w:rsidRPr="0047131D">
              <w:rPr>
                <w:rFonts w:eastAsia="Calibri"/>
                <w:color w:val="000000"/>
                <w:sz w:val="24"/>
                <w:szCs w:val="24"/>
              </w:rPr>
              <w:t xml:space="preserve"> </w:t>
            </w:r>
            <w:proofErr w:type="spellStart"/>
            <w:r w:rsidRPr="0047131D">
              <w:rPr>
                <w:rFonts w:eastAsia="Calibri"/>
                <w:color w:val="000000"/>
                <w:sz w:val="24"/>
                <w:szCs w:val="24"/>
              </w:rPr>
              <w:t>độ</w:t>
            </w:r>
            <w:proofErr w:type="spellEnd"/>
            <w:r w:rsidRPr="0047131D">
              <w:rPr>
                <w:rFonts w:eastAsia="Calibri"/>
                <w:color w:val="000000"/>
                <w:sz w:val="24"/>
                <w:szCs w:val="24"/>
              </w:rPr>
              <w:t xml:space="preserve"> </w:t>
            </w:r>
            <w:proofErr w:type="spellStart"/>
            <w:r w:rsidRPr="0047131D">
              <w:rPr>
                <w:rFonts w:eastAsia="Calibri"/>
                <w:color w:val="000000"/>
                <w:sz w:val="24"/>
                <w:szCs w:val="24"/>
              </w:rPr>
              <w:t>lệch</w:t>
            </w:r>
            <w:proofErr w:type="spellEnd"/>
            <w:r w:rsidRPr="0047131D">
              <w:rPr>
                <w:rFonts w:eastAsia="Calibri"/>
                <w:color w:val="000000"/>
                <w:sz w:val="24"/>
                <w:szCs w:val="24"/>
              </w:rPr>
              <w:t xml:space="preserve"> </w:t>
            </w:r>
            <w:proofErr w:type="spellStart"/>
            <w:r w:rsidRPr="0047131D">
              <w:rPr>
                <w:rFonts w:eastAsia="Calibri"/>
                <w:color w:val="000000"/>
                <w:sz w:val="24"/>
                <w:szCs w:val="24"/>
              </w:rPr>
              <w:t>pha</w:t>
            </w:r>
            <w:proofErr w:type="spellEnd"/>
            <w:r w:rsidRPr="0047131D">
              <w:rPr>
                <w:rFonts w:eastAsia="Calibri"/>
                <w:color w:val="000000"/>
                <w:sz w:val="24"/>
                <w:szCs w:val="24"/>
              </w:rPr>
              <w:t xml:space="preserve"> </w:t>
            </w:r>
            <w:proofErr w:type="spellStart"/>
            <w:r w:rsidRPr="0047131D">
              <w:rPr>
                <w:rFonts w:eastAsia="Calibri"/>
                <w:color w:val="000000"/>
                <w:sz w:val="24"/>
                <w:szCs w:val="24"/>
              </w:rPr>
              <w:t>không</w:t>
            </w:r>
            <w:proofErr w:type="spellEnd"/>
            <w:r w:rsidRPr="0047131D">
              <w:rPr>
                <w:rFonts w:eastAsia="Calibri"/>
                <w:color w:val="000000"/>
                <w:sz w:val="24"/>
                <w:szCs w:val="24"/>
              </w:rPr>
              <w:t xml:space="preserve"> </w:t>
            </w:r>
            <w:proofErr w:type="spellStart"/>
            <w:r w:rsidRPr="0047131D">
              <w:rPr>
                <w:rFonts w:eastAsia="Calibri"/>
                <w:color w:val="000000"/>
                <w:sz w:val="24"/>
                <w:szCs w:val="24"/>
              </w:rPr>
              <w:t>đổi</w:t>
            </w:r>
            <w:proofErr w:type="spellEnd"/>
            <w:r w:rsidRPr="0047131D">
              <w:rPr>
                <w:rFonts w:eastAsia="Calibri"/>
                <w:color w:val="000000"/>
                <w:sz w:val="24"/>
                <w:szCs w:val="24"/>
              </w:rPr>
              <w:t xml:space="preserve"> </w:t>
            </w:r>
            <w:proofErr w:type="spellStart"/>
            <w:r w:rsidRPr="0047131D">
              <w:rPr>
                <w:rFonts w:eastAsia="Calibri"/>
                <w:color w:val="000000"/>
                <w:sz w:val="24"/>
                <w:szCs w:val="24"/>
              </w:rPr>
              <w:t>theo</w:t>
            </w:r>
            <w:proofErr w:type="spellEnd"/>
            <w:r w:rsidRPr="0047131D">
              <w:rPr>
                <w:rFonts w:eastAsia="Calibri"/>
                <w:color w:val="000000"/>
                <w:sz w:val="24"/>
                <w:szCs w:val="24"/>
              </w:rPr>
              <w:t xml:space="preserve"> </w:t>
            </w:r>
            <w:proofErr w:type="spellStart"/>
            <w:r w:rsidRPr="0047131D">
              <w:rPr>
                <w:rFonts w:eastAsia="Calibri"/>
                <w:color w:val="000000"/>
                <w:sz w:val="24"/>
                <w:szCs w:val="24"/>
              </w:rPr>
              <w:t>thời</w:t>
            </w:r>
            <w:proofErr w:type="spellEnd"/>
            <w:r w:rsidRPr="0047131D">
              <w:rPr>
                <w:rFonts w:eastAsia="Calibri"/>
                <w:color w:val="000000"/>
                <w:sz w:val="24"/>
                <w:szCs w:val="24"/>
              </w:rPr>
              <w:t xml:space="preserve"> </w:t>
            </w:r>
            <w:proofErr w:type="spellStart"/>
            <w:r w:rsidRPr="0047131D">
              <w:rPr>
                <w:rFonts w:eastAsia="Calibri"/>
                <w:color w:val="000000"/>
                <w:sz w:val="24"/>
                <w:szCs w:val="24"/>
              </w:rPr>
              <w:t>gian</w:t>
            </w:r>
            <w:proofErr w:type="spellEnd"/>
            <w:r w:rsidRPr="0047131D">
              <w:rPr>
                <w:rFonts w:eastAsia="Calibri"/>
                <w:color w:val="000000"/>
                <w:sz w:val="24"/>
                <w:szCs w:val="24"/>
              </w:rPr>
              <w:t>.</w:t>
            </w:r>
          </w:p>
          <w:p w14:paraId="06C5168A" w14:textId="77777777" w:rsidR="00EC4BD7" w:rsidRPr="0047131D" w:rsidRDefault="00EC4BD7" w:rsidP="00F02774">
            <w:pPr>
              <w:tabs>
                <w:tab w:val="left" w:pos="900"/>
                <w:tab w:val="left" w:pos="1080"/>
              </w:tabs>
              <w:rPr>
                <w:rFonts w:eastAsia="Calibri"/>
                <w:sz w:val="24"/>
                <w:szCs w:val="24"/>
              </w:rPr>
            </w:pPr>
          </w:p>
        </w:tc>
        <w:tc>
          <w:tcPr>
            <w:tcW w:w="632" w:type="dxa"/>
          </w:tcPr>
          <w:p w14:paraId="51FE6680" w14:textId="1DE83A78" w:rsidR="00EC4BD7" w:rsidRPr="0047131D" w:rsidRDefault="00EC4BD7" w:rsidP="00F02774">
            <w:pPr>
              <w:tabs>
                <w:tab w:val="left" w:pos="900"/>
                <w:tab w:val="left" w:pos="1080"/>
              </w:tabs>
              <w:spacing w:line="276" w:lineRule="auto"/>
              <w:rPr>
                <w:rFonts w:eastAsia="Calibri"/>
                <w:color w:val="auto"/>
                <w:sz w:val="24"/>
                <w:szCs w:val="24"/>
              </w:rPr>
            </w:pPr>
            <w:r w:rsidRPr="0047131D">
              <w:rPr>
                <w:color w:val="auto"/>
                <w:sz w:val="24"/>
                <w:szCs w:val="24"/>
              </w:rPr>
              <w:t xml:space="preserve">  </w:t>
            </w:r>
          </w:p>
        </w:tc>
      </w:tr>
    </w:tbl>
    <w:p w14:paraId="05D5D84E" w14:textId="77777777" w:rsidR="00EC4BD7" w:rsidRPr="0047131D" w:rsidRDefault="00EC4BD7" w:rsidP="00EC4BD7">
      <w:pPr>
        <w:tabs>
          <w:tab w:val="left" w:pos="900"/>
          <w:tab w:val="left" w:pos="1080"/>
        </w:tabs>
        <w:spacing w:line="276" w:lineRule="auto"/>
        <w:jc w:val="both"/>
        <w:rPr>
          <w:color w:val="auto"/>
          <w:sz w:val="24"/>
          <w:szCs w:val="24"/>
        </w:rPr>
      </w:pPr>
      <w:r w:rsidRPr="0047131D">
        <w:rPr>
          <w:noProof/>
          <w:color w:val="auto"/>
          <w:sz w:val="24"/>
          <w:szCs w:val="24"/>
        </w:rPr>
        <mc:AlternateContent>
          <mc:Choice Requires="wpg">
            <w:drawing>
              <wp:inline distT="0" distB="0" distL="0" distR="0" wp14:anchorId="4D2235ED" wp14:editId="347B90A0">
                <wp:extent cx="3503295" cy="340360"/>
                <wp:effectExtent l="0" t="0" r="0" b="10160"/>
                <wp:docPr id="727408580" name="Group 4948" descr="n404 fb Linh Linh"/>
                <wp:cNvGraphicFramePr/>
                <a:graphic xmlns:a="http://schemas.openxmlformats.org/drawingml/2006/main">
                  <a:graphicData uri="http://schemas.microsoft.com/office/word/2010/wordprocessingGroup">
                    <wpg:wgp>
                      <wpg:cNvGrpSpPr/>
                      <wpg:grpSpPr>
                        <a:xfrm>
                          <a:off x="0" y="0"/>
                          <a:ext cx="3503030" cy="340360"/>
                          <a:chOff x="95" y="0"/>
                          <a:chExt cx="35040" cy="3433"/>
                        </a:xfrm>
                      </wpg:grpSpPr>
                      <wpg:grpSp>
                        <wpg:cNvPr id="727408581" name="Group 4949"/>
                        <wpg:cNvGrpSpPr/>
                        <wpg:grpSpPr>
                          <a:xfrm>
                            <a:off x="95" y="0"/>
                            <a:ext cx="35040" cy="3433"/>
                            <a:chOff x="95" y="0"/>
                            <a:chExt cx="35040" cy="3433"/>
                          </a:xfrm>
                        </wpg:grpSpPr>
                        <wpg:grpSp>
                          <wpg:cNvPr id="727408582" name="Group 4950"/>
                          <wpg:cNvGrpSpPr/>
                          <wpg:grpSpPr>
                            <a:xfrm>
                              <a:off x="95" y="0"/>
                              <a:ext cx="33289" cy="3228"/>
                              <a:chOff x="92" y="0"/>
                              <a:chExt cx="32152" cy="3230"/>
                            </a:xfrm>
                          </wpg:grpSpPr>
                          <wps:wsp>
                            <wps:cNvPr id="727408584" name="Flowchart: Alternate Process 4954"/>
                            <wps:cNvSpPr>
                              <a:spLocks noChangeArrowheads="1"/>
                            </wps:cNvSpPr>
                            <wps:spPr bwMode="auto">
                              <a:xfrm>
                                <a:off x="1024" y="0"/>
                                <a:ext cx="31220" cy="3230"/>
                              </a:xfrm>
                              <a:prstGeom prst="flowChartAlternateProcess">
                                <a:avLst/>
                              </a:prstGeom>
                              <a:solidFill>
                                <a:srgbClr val="98C1D9">
                                  <a:alpha val="79999"/>
                                </a:srgbClr>
                              </a:solidFill>
                              <a:ln>
                                <a:noFill/>
                              </a:ln>
                            </wps:spPr>
                            <wps:bodyPr rot="0" vert="horz" wrap="square" lIns="91440" tIns="45720" rIns="91440" bIns="45720" anchor="ctr" anchorCtr="0" upright="1">
                              <a:noAutofit/>
                            </wps:bodyPr>
                          </wps:wsp>
                          <wps:wsp>
                            <wps:cNvPr id="727408585" name="Hexagon 4955"/>
                            <wps:cNvSpPr>
                              <a:spLocks noChangeArrowheads="1"/>
                            </wps:cNvSpPr>
                            <wps:spPr bwMode="auto">
                              <a:xfrm>
                                <a:off x="391" y="0"/>
                                <a:ext cx="4058" cy="3225"/>
                              </a:xfrm>
                              <a:prstGeom prst="hexagon">
                                <a:avLst>
                                  <a:gd name="adj" fmla="val 25003"/>
                                  <a:gd name="vf" fmla="val 115470"/>
                                </a:avLst>
                              </a:prstGeom>
                              <a:solidFill>
                                <a:srgbClr val="FF6600"/>
                              </a:solidFill>
                              <a:ln>
                                <a:noFill/>
                              </a:ln>
                            </wps:spPr>
                            <wps:bodyPr rot="0" vert="horz" wrap="square" lIns="91440" tIns="45720" rIns="91440" bIns="45720" anchor="ctr" anchorCtr="0" upright="1">
                              <a:noAutofit/>
                            </wps:bodyPr>
                          </wps:wsp>
                          <wps:wsp>
                            <wps:cNvPr id="727408586" name="Hexagon 4956"/>
                            <wps:cNvSpPr>
                              <a:spLocks noChangeArrowheads="1"/>
                            </wps:cNvSpPr>
                            <wps:spPr bwMode="auto">
                              <a:xfrm>
                                <a:off x="92" y="0"/>
                                <a:ext cx="4058" cy="3225"/>
                              </a:xfrm>
                              <a:prstGeom prst="hexagon">
                                <a:avLst>
                                  <a:gd name="adj" fmla="val 25003"/>
                                  <a:gd name="vf" fmla="val 115470"/>
                                </a:avLst>
                              </a:prstGeom>
                              <a:solidFill>
                                <a:srgbClr val="3D5A80"/>
                              </a:solidFill>
                              <a:ln>
                                <a:noFill/>
                              </a:ln>
                            </wps:spPr>
                            <wps:bodyPr rot="0" vert="horz" wrap="square" lIns="91440" tIns="45720" rIns="91440" bIns="45720" anchor="ctr" anchorCtr="0" upright="1">
                              <a:noAutofit/>
                            </wps:bodyPr>
                          </wps:wsp>
                        </wpg:grpSp>
                        <wps:wsp>
                          <wps:cNvPr id="727408587" name="WordArt 192"/>
                          <wps:cNvSpPr txBox="1">
                            <a:spLocks noChangeArrowheads="1" noChangeShapeType="1"/>
                          </wps:cNvSpPr>
                          <wps:spPr bwMode="auto">
                            <a:xfrm>
                              <a:off x="4857" y="167"/>
                              <a:ext cx="30278" cy="3266"/>
                            </a:xfrm>
                            <a:prstGeom prst="rect">
                              <a:avLst/>
                            </a:prstGeom>
                            <a:noFill/>
                            <a:ln>
                              <a:noFill/>
                            </a:ln>
                          </wps:spPr>
                          <wps:txbx>
                            <w:txbxContent>
                              <w:p w14:paraId="5DC0A88D" w14:textId="77777777" w:rsidR="00EC4BD7" w:rsidRPr="002927AB" w:rsidRDefault="00EC4BD7" w:rsidP="00EC4BD7">
                                <w:pPr>
                                  <w:pStyle w:val="NormalWeb"/>
                                  <w:ind w:firstLine="0"/>
                                  <w:rPr>
                                    <w:rFonts w:ascii="Cambria" w:hAnsi="Cambria" w:cs="Cambria"/>
                                    <w:b/>
                                    <w:color w:val="FFFFFF"/>
                                    <w:sz w:val="32"/>
                                    <w:szCs w:val="32"/>
                                  </w:rPr>
                                </w:pPr>
                                <w:r w:rsidRPr="002927AB">
                                  <w:rPr>
                                    <w:rFonts w:ascii="Cambria" w:hAnsi="Cambria" w:cs="Cambria"/>
                                    <w:b/>
                                    <w:bCs/>
                                    <w:color w:val="FFFFFF"/>
                                    <w:sz w:val="32"/>
                                    <w:szCs w:val="32"/>
                                  </w:rPr>
                                  <w:t xml:space="preserve">Vị trí vân giao thoa </w:t>
                                </w:r>
                              </w:p>
                            </w:txbxContent>
                          </wps:txbx>
                          <wps:bodyPr rot="0" vert="horz" wrap="square" lIns="91440" tIns="45720" rIns="91440" bIns="45720" anchor="t" anchorCtr="0" upright="1">
                            <a:noAutofit/>
                          </wps:bodyPr>
                        </wps:wsp>
                      </wpg:grpSp>
                      <wps:wsp>
                        <wps:cNvPr id="727408588" name="WordArt 192"/>
                        <wps:cNvSpPr txBox="1">
                          <a:spLocks noChangeArrowheads="1" noChangeShapeType="1"/>
                        </wps:cNvSpPr>
                        <wps:spPr bwMode="auto">
                          <a:xfrm>
                            <a:off x="1011" y="0"/>
                            <a:ext cx="2881" cy="3225"/>
                          </a:xfrm>
                          <a:prstGeom prst="rect">
                            <a:avLst/>
                          </a:prstGeom>
                          <a:noFill/>
                          <a:ln>
                            <a:noFill/>
                          </a:ln>
                        </wps:spPr>
                        <wps:txbx>
                          <w:txbxContent>
                            <w:p w14:paraId="430F1259" w14:textId="77777777" w:rsidR="00EC4BD7" w:rsidRPr="002927AB" w:rsidRDefault="00EC4BD7" w:rsidP="00EC4BD7">
                              <w:pPr>
                                <w:pStyle w:val="NormalWeb"/>
                                <w:ind w:firstLine="0"/>
                                <w:rPr>
                                  <w:b/>
                                  <w:bCs/>
                                  <w:color w:val="FFFFFF"/>
                                  <w:sz w:val="32"/>
                                  <w:szCs w:val="32"/>
                                </w:rPr>
                              </w:pPr>
                              <w:r w:rsidRPr="002927AB">
                                <w:rPr>
                                  <w:rFonts w:ascii="Font Awesome 5 Free Solid" w:hAnsi="Font Awesome 5 Free Solid"/>
                                  <w:b/>
                                  <w:bCs/>
                                  <w:color w:val="FFFFFF"/>
                                  <w:sz w:val="32"/>
                                  <w:szCs w:val="32"/>
                                </w:rPr>
                                <w:t>3</w:t>
                              </w:r>
                            </w:p>
                          </w:txbxContent>
                        </wps:txbx>
                        <wps:bodyPr rot="0" vert="horz" wrap="square" lIns="91440" tIns="45720" rIns="91440" bIns="45720" anchor="t" anchorCtr="0" upright="1">
                          <a:noAutofit/>
                        </wps:bodyPr>
                      </wps:wsp>
                    </wpg:wgp>
                  </a:graphicData>
                </a:graphic>
              </wp:inline>
            </w:drawing>
          </mc:Choice>
          <mc:Fallback>
            <w:pict>
              <v:group w14:anchorId="4D2235ED" id="_x0000_s1382" alt="n404 fb Linh Linh" style="width:275.85pt;height:26.8pt;mso-position-horizontal-relative:char;mso-position-vertical-relative:line" coordorigin="95" coordsize="35040,3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">
                <v:group id="Group 4949" o:spid="_x0000_s1383" style="position:absolute;left:95;width:35040;height:3433" coordorigin="95" coordsize="35040,3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">
                  <v:group id="Group 4950" o:spid="_x0000_s1384" style="position:absolute;left:95;width:33289;height:3228" coordorigin="92" coordsize="32152,3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">
                    <v:shape id="Flowchart: Alternate Process 4954" o:spid="_x0000_s1385" type="#_x0000_t176" style="position:absolute;left:1024;width:31220;height:32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" fillcolor="#98c1d9" stroked="f">
                      <v:fill opacity="52428f"/>
                    </v:shape>
                    <v:shape id="Hexagon 4955" o:spid="_x0000_s1386" type="#_x0000_t9" style="position:absolute;left:391;width:4058;height:3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" adj="4292" fillcolor="#f60" stroked="f"/>
                    <v:shape id="Hexagon 4956" o:spid="_x0000_s1387" type="#_x0000_t9" style="position:absolute;left:92;width:4058;height:3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" adj="4292" fillcolor="#3d5a80" stroked="f"/>
                  </v:group>
                  <v:shape id="WordArt 192" o:spid="_x0000_s1388" type="#_x0000_t202" style="position:absolute;left:4857;top:167;width:30278;height:3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" filled="f" stroked="f">
                    <o:lock v:ext="edit" shapetype="t"/>
                    <v:textbox>
                      <w:txbxContent>
                        <w:p w14:paraId="5DC0A88D" w14:textId="77777777" w:rsidR="00EC4BD7" w:rsidRPr="002927AB" w:rsidRDefault="00EC4BD7" w:rsidP="00EC4BD7">
                          <w:pPr>
                            <w:pStyle w:val="NormalWeb"/>
                            <w:ind w:firstLine="0"/>
                            <w:rPr>
                              <w:rFonts w:ascii="Cambria" w:hAnsi="Cambria" w:cs="Cambria"/>
                              <w:b/>
                              <w:color w:val="FFFFFF"/>
                              <w:sz w:val="32"/>
                              <w:szCs w:val="32"/>
                            </w:rPr>
                          </w:pPr>
                          <w:r w:rsidRPr="002927AB">
                            <w:rPr>
                              <w:rFonts w:ascii="Cambria" w:hAnsi="Cambria" w:cs="Cambria"/>
                              <w:b/>
                              <w:bCs/>
                              <w:color w:val="FFFFFF"/>
                              <w:sz w:val="32"/>
                              <w:szCs w:val="32"/>
                            </w:rPr>
                            <w:t xml:space="preserve">Vị trí vân giao thoa </w:t>
                          </w:r>
                        </w:p>
                      </w:txbxContent>
                    </v:textbox>
                  </v:shape>
                </v:group>
                <v:shape id="WordArt 192" o:spid="_x0000_s1389" type="#_x0000_t202" style="position:absolute;left:1011;width:2881;height:3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" filled="f" stroked="f">
                  <o:lock v:ext="edit" shapetype="t"/>
                  <v:textbox>
                    <w:txbxContent>
                      <w:p w14:paraId="430F1259" w14:textId="77777777" w:rsidR="00EC4BD7" w:rsidRPr="002927AB" w:rsidRDefault="00EC4BD7" w:rsidP="00EC4BD7">
                        <w:pPr>
                          <w:pStyle w:val="NormalWeb"/>
                          <w:ind w:firstLine="0"/>
                          <w:rPr>
                            <w:b/>
                            <w:bCs/>
                            <w:color w:val="FFFFFF"/>
                            <w:sz w:val="32"/>
                            <w:szCs w:val="32"/>
                          </w:rPr>
                        </w:pPr>
                        <w:r w:rsidRPr="002927AB">
                          <w:rPr>
                            <w:rFonts w:ascii="Font Awesome 5 Free Solid" w:hAnsi="Font Awesome 5 Free Solid"/>
                            <w:b/>
                            <w:bCs/>
                            <w:color w:val="FFFFFF"/>
                            <w:sz w:val="32"/>
                            <w:szCs w:val="32"/>
                          </w:rPr>
                          <w:t>3</w:t>
                        </w:r>
                      </w:p>
                    </w:txbxContent>
                  </v:textbox>
                </v:shape>
                <w10:anchorlock/>
              </v:group>
            </w:pict>
          </mc:Fallback>
        </mc:AlternateContent>
      </w:r>
    </w:p>
    <w:p w14:paraId="77D7CC4C" w14:textId="77777777" w:rsidR="00EC4BD7" w:rsidRPr="0047131D" w:rsidRDefault="00EC4BD7" w:rsidP="00EC4BD7">
      <w:pPr>
        <w:tabs>
          <w:tab w:val="left" w:pos="900"/>
          <w:tab w:val="left" w:pos="1080"/>
        </w:tabs>
        <w:spacing w:line="276" w:lineRule="auto"/>
        <w:rPr>
          <w:rFonts w:eastAsia="Calibri"/>
          <w:color w:val="auto"/>
          <w:sz w:val="24"/>
          <w:szCs w:val="24"/>
        </w:rPr>
      </w:pPr>
      <w:r w:rsidRPr="0047131D">
        <w:rPr>
          <w:rFonts w:eastAsia="Calibri"/>
          <w:b/>
          <w:color w:val="auto"/>
          <w:sz w:val="24"/>
          <w:szCs w:val="24"/>
        </w:rPr>
        <w:t xml:space="preserve">a) </w:t>
      </w:r>
      <w:proofErr w:type="spellStart"/>
      <w:r w:rsidRPr="0047131D">
        <w:rPr>
          <w:rFonts w:eastAsia="Calibri"/>
          <w:b/>
          <w:color w:val="auto"/>
          <w:sz w:val="24"/>
          <w:szCs w:val="24"/>
        </w:rPr>
        <w:t>Vị</w:t>
      </w:r>
      <w:proofErr w:type="spellEnd"/>
      <w:r w:rsidRPr="0047131D">
        <w:rPr>
          <w:rFonts w:eastAsia="Calibri"/>
          <w:b/>
          <w:color w:val="auto"/>
          <w:sz w:val="24"/>
          <w:szCs w:val="24"/>
        </w:rPr>
        <w:t xml:space="preserve"> </w:t>
      </w:r>
      <w:proofErr w:type="spellStart"/>
      <w:r w:rsidRPr="0047131D">
        <w:rPr>
          <w:rFonts w:eastAsia="Calibri"/>
          <w:b/>
          <w:color w:val="auto"/>
          <w:sz w:val="24"/>
          <w:szCs w:val="24"/>
        </w:rPr>
        <w:t>trí</w:t>
      </w:r>
      <w:proofErr w:type="spellEnd"/>
      <w:r w:rsidRPr="0047131D">
        <w:rPr>
          <w:rFonts w:eastAsia="Calibri"/>
          <w:b/>
          <w:color w:val="auto"/>
          <w:sz w:val="24"/>
          <w:szCs w:val="24"/>
        </w:rPr>
        <w:t xml:space="preserve"> </w:t>
      </w:r>
      <w:proofErr w:type="spellStart"/>
      <w:r w:rsidRPr="0047131D">
        <w:rPr>
          <w:rFonts w:eastAsia="Calibri"/>
          <w:b/>
          <w:color w:val="auto"/>
          <w:sz w:val="24"/>
          <w:szCs w:val="24"/>
        </w:rPr>
        <w:t>của</w:t>
      </w:r>
      <w:proofErr w:type="spellEnd"/>
      <w:r w:rsidRPr="0047131D">
        <w:rPr>
          <w:rFonts w:eastAsia="Calibri"/>
          <w:b/>
          <w:color w:val="auto"/>
          <w:sz w:val="24"/>
          <w:szCs w:val="24"/>
        </w:rPr>
        <w:t xml:space="preserve"> </w:t>
      </w:r>
      <w:proofErr w:type="spellStart"/>
      <w:r w:rsidRPr="0047131D">
        <w:rPr>
          <w:rFonts w:eastAsia="Calibri"/>
          <w:b/>
          <w:color w:val="auto"/>
          <w:sz w:val="24"/>
          <w:szCs w:val="24"/>
        </w:rPr>
        <w:t>các</w:t>
      </w:r>
      <w:proofErr w:type="spellEnd"/>
      <w:r w:rsidRPr="0047131D">
        <w:rPr>
          <w:rFonts w:eastAsia="Calibri"/>
          <w:b/>
          <w:color w:val="auto"/>
          <w:sz w:val="24"/>
          <w:szCs w:val="24"/>
        </w:rPr>
        <w:t xml:space="preserve"> </w:t>
      </w:r>
      <w:proofErr w:type="spellStart"/>
      <w:r w:rsidRPr="0047131D">
        <w:rPr>
          <w:rFonts w:eastAsia="Calibri"/>
          <w:b/>
          <w:color w:val="auto"/>
          <w:sz w:val="24"/>
          <w:szCs w:val="24"/>
        </w:rPr>
        <w:t>điểm</w:t>
      </w:r>
      <w:proofErr w:type="spellEnd"/>
      <w:r w:rsidRPr="0047131D">
        <w:rPr>
          <w:rFonts w:eastAsia="Calibri"/>
          <w:b/>
          <w:color w:val="auto"/>
          <w:sz w:val="24"/>
          <w:szCs w:val="24"/>
        </w:rPr>
        <w:t xml:space="preserve"> </w:t>
      </w:r>
      <w:proofErr w:type="spellStart"/>
      <w:r w:rsidRPr="0047131D">
        <w:rPr>
          <w:rFonts w:eastAsia="Calibri"/>
          <w:b/>
          <w:color w:val="auto"/>
          <w:sz w:val="24"/>
          <w:szCs w:val="24"/>
        </w:rPr>
        <w:t>cực</w:t>
      </w:r>
      <w:proofErr w:type="spellEnd"/>
      <w:r w:rsidRPr="0047131D">
        <w:rPr>
          <w:rFonts w:eastAsia="Calibri"/>
          <w:b/>
          <w:color w:val="auto"/>
          <w:sz w:val="24"/>
          <w:szCs w:val="24"/>
        </w:rPr>
        <w:t xml:space="preserve"> </w:t>
      </w:r>
      <w:proofErr w:type="spellStart"/>
      <w:r w:rsidRPr="0047131D">
        <w:rPr>
          <w:rFonts w:eastAsia="Calibri"/>
          <w:b/>
          <w:color w:val="auto"/>
          <w:sz w:val="24"/>
          <w:szCs w:val="24"/>
        </w:rPr>
        <w:t>đại</w:t>
      </w:r>
      <w:proofErr w:type="spellEnd"/>
      <w:r w:rsidRPr="0047131D">
        <w:rPr>
          <w:rFonts w:eastAsia="Calibri"/>
          <w:b/>
          <w:color w:val="auto"/>
          <w:sz w:val="24"/>
          <w:szCs w:val="24"/>
        </w:rPr>
        <w:t xml:space="preserve">, </w:t>
      </w:r>
      <w:proofErr w:type="spellStart"/>
      <w:r w:rsidRPr="0047131D">
        <w:rPr>
          <w:rFonts w:eastAsia="Calibri"/>
          <w:b/>
          <w:color w:val="auto"/>
          <w:sz w:val="24"/>
          <w:szCs w:val="24"/>
        </w:rPr>
        <w:t>cực</w:t>
      </w:r>
      <w:proofErr w:type="spellEnd"/>
      <w:r w:rsidRPr="0047131D">
        <w:rPr>
          <w:rFonts w:eastAsia="Calibri"/>
          <w:b/>
          <w:color w:val="auto"/>
          <w:sz w:val="24"/>
          <w:szCs w:val="24"/>
        </w:rPr>
        <w:t xml:space="preserve"> </w:t>
      </w:r>
      <w:proofErr w:type="spellStart"/>
      <w:r w:rsidRPr="0047131D">
        <w:rPr>
          <w:rFonts w:eastAsia="Calibri"/>
          <w:b/>
          <w:color w:val="auto"/>
          <w:sz w:val="24"/>
          <w:szCs w:val="24"/>
        </w:rPr>
        <w:t>tiểu</w:t>
      </w:r>
      <w:proofErr w:type="spellEnd"/>
      <w:r w:rsidRPr="0047131D">
        <w:rPr>
          <w:rFonts w:eastAsia="Calibri"/>
          <w:b/>
          <w:color w:val="auto"/>
          <w:sz w:val="24"/>
          <w:szCs w:val="24"/>
        </w:rPr>
        <w:t xml:space="preserve"> </w:t>
      </w:r>
      <w:proofErr w:type="spellStart"/>
      <w:r w:rsidRPr="0047131D">
        <w:rPr>
          <w:rFonts w:eastAsia="Calibri"/>
          <w:b/>
          <w:color w:val="auto"/>
          <w:sz w:val="24"/>
          <w:szCs w:val="24"/>
        </w:rPr>
        <w:t>trong</w:t>
      </w:r>
      <w:proofErr w:type="spellEnd"/>
      <w:r w:rsidRPr="0047131D">
        <w:rPr>
          <w:rFonts w:eastAsia="Calibri"/>
          <w:b/>
          <w:color w:val="auto"/>
          <w:sz w:val="24"/>
          <w:szCs w:val="24"/>
        </w:rPr>
        <w:t xml:space="preserve"> </w:t>
      </w:r>
      <w:proofErr w:type="spellStart"/>
      <w:r w:rsidRPr="0047131D">
        <w:rPr>
          <w:rFonts w:eastAsia="Calibri"/>
          <w:b/>
          <w:color w:val="auto"/>
          <w:sz w:val="24"/>
          <w:szCs w:val="24"/>
        </w:rPr>
        <w:t>giao</w:t>
      </w:r>
      <w:proofErr w:type="spellEnd"/>
      <w:r w:rsidRPr="0047131D">
        <w:rPr>
          <w:rFonts w:eastAsia="Calibri"/>
          <w:b/>
          <w:color w:val="auto"/>
          <w:sz w:val="24"/>
          <w:szCs w:val="24"/>
        </w:rPr>
        <w:t xml:space="preserve"> </w:t>
      </w:r>
      <w:proofErr w:type="spellStart"/>
      <w:r w:rsidRPr="0047131D">
        <w:rPr>
          <w:rFonts w:eastAsia="Calibri"/>
          <w:b/>
          <w:color w:val="auto"/>
          <w:sz w:val="24"/>
          <w:szCs w:val="24"/>
        </w:rPr>
        <w:t>thoa</w:t>
      </w:r>
      <w:proofErr w:type="spellEnd"/>
      <w:r w:rsidRPr="0047131D">
        <w:rPr>
          <w:rFonts w:eastAsia="Calibri"/>
          <w:b/>
          <w:color w:val="auto"/>
          <w:sz w:val="24"/>
          <w:szCs w:val="24"/>
        </w:rPr>
        <w:t xml:space="preserve"> </w:t>
      </w:r>
      <w:proofErr w:type="spellStart"/>
      <w:r w:rsidRPr="0047131D">
        <w:rPr>
          <w:rFonts w:eastAsia="Calibri"/>
          <w:b/>
          <w:color w:val="auto"/>
          <w:sz w:val="24"/>
          <w:szCs w:val="24"/>
        </w:rPr>
        <w:t>sóng</w:t>
      </w:r>
      <w:proofErr w:type="spellEnd"/>
      <w:r w:rsidRPr="0047131D">
        <w:rPr>
          <w:rFonts w:eastAsia="Calibri"/>
          <w:b/>
          <w:color w:val="auto"/>
          <w:sz w:val="24"/>
          <w:szCs w:val="24"/>
        </w:rPr>
        <w:t xml:space="preserve"> </w:t>
      </w:r>
      <w:proofErr w:type="spellStart"/>
      <w:r w:rsidRPr="0047131D">
        <w:rPr>
          <w:rFonts w:eastAsia="Calibri"/>
          <w:b/>
          <w:color w:val="auto"/>
          <w:sz w:val="24"/>
          <w:szCs w:val="24"/>
        </w:rPr>
        <w:t>nước</w:t>
      </w:r>
      <w:proofErr w:type="spellEnd"/>
    </w:p>
    <w:p w14:paraId="2CC58702" w14:textId="77777777" w:rsidR="00EC4BD7" w:rsidRPr="0047131D" w:rsidRDefault="00EC4BD7" w:rsidP="00EC4BD7">
      <w:pPr>
        <w:tabs>
          <w:tab w:val="left" w:pos="900"/>
          <w:tab w:val="left" w:pos="1080"/>
        </w:tabs>
        <w:spacing w:line="276" w:lineRule="auto"/>
        <w:jc w:val="center"/>
        <w:rPr>
          <w:rFonts w:eastAsia="Calibri"/>
          <w:b/>
          <w:color w:val="auto"/>
          <w:sz w:val="24"/>
          <w:szCs w:val="24"/>
        </w:rPr>
      </w:pPr>
      <w:r w:rsidRPr="0047131D">
        <w:rPr>
          <w:noProof/>
          <w:sz w:val="24"/>
          <w:szCs w:val="24"/>
        </w:rPr>
        <w:lastRenderedPageBreak/>
        <w:drawing>
          <wp:inline distT="0" distB="0" distL="114300" distR="114300" wp14:anchorId="03682791" wp14:editId="07AC924E">
            <wp:extent cx="4476346" cy="2952750"/>
            <wp:effectExtent l="0" t="0" r="635" b="0"/>
            <wp:docPr id="1237347565" name="Picture 1237347565" descr="n404 fb Linh Li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7347565" name="Picture 1237347565" descr="n404 fb Linh Linh"/>
                    <pic:cNvPicPr>
                      <a:picLocks noChangeAspect="1"/>
                    </pic:cNvPicPr>
                  </pic:nvPicPr>
                  <pic:blipFill>
                    <a:blip r:embed="rId114">
                      <a:extLst>
                        <a:ext uri="{BEBA8EAE-BF5A-486C-A8C5-ECC9F3942E4B}">
                          <a14:imgProps xmlns:a14="http://schemas.microsoft.com/office/drawing/2010/main">
                            <a14:imgLayer r:embed="rId115">
                              <a14:imgEffect>
                                <a14:sharpenSoften amount="74000"/>
                              </a14:imgEffect>
                              <a14:imgEffect>
                                <a14:brightnessContrast bright="11000"/>
                              </a14:imgEffect>
                            </a14:imgLayer>
                          </a14:imgProps>
                        </a:ext>
                      </a:extLst>
                    </a:blip>
                    <a:stretch>
                      <a:fillRect/>
                    </a:stretch>
                  </pic:blipFill>
                  <pic:spPr>
                    <a:xfrm>
                      <a:off x="0" y="0"/>
                      <a:ext cx="4498189" cy="2967158"/>
                    </a:xfrm>
                    <a:prstGeom prst="rect">
                      <a:avLst/>
                    </a:prstGeom>
                    <a:noFill/>
                    <a:ln>
                      <a:noFill/>
                    </a:ln>
                  </pic:spPr>
                </pic:pic>
              </a:graphicData>
            </a:graphic>
          </wp:inline>
        </w:drawing>
      </w:r>
    </w:p>
    <w:p w14:paraId="30D913E5" w14:textId="77777777" w:rsidR="00EC4BD7" w:rsidRPr="0047131D" w:rsidRDefault="00EC4BD7" w:rsidP="00EC4BD7">
      <w:pPr>
        <w:tabs>
          <w:tab w:val="left" w:pos="900"/>
          <w:tab w:val="left" w:pos="1080"/>
        </w:tabs>
        <w:spacing w:line="276" w:lineRule="auto"/>
        <w:textAlignment w:val="baseline"/>
        <w:rPr>
          <w:color w:val="000000"/>
          <w:sz w:val="24"/>
          <w:szCs w:val="24"/>
          <w:lang w:val="vi-VN"/>
        </w:rPr>
      </w:pPr>
      <w:r w:rsidRPr="0047131D">
        <w:rPr>
          <w:color w:val="000000"/>
          <w:sz w:val="24"/>
          <w:szCs w:val="24"/>
          <w:lang w:val="vi-VN"/>
        </w:rPr>
        <w:t>- Những điểm dao động với biên độ cực đại: d</w:t>
      </w:r>
      <w:r w:rsidRPr="0047131D">
        <w:rPr>
          <w:color w:val="000000"/>
          <w:sz w:val="24"/>
          <w:szCs w:val="24"/>
          <w:vertAlign w:val="subscript"/>
          <w:lang w:val="vi-VN"/>
        </w:rPr>
        <w:t>2</w:t>
      </w:r>
      <w:r w:rsidRPr="0047131D">
        <w:rPr>
          <w:color w:val="000000"/>
          <w:sz w:val="24"/>
          <w:szCs w:val="24"/>
          <w:lang w:val="vi-VN"/>
        </w:rPr>
        <w:t xml:space="preserve"> – d</w:t>
      </w:r>
      <w:r w:rsidRPr="0047131D">
        <w:rPr>
          <w:color w:val="000000"/>
          <w:sz w:val="24"/>
          <w:szCs w:val="24"/>
          <w:vertAlign w:val="subscript"/>
          <w:lang w:val="vi-VN"/>
        </w:rPr>
        <w:t>1</w:t>
      </w:r>
      <w:r w:rsidRPr="0047131D">
        <w:rPr>
          <w:color w:val="000000"/>
          <w:sz w:val="24"/>
          <w:szCs w:val="24"/>
          <w:lang w:val="vi-VN"/>
        </w:rPr>
        <w:t xml:space="preserve"> = kλ với k = 0, </w:t>
      </w:r>
      <m:oMath>
        <m:r>
          <w:rPr>
            <w:rFonts w:ascii="Cambria Math" w:hAnsi="Cambria Math"/>
            <w:color w:val="000000"/>
            <w:sz w:val="24"/>
            <w:szCs w:val="24"/>
            <w:lang w:val="vi-VN"/>
          </w:rPr>
          <m:t>± 1,±2…</m:t>
        </m:r>
      </m:oMath>
    </w:p>
    <w:p w14:paraId="12DD0C90" w14:textId="77777777" w:rsidR="00EC4BD7" w:rsidRPr="0047131D" w:rsidRDefault="00EC4BD7" w:rsidP="00EC4BD7">
      <w:pPr>
        <w:tabs>
          <w:tab w:val="left" w:pos="900"/>
          <w:tab w:val="left" w:pos="1080"/>
        </w:tabs>
        <w:spacing w:line="276" w:lineRule="auto"/>
        <w:textAlignment w:val="baseline"/>
        <w:rPr>
          <w:color w:val="000000"/>
          <w:sz w:val="24"/>
          <w:szCs w:val="24"/>
          <w:lang w:val="vi-VN"/>
        </w:rPr>
      </w:pPr>
      <w:r w:rsidRPr="0047131D">
        <w:rPr>
          <w:color w:val="000000"/>
          <w:sz w:val="24"/>
          <w:szCs w:val="24"/>
          <w:lang w:val="vi-VN"/>
        </w:rPr>
        <w:t>- Những điểm dao động với biên độ cực tiểu: d</w:t>
      </w:r>
      <w:r w:rsidRPr="0047131D">
        <w:rPr>
          <w:color w:val="000000"/>
          <w:sz w:val="24"/>
          <w:szCs w:val="24"/>
          <w:vertAlign w:val="subscript"/>
          <w:lang w:val="vi-VN"/>
        </w:rPr>
        <w:t>2</w:t>
      </w:r>
      <w:r w:rsidRPr="0047131D">
        <w:rPr>
          <w:color w:val="000000"/>
          <w:sz w:val="24"/>
          <w:szCs w:val="24"/>
          <w:lang w:val="vi-VN"/>
        </w:rPr>
        <w:t xml:space="preserve"> – d</w:t>
      </w:r>
      <w:r w:rsidRPr="0047131D">
        <w:rPr>
          <w:color w:val="000000"/>
          <w:sz w:val="24"/>
          <w:szCs w:val="24"/>
          <w:vertAlign w:val="subscript"/>
          <w:lang w:val="vi-VN"/>
        </w:rPr>
        <w:t>1</w:t>
      </w:r>
      <w:r w:rsidRPr="0047131D">
        <w:rPr>
          <w:color w:val="000000"/>
          <w:sz w:val="24"/>
          <w:szCs w:val="24"/>
          <w:lang w:val="vi-VN"/>
        </w:rPr>
        <w:t xml:space="preserve"> = (k +</w:t>
      </w:r>
      <m:oMath>
        <m:r>
          <w:rPr>
            <w:rFonts w:ascii="Cambria Math" w:hAnsi="Cambria Math"/>
            <w:color w:val="000000"/>
            <w:sz w:val="24"/>
            <w:szCs w:val="24"/>
            <w:lang w:val="vi-VN"/>
          </w:rPr>
          <m:t xml:space="preserve"> </m:t>
        </m:r>
        <m:f>
          <m:fPr>
            <m:ctrlPr>
              <w:rPr>
                <w:rFonts w:ascii="Cambria Math" w:hAnsi="Cambria Math"/>
                <w:i/>
                <w:color w:val="000000"/>
                <w:sz w:val="24"/>
                <w:szCs w:val="24"/>
                <w:lang w:val="vi-VN"/>
              </w:rPr>
            </m:ctrlPr>
          </m:fPr>
          <m:num>
            <m:r>
              <w:rPr>
                <w:rFonts w:ascii="Cambria Math" w:hAnsi="Cambria Math"/>
                <w:color w:val="000000"/>
                <w:sz w:val="24"/>
                <w:szCs w:val="24"/>
                <w:lang w:val="vi-VN"/>
              </w:rPr>
              <m:t>1</m:t>
            </m:r>
          </m:num>
          <m:den>
            <m:r>
              <w:rPr>
                <w:rFonts w:ascii="Cambria Math" w:hAnsi="Cambria Math"/>
                <w:color w:val="000000"/>
                <w:sz w:val="24"/>
                <w:szCs w:val="24"/>
                <w:lang w:val="vi-VN"/>
              </w:rPr>
              <m:t>2</m:t>
            </m:r>
          </m:den>
        </m:f>
      </m:oMath>
      <w:r w:rsidRPr="0047131D">
        <w:rPr>
          <w:color w:val="000000"/>
          <w:sz w:val="24"/>
          <w:szCs w:val="24"/>
          <w:lang w:val="vi-VN"/>
        </w:rPr>
        <w:t xml:space="preserve">)λ với k = 0, </w:t>
      </w:r>
      <m:oMath>
        <m:r>
          <w:rPr>
            <w:rFonts w:ascii="Cambria Math" w:hAnsi="Cambria Math"/>
            <w:color w:val="000000"/>
            <w:sz w:val="24"/>
            <w:szCs w:val="24"/>
            <w:lang w:val="vi-VN"/>
          </w:rPr>
          <m:t>± 1,±2…</m:t>
        </m:r>
      </m:oMath>
    </w:p>
    <w:p w14:paraId="4537B805" w14:textId="77777777" w:rsidR="00EC4BD7" w:rsidRPr="0047131D" w:rsidRDefault="00EC4BD7" w:rsidP="00EC4BD7">
      <w:pPr>
        <w:tabs>
          <w:tab w:val="left" w:pos="900"/>
          <w:tab w:val="left" w:pos="1080"/>
        </w:tabs>
        <w:spacing w:line="276" w:lineRule="auto"/>
        <w:jc w:val="both"/>
        <w:textAlignment w:val="baseline"/>
        <w:rPr>
          <w:color w:val="000000"/>
          <w:sz w:val="24"/>
          <w:szCs w:val="24"/>
          <w:lang w:val="vi-VN"/>
        </w:rPr>
      </w:pPr>
      <w:r w:rsidRPr="0047131D">
        <w:rPr>
          <w:b/>
          <w:bCs/>
          <w:color w:val="000000"/>
          <w:sz w:val="24"/>
          <w:szCs w:val="24"/>
          <w:lang w:val="vi-VN"/>
        </w:rPr>
        <w:t>*Chú ý:</w:t>
      </w:r>
      <w:r w:rsidRPr="0047131D">
        <w:rPr>
          <w:color w:val="000000"/>
          <w:sz w:val="24"/>
          <w:szCs w:val="24"/>
          <w:lang w:val="vi-VN"/>
        </w:rPr>
        <w:t xml:space="preserve"> Khoảng cách giữa 2 điểm cực đại (cực tiểu) giao thoa cạnh nhau trên đoạn thẳng S</w:t>
      </w:r>
      <w:r w:rsidRPr="0047131D">
        <w:rPr>
          <w:color w:val="000000"/>
          <w:sz w:val="24"/>
          <w:szCs w:val="24"/>
          <w:vertAlign w:val="subscript"/>
          <w:lang w:val="vi-VN"/>
        </w:rPr>
        <w:t>1</w:t>
      </w:r>
      <w:r w:rsidRPr="0047131D">
        <w:rPr>
          <w:color w:val="000000"/>
          <w:sz w:val="24"/>
          <w:szCs w:val="24"/>
          <w:lang w:val="vi-VN"/>
        </w:rPr>
        <w:t>S</w:t>
      </w:r>
      <w:r w:rsidRPr="0047131D">
        <w:rPr>
          <w:color w:val="000000"/>
          <w:sz w:val="24"/>
          <w:szCs w:val="24"/>
          <w:vertAlign w:val="subscript"/>
          <w:lang w:val="vi-VN"/>
        </w:rPr>
        <w:t>2</w:t>
      </w:r>
      <w:r w:rsidRPr="0047131D">
        <w:rPr>
          <w:color w:val="000000"/>
          <w:sz w:val="24"/>
          <w:szCs w:val="24"/>
          <w:lang w:val="vi-VN"/>
        </w:rPr>
        <w:t xml:space="preserve"> là </w:t>
      </w:r>
      <w:r w:rsidRPr="0047131D">
        <w:rPr>
          <w:color w:val="000000"/>
          <w:sz w:val="24"/>
          <w:szCs w:val="24"/>
        </w:rPr>
        <w:t>λ</w:t>
      </w:r>
      <w:r w:rsidRPr="0047131D">
        <w:rPr>
          <w:color w:val="000000"/>
          <w:sz w:val="24"/>
          <w:szCs w:val="24"/>
          <w:lang w:val="vi-VN"/>
        </w:rPr>
        <w:t>/2</w:t>
      </w:r>
    </w:p>
    <w:p w14:paraId="059B6B24" w14:textId="2BA9CD95" w:rsidR="00EC4BD7" w:rsidRPr="0047131D" w:rsidRDefault="00EC4BD7" w:rsidP="00EC4BD7">
      <w:pPr>
        <w:rPr>
          <w:color w:val="auto"/>
          <w:sz w:val="24"/>
          <w:szCs w:val="24"/>
          <w:lang w:val="vi-VN"/>
        </w:rPr>
      </w:pPr>
    </w:p>
    <w:p w14:paraId="3669F6F5" w14:textId="77777777" w:rsidR="00EC4BD7" w:rsidRPr="0047131D" w:rsidRDefault="00EC4BD7" w:rsidP="00EC4BD7">
      <w:pPr>
        <w:tabs>
          <w:tab w:val="left" w:pos="900"/>
          <w:tab w:val="left" w:pos="1080"/>
        </w:tabs>
        <w:spacing w:line="276" w:lineRule="auto"/>
        <w:rPr>
          <w:color w:val="auto"/>
          <w:sz w:val="24"/>
          <w:szCs w:val="24"/>
        </w:rPr>
      </w:pPr>
      <w:r w:rsidRPr="0047131D">
        <w:rPr>
          <w:noProof/>
          <w:sz w:val="24"/>
          <w:szCs w:val="24"/>
        </w:rPr>
        <mc:AlternateContent>
          <mc:Choice Requires="wpg">
            <w:drawing>
              <wp:inline distT="0" distB="0" distL="0" distR="0" wp14:anchorId="3AA2FF8F" wp14:editId="1A32F129">
                <wp:extent cx="6299835" cy="536575"/>
                <wp:effectExtent l="9525" t="0" r="15240" b="0"/>
                <wp:docPr id="641382568" name="Group 11" descr="n404 fb Linh Linh"/>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99835" cy="536575"/>
                          <a:chOff x="0" y="0"/>
                          <a:chExt cx="63000" cy="3904"/>
                        </a:xfrm>
                      </wpg:grpSpPr>
                      <wpg:grpSp>
                        <wpg:cNvPr id="863561759" name="Group 75"/>
                        <wpg:cNvGrpSpPr>
                          <a:grpSpLocks/>
                        </wpg:cNvGrpSpPr>
                        <wpg:grpSpPr bwMode="auto">
                          <a:xfrm>
                            <a:off x="0" y="0"/>
                            <a:ext cx="63000" cy="3904"/>
                            <a:chOff x="0" y="0"/>
                            <a:chExt cx="63000" cy="3905"/>
                          </a:xfrm>
                        </wpg:grpSpPr>
                        <wpg:grpSp>
                          <wpg:cNvPr id="1180740671" name="Group 76"/>
                          <wpg:cNvGrpSpPr>
                            <a:grpSpLocks/>
                          </wpg:cNvGrpSpPr>
                          <wpg:grpSpPr bwMode="auto">
                            <a:xfrm>
                              <a:off x="0" y="0"/>
                              <a:ext cx="63000" cy="3905"/>
                              <a:chOff x="0" y="0"/>
                              <a:chExt cx="63000" cy="3905"/>
                            </a:xfrm>
                          </wpg:grpSpPr>
                          <wps:wsp>
                            <wps:cNvPr id="1425210881" name="Rectangle: Rounded Corners 77"/>
                            <wps:cNvSpPr>
                              <a:spLocks noChangeArrowheads="1"/>
                            </wps:cNvSpPr>
                            <wps:spPr bwMode="auto">
                              <a:xfrm>
                                <a:off x="0" y="95"/>
                                <a:ext cx="63000" cy="2953"/>
                              </a:xfrm>
                              <a:prstGeom prst="roundRect">
                                <a:avLst>
                                  <a:gd name="adj" fmla="val 16667"/>
                                </a:avLst>
                              </a:prstGeom>
                              <a:solidFill>
                                <a:srgbClr val="3D5A80"/>
                              </a:solidFill>
                              <a:ln w="12700">
                                <a:solidFill>
                                  <a:srgbClr val="3D5A80"/>
                                </a:solidFill>
                                <a:miter lim="800000"/>
                                <a:headEnd/>
                                <a:tailEnd/>
                              </a:ln>
                            </wps:spPr>
                            <wps:bodyPr rot="0" vert="horz" wrap="square" lIns="91440" tIns="45720" rIns="91440" bIns="45720" anchor="ctr" anchorCtr="0" upright="1">
                              <a:noAutofit/>
                            </wps:bodyPr>
                          </wps:wsp>
                          <wps:wsp>
                            <wps:cNvPr id="1945803320" name="Text Box 2"/>
                            <wps:cNvSpPr txBox="1">
                              <a:spLocks noChangeArrowheads="1"/>
                            </wps:cNvSpPr>
                            <wps:spPr bwMode="auto">
                              <a:xfrm>
                                <a:off x="190" y="0"/>
                                <a:ext cx="7327" cy="3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3FB41A" w14:textId="77777777" w:rsidR="00EC4BD7" w:rsidRPr="002927AB" w:rsidRDefault="00EC4BD7" w:rsidP="00EC4BD7">
                                  <w:pPr>
                                    <w:rPr>
                                      <w:rFonts w:ascii="UTM Avo" w:hAnsi="UTM Avo"/>
                                      <w:b/>
                                      <w:bCs/>
                                      <w:color w:val="FFFFFF"/>
                                      <w:sz w:val="28"/>
                                      <w:szCs w:val="28"/>
                                    </w:rPr>
                                  </w:pPr>
                                  <w:r w:rsidRPr="002927AB">
                                    <w:rPr>
                                      <w:rFonts w:ascii="UTM Avo" w:hAnsi="UTM Avo"/>
                                      <w:b/>
                                      <w:bCs/>
                                      <w:color w:val="FFFFFF"/>
                                      <w:sz w:val="28"/>
                                      <w:szCs w:val="28"/>
                                    </w:rPr>
                                    <w:t>Dạng</w:t>
                                  </w:r>
                                </w:p>
                              </w:txbxContent>
                            </wps:txbx>
                            <wps:bodyPr rot="0" vert="horz" wrap="square" lIns="91440" tIns="45720" rIns="91440" bIns="45720" anchor="t" anchorCtr="0" upright="1">
                              <a:noAutofit/>
                            </wps:bodyPr>
                          </wps:wsp>
                          <wps:wsp>
                            <wps:cNvPr id="1355635077" name="Flowchart: Off-page Connector 79"/>
                            <wps:cNvSpPr>
                              <a:spLocks noChangeArrowheads="1"/>
                            </wps:cNvSpPr>
                            <wps:spPr bwMode="auto">
                              <a:xfrm>
                                <a:off x="7517" y="166"/>
                                <a:ext cx="3600" cy="2605"/>
                              </a:xfrm>
                              <a:prstGeom prst="flowChartOffpageConnector">
                                <a:avLst/>
                              </a:prstGeom>
                              <a:solidFill>
                                <a:srgbClr val="98C1D9"/>
                              </a:solidFill>
                              <a:ln w="12700">
                                <a:solidFill>
                                  <a:srgbClr val="98C1D9"/>
                                </a:solidFill>
                                <a:miter lim="800000"/>
                                <a:headEnd/>
                                <a:tailEnd/>
                              </a:ln>
                            </wps:spPr>
                            <wps:bodyPr rot="0" vert="horz" wrap="square" lIns="91440" tIns="45720" rIns="91440" bIns="45720" anchor="ctr" anchorCtr="0" upright="1">
                              <a:noAutofit/>
                            </wps:bodyPr>
                          </wps:wsp>
                          <wps:wsp>
                            <wps:cNvPr id="1595075695" name="Flowchart: Connector 80"/>
                            <wps:cNvSpPr>
                              <a:spLocks noChangeArrowheads="1"/>
                            </wps:cNvSpPr>
                            <wps:spPr bwMode="auto">
                              <a:xfrm>
                                <a:off x="7865" y="398"/>
                                <a:ext cx="2896" cy="1958"/>
                              </a:xfrm>
                              <a:prstGeom prst="flowChartConnector">
                                <a:avLst/>
                              </a:prstGeom>
                              <a:solidFill>
                                <a:srgbClr val="FF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g:grpSp>
                        <wps:wsp>
                          <wps:cNvPr id="936770843" name="Text Box 2"/>
                          <wps:cNvSpPr txBox="1">
                            <a:spLocks noChangeArrowheads="1"/>
                          </wps:cNvSpPr>
                          <wps:spPr bwMode="auto">
                            <a:xfrm>
                              <a:off x="7066" y="94"/>
                              <a:ext cx="4508" cy="2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ED2623" w14:textId="77777777" w:rsidR="00EC4BD7" w:rsidRPr="002927AB" w:rsidRDefault="00EC4BD7" w:rsidP="00EC4BD7">
                                <w:pPr>
                                  <w:jc w:val="center"/>
                                  <w:rPr>
                                    <w:rFonts w:ascii="UTM Avo" w:hAnsi="UTM Avo"/>
                                    <w:b/>
                                    <w:bCs/>
                                    <w:color w:val="FFFFFF"/>
                                    <w:sz w:val="28"/>
                                    <w:szCs w:val="28"/>
                                  </w:rPr>
                                </w:pPr>
                                <w:r w:rsidRPr="002927AB">
                                  <w:rPr>
                                    <w:rFonts w:ascii="UTM Avo" w:hAnsi="UTM Avo"/>
                                    <w:b/>
                                    <w:bCs/>
                                    <w:color w:val="FFFFFF"/>
                                    <w:sz w:val="28"/>
                                    <w:szCs w:val="28"/>
                                  </w:rPr>
                                  <w:t>1</w:t>
                                </w:r>
                              </w:p>
                            </w:txbxContent>
                          </wps:txbx>
                          <wps:bodyPr rot="0" vert="horz" wrap="square" lIns="91440" tIns="45720" rIns="91440" bIns="45720" anchor="t" anchorCtr="0" upright="1">
                            <a:noAutofit/>
                          </wps:bodyPr>
                        </wps:wsp>
                      </wpg:grpSp>
                      <wps:wsp>
                        <wps:cNvPr id="1621336411" name="Text Box 2"/>
                        <wps:cNvSpPr txBox="1">
                          <a:spLocks noChangeArrowheads="1"/>
                        </wps:cNvSpPr>
                        <wps:spPr bwMode="auto">
                          <a:xfrm>
                            <a:off x="11117" y="94"/>
                            <a:ext cx="51700" cy="27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DCB447" w14:textId="77777777" w:rsidR="00EC4BD7" w:rsidRPr="002927AB" w:rsidRDefault="00EC4BD7" w:rsidP="00EC4BD7">
                              <w:pPr>
                                <w:jc w:val="center"/>
                                <w:rPr>
                                  <w:rFonts w:ascii="UTM Avo" w:hAnsi="UTM Avo"/>
                                  <w:b/>
                                  <w:bCs/>
                                  <w:color w:val="FFFFFF"/>
                                  <w:sz w:val="28"/>
                                  <w:szCs w:val="28"/>
                                </w:rPr>
                              </w:pPr>
                              <w:r w:rsidRPr="002927AB">
                                <w:rPr>
                                  <w:rFonts w:ascii="UTM Avo" w:hAnsi="UTM Avo"/>
                                  <w:b/>
                                  <w:bCs/>
                                  <w:color w:val="FFFFFF"/>
                                  <w:sz w:val="28"/>
                                  <w:szCs w:val="28"/>
                                </w:rPr>
                                <w:t>Điều kiện cực đại - cực tiểu của giao thoa sóng cơ</w:t>
                              </w:r>
                            </w:p>
                          </w:txbxContent>
                        </wps:txbx>
                        <wps:bodyPr rot="0" vert="horz" wrap="square" lIns="91440" tIns="45720" rIns="91440" bIns="45720" anchor="t" anchorCtr="0" upright="1">
                          <a:noAutofit/>
                        </wps:bodyPr>
                      </wps:wsp>
                    </wpg:wgp>
                  </a:graphicData>
                </a:graphic>
              </wp:inline>
            </w:drawing>
          </mc:Choice>
          <mc:Fallback>
            <w:pict>
              <v:group w14:anchorId="3AA2FF8F" id="Group 11" o:spid="_x0000_s1390" alt="n404 fb Linh Linh" style="width:496.05pt;height:42.25pt;mso-position-horizontal-relative:char;mso-position-vertical-relative:line" coordsize="63000,39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">
                <v:group id="Group 75" o:spid="_x0000_s1391" style="position:absolute;width:63000;height:3904" coordsize="63000,3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">
                  <v:group id="Group 76" o:spid="_x0000_s1392" style="position:absolute;width:63000;height:3905" coordsize="63000,3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">
                    <v:roundrect id="Rectangle: Rounded Corners 77" o:spid="_x0000_s1393" style="position:absolute;top:95;width:63000;height:295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" fillcolor="#3d5a80" strokecolor="#3d5a80" strokeweight="1pt">
                      <v:stroke joinstyle="miter"/>
                    </v:roundrect>
                    <v:shape id="Text Box 2" o:spid="_x0000_s1394" type="#_x0000_t202" style="position:absolute;left:190;width:7327;height:3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" filled="f" stroked="f">
                      <v:textbox>
                        <w:txbxContent>
                          <w:p w14:paraId="343FB41A" w14:textId="77777777" w:rsidR="00EC4BD7" w:rsidRPr="002927AB" w:rsidRDefault="00EC4BD7" w:rsidP="00EC4BD7">
                            <w:pPr>
                              <w:rPr>
                                <w:rFonts w:ascii="UTM Avo" w:hAnsi="UTM Avo"/>
                                <w:b/>
                                <w:bCs/>
                                <w:color w:val="FFFFFF"/>
                                <w:sz w:val="28"/>
                                <w:szCs w:val="28"/>
                              </w:rPr>
                            </w:pPr>
                            <w:r w:rsidRPr="002927AB">
                              <w:rPr>
                                <w:rFonts w:ascii="UTM Avo" w:hAnsi="UTM Avo"/>
                                <w:b/>
                                <w:bCs/>
                                <w:color w:val="FFFFFF"/>
                                <w:sz w:val="28"/>
                                <w:szCs w:val="28"/>
                              </w:rPr>
                              <w:t>Dạng</w:t>
                            </w:r>
                          </w:p>
                        </w:txbxContent>
                      </v:textbox>
                    </v:shape>
                    <v:shape id="Flowchart: Off-page Connector 79" o:spid="_x0000_s1395" type="#_x0000_t177" style="position:absolute;left:7517;top:166;width:3600;height:26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" fillcolor="#98c1d9" strokecolor="#98c1d9" strokeweight="1pt"/>
                    <v:shape id="Flowchart: Connector 80" o:spid="_x0000_s1396" type="#_x0000_t120" style="position:absolute;left:7865;top:398;width:2896;height:19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" fillcolor="#f60" stroked="f"/>
                  </v:group>
                  <v:shape id="Text Box 2" o:spid="_x0000_s1397" type="#_x0000_t202" style="position:absolute;left:7066;top:94;width:4508;height:2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" filled="f" stroked="f">
                    <v:textbox>
                      <w:txbxContent>
                        <w:p w14:paraId="0AED2623" w14:textId="77777777" w:rsidR="00EC4BD7" w:rsidRPr="002927AB" w:rsidRDefault="00EC4BD7" w:rsidP="00EC4BD7">
                          <w:pPr>
                            <w:jc w:val="center"/>
                            <w:rPr>
                              <w:rFonts w:ascii="UTM Avo" w:hAnsi="UTM Avo"/>
                              <w:b/>
                              <w:bCs/>
                              <w:color w:val="FFFFFF"/>
                              <w:sz w:val="28"/>
                              <w:szCs w:val="28"/>
                            </w:rPr>
                          </w:pPr>
                          <w:r w:rsidRPr="002927AB">
                            <w:rPr>
                              <w:rFonts w:ascii="UTM Avo" w:hAnsi="UTM Avo"/>
                              <w:b/>
                              <w:bCs/>
                              <w:color w:val="FFFFFF"/>
                              <w:sz w:val="28"/>
                              <w:szCs w:val="28"/>
                            </w:rPr>
                            <w:t>1</w:t>
                          </w:r>
                        </w:p>
                      </w:txbxContent>
                    </v:textbox>
                  </v:shape>
                </v:group>
                <v:shape id="Text Box 2" o:spid="_x0000_s1398" type="#_x0000_t202" style="position:absolute;left:11117;top:94;width:51700;height:2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" filled="f" stroked="f">
                  <v:textbox>
                    <w:txbxContent>
                      <w:p w14:paraId="46DCB447" w14:textId="77777777" w:rsidR="00EC4BD7" w:rsidRPr="002927AB" w:rsidRDefault="00EC4BD7" w:rsidP="00EC4BD7">
                        <w:pPr>
                          <w:jc w:val="center"/>
                          <w:rPr>
                            <w:rFonts w:ascii="UTM Avo" w:hAnsi="UTM Avo"/>
                            <w:b/>
                            <w:bCs/>
                            <w:color w:val="FFFFFF"/>
                            <w:sz w:val="28"/>
                            <w:szCs w:val="28"/>
                          </w:rPr>
                        </w:pPr>
                        <w:r w:rsidRPr="002927AB">
                          <w:rPr>
                            <w:rFonts w:ascii="UTM Avo" w:hAnsi="UTM Avo"/>
                            <w:b/>
                            <w:bCs/>
                            <w:color w:val="FFFFFF"/>
                            <w:sz w:val="28"/>
                            <w:szCs w:val="28"/>
                          </w:rPr>
                          <w:t>Điều kiện cực đại - cực tiểu của giao thoa sóng cơ</w:t>
                        </w:r>
                      </w:p>
                    </w:txbxContent>
                  </v:textbox>
                </v:shape>
                <w10:anchorlock/>
              </v:group>
            </w:pict>
          </mc:Fallback>
        </mc:AlternateContent>
      </w:r>
    </w:p>
    <w:p w14:paraId="1A33D54C" w14:textId="77777777" w:rsidR="00EC4BD7" w:rsidRPr="0047131D" w:rsidRDefault="00EC4BD7" w:rsidP="00EC4BD7">
      <w:pPr>
        <w:tabs>
          <w:tab w:val="left" w:pos="900"/>
          <w:tab w:val="left" w:pos="1080"/>
        </w:tabs>
        <w:spacing w:line="276" w:lineRule="auto"/>
        <w:rPr>
          <w:color w:val="auto"/>
          <w:sz w:val="24"/>
          <w:szCs w:val="24"/>
        </w:rPr>
      </w:pPr>
      <w:r w:rsidRPr="0047131D">
        <w:rPr>
          <w:noProof/>
          <w:color w:val="auto"/>
          <w:sz w:val="24"/>
          <w:szCs w:val="24"/>
        </w:rPr>
        <mc:AlternateContent>
          <mc:Choice Requires="wpg">
            <w:drawing>
              <wp:inline distT="0" distB="0" distL="0" distR="0" wp14:anchorId="2F5A6E10" wp14:editId="3B3D302F">
                <wp:extent cx="4283710" cy="391160"/>
                <wp:effectExtent l="0" t="0" r="13970" b="4445"/>
                <wp:docPr id="1858071736" name="Group 93" descr="n404 fb Linh Linh"/>
                <wp:cNvGraphicFramePr/>
                <a:graphic xmlns:a="http://schemas.openxmlformats.org/drawingml/2006/main">
                  <a:graphicData uri="http://schemas.microsoft.com/office/word/2010/wordprocessingGroup">
                    <wpg:wgp>
                      <wpg:cNvGrpSpPr/>
                      <wpg:grpSpPr>
                        <a:xfrm>
                          <a:off x="0" y="0"/>
                          <a:ext cx="4283710" cy="391160"/>
                          <a:chOff x="0" y="0"/>
                          <a:chExt cx="43039" cy="3933"/>
                        </a:xfrm>
                      </wpg:grpSpPr>
                      <wps:wsp>
                        <wps:cNvPr id="1858071737" name="Diamond 94"/>
                        <wps:cNvSpPr>
                          <a:spLocks noChangeArrowheads="1"/>
                        </wps:cNvSpPr>
                        <wps:spPr bwMode="auto">
                          <a:xfrm>
                            <a:off x="0" y="237"/>
                            <a:ext cx="3873" cy="3696"/>
                          </a:xfrm>
                          <a:prstGeom prst="diamond">
                            <a:avLst/>
                          </a:prstGeom>
                          <a:solidFill>
                            <a:srgbClr val="293241"/>
                          </a:solidFill>
                          <a:ln>
                            <a:noFill/>
                          </a:ln>
                        </wps:spPr>
                        <wps:bodyPr rot="0" vert="horz" wrap="square" lIns="91440" tIns="45720" rIns="91440" bIns="45720" anchor="ctr" anchorCtr="0" upright="1">
                          <a:noAutofit/>
                        </wps:bodyPr>
                      </wps:wsp>
                      <wps:wsp>
                        <wps:cNvPr id="1858071738" name="Text Box 2"/>
                        <wps:cNvSpPr txBox="1">
                          <a:spLocks noChangeArrowheads="1"/>
                        </wps:cNvSpPr>
                        <wps:spPr bwMode="auto">
                          <a:xfrm>
                            <a:off x="237" y="0"/>
                            <a:ext cx="2667" cy="3931"/>
                          </a:xfrm>
                          <a:prstGeom prst="rect">
                            <a:avLst/>
                          </a:prstGeom>
                          <a:noFill/>
                          <a:ln>
                            <a:noFill/>
                          </a:ln>
                        </wps:spPr>
                        <wps:txbx>
                          <w:txbxContent>
                            <w:p w14:paraId="1BFCDE0A" w14:textId="77777777" w:rsidR="00EC4BD7" w:rsidRPr="002927AB" w:rsidRDefault="00EC4BD7" w:rsidP="00EC4BD7">
                              <w:pPr>
                                <w:rPr>
                                  <w:rFonts w:ascii="UTM Avo" w:hAnsi="UTM Avo"/>
                                  <w:b/>
                                  <w:bCs/>
                                  <w:color w:val="FFFFFF"/>
                                  <w:sz w:val="28"/>
                                  <w:szCs w:val="28"/>
                                </w:rPr>
                              </w:pPr>
                              <w:r w:rsidRPr="002927AB">
                                <w:rPr>
                                  <w:rFonts w:ascii="UTM Avo" w:hAnsi="UTM Avo"/>
                                  <w:b/>
                                  <w:bCs/>
                                  <w:color w:val="FFFFFF"/>
                                  <w:sz w:val="28"/>
                                  <w:szCs w:val="28"/>
                                </w:rPr>
                                <w:t>A</w:t>
                              </w:r>
                            </w:p>
                          </w:txbxContent>
                        </wps:txbx>
                        <wps:bodyPr rot="0" vert="horz" wrap="square" lIns="91440" tIns="45720" rIns="91440" bIns="45720" anchor="t" anchorCtr="0" upright="1">
                          <a:noAutofit/>
                        </wps:bodyPr>
                      </wps:wsp>
                      <wps:wsp>
                        <wps:cNvPr id="1858071739" name="Text Box 2"/>
                        <wps:cNvSpPr txBox="1">
                          <a:spLocks noChangeArrowheads="1"/>
                        </wps:cNvSpPr>
                        <wps:spPr bwMode="auto">
                          <a:xfrm>
                            <a:off x="3206" y="0"/>
                            <a:ext cx="20711" cy="3872"/>
                          </a:xfrm>
                          <a:prstGeom prst="rect">
                            <a:avLst/>
                          </a:prstGeom>
                          <a:noFill/>
                          <a:ln>
                            <a:noFill/>
                          </a:ln>
                        </wps:spPr>
                        <wps:txbx>
                          <w:txbxContent>
                            <w:p w14:paraId="4EDEDBBB" w14:textId="77777777" w:rsidR="00EC4BD7" w:rsidRDefault="00EC4BD7" w:rsidP="00EC4BD7">
                              <w:pPr>
                                <w:rPr>
                                  <w:rFonts w:ascii="UTM Avo" w:hAnsi="UTM Avo"/>
                                  <w:b/>
                                  <w:bCs/>
                                  <w:color w:val="3D5A80"/>
                                  <w:sz w:val="28"/>
                                  <w:szCs w:val="28"/>
                                </w:rPr>
                              </w:pPr>
                              <w:r>
                                <w:rPr>
                                  <w:rFonts w:ascii="UTM Avo" w:hAnsi="UTM Avo"/>
                                  <w:b/>
                                  <w:bCs/>
                                  <w:color w:val="3D5A80"/>
                                  <w:sz w:val="28"/>
                                  <w:szCs w:val="28"/>
                                </w:rPr>
                                <w:t>PHƯƠNG PHÁP GIẢI</w:t>
                              </w:r>
                            </w:p>
                          </w:txbxContent>
                        </wps:txbx>
                        <wps:bodyPr rot="0" vert="horz" wrap="square" lIns="91440" tIns="45720" rIns="91440" bIns="45720" anchor="t" anchorCtr="0" upright="1">
                          <a:noAutofit/>
                        </wps:bodyPr>
                      </wps:wsp>
                      <wps:wsp>
                        <wps:cNvPr id="1858071740" name="Straight Connector 97"/>
                        <wps:cNvCnPr>
                          <a:cxnSpLocks noChangeShapeType="1"/>
                        </wps:cNvCnPr>
                        <wps:spPr bwMode="auto">
                          <a:xfrm>
                            <a:off x="23508" y="1912"/>
                            <a:ext cx="19531" cy="0"/>
                          </a:xfrm>
                          <a:prstGeom prst="line">
                            <a:avLst/>
                          </a:prstGeom>
                          <a:noFill/>
                          <a:ln w="38100">
                            <a:solidFill>
                              <a:srgbClr val="FF6600"/>
                            </a:solidFill>
                            <a:miter lim="800000"/>
                          </a:ln>
                        </wps:spPr>
                        <wps:bodyPr/>
                      </wps:wsp>
                    </wpg:wgp>
                  </a:graphicData>
                </a:graphic>
              </wp:inline>
            </w:drawing>
          </mc:Choice>
          <mc:Fallback>
            <w:pict>
              <v:group w14:anchorId="2F5A6E10" id="_x0000_s1399" alt="n404 fb Linh Linh" style="width:337.3pt;height:30.8pt;mso-position-horizontal-relative:char;mso-position-vertical-relative:line" coordsize="43039,39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">
                <v:shape id="Diamond 94" o:spid="_x0000_s1400" type="#_x0000_t4" style="position:absolute;top:237;width:3873;height:36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" fillcolor="#293241" stroked="f"/>
                <v:shape id="Text Box 2" o:spid="_x0000_s1401" type="#_x0000_t202" style="position:absolute;left:237;width:2667;height:39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" filled="f" stroked="f">
                  <v:textbox>
                    <w:txbxContent>
                      <w:p w14:paraId="1BFCDE0A" w14:textId="77777777" w:rsidR="00EC4BD7" w:rsidRPr="002927AB" w:rsidRDefault="00EC4BD7" w:rsidP="00EC4BD7">
                        <w:pPr>
                          <w:rPr>
                            <w:rFonts w:ascii="UTM Avo" w:hAnsi="UTM Avo"/>
                            <w:b/>
                            <w:bCs/>
                            <w:color w:val="FFFFFF"/>
                            <w:sz w:val="28"/>
                            <w:szCs w:val="28"/>
                          </w:rPr>
                        </w:pPr>
                        <w:r w:rsidRPr="002927AB">
                          <w:rPr>
                            <w:rFonts w:ascii="UTM Avo" w:hAnsi="UTM Avo"/>
                            <w:b/>
                            <w:bCs/>
                            <w:color w:val="FFFFFF"/>
                            <w:sz w:val="28"/>
                            <w:szCs w:val="28"/>
                          </w:rPr>
                          <w:t>A</w:t>
                        </w:r>
                      </w:p>
                    </w:txbxContent>
                  </v:textbox>
                </v:shape>
                <v:shape id="Text Box 2" o:spid="_x0000_s1402" type="#_x0000_t202" style="position:absolute;left:3206;width:20711;height:38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" filled="f" stroked="f">
                  <v:textbox>
                    <w:txbxContent>
                      <w:p w14:paraId="4EDEDBBB" w14:textId="77777777" w:rsidR="00EC4BD7" w:rsidRDefault="00EC4BD7" w:rsidP="00EC4BD7">
                        <w:pPr>
                          <w:rPr>
                            <w:rFonts w:ascii="UTM Avo" w:hAnsi="UTM Avo"/>
                            <w:b/>
                            <w:bCs/>
                            <w:color w:val="3D5A80"/>
                            <w:sz w:val="28"/>
                            <w:szCs w:val="28"/>
                          </w:rPr>
                        </w:pPr>
                        <w:r>
                          <w:rPr>
                            <w:rFonts w:ascii="UTM Avo" w:hAnsi="UTM Avo"/>
                            <w:b/>
                            <w:bCs/>
                            <w:color w:val="3D5A80"/>
                            <w:sz w:val="28"/>
                            <w:szCs w:val="28"/>
                          </w:rPr>
                          <w:t>PHƯƠNG PHÁP GIẢI</w:t>
                        </w:r>
                      </w:p>
                    </w:txbxContent>
                  </v:textbox>
                </v:shape>
                <v:line id="Straight Connector 97" o:spid="_x0000_s1403" style="position:absolute;visibility:visible;mso-wrap-style:square" from="23508,1912" to="43039,19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" strokecolor="#f60" strokeweight="3pt">
                  <v:stroke joinstyle="miter"/>
                </v:line>
                <w10:anchorlock/>
              </v:group>
            </w:pict>
          </mc:Fallback>
        </mc:AlternateContent>
      </w:r>
    </w:p>
    <w:p w14:paraId="518A723D" w14:textId="77777777" w:rsidR="00EC4BD7" w:rsidRPr="0047131D" w:rsidRDefault="00EC4BD7" w:rsidP="00EC4BD7">
      <w:pPr>
        <w:tabs>
          <w:tab w:val="left" w:pos="900"/>
          <w:tab w:val="left" w:pos="1080"/>
        </w:tabs>
        <w:spacing w:line="276" w:lineRule="auto"/>
        <w:textAlignment w:val="baseline"/>
        <w:rPr>
          <w:b/>
          <w:bCs/>
          <w:color w:val="000000"/>
          <w:sz w:val="24"/>
          <w:szCs w:val="24"/>
        </w:rPr>
      </w:pPr>
      <w:r w:rsidRPr="0047131D">
        <w:rPr>
          <w:b/>
          <w:bCs/>
          <w:color w:val="000000"/>
          <w:sz w:val="24"/>
          <w:szCs w:val="24"/>
        </w:rPr>
        <w:t xml:space="preserve">* </w:t>
      </w:r>
      <w:proofErr w:type="spellStart"/>
      <w:r w:rsidRPr="0047131D">
        <w:rPr>
          <w:b/>
          <w:bCs/>
          <w:color w:val="000000"/>
          <w:sz w:val="24"/>
          <w:szCs w:val="24"/>
        </w:rPr>
        <w:t>Xét</w:t>
      </w:r>
      <w:proofErr w:type="spellEnd"/>
      <w:r w:rsidRPr="0047131D">
        <w:rPr>
          <w:b/>
          <w:bCs/>
          <w:color w:val="000000"/>
          <w:sz w:val="24"/>
          <w:szCs w:val="24"/>
        </w:rPr>
        <w:t xml:space="preserve"> 2 </w:t>
      </w:r>
      <w:proofErr w:type="spellStart"/>
      <w:r w:rsidRPr="0047131D">
        <w:rPr>
          <w:b/>
          <w:bCs/>
          <w:color w:val="000000"/>
          <w:sz w:val="24"/>
          <w:szCs w:val="24"/>
        </w:rPr>
        <w:t>nguồn</w:t>
      </w:r>
      <w:proofErr w:type="spellEnd"/>
      <w:r w:rsidRPr="0047131D">
        <w:rPr>
          <w:b/>
          <w:bCs/>
          <w:color w:val="000000"/>
          <w:sz w:val="24"/>
          <w:szCs w:val="24"/>
        </w:rPr>
        <w:t xml:space="preserve"> dao </w:t>
      </w:r>
      <w:proofErr w:type="spellStart"/>
      <w:r w:rsidRPr="0047131D">
        <w:rPr>
          <w:b/>
          <w:bCs/>
          <w:color w:val="000000"/>
          <w:sz w:val="24"/>
          <w:szCs w:val="24"/>
        </w:rPr>
        <w:t>động</w:t>
      </w:r>
      <w:proofErr w:type="spellEnd"/>
      <w:r w:rsidRPr="0047131D">
        <w:rPr>
          <w:b/>
          <w:bCs/>
          <w:color w:val="000000"/>
          <w:sz w:val="24"/>
          <w:szCs w:val="24"/>
        </w:rPr>
        <w:t xml:space="preserve"> </w:t>
      </w:r>
      <w:proofErr w:type="spellStart"/>
      <w:r w:rsidRPr="0047131D">
        <w:rPr>
          <w:b/>
          <w:bCs/>
          <w:color w:val="000000"/>
          <w:sz w:val="24"/>
          <w:szCs w:val="24"/>
        </w:rPr>
        <w:t>cùng</w:t>
      </w:r>
      <w:proofErr w:type="spellEnd"/>
      <w:r w:rsidRPr="0047131D">
        <w:rPr>
          <w:b/>
          <w:bCs/>
          <w:color w:val="000000"/>
          <w:sz w:val="24"/>
          <w:szCs w:val="24"/>
        </w:rPr>
        <w:t xml:space="preserve"> </w:t>
      </w:r>
      <w:proofErr w:type="spellStart"/>
      <w:r w:rsidRPr="0047131D">
        <w:rPr>
          <w:b/>
          <w:bCs/>
          <w:color w:val="000000"/>
          <w:sz w:val="24"/>
          <w:szCs w:val="24"/>
        </w:rPr>
        <w:t>pha</w:t>
      </w:r>
      <w:proofErr w:type="spellEnd"/>
    </w:p>
    <w:p w14:paraId="474D7FC0" w14:textId="77777777" w:rsidR="00EC4BD7" w:rsidRPr="0047131D" w:rsidRDefault="00EC4BD7" w:rsidP="00EC4BD7">
      <w:pPr>
        <w:tabs>
          <w:tab w:val="left" w:pos="900"/>
          <w:tab w:val="left" w:pos="1080"/>
        </w:tabs>
        <w:spacing w:line="276" w:lineRule="auto"/>
        <w:textAlignment w:val="baseline"/>
        <w:rPr>
          <w:color w:val="000000"/>
          <w:sz w:val="24"/>
          <w:szCs w:val="24"/>
        </w:rPr>
      </w:pPr>
      <w:r w:rsidRPr="0047131D">
        <w:rPr>
          <w:noProof/>
          <w:color w:val="auto"/>
          <w:sz w:val="24"/>
          <w:szCs w:val="24"/>
        </w:rPr>
        <w:drawing>
          <wp:anchor distT="0" distB="0" distL="114300" distR="114300" simplePos="0" relativeHeight="251685888" behindDoc="0" locked="0" layoutInCell="1" allowOverlap="1" wp14:anchorId="356E42C8" wp14:editId="1BAEC9A5">
            <wp:simplePos x="0" y="0"/>
            <wp:positionH relativeFrom="column">
              <wp:posOffset>4352925</wp:posOffset>
            </wp:positionH>
            <wp:positionV relativeFrom="paragraph">
              <wp:posOffset>91440</wp:posOffset>
            </wp:positionV>
            <wp:extent cx="1943100" cy="1409700"/>
            <wp:effectExtent l="0" t="0" r="0" b="0"/>
            <wp:wrapSquare wrapText="bothSides"/>
            <wp:docPr id="1104856525" name="Picture 1" descr="n404 fb Linh Li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4856525" name="Picture 1" descr="n404 fb Linh Linh"/>
                    <pic:cNvPicPr>
                      <a:picLocks noChangeAspect="1" noChangeArrowheads="1"/>
                    </pic:cNvPicPr>
                  </pic:nvPicPr>
                  <pic:blipFill rotWithShape="1">
                    <a:blip r:embed="rId116">
                      <a:extLst>
                        <a:ext uri="{BEBA8EAE-BF5A-486C-A8C5-ECC9F3942E4B}">
                          <a14:imgProps xmlns:a14="http://schemas.microsoft.com/office/drawing/2010/main">
                            <a14:imgLayer r:embed="rId117">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l="16377" t="5526" r="13216" b="2928"/>
                    <a:stretch/>
                  </pic:blipFill>
                  <pic:spPr bwMode="auto">
                    <a:xfrm>
                      <a:off x="0" y="0"/>
                      <a:ext cx="1943100" cy="14097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7131D">
        <w:rPr>
          <w:color w:val="000000"/>
          <w:sz w:val="24"/>
          <w:szCs w:val="24"/>
          <w:lang w:val="vi-VN"/>
        </w:rPr>
        <w:t xml:space="preserve">- Những điểm dao động với biên độ cực đại: </w:t>
      </w:r>
    </w:p>
    <w:p w14:paraId="032AD0AE" w14:textId="77777777" w:rsidR="00EC4BD7" w:rsidRPr="0047131D" w:rsidRDefault="00EC4BD7" w:rsidP="00EC4BD7">
      <w:pPr>
        <w:tabs>
          <w:tab w:val="left" w:pos="900"/>
          <w:tab w:val="left" w:pos="1080"/>
        </w:tabs>
        <w:spacing w:line="276" w:lineRule="auto"/>
        <w:jc w:val="center"/>
        <w:textAlignment w:val="baseline"/>
        <w:rPr>
          <w:color w:val="000000"/>
          <w:sz w:val="24"/>
          <w:szCs w:val="24"/>
        </w:rPr>
      </w:pPr>
      <w:r w:rsidRPr="0047131D">
        <w:rPr>
          <w:color w:val="000000"/>
          <w:sz w:val="24"/>
          <w:szCs w:val="24"/>
          <w:lang w:val="vi-VN"/>
        </w:rPr>
        <w:t>d</w:t>
      </w:r>
      <w:r w:rsidRPr="0047131D">
        <w:rPr>
          <w:color w:val="000000"/>
          <w:sz w:val="24"/>
          <w:szCs w:val="24"/>
          <w:vertAlign w:val="subscript"/>
          <w:lang w:val="vi-VN"/>
        </w:rPr>
        <w:t>2</w:t>
      </w:r>
      <w:r w:rsidRPr="0047131D">
        <w:rPr>
          <w:color w:val="000000"/>
          <w:sz w:val="24"/>
          <w:szCs w:val="24"/>
          <w:lang w:val="vi-VN"/>
        </w:rPr>
        <w:t xml:space="preserve"> – d</w:t>
      </w:r>
      <w:r w:rsidRPr="0047131D">
        <w:rPr>
          <w:color w:val="000000"/>
          <w:sz w:val="24"/>
          <w:szCs w:val="24"/>
          <w:vertAlign w:val="subscript"/>
          <w:lang w:val="vi-VN"/>
        </w:rPr>
        <w:t>1</w:t>
      </w:r>
      <w:r w:rsidRPr="0047131D">
        <w:rPr>
          <w:color w:val="000000"/>
          <w:sz w:val="24"/>
          <w:szCs w:val="24"/>
          <w:lang w:val="vi-VN"/>
        </w:rPr>
        <w:t xml:space="preserve"> = kλ với k = 0, </w:t>
      </w:r>
      <m:oMath>
        <m:r>
          <w:rPr>
            <w:rFonts w:ascii="Cambria Math" w:hAnsi="Cambria Math"/>
            <w:color w:val="000000"/>
            <w:sz w:val="24"/>
            <w:szCs w:val="24"/>
            <w:lang w:val="vi-VN"/>
          </w:rPr>
          <m:t>± 1,±2…</m:t>
        </m:r>
      </m:oMath>
    </w:p>
    <w:p w14:paraId="1C945437" w14:textId="77777777" w:rsidR="00EC4BD7" w:rsidRPr="0047131D" w:rsidRDefault="00EC4BD7" w:rsidP="00EC4BD7">
      <w:pPr>
        <w:tabs>
          <w:tab w:val="left" w:pos="900"/>
          <w:tab w:val="left" w:pos="1080"/>
        </w:tabs>
        <w:spacing w:line="276" w:lineRule="auto"/>
        <w:jc w:val="center"/>
        <w:textAlignment w:val="baseline"/>
        <w:rPr>
          <w:color w:val="auto"/>
          <w:sz w:val="24"/>
          <w:szCs w:val="24"/>
        </w:rPr>
      </w:pPr>
      <w:r w:rsidRPr="0047131D">
        <w:rPr>
          <w:color w:val="auto"/>
          <w:sz w:val="24"/>
          <w:szCs w:val="24"/>
        </w:rPr>
        <w:t xml:space="preserve">k = </w:t>
      </w:r>
      <w:proofErr w:type="gramStart"/>
      <w:r w:rsidRPr="0047131D">
        <w:rPr>
          <w:color w:val="auto"/>
          <w:sz w:val="24"/>
          <w:szCs w:val="24"/>
        </w:rPr>
        <w:t>0 :</w:t>
      </w:r>
      <w:proofErr w:type="gramEnd"/>
      <w:r w:rsidRPr="0047131D">
        <w:rPr>
          <w:color w:val="auto"/>
          <w:sz w:val="24"/>
          <w:szCs w:val="24"/>
        </w:rPr>
        <w:t xml:space="preserve"> </w:t>
      </w:r>
      <w:proofErr w:type="spellStart"/>
      <w:r w:rsidRPr="0047131D">
        <w:rPr>
          <w:color w:val="auto"/>
          <w:sz w:val="24"/>
          <w:szCs w:val="24"/>
        </w:rPr>
        <w:t>cực</w:t>
      </w:r>
      <w:proofErr w:type="spellEnd"/>
      <w:r w:rsidRPr="0047131D">
        <w:rPr>
          <w:color w:val="auto"/>
          <w:sz w:val="24"/>
          <w:szCs w:val="24"/>
        </w:rPr>
        <w:t xml:space="preserve"> </w:t>
      </w:r>
      <w:proofErr w:type="spellStart"/>
      <w:r w:rsidRPr="0047131D">
        <w:rPr>
          <w:color w:val="auto"/>
          <w:sz w:val="24"/>
          <w:szCs w:val="24"/>
        </w:rPr>
        <w:t>đại</w:t>
      </w:r>
      <w:proofErr w:type="spellEnd"/>
      <w:r w:rsidRPr="0047131D">
        <w:rPr>
          <w:color w:val="auto"/>
          <w:sz w:val="24"/>
          <w:szCs w:val="24"/>
        </w:rPr>
        <w:t xml:space="preserve"> </w:t>
      </w:r>
      <w:proofErr w:type="spellStart"/>
      <w:r w:rsidRPr="0047131D">
        <w:rPr>
          <w:color w:val="auto"/>
          <w:sz w:val="24"/>
          <w:szCs w:val="24"/>
        </w:rPr>
        <w:t>bậc</w:t>
      </w:r>
      <w:proofErr w:type="spellEnd"/>
      <w:r w:rsidRPr="0047131D">
        <w:rPr>
          <w:color w:val="auto"/>
          <w:sz w:val="24"/>
          <w:szCs w:val="24"/>
        </w:rPr>
        <w:t xml:space="preserve"> 0</w:t>
      </w:r>
    </w:p>
    <w:p w14:paraId="016F93E2" w14:textId="77777777" w:rsidR="00EC4BD7" w:rsidRPr="0047131D" w:rsidRDefault="00EC4BD7" w:rsidP="00EC4BD7">
      <w:pPr>
        <w:jc w:val="both"/>
        <w:rPr>
          <w:color w:val="auto"/>
          <w:sz w:val="24"/>
          <w:szCs w:val="24"/>
        </w:rPr>
      </w:pPr>
      <w:r w:rsidRPr="0047131D">
        <w:rPr>
          <w:color w:val="auto"/>
          <w:position w:val="-4"/>
          <w:sz w:val="24"/>
          <w:szCs w:val="24"/>
        </w:rPr>
        <w:object w:dxaOrig="180" w:dyaOrig="279" w14:anchorId="71BEC3E4">
          <v:shape id="_x0000_i1055" type="#_x0000_t75" alt="n404 fb Linh Linh" style="width:9.5pt;height:15.6pt" o:ole="">
            <v:imagedata r:id="rId118" o:title=""/>
          </v:shape>
          <o:OLEObject Type="Embed" ProgID="Equation.DSMT4" ShapeID="_x0000_i1055" DrawAspect="Content" ObjectID="_1826434482" r:id="rId119"/>
        </w:object>
      </w:r>
      <w:r w:rsidRPr="0047131D">
        <w:rPr>
          <w:color w:val="auto"/>
          <w:sz w:val="24"/>
          <w:szCs w:val="24"/>
        </w:rPr>
        <w:t xml:space="preserve"> (</w:t>
      </w:r>
      <w:proofErr w:type="spellStart"/>
      <w:r w:rsidRPr="0047131D">
        <w:rPr>
          <w:color w:val="auto"/>
          <w:sz w:val="24"/>
          <w:szCs w:val="24"/>
        </w:rPr>
        <w:t>Quỹ</w:t>
      </w:r>
      <w:proofErr w:type="spellEnd"/>
      <w:r w:rsidRPr="0047131D">
        <w:rPr>
          <w:color w:val="auto"/>
          <w:sz w:val="24"/>
          <w:szCs w:val="24"/>
        </w:rPr>
        <w:t xml:space="preserve"> </w:t>
      </w:r>
      <w:proofErr w:type="spellStart"/>
      <w:r w:rsidRPr="0047131D">
        <w:rPr>
          <w:color w:val="auto"/>
          <w:sz w:val="24"/>
          <w:szCs w:val="24"/>
        </w:rPr>
        <w:t>tích</w:t>
      </w:r>
      <w:proofErr w:type="spellEnd"/>
      <w:r w:rsidRPr="0047131D">
        <w:rPr>
          <w:color w:val="auto"/>
          <w:sz w:val="24"/>
          <w:szCs w:val="24"/>
        </w:rPr>
        <w:t xml:space="preserve"> </w:t>
      </w:r>
      <w:proofErr w:type="spellStart"/>
      <w:r w:rsidRPr="0047131D">
        <w:rPr>
          <w:color w:val="auto"/>
          <w:sz w:val="24"/>
          <w:szCs w:val="24"/>
        </w:rPr>
        <w:t>những</w:t>
      </w:r>
      <w:proofErr w:type="spellEnd"/>
      <w:r w:rsidRPr="0047131D">
        <w:rPr>
          <w:color w:val="auto"/>
          <w:sz w:val="24"/>
          <w:szCs w:val="24"/>
        </w:rPr>
        <w:t xml:space="preserve"> </w:t>
      </w:r>
      <w:proofErr w:type="spellStart"/>
      <w:r w:rsidRPr="0047131D">
        <w:rPr>
          <w:color w:val="auto"/>
          <w:sz w:val="24"/>
          <w:szCs w:val="24"/>
        </w:rPr>
        <w:t>điểm</w:t>
      </w:r>
      <w:proofErr w:type="spellEnd"/>
      <w:r w:rsidRPr="0047131D">
        <w:rPr>
          <w:color w:val="auto"/>
          <w:sz w:val="24"/>
          <w:szCs w:val="24"/>
        </w:rPr>
        <w:t xml:space="preserve"> </w:t>
      </w:r>
      <w:proofErr w:type="spellStart"/>
      <w:r w:rsidRPr="0047131D">
        <w:rPr>
          <w:color w:val="auto"/>
          <w:sz w:val="24"/>
          <w:szCs w:val="24"/>
        </w:rPr>
        <w:t>này</w:t>
      </w:r>
      <w:proofErr w:type="spellEnd"/>
      <w:r w:rsidRPr="0047131D">
        <w:rPr>
          <w:color w:val="auto"/>
          <w:sz w:val="24"/>
          <w:szCs w:val="24"/>
        </w:rPr>
        <w:t xml:space="preserve"> </w:t>
      </w:r>
      <w:proofErr w:type="spellStart"/>
      <w:r w:rsidRPr="0047131D">
        <w:rPr>
          <w:color w:val="auto"/>
          <w:sz w:val="24"/>
          <w:szCs w:val="24"/>
        </w:rPr>
        <w:t>là</w:t>
      </w:r>
      <w:proofErr w:type="spellEnd"/>
      <w:r w:rsidRPr="0047131D">
        <w:rPr>
          <w:color w:val="auto"/>
          <w:sz w:val="24"/>
          <w:szCs w:val="24"/>
        </w:rPr>
        <w:t xml:space="preserve"> </w:t>
      </w:r>
      <w:proofErr w:type="spellStart"/>
      <w:r w:rsidRPr="0047131D">
        <w:rPr>
          <w:color w:val="auto"/>
          <w:sz w:val="24"/>
          <w:szCs w:val="24"/>
        </w:rPr>
        <w:t>những</w:t>
      </w:r>
      <w:proofErr w:type="spellEnd"/>
      <w:r w:rsidRPr="0047131D">
        <w:rPr>
          <w:color w:val="auto"/>
          <w:sz w:val="24"/>
          <w:szCs w:val="24"/>
        </w:rPr>
        <w:t xml:space="preserve"> </w:t>
      </w:r>
      <w:proofErr w:type="spellStart"/>
      <w:r w:rsidRPr="0047131D">
        <w:rPr>
          <w:color w:val="auto"/>
          <w:sz w:val="24"/>
          <w:szCs w:val="24"/>
        </w:rPr>
        <w:t>đường</w:t>
      </w:r>
      <w:proofErr w:type="spellEnd"/>
      <w:r w:rsidRPr="0047131D">
        <w:rPr>
          <w:color w:val="auto"/>
          <w:sz w:val="24"/>
          <w:szCs w:val="24"/>
        </w:rPr>
        <w:t xml:space="preserve"> </w:t>
      </w:r>
      <w:proofErr w:type="spellStart"/>
      <w:r w:rsidRPr="0047131D">
        <w:rPr>
          <w:color w:val="auto"/>
          <w:sz w:val="24"/>
          <w:szCs w:val="24"/>
        </w:rPr>
        <w:t>hypecbol</w:t>
      </w:r>
      <w:proofErr w:type="spellEnd"/>
      <w:r w:rsidRPr="0047131D">
        <w:rPr>
          <w:color w:val="auto"/>
          <w:sz w:val="24"/>
          <w:szCs w:val="24"/>
        </w:rPr>
        <w:t xml:space="preserve"> </w:t>
      </w:r>
      <w:proofErr w:type="spellStart"/>
      <w:r w:rsidRPr="0047131D">
        <w:rPr>
          <w:color w:val="auto"/>
          <w:sz w:val="24"/>
          <w:szCs w:val="24"/>
        </w:rPr>
        <w:t>tạo</w:t>
      </w:r>
      <w:proofErr w:type="spellEnd"/>
      <w:r w:rsidRPr="0047131D">
        <w:rPr>
          <w:color w:val="auto"/>
          <w:sz w:val="24"/>
          <w:szCs w:val="24"/>
        </w:rPr>
        <w:t xml:space="preserve"> </w:t>
      </w:r>
      <w:proofErr w:type="spellStart"/>
      <w:r w:rsidRPr="0047131D">
        <w:rPr>
          <w:color w:val="auto"/>
          <w:sz w:val="24"/>
          <w:szCs w:val="24"/>
        </w:rPr>
        <w:t>thành</w:t>
      </w:r>
      <w:proofErr w:type="spellEnd"/>
      <w:r w:rsidRPr="0047131D">
        <w:rPr>
          <w:color w:val="auto"/>
          <w:sz w:val="24"/>
          <w:szCs w:val="24"/>
        </w:rPr>
        <w:t xml:space="preserve"> </w:t>
      </w:r>
      <w:proofErr w:type="spellStart"/>
      <w:r w:rsidRPr="0047131D">
        <w:rPr>
          <w:color w:val="auto"/>
          <w:sz w:val="24"/>
          <w:szCs w:val="24"/>
        </w:rPr>
        <w:t>gạn</w:t>
      </w:r>
      <w:proofErr w:type="spellEnd"/>
      <w:r w:rsidRPr="0047131D">
        <w:rPr>
          <w:color w:val="auto"/>
          <w:sz w:val="24"/>
          <w:szCs w:val="24"/>
        </w:rPr>
        <w:t xml:space="preserve"> </w:t>
      </w:r>
      <w:proofErr w:type="spellStart"/>
      <w:r w:rsidRPr="0047131D">
        <w:rPr>
          <w:color w:val="auto"/>
          <w:sz w:val="24"/>
          <w:szCs w:val="24"/>
        </w:rPr>
        <w:t>lồi</w:t>
      </w:r>
      <w:proofErr w:type="spellEnd"/>
      <w:r w:rsidRPr="0047131D">
        <w:rPr>
          <w:color w:val="auto"/>
          <w:sz w:val="24"/>
          <w:szCs w:val="24"/>
        </w:rPr>
        <w:t xml:space="preserve"> </w:t>
      </w:r>
      <w:proofErr w:type="spellStart"/>
      <w:r w:rsidRPr="0047131D">
        <w:rPr>
          <w:color w:val="auto"/>
          <w:sz w:val="24"/>
          <w:szCs w:val="24"/>
        </w:rPr>
        <w:t>trên</w:t>
      </w:r>
      <w:proofErr w:type="spellEnd"/>
      <w:r w:rsidRPr="0047131D">
        <w:rPr>
          <w:color w:val="auto"/>
          <w:sz w:val="24"/>
          <w:szCs w:val="24"/>
        </w:rPr>
        <w:t xml:space="preserve"> </w:t>
      </w:r>
      <w:proofErr w:type="spellStart"/>
      <w:r w:rsidRPr="0047131D">
        <w:rPr>
          <w:color w:val="auto"/>
          <w:sz w:val="24"/>
          <w:szCs w:val="24"/>
        </w:rPr>
        <w:t>mặt</w:t>
      </w:r>
      <w:proofErr w:type="spellEnd"/>
      <w:r w:rsidRPr="0047131D">
        <w:rPr>
          <w:color w:val="auto"/>
          <w:sz w:val="24"/>
          <w:szCs w:val="24"/>
        </w:rPr>
        <w:t xml:space="preserve"> </w:t>
      </w:r>
      <w:proofErr w:type="spellStart"/>
      <w:r w:rsidRPr="0047131D">
        <w:rPr>
          <w:color w:val="auto"/>
          <w:sz w:val="24"/>
          <w:szCs w:val="24"/>
        </w:rPr>
        <w:t>nước</w:t>
      </w:r>
      <w:proofErr w:type="spellEnd"/>
      <w:r w:rsidRPr="0047131D">
        <w:rPr>
          <w:color w:val="auto"/>
          <w:sz w:val="24"/>
          <w:szCs w:val="24"/>
        </w:rPr>
        <w:t>)</w:t>
      </w:r>
    </w:p>
    <w:p w14:paraId="3088FDAC" w14:textId="77777777" w:rsidR="00EC4BD7" w:rsidRPr="0047131D" w:rsidRDefault="00EC4BD7" w:rsidP="00EC4BD7">
      <w:pPr>
        <w:tabs>
          <w:tab w:val="left" w:pos="900"/>
          <w:tab w:val="left" w:pos="1080"/>
        </w:tabs>
        <w:spacing w:line="276" w:lineRule="auto"/>
        <w:textAlignment w:val="baseline"/>
        <w:rPr>
          <w:color w:val="auto"/>
          <w:sz w:val="24"/>
          <w:szCs w:val="24"/>
        </w:rPr>
      </w:pPr>
      <w:r w:rsidRPr="0047131D">
        <w:rPr>
          <w:color w:val="auto"/>
          <w:sz w:val="24"/>
          <w:szCs w:val="24"/>
          <w:lang w:val="vi-VN"/>
        </w:rPr>
        <w:t>- Những điểm dao động với biên độ cực tiểu: </w:t>
      </w:r>
    </w:p>
    <w:p w14:paraId="12788EA6" w14:textId="77777777" w:rsidR="00EC4BD7" w:rsidRPr="0047131D" w:rsidRDefault="00EC4BD7" w:rsidP="00EC4BD7">
      <w:pPr>
        <w:tabs>
          <w:tab w:val="left" w:pos="900"/>
          <w:tab w:val="left" w:pos="1080"/>
        </w:tabs>
        <w:spacing w:line="276" w:lineRule="auto"/>
        <w:jc w:val="center"/>
        <w:textAlignment w:val="baseline"/>
        <w:rPr>
          <w:color w:val="auto"/>
          <w:sz w:val="24"/>
          <w:szCs w:val="24"/>
        </w:rPr>
      </w:pPr>
      <w:r w:rsidRPr="0047131D">
        <w:rPr>
          <w:color w:val="auto"/>
          <w:sz w:val="24"/>
          <w:szCs w:val="24"/>
          <w:lang w:val="vi-VN"/>
        </w:rPr>
        <w:t>d</w:t>
      </w:r>
      <w:r w:rsidRPr="0047131D">
        <w:rPr>
          <w:color w:val="auto"/>
          <w:sz w:val="24"/>
          <w:szCs w:val="24"/>
          <w:vertAlign w:val="subscript"/>
          <w:lang w:val="vi-VN"/>
        </w:rPr>
        <w:t>2</w:t>
      </w:r>
      <w:r w:rsidRPr="0047131D">
        <w:rPr>
          <w:color w:val="auto"/>
          <w:sz w:val="24"/>
          <w:szCs w:val="24"/>
          <w:lang w:val="vi-VN"/>
        </w:rPr>
        <w:t xml:space="preserve"> – d</w:t>
      </w:r>
      <w:r w:rsidRPr="0047131D">
        <w:rPr>
          <w:color w:val="auto"/>
          <w:sz w:val="24"/>
          <w:szCs w:val="24"/>
          <w:vertAlign w:val="subscript"/>
          <w:lang w:val="vi-VN"/>
        </w:rPr>
        <w:t>1</w:t>
      </w:r>
      <w:r w:rsidRPr="0047131D">
        <w:rPr>
          <w:color w:val="auto"/>
          <w:sz w:val="24"/>
          <w:szCs w:val="24"/>
          <w:lang w:val="vi-VN"/>
        </w:rPr>
        <w:t xml:space="preserve"> = (k +</w:t>
      </w:r>
      <m:oMath>
        <m:r>
          <w:rPr>
            <w:rFonts w:ascii="Cambria Math" w:hAnsi="Cambria Math"/>
            <w:color w:val="auto"/>
            <w:sz w:val="24"/>
            <w:szCs w:val="24"/>
            <w:lang w:val="vi-VN"/>
          </w:rPr>
          <m:t xml:space="preserve"> </m:t>
        </m:r>
        <m:f>
          <m:fPr>
            <m:ctrlPr>
              <w:rPr>
                <w:rFonts w:ascii="Cambria Math" w:hAnsi="Cambria Math"/>
                <w:i/>
                <w:color w:val="auto"/>
                <w:sz w:val="24"/>
                <w:szCs w:val="24"/>
                <w:lang w:val="vi-VN"/>
              </w:rPr>
            </m:ctrlPr>
          </m:fPr>
          <m:num>
            <m:r>
              <w:rPr>
                <w:rFonts w:ascii="Cambria Math" w:hAnsi="Cambria Math"/>
                <w:color w:val="auto"/>
                <w:sz w:val="24"/>
                <w:szCs w:val="24"/>
                <w:lang w:val="vi-VN"/>
              </w:rPr>
              <m:t>1</m:t>
            </m:r>
          </m:num>
          <m:den>
            <m:r>
              <w:rPr>
                <w:rFonts w:ascii="Cambria Math" w:hAnsi="Cambria Math"/>
                <w:color w:val="auto"/>
                <w:sz w:val="24"/>
                <w:szCs w:val="24"/>
                <w:lang w:val="vi-VN"/>
              </w:rPr>
              <m:t>2</m:t>
            </m:r>
          </m:den>
        </m:f>
      </m:oMath>
      <w:r w:rsidRPr="0047131D">
        <w:rPr>
          <w:color w:val="auto"/>
          <w:sz w:val="24"/>
          <w:szCs w:val="24"/>
          <w:lang w:val="vi-VN"/>
        </w:rPr>
        <w:t xml:space="preserve">)λ với k = 0, </w:t>
      </w:r>
      <m:oMath>
        <m:r>
          <w:rPr>
            <w:rFonts w:ascii="Cambria Math" w:hAnsi="Cambria Math"/>
            <w:color w:val="auto"/>
            <w:sz w:val="24"/>
            <w:szCs w:val="24"/>
            <w:lang w:val="vi-VN"/>
          </w:rPr>
          <m:t>± 1,±2…</m:t>
        </m:r>
      </m:oMath>
    </w:p>
    <w:p w14:paraId="36052925" w14:textId="77777777" w:rsidR="00EC4BD7" w:rsidRPr="0047131D" w:rsidRDefault="00EC4BD7" w:rsidP="00EC4BD7">
      <w:pPr>
        <w:jc w:val="both"/>
        <w:rPr>
          <w:color w:val="auto"/>
          <w:sz w:val="24"/>
          <w:szCs w:val="24"/>
        </w:rPr>
      </w:pPr>
      <w:r w:rsidRPr="0047131D">
        <w:rPr>
          <w:color w:val="auto"/>
          <w:sz w:val="24"/>
          <w:szCs w:val="24"/>
        </w:rPr>
        <w:t>(</w:t>
      </w:r>
      <w:proofErr w:type="spellStart"/>
      <w:r w:rsidRPr="0047131D">
        <w:rPr>
          <w:color w:val="auto"/>
          <w:sz w:val="24"/>
          <w:szCs w:val="24"/>
        </w:rPr>
        <w:t>Quỹ</w:t>
      </w:r>
      <w:proofErr w:type="spellEnd"/>
      <w:r w:rsidRPr="0047131D">
        <w:rPr>
          <w:color w:val="auto"/>
          <w:sz w:val="24"/>
          <w:szCs w:val="24"/>
        </w:rPr>
        <w:t xml:space="preserve"> </w:t>
      </w:r>
      <w:proofErr w:type="spellStart"/>
      <w:r w:rsidRPr="0047131D">
        <w:rPr>
          <w:color w:val="auto"/>
          <w:sz w:val="24"/>
          <w:szCs w:val="24"/>
        </w:rPr>
        <w:t>tích</w:t>
      </w:r>
      <w:proofErr w:type="spellEnd"/>
      <w:r w:rsidRPr="0047131D">
        <w:rPr>
          <w:color w:val="auto"/>
          <w:sz w:val="24"/>
          <w:szCs w:val="24"/>
        </w:rPr>
        <w:t xml:space="preserve"> </w:t>
      </w:r>
      <w:proofErr w:type="spellStart"/>
      <w:r w:rsidRPr="0047131D">
        <w:rPr>
          <w:color w:val="auto"/>
          <w:sz w:val="24"/>
          <w:szCs w:val="24"/>
        </w:rPr>
        <w:t>những</w:t>
      </w:r>
      <w:proofErr w:type="spellEnd"/>
      <w:r w:rsidRPr="0047131D">
        <w:rPr>
          <w:color w:val="auto"/>
          <w:sz w:val="24"/>
          <w:szCs w:val="24"/>
        </w:rPr>
        <w:t xml:space="preserve"> </w:t>
      </w:r>
      <w:proofErr w:type="spellStart"/>
      <w:r w:rsidRPr="0047131D">
        <w:rPr>
          <w:color w:val="auto"/>
          <w:sz w:val="24"/>
          <w:szCs w:val="24"/>
        </w:rPr>
        <w:t>điểm</w:t>
      </w:r>
      <w:proofErr w:type="spellEnd"/>
      <w:r w:rsidRPr="0047131D">
        <w:rPr>
          <w:color w:val="auto"/>
          <w:sz w:val="24"/>
          <w:szCs w:val="24"/>
        </w:rPr>
        <w:t xml:space="preserve"> </w:t>
      </w:r>
      <w:proofErr w:type="spellStart"/>
      <w:r w:rsidRPr="0047131D">
        <w:rPr>
          <w:color w:val="auto"/>
          <w:sz w:val="24"/>
          <w:szCs w:val="24"/>
        </w:rPr>
        <w:t>này</w:t>
      </w:r>
      <w:proofErr w:type="spellEnd"/>
      <w:r w:rsidRPr="0047131D">
        <w:rPr>
          <w:color w:val="auto"/>
          <w:sz w:val="24"/>
          <w:szCs w:val="24"/>
        </w:rPr>
        <w:t xml:space="preserve"> </w:t>
      </w:r>
      <w:proofErr w:type="spellStart"/>
      <w:r w:rsidRPr="0047131D">
        <w:rPr>
          <w:color w:val="auto"/>
          <w:sz w:val="24"/>
          <w:szCs w:val="24"/>
        </w:rPr>
        <w:t>cũng</w:t>
      </w:r>
      <w:proofErr w:type="spellEnd"/>
      <w:r w:rsidRPr="0047131D">
        <w:rPr>
          <w:color w:val="auto"/>
          <w:sz w:val="24"/>
          <w:szCs w:val="24"/>
        </w:rPr>
        <w:t xml:space="preserve"> </w:t>
      </w:r>
      <w:proofErr w:type="spellStart"/>
      <w:r w:rsidRPr="0047131D">
        <w:rPr>
          <w:color w:val="auto"/>
          <w:sz w:val="24"/>
          <w:szCs w:val="24"/>
        </w:rPr>
        <w:t>là</w:t>
      </w:r>
      <w:proofErr w:type="spellEnd"/>
      <w:r w:rsidRPr="0047131D">
        <w:rPr>
          <w:color w:val="auto"/>
          <w:sz w:val="24"/>
          <w:szCs w:val="24"/>
        </w:rPr>
        <w:t xml:space="preserve"> </w:t>
      </w:r>
      <w:proofErr w:type="spellStart"/>
      <w:r w:rsidRPr="0047131D">
        <w:rPr>
          <w:color w:val="auto"/>
          <w:sz w:val="24"/>
          <w:szCs w:val="24"/>
        </w:rPr>
        <w:t>những</w:t>
      </w:r>
      <w:proofErr w:type="spellEnd"/>
      <w:r w:rsidRPr="0047131D">
        <w:rPr>
          <w:color w:val="auto"/>
          <w:sz w:val="24"/>
          <w:szCs w:val="24"/>
        </w:rPr>
        <w:t xml:space="preserve"> </w:t>
      </w:r>
      <w:proofErr w:type="spellStart"/>
      <w:r w:rsidRPr="0047131D">
        <w:rPr>
          <w:color w:val="auto"/>
          <w:sz w:val="24"/>
          <w:szCs w:val="24"/>
        </w:rPr>
        <w:t>đường</w:t>
      </w:r>
      <w:proofErr w:type="spellEnd"/>
      <w:r w:rsidRPr="0047131D">
        <w:rPr>
          <w:color w:val="auto"/>
          <w:sz w:val="24"/>
          <w:szCs w:val="24"/>
        </w:rPr>
        <w:t xml:space="preserve"> </w:t>
      </w:r>
      <w:proofErr w:type="spellStart"/>
      <w:r w:rsidRPr="0047131D">
        <w:rPr>
          <w:color w:val="auto"/>
          <w:sz w:val="24"/>
          <w:szCs w:val="24"/>
        </w:rPr>
        <w:t>hypecbol</w:t>
      </w:r>
      <w:proofErr w:type="spellEnd"/>
      <w:r w:rsidRPr="0047131D">
        <w:rPr>
          <w:color w:val="auto"/>
          <w:sz w:val="24"/>
          <w:szCs w:val="24"/>
        </w:rPr>
        <w:t xml:space="preserve"> </w:t>
      </w:r>
      <w:proofErr w:type="spellStart"/>
      <w:r w:rsidRPr="0047131D">
        <w:rPr>
          <w:color w:val="auto"/>
          <w:sz w:val="24"/>
          <w:szCs w:val="24"/>
        </w:rPr>
        <w:t>tạo</w:t>
      </w:r>
      <w:proofErr w:type="spellEnd"/>
      <w:r w:rsidRPr="0047131D">
        <w:rPr>
          <w:color w:val="auto"/>
          <w:sz w:val="24"/>
          <w:szCs w:val="24"/>
        </w:rPr>
        <w:t xml:space="preserve"> </w:t>
      </w:r>
      <w:proofErr w:type="spellStart"/>
      <w:r w:rsidRPr="0047131D">
        <w:rPr>
          <w:color w:val="auto"/>
          <w:sz w:val="24"/>
          <w:szCs w:val="24"/>
        </w:rPr>
        <w:t>thành</w:t>
      </w:r>
      <w:proofErr w:type="spellEnd"/>
      <w:r w:rsidRPr="0047131D">
        <w:rPr>
          <w:color w:val="auto"/>
          <w:sz w:val="24"/>
          <w:szCs w:val="24"/>
        </w:rPr>
        <w:t xml:space="preserve"> </w:t>
      </w:r>
      <w:proofErr w:type="spellStart"/>
      <w:r w:rsidRPr="0047131D">
        <w:rPr>
          <w:color w:val="auto"/>
          <w:sz w:val="24"/>
          <w:szCs w:val="24"/>
        </w:rPr>
        <w:t>gợn</w:t>
      </w:r>
      <w:proofErr w:type="spellEnd"/>
      <w:r w:rsidRPr="0047131D">
        <w:rPr>
          <w:color w:val="auto"/>
          <w:sz w:val="24"/>
          <w:szCs w:val="24"/>
        </w:rPr>
        <w:t xml:space="preserve"> </w:t>
      </w:r>
      <w:proofErr w:type="spellStart"/>
      <w:r w:rsidRPr="0047131D">
        <w:rPr>
          <w:color w:val="auto"/>
          <w:sz w:val="24"/>
          <w:szCs w:val="24"/>
        </w:rPr>
        <w:t>lõm</w:t>
      </w:r>
      <w:proofErr w:type="spellEnd"/>
      <w:r w:rsidRPr="0047131D">
        <w:rPr>
          <w:color w:val="auto"/>
          <w:sz w:val="24"/>
          <w:szCs w:val="24"/>
        </w:rPr>
        <w:t xml:space="preserve"> </w:t>
      </w:r>
      <w:proofErr w:type="spellStart"/>
      <w:r w:rsidRPr="0047131D">
        <w:rPr>
          <w:color w:val="auto"/>
          <w:sz w:val="24"/>
          <w:szCs w:val="24"/>
        </w:rPr>
        <w:t>không</w:t>
      </w:r>
      <w:proofErr w:type="spellEnd"/>
      <w:r w:rsidRPr="0047131D">
        <w:rPr>
          <w:color w:val="auto"/>
          <w:sz w:val="24"/>
          <w:szCs w:val="24"/>
        </w:rPr>
        <w:t xml:space="preserve"> dao </w:t>
      </w:r>
      <w:proofErr w:type="spellStart"/>
      <w:r w:rsidRPr="0047131D">
        <w:rPr>
          <w:color w:val="auto"/>
          <w:sz w:val="24"/>
          <w:szCs w:val="24"/>
        </w:rPr>
        <w:t>động</w:t>
      </w:r>
      <w:proofErr w:type="spellEnd"/>
      <w:r w:rsidRPr="0047131D">
        <w:rPr>
          <w:color w:val="auto"/>
          <w:sz w:val="24"/>
          <w:szCs w:val="24"/>
        </w:rPr>
        <w:t xml:space="preserve"> </w:t>
      </w:r>
      <w:proofErr w:type="spellStart"/>
      <w:r w:rsidRPr="0047131D">
        <w:rPr>
          <w:color w:val="auto"/>
          <w:sz w:val="24"/>
          <w:szCs w:val="24"/>
        </w:rPr>
        <w:t>trên</w:t>
      </w:r>
      <w:proofErr w:type="spellEnd"/>
      <w:r w:rsidRPr="0047131D">
        <w:rPr>
          <w:color w:val="auto"/>
          <w:sz w:val="24"/>
          <w:szCs w:val="24"/>
        </w:rPr>
        <w:t xml:space="preserve"> </w:t>
      </w:r>
      <w:proofErr w:type="spellStart"/>
      <w:r w:rsidRPr="0047131D">
        <w:rPr>
          <w:color w:val="auto"/>
          <w:sz w:val="24"/>
          <w:szCs w:val="24"/>
        </w:rPr>
        <w:t>mặt</w:t>
      </w:r>
      <w:proofErr w:type="spellEnd"/>
      <w:r w:rsidRPr="0047131D">
        <w:rPr>
          <w:color w:val="auto"/>
          <w:sz w:val="24"/>
          <w:szCs w:val="24"/>
        </w:rPr>
        <w:t xml:space="preserve"> </w:t>
      </w:r>
      <w:proofErr w:type="spellStart"/>
      <w:r w:rsidRPr="0047131D">
        <w:rPr>
          <w:color w:val="auto"/>
          <w:sz w:val="24"/>
          <w:szCs w:val="24"/>
        </w:rPr>
        <w:t>nước</w:t>
      </w:r>
      <w:proofErr w:type="spellEnd"/>
      <w:r w:rsidRPr="0047131D">
        <w:rPr>
          <w:color w:val="auto"/>
          <w:sz w:val="24"/>
          <w:szCs w:val="24"/>
        </w:rPr>
        <w:t>)</w:t>
      </w:r>
    </w:p>
    <w:p w14:paraId="7F08406D" w14:textId="77777777" w:rsidR="00EC4BD7" w:rsidRPr="0047131D" w:rsidRDefault="00EC4BD7" w:rsidP="00EC4BD7">
      <w:pPr>
        <w:tabs>
          <w:tab w:val="left" w:pos="900"/>
          <w:tab w:val="left" w:pos="1080"/>
        </w:tabs>
        <w:spacing w:line="276" w:lineRule="auto"/>
        <w:textAlignment w:val="baseline"/>
        <w:rPr>
          <w:color w:val="auto"/>
          <w:sz w:val="24"/>
          <w:szCs w:val="24"/>
        </w:rPr>
      </w:pPr>
      <w:proofErr w:type="spellStart"/>
      <w:r w:rsidRPr="0047131D">
        <w:rPr>
          <w:b/>
          <w:bCs/>
          <w:color w:val="auto"/>
          <w:sz w:val="24"/>
          <w:szCs w:val="24"/>
        </w:rPr>
        <w:t>Chú</w:t>
      </w:r>
      <w:proofErr w:type="spellEnd"/>
      <w:r w:rsidRPr="0047131D">
        <w:rPr>
          <w:b/>
          <w:bCs/>
          <w:color w:val="auto"/>
          <w:sz w:val="24"/>
          <w:szCs w:val="24"/>
        </w:rPr>
        <w:t xml:space="preserve"> ý:</w:t>
      </w:r>
      <w:r w:rsidRPr="0047131D">
        <w:rPr>
          <w:color w:val="auto"/>
          <w:sz w:val="24"/>
          <w:szCs w:val="24"/>
        </w:rPr>
        <w:t xml:space="preserve"> </w:t>
      </w:r>
    </w:p>
    <w:p w14:paraId="7A9C7ECB" w14:textId="77777777" w:rsidR="00EC4BD7" w:rsidRPr="0047131D" w:rsidRDefault="00EC4BD7" w:rsidP="00EC4BD7">
      <w:pPr>
        <w:jc w:val="both"/>
        <w:rPr>
          <w:color w:val="auto"/>
          <w:sz w:val="24"/>
          <w:szCs w:val="24"/>
        </w:rPr>
      </w:pPr>
      <w:r w:rsidRPr="0047131D">
        <w:rPr>
          <w:color w:val="auto"/>
          <w:sz w:val="24"/>
          <w:szCs w:val="24"/>
        </w:rPr>
        <w:t xml:space="preserve">+ </w:t>
      </w:r>
      <w:proofErr w:type="spellStart"/>
      <w:r w:rsidRPr="0047131D">
        <w:rPr>
          <w:color w:val="auto"/>
          <w:sz w:val="24"/>
          <w:szCs w:val="24"/>
        </w:rPr>
        <w:t>Khoảng</w:t>
      </w:r>
      <w:proofErr w:type="spellEnd"/>
      <w:r w:rsidRPr="0047131D">
        <w:rPr>
          <w:color w:val="auto"/>
          <w:sz w:val="24"/>
          <w:szCs w:val="24"/>
        </w:rPr>
        <w:t xml:space="preserve"> </w:t>
      </w:r>
      <w:proofErr w:type="spellStart"/>
      <w:r w:rsidRPr="0047131D">
        <w:rPr>
          <w:color w:val="auto"/>
          <w:sz w:val="24"/>
          <w:szCs w:val="24"/>
        </w:rPr>
        <w:t>cách</w:t>
      </w:r>
      <w:proofErr w:type="spellEnd"/>
      <w:r w:rsidRPr="0047131D">
        <w:rPr>
          <w:color w:val="auto"/>
          <w:sz w:val="24"/>
          <w:szCs w:val="24"/>
        </w:rPr>
        <w:t xml:space="preserve"> </w:t>
      </w:r>
      <w:proofErr w:type="spellStart"/>
      <w:r w:rsidRPr="0047131D">
        <w:rPr>
          <w:color w:val="auto"/>
          <w:sz w:val="24"/>
          <w:szCs w:val="24"/>
        </w:rPr>
        <w:t>hai</w:t>
      </w:r>
      <w:proofErr w:type="spellEnd"/>
      <w:r w:rsidRPr="0047131D">
        <w:rPr>
          <w:color w:val="auto"/>
          <w:sz w:val="24"/>
          <w:szCs w:val="24"/>
        </w:rPr>
        <w:t xml:space="preserve"> </w:t>
      </w:r>
      <w:proofErr w:type="spellStart"/>
      <w:r w:rsidRPr="0047131D">
        <w:rPr>
          <w:color w:val="auto"/>
          <w:sz w:val="24"/>
          <w:szCs w:val="24"/>
        </w:rPr>
        <w:t>cực</w:t>
      </w:r>
      <w:proofErr w:type="spellEnd"/>
      <w:r w:rsidRPr="0047131D">
        <w:rPr>
          <w:color w:val="auto"/>
          <w:sz w:val="24"/>
          <w:szCs w:val="24"/>
        </w:rPr>
        <w:t xml:space="preserve"> </w:t>
      </w:r>
      <w:proofErr w:type="spellStart"/>
      <w:r w:rsidRPr="0047131D">
        <w:rPr>
          <w:color w:val="auto"/>
          <w:sz w:val="24"/>
          <w:szCs w:val="24"/>
        </w:rPr>
        <w:t>đại</w:t>
      </w:r>
      <w:proofErr w:type="spellEnd"/>
      <w:r w:rsidRPr="0047131D">
        <w:rPr>
          <w:color w:val="auto"/>
          <w:sz w:val="24"/>
          <w:szCs w:val="24"/>
        </w:rPr>
        <w:t xml:space="preserve"> (</w:t>
      </w:r>
      <w:proofErr w:type="spellStart"/>
      <w:r w:rsidRPr="0047131D">
        <w:rPr>
          <w:color w:val="auto"/>
          <w:sz w:val="24"/>
          <w:szCs w:val="24"/>
        </w:rPr>
        <w:t>cực</w:t>
      </w:r>
      <w:proofErr w:type="spellEnd"/>
      <w:r w:rsidRPr="0047131D">
        <w:rPr>
          <w:color w:val="auto"/>
          <w:sz w:val="24"/>
          <w:szCs w:val="24"/>
        </w:rPr>
        <w:t xml:space="preserve"> </w:t>
      </w:r>
      <w:proofErr w:type="spellStart"/>
      <w:r w:rsidRPr="0047131D">
        <w:rPr>
          <w:color w:val="auto"/>
          <w:sz w:val="24"/>
          <w:szCs w:val="24"/>
        </w:rPr>
        <w:t>tiểu</w:t>
      </w:r>
      <w:proofErr w:type="spellEnd"/>
      <w:r w:rsidRPr="0047131D">
        <w:rPr>
          <w:color w:val="auto"/>
          <w:sz w:val="24"/>
          <w:szCs w:val="24"/>
        </w:rPr>
        <w:t xml:space="preserve">) </w:t>
      </w:r>
      <w:proofErr w:type="spellStart"/>
      <w:r w:rsidRPr="0047131D">
        <w:rPr>
          <w:color w:val="auto"/>
          <w:sz w:val="24"/>
          <w:szCs w:val="24"/>
        </w:rPr>
        <w:t>liên</w:t>
      </w:r>
      <w:proofErr w:type="spellEnd"/>
      <w:r w:rsidRPr="0047131D">
        <w:rPr>
          <w:color w:val="auto"/>
          <w:sz w:val="24"/>
          <w:szCs w:val="24"/>
        </w:rPr>
        <w:t xml:space="preserve"> </w:t>
      </w:r>
      <w:proofErr w:type="spellStart"/>
      <w:r w:rsidRPr="0047131D">
        <w:rPr>
          <w:color w:val="auto"/>
          <w:sz w:val="24"/>
          <w:szCs w:val="24"/>
        </w:rPr>
        <w:t>tiếp</w:t>
      </w:r>
      <w:proofErr w:type="spellEnd"/>
      <w:r w:rsidRPr="0047131D">
        <w:rPr>
          <w:color w:val="auto"/>
          <w:sz w:val="24"/>
          <w:szCs w:val="24"/>
        </w:rPr>
        <w:t xml:space="preserve"> </w:t>
      </w:r>
      <w:proofErr w:type="spellStart"/>
      <w:proofErr w:type="gramStart"/>
      <w:r w:rsidRPr="0047131D">
        <w:rPr>
          <w:color w:val="auto"/>
          <w:sz w:val="24"/>
          <w:szCs w:val="24"/>
        </w:rPr>
        <w:t>là</w:t>
      </w:r>
      <w:proofErr w:type="spellEnd"/>
      <w:r w:rsidRPr="0047131D">
        <w:rPr>
          <w:color w:val="auto"/>
          <w:sz w:val="24"/>
          <w:szCs w:val="24"/>
        </w:rPr>
        <w:t xml:space="preserve"> :</w:t>
      </w:r>
      <w:proofErr w:type="gramEnd"/>
      <w:r w:rsidRPr="0047131D">
        <w:rPr>
          <w:color w:val="auto"/>
          <w:sz w:val="24"/>
          <w:szCs w:val="24"/>
        </w:rPr>
        <w:t xml:space="preserve"> </w:t>
      </w:r>
      <m:oMath>
        <m:f>
          <m:fPr>
            <m:ctrlPr>
              <w:rPr>
                <w:rFonts w:ascii="Cambria Math" w:hAnsi="Cambria Math"/>
                <w:i/>
                <w:color w:val="auto"/>
                <w:sz w:val="24"/>
                <w:szCs w:val="24"/>
              </w:rPr>
            </m:ctrlPr>
          </m:fPr>
          <m:num>
            <m:r>
              <w:rPr>
                <w:rFonts w:ascii="Cambria Math" w:hAnsi="Cambria Math"/>
                <w:color w:val="auto"/>
                <w:sz w:val="24"/>
                <w:szCs w:val="24"/>
              </w:rPr>
              <m:t>λ</m:t>
            </m:r>
          </m:num>
          <m:den>
            <m:r>
              <w:rPr>
                <w:rFonts w:ascii="Cambria Math" w:hAnsi="Cambria Math"/>
                <w:color w:val="auto"/>
                <w:sz w:val="24"/>
                <w:szCs w:val="24"/>
              </w:rPr>
              <m:t>2</m:t>
            </m:r>
          </m:den>
        </m:f>
        <m:r>
          <w:rPr>
            <w:rFonts w:ascii="Cambria Math" w:hAnsi="Cambria Math"/>
            <w:color w:val="auto"/>
            <w:sz w:val="24"/>
            <w:szCs w:val="24"/>
          </w:rPr>
          <m:t>⇒</m:t>
        </m:r>
      </m:oMath>
      <w:r w:rsidRPr="0047131D">
        <w:rPr>
          <w:color w:val="auto"/>
          <w:sz w:val="24"/>
          <w:szCs w:val="24"/>
        </w:rPr>
        <w:t xml:space="preserve"> b</w:t>
      </w:r>
      <w:proofErr w:type="spellStart"/>
      <w:r w:rsidRPr="0047131D">
        <w:rPr>
          <w:color w:val="auto"/>
          <w:sz w:val="24"/>
          <w:szCs w:val="24"/>
        </w:rPr>
        <w:t>ất</w:t>
      </w:r>
      <w:proofErr w:type="spellEnd"/>
      <w:r w:rsidRPr="0047131D">
        <w:rPr>
          <w:color w:val="auto"/>
          <w:sz w:val="24"/>
          <w:szCs w:val="24"/>
        </w:rPr>
        <w:t xml:space="preserve"> </w:t>
      </w:r>
      <w:proofErr w:type="spellStart"/>
      <w:r w:rsidRPr="0047131D">
        <w:rPr>
          <w:color w:val="auto"/>
          <w:sz w:val="24"/>
          <w:szCs w:val="24"/>
        </w:rPr>
        <w:t>kỳ</w:t>
      </w:r>
      <w:proofErr w:type="spellEnd"/>
      <w:r w:rsidRPr="0047131D">
        <w:rPr>
          <w:color w:val="auto"/>
          <w:sz w:val="24"/>
          <w:szCs w:val="24"/>
        </w:rPr>
        <w:t xml:space="preserve"> </w:t>
      </w:r>
      <m:oMath>
        <m:r>
          <w:rPr>
            <w:rFonts w:ascii="Cambria Math" w:hAnsi="Cambria Math"/>
            <w:color w:val="auto"/>
            <w:sz w:val="24"/>
            <w:szCs w:val="24"/>
          </w:rPr>
          <m:t>k</m:t>
        </m:r>
        <m:f>
          <m:fPr>
            <m:ctrlPr>
              <w:rPr>
                <w:rFonts w:ascii="Cambria Math" w:hAnsi="Cambria Math"/>
                <w:i/>
                <w:color w:val="auto"/>
                <w:sz w:val="24"/>
                <w:szCs w:val="24"/>
              </w:rPr>
            </m:ctrlPr>
          </m:fPr>
          <m:num>
            <m:r>
              <w:rPr>
                <w:rFonts w:ascii="Cambria Math" w:hAnsi="Cambria Math"/>
                <w:color w:val="auto"/>
                <w:sz w:val="24"/>
                <w:szCs w:val="24"/>
              </w:rPr>
              <m:t>λ</m:t>
            </m:r>
          </m:num>
          <m:den>
            <m:r>
              <w:rPr>
                <w:rFonts w:ascii="Cambria Math" w:hAnsi="Cambria Math"/>
                <w:color w:val="auto"/>
                <w:sz w:val="24"/>
                <w:szCs w:val="24"/>
              </w:rPr>
              <m:t>2</m:t>
            </m:r>
          </m:den>
        </m:f>
      </m:oMath>
      <w:r w:rsidRPr="0047131D">
        <w:rPr>
          <w:color w:val="auto"/>
          <w:sz w:val="24"/>
          <w:szCs w:val="24"/>
        </w:rPr>
        <w:t xml:space="preserve">  </w:t>
      </w:r>
    </w:p>
    <w:p w14:paraId="60B932D9" w14:textId="77777777" w:rsidR="00EC4BD7" w:rsidRPr="0047131D" w:rsidRDefault="00EC4BD7" w:rsidP="00EC4BD7">
      <w:pPr>
        <w:jc w:val="both"/>
        <w:rPr>
          <w:color w:val="auto"/>
          <w:sz w:val="24"/>
          <w:szCs w:val="24"/>
        </w:rPr>
      </w:pPr>
      <w:r w:rsidRPr="0047131D">
        <w:rPr>
          <w:color w:val="auto"/>
          <w:sz w:val="24"/>
          <w:szCs w:val="24"/>
        </w:rPr>
        <w:t xml:space="preserve">+ </w:t>
      </w:r>
      <w:proofErr w:type="spellStart"/>
      <w:r w:rsidRPr="0047131D">
        <w:rPr>
          <w:color w:val="auto"/>
          <w:sz w:val="24"/>
          <w:szCs w:val="24"/>
        </w:rPr>
        <w:t>Khoảng</w:t>
      </w:r>
      <w:proofErr w:type="spellEnd"/>
      <w:r w:rsidRPr="0047131D">
        <w:rPr>
          <w:color w:val="auto"/>
          <w:sz w:val="24"/>
          <w:szCs w:val="24"/>
        </w:rPr>
        <w:t xml:space="preserve"> </w:t>
      </w:r>
      <w:proofErr w:type="spellStart"/>
      <w:r w:rsidRPr="0047131D">
        <w:rPr>
          <w:color w:val="auto"/>
          <w:sz w:val="24"/>
          <w:szCs w:val="24"/>
        </w:rPr>
        <w:t>cách</w:t>
      </w:r>
      <w:proofErr w:type="spellEnd"/>
      <w:r w:rsidRPr="0047131D">
        <w:rPr>
          <w:color w:val="auto"/>
          <w:sz w:val="24"/>
          <w:szCs w:val="24"/>
        </w:rPr>
        <w:t xml:space="preserve"> </w:t>
      </w:r>
      <w:proofErr w:type="spellStart"/>
      <w:r w:rsidRPr="0047131D">
        <w:rPr>
          <w:color w:val="auto"/>
          <w:sz w:val="24"/>
          <w:szCs w:val="24"/>
        </w:rPr>
        <w:t>cực</w:t>
      </w:r>
      <w:proofErr w:type="spellEnd"/>
      <w:r w:rsidRPr="0047131D">
        <w:rPr>
          <w:color w:val="auto"/>
          <w:sz w:val="24"/>
          <w:szCs w:val="24"/>
        </w:rPr>
        <w:t xml:space="preserve"> </w:t>
      </w:r>
      <w:proofErr w:type="spellStart"/>
      <w:r w:rsidRPr="0047131D">
        <w:rPr>
          <w:color w:val="auto"/>
          <w:sz w:val="24"/>
          <w:szCs w:val="24"/>
        </w:rPr>
        <w:t>đại</w:t>
      </w:r>
      <w:proofErr w:type="spellEnd"/>
      <w:r w:rsidRPr="0047131D">
        <w:rPr>
          <w:color w:val="auto"/>
          <w:sz w:val="24"/>
          <w:szCs w:val="24"/>
        </w:rPr>
        <w:t xml:space="preserve"> </w:t>
      </w:r>
      <w:proofErr w:type="spellStart"/>
      <w:r w:rsidRPr="0047131D">
        <w:rPr>
          <w:color w:val="auto"/>
          <w:sz w:val="24"/>
          <w:szCs w:val="24"/>
        </w:rPr>
        <w:t>đến</w:t>
      </w:r>
      <w:proofErr w:type="spellEnd"/>
      <w:r w:rsidRPr="0047131D">
        <w:rPr>
          <w:color w:val="auto"/>
          <w:sz w:val="24"/>
          <w:szCs w:val="24"/>
        </w:rPr>
        <w:t xml:space="preserve"> </w:t>
      </w:r>
      <w:proofErr w:type="spellStart"/>
      <w:r w:rsidRPr="0047131D">
        <w:rPr>
          <w:color w:val="auto"/>
          <w:sz w:val="24"/>
          <w:szCs w:val="24"/>
        </w:rPr>
        <w:t>cực</w:t>
      </w:r>
      <w:proofErr w:type="spellEnd"/>
      <w:r w:rsidRPr="0047131D">
        <w:rPr>
          <w:color w:val="auto"/>
          <w:sz w:val="24"/>
          <w:szCs w:val="24"/>
        </w:rPr>
        <w:t xml:space="preserve"> </w:t>
      </w:r>
      <w:proofErr w:type="spellStart"/>
      <w:r w:rsidRPr="0047131D">
        <w:rPr>
          <w:color w:val="auto"/>
          <w:sz w:val="24"/>
          <w:szCs w:val="24"/>
        </w:rPr>
        <w:t>tiểu</w:t>
      </w:r>
      <w:proofErr w:type="spellEnd"/>
      <w:r w:rsidRPr="0047131D">
        <w:rPr>
          <w:color w:val="auto"/>
          <w:sz w:val="24"/>
          <w:szCs w:val="24"/>
        </w:rPr>
        <w:t xml:space="preserve"> </w:t>
      </w:r>
      <w:proofErr w:type="spellStart"/>
      <w:r w:rsidRPr="0047131D">
        <w:rPr>
          <w:color w:val="auto"/>
          <w:sz w:val="24"/>
          <w:szCs w:val="24"/>
        </w:rPr>
        <w:t>gần</w:t>
      </w:r>
      <w:proofErr w:type="spellEnd"/>
      <w:r w:rsidRPr="0047131D">
        <w:rPr>
          <w:color w:val="auto"/>
          <w:sz w:val="24"/>
          <w:szCs w:val="24"/>
        </w:rPr>
        <w:t xml:space="preserve"> </w:t>
      </w:r>
      <w:proofErr w:type="spellStart"/>
      <w:r w:rsidRPr="0047131D">
        <w:rPr>
          <w:color w:val="auto"/>
          <w:sz w:val="24"/>
          <w:szCs w:val="24"/>
        </w:rPr>
        <w:t>nhất</w:t>
      </w:r>
      <w:proofErr w:type="spellEnd"/>
      <w:r w:rsidRPr="0047131D">
        <w:rPr>
          <w:color w:val="auto"/>
          <w:sz w:val="24"/>
          <w:szCs w:val="24"/>
        </w:rPr>
        <w:t xml:space="preserve"> </w:t>
      </w:r>
      <w:proofErr w:type="spellStart"/>
      <w:proofErr w:type="gramStart"/>
      <w:r w:rsidRPr="0047131D">
        <w:rPr>
          <w:color w:val="auto"/>
          <w:sz w:val="24"/>
          <w:szCs w:val="24"/>
        </w:rPr>
        <w:t>là</w:t>
      </w:r>
      <w:proofErr w:type="spellEnd"/>
      <w:r w:rsidRPr="0047131D">
        <w:rPr>
          <w:color w:val="auto"/>
          <w:sz w:val="24"/>
          <w:szCs w:val="24"/>
        </w:rPr>
        <w:t xml:space="preserve"> :</w:t>
      </w:r>
      <w:proofErr w:type="gramEnd"/>
      <w:r w:rsidRPr="0047131D">
        <w:rPr>
          <w:color w:val="auto"/>
          <w:sz w:val="24"/>
          <w:szCs w:val="24"/>
        </w:rPr>
        <w:t xml:space="preserve"> </w:t>
      </w:r>
      <m:oMath>
        <m:f>
          <m:fPr>
            <m:ctrlPr>
              <w:rPr>
                <w:rFonts w:ascii="Cambria Math" w:hAnsi="Cambria Math"/>
                <w:i/>
                <w:color w:val="auto"/>
                <w:sz w:val="24"/>
                <w:szCs w:val="24"/>
              </w:rPr>
            </m:ctrlPr>
          </m:fPr>
          <m:num>
            <m:r>
              <w:rPr>
                <w:rFonts w:ascii="Cambria Math" w:hAnsi="Cambria Math"/>
                <w:color w:val="auto"/>
                <w:sz w:val="24"/>
                <w:szCs w:val="24"/>
              </w:rPr>
              <m:t>λ</m:t>
            </m:r>
          </m:num>
          <m:den>
            <m:r>
              <w:rPr>
                <w:rFonts w:ascii="Cambria Math" w:hAnsi="Cambria Math"/>
                <w:color w:val="auto"/>
                <w:sz w:val="24"/>
                <w:szCs w:val="24"/>
              </w:rPr>
              <m:t>4</m:t>
            </m:r>
          </m:den>
        </m:f>
        <m:r>
          <w:rPr>
            <w:rFonts w:ascii="Cambria Math" w:hAnsi="Cambria Math"/>
            <w:color w:val="auto"/>
            <w:sz w:val="24"/>
            <w:szCs w:val="24"/>
          </w:rPr>
          <m:t>⇒</m:t>
        </m:r>
      </m:oMath>
      <w:r w:rsidRPr="0047131D">
        <w:rPr>
          <w:color w:val="auto"/>
          <w:sz w:val="24"/>
          <w:szCs w:val="24"/>
        </w:rPr>
        <w:t xml:space="preserve"> bất kỳ </w:t>
      </w:r>
      <m:oMath>
        <m:d>
          <m:dPr>
            <m:ctrlPr>
              <w:rPr>
                <w:rFonts w:ascii="Cambria Math" w:hAnsi="Cambria Math"/>
                <w:i/>
                <w:color w:val="auto"/>
                <w:sz w:val="24"/>
                <w:szCs w:val="24"/>
              </w:rPr>
            </m:ctrlPr>
          </m:dPr>
          <m:e>
            <m:r>
              <w:rPr>
                <w:rFonts w:ascii="Cambria Math" w:hAnsi="Cambria Math"/>
                <w:color w:val="auto"/>
                <w:sz w:val="24"/>
                <w:szCs w:val="24"/>
              </w:rPr>
              <m:t>2k-1</m:t>
            </m:r>
          </m:e>
        </m:d>
        <m:f>
          <m:fPr>
            <m:ctrlPr>
              <w:rPr>
                <w:rFonts w:ascii="Cambria Math" w:hAnsi="Cambria Math"/>
                <w:i/>
                <w:color w:val="auto"/>
                <w:sz w:val="24"/>
                <w:szCs w:val="24"/>
              </w:rPr>
            </m:ctrlPr>
          </m:fPr>
          <m:num>
            <m:r>
              <w:rPr>
                <w:rFonts w:ascii="Cambria Math" w:hAnsi="Cambria Math"/>
                <w:color w:val="auto"/>
                <w:sz w:val="24"/>
                <w:szCs w:val="24"/>
              </w:rPr>
              <m:t>λ</m:t>
            </m:r>
          </m:num>
          <m:den>
            <m:r>
              <w:rPr>
                <w:rFonts w:ascii="Cambria Math" w:hAnsi="Cambria Math"/>
                <w:color w:val="auto"/>
                <w:sz w:val="24"/>
                <w:szCs w:val="24"/>
              </w:rPr>
              <m:t>4</m:t>
            </m:r>
          </m:den>
        </m:f>
      </m:oMath>
      <w:r w:rsidRPr="0047131D">
        <w:rPr>
          <w:color w:val="auto"/>
          <w:sz w:val="24"/>
          <w:szCs w:val="24"/>
        </w:rPr>
        <w:t xml:space="preserve"> </w:t>
      </w:r>
    </w:p>
    <w:p w14:paraId="2301116F" w14:textId="77777777" w:rsidR="00EC4BD7" w:rsidRPr="0047131D" w:rsidRDefault="00EC4BD7" w:rsidP="00EC4BD7">
      <w:pPr>
        <w:widowControl w:val="0"/>
        <w:spacing w:line="276" w:lineRule="auto"/>
        <w:jc w:val="center"/>
        <w:outlineLvl w:val="1"/>
        <w:rPr>
          <w:color w:val="auto"/>
          <w:sz w:val="24"/>
          <w:szCs w:val="24"/>
        </w:rPr>
      </w:pPr>
      <w:r w:rsidRPr="0047131D">
        <w:rPr>
          <w:noProof/>
          <w:color w:val="0F4761"/>
          <w:sz w:val="24"/>
          <w:szCs w:val="24"/>
        </w:rPr>
        <mc:AlternateContent>
          <mc:Choice Requires="wpg">
            <w:drawing>
              <wp:inline distT="0" distB="0" distL="0" distR="0" wp14:anchorId="28128461" wp14:editId="696D4504">
                <wp:extent cx="6038842" cy="440055"/>
                <wp:effectExtent l="0" t="0" r="19685" b="36195"/>
                <wp:docPr id="369039233" name="Group 453" descr="n404 fb Linh Linh"/>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38842" cy="440055"/>
                          <a:chOff x="0" y="-285"/>
                          <a:chExt cx="60390" cy="4417"/>
                        </a:xfrm>
                      </wpg:grpSpPr>
                      <wpg:grpSp>
                        <wpg:cNvPr id="647242099" name="Group 18"/>
                        <wpg:cNvGrpSpPr>
                          <a:grpSpLocks/>
                        </wpg:cNvGrpSpPr>
                        <wpg:grpSpPr bwMode="auto">
                          <a:xfrm>
                            <a:off x="0" y="-285"/>
                            <a:ext cx="60390" cy="4417"/>
                            <a:chOff x="0" y="-285"/>
                            <a:chExt cx="60390" cy="4418"/>
                          </a:xfrm>
                        </wpg:grpSpPr>
                        <wpg:grpSp>
                          <wpg:cNvPr id="2049365663" name="Group 2"/>
                          <wpg:cNvGrpSpPr>
                            <a:grpSpLocks/>
                          </wpg:cNvGrpSpPr>
                          <wpg:grpSpPr bwMode="auto">
                            <a:xfrm>
                              <a:off x="0" y="0"/>
                              <a:ext cx="60390" cy="4133"/>
                              <a:chOff x="0" y="0"/>
                              <a:chExt cx="60390" cy="4133"/>
                            </a:xfrm>
                          </wpg:grpSpPr>
                          <wps:wsp>
                            <wps:cNvPr id="2063989609" name="Rectangle: Rounded Corners 4981"/>
                            <wps:cNvSpPr>
                              <a:spLocks noChangeArrowheads="1"/>
                            </wps:cNvSpPr>
                            <wps:spPr bwMode="auto">
                              <a:xfrm>
                                <a:off x="0" y="95"/>
                                <a:ext cx="60390" cy="4038"/>
                              </a:xfrm>
                              <a:prstGeom prst="roundRect">
                                <a:avLst>
                                  <a:gd name="adj" fmla="val 16667"/>
                                </a:avLst>
                              </a:prstGeom>
                              <a:solidFill>
                                <a:srgbClr val="E0FBFC"/>
                              </a:solidFill>
                              <a:ln w="12700">
                                <a:solidFill>
                                  <a:srgbClr val="98C1D9"/>
                                </a:solidFill>
                                <a:miter lim="800000"/>
                                <a:headEnd/>
                                <a:tailEnd/>
                              </a:ln>
                            </wps:spPr>
                            <wps:bodyPr rot="0" vert="horz" wrap="square" lIns="91440" tIns="45720" rIns="91440" bIns="45720" anchor="ctr" anchorCtr="0" upright="1">
                              <a:noAutofit/>
                            </wps:bodyPr>
                          </wps:wsp>
                          <wps:wsp>
                            <wps:cNvPr id="250262436" name="Text Box 2"/>
                            <wps:cNvSpPr txBox="1">
                              <a:spLocks noChangeArrowheads="1"/>
                            </wps:cNvSpPr>
                            <wps:spPr bwMode="auto">
                              <a:xfrm>
                                <a:off x="190" y="0"/>
                                <a:ext cx="10142" cy="35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5DECB4" w14:textId="77777777" w:rsidR="00EC4BD7" w:rsidRDefault="00EC4BD7" w:rsidP="00EC4BD7">
                                  <w:pPr>
                                    <w:rPr>
                                      <w:rFonts w:ascii="UTM Avo" w:hAnsi="UTM Avo"/>
                                      <w:b/>
                                      <w:bCs/>
                                      <w:color w:val="293241"/>
                                    </w:rPr>
                                  </w:pPr>
                                  <w:r>
                                    <w:rPr>
                                      <w:rFonts w:ascii="UTM Avo" w:hAnsi="UTM Avo"/>
                                      <w:b/>
                                      <w:bCs/>
                                      <w:color w:val="293241"/>
                                    </w:rPr>
                                    <w:t xml:space="preserve">Chủ đề </w:t>
                                  </w:r>
                                </w:p>
                              </w:txbxContent>
                            </wps:txbx>
                            <wps:bodyPr rot="0" vert="horz" wrap="square" lIns="91440" tIns="45720" rIns="91440" bIns="45720" anchor="t" anchorCtr="0" upright="1">
                              <a:noAutofit/>
                            </wps:bodyPr>
                          </wps:wsp>
                          <wps:wsp>
                            <wps:cNvPr id="1015742297" name="Flowchart: Off-page Connector 4983"/>
                            <wps:cNvSpPr>
                              <a:spLocks noChangeArrowheads="1"/>
                            </wps:cNvSpPr>
                            <wps:spPr bwMode="auto">
                              <a:xfrm>
                                <a:off x="9254" y="95"/>
                                <a:ext cx="3960" cy="4000"/>
                              </a:xfrm>
                              <a:prstGeom prst="flowChartOffpageConnector">
                                <a:avLst/>
                              </a:prstGeom>
                              <a:solidFill>
                                <a:srgbClr val="3D5A80"/>
                              </a:solidFill>
                              <a:ln w="12700">
                                <a:solidFill>
                                  <a:srgbClr val="98C1D9"/>
                                </a:solidFill>
                                <a:miter lim="800000"/>
                                <a:headEnd/>
                                <a:tailEnd/>
                              </a:ln>
                            </wps:spPr>
                            <wps:bodyPr rot="0" vert="horz" wrap="square" lIns="91440" tIns="45720" rIns="91440" bIns="45720" anchor="ctr" anchorCtr="0" upright="1">
                              <a:noAutofit/>
                            </wps:bodyPr>
                          </wps:wsp>
                          <wps:wsp>
                            <wps:cNvPr id="1440084407" name="Flowchart: Connector 4984"/>
                            <wps:cNvSpPr>
                              <a:spLocks noChangeArrowheads="1"/>
                            </wps:cNvSpPr>
                            <wps:spPr bwMode="auto">
                              <a:xfrm>
                                <a:off x="9860" y="356"/>
                                <a:ext cx="2896" cy="2880"/>
                              </a:xfrm>
                              <a:prstGeom prst="flowChartConnector">
                                <a:avLst/>
                              </a:prstGeom>
                              <a:solidFill>
                                <a:srgbClr val="FF660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s:wsp>
                          <wps:cNvPr id="1178129255" name="Text Box 2"/>
                          <wps:cNvSpPr txBox="1">
                            <a:spLocks noChangeArrowheads="1"/>
                          </wps:cNvSpPr>
                          <wps:spPr bwMode="auto">
                            <a:xfrm>
                              <a:off x="9058" y="-285"/>
                              <a:ext cx="4508" cy="38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4E8E7B" w14:textId="6C68950B" w:rsidR="00EC4BD7" w:rsidRPr="001D5B3D" w:rsidRDefault="0041400C" w:rsidP="00EC4BD7">
                                <w:pPr>
                                  <w:jc w:val="center"/>
                                  <w:rPr>
                                    <w:rFonts w:ascii="UTM Avo" w:hAnsi="UTM Avo"/>
                                    <w:b/>
                                    <w:bCs/>
                                    <w:color w:val="FFFFFF"/>
                                  </w:rPr>
                                </w:pPr>
                                <w:r>
                                  <w:rPr>
                                    <w:rFonts w:ascii="UTM Avo" w:hAnsi="UTM Avo"/>
                                    <w:b/>
                                    <w:bCs/>
                                    <w:color w:val="FFFFFF"/>
                                  </w:rPr>
                                  <w:t>b</w:t>
                                </w:r>
                              </w:p>
                            </w:txbxContent>
                          </wps:txbx>
                          <wps:bodyPr rot="0" vert="horz" wrap="square" lIns="91440" tIns="45720" rIns="91440" bIns="45720" anchor="t" anchorCtr="0" upright="1">
                            <a:noAutofit/>
                          </wps:bodyPr>
                        </wps:wsp>
                      </wpg:grpSp>
                      <wps:wsp>
                        <wps:cNvPr id="415396113" name="Text Box 2"/>
                        <wps:cNvSpPr txBox="1">
                          <a:spLocks noChangeArrowheads="1"/>
                        </wps:cNvSpPr>
                        <wps:spPr bwMode="auto">
                          <a:xfrm>
                            <a:off x="15214" y="95"/>
                            <a:ext cx="41617" cy="3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BCDD66" w14:textId="77777777" w:rsidR="00EC4BD7" w:rsidRDefault="00EC4BD7" w:rsidP="00EC4BD7">
                              <w:pPr>
                                <w:jc w:val="center"/>
                                <w:rPr>
                                  <w:rFonts w:ascii="UTM Avo" w:hAnsi="UTM Avo"/>
                                  <w:b/>
                                  <w:bCs/>
                                  <w:color w:val="293241"/>
                                </w:rPr>
                              </w:pPr>
                              <w:r>
                                <w:rPr>
                                  <w:rFonts w:ascii="UTM Avo" w:hAnsi="UTM Avo"/>
                                  <w:b/>
                                  <w:bCs/>
                                  <w:color w:val="293241"/>
                                </w:rPr>
                                <w:t>GIAO THOA ÁNH SÁNG</w:t>
                              </w:r>
                            </w:p>
                          </w:txbxContent>
                        </wps:txbx>
                        <wps:bodyPr rot="0" vert="horz" wrap="square" lIns="91440" tIns="45720" rIns="91440" bIns="45720" anchor="t" anchorCtr="0" upright="1">
                          <a:noAutofit/>
                        </wps:bodyPr>
                      </wps:wsp>
                    </wpg:wgp>
                  </a:graphicData>
                </a:graphic>
              </wp:inline>
            </w:drawing>
          </mc:Choice>
          <mc:Fallback>
            <w:pict>
              <v:group w14:anchorId="28128461" id="Group 453" o:spid="_x0000_s1404" alt="n404 fb Linh Linh" style="width:475.5pt;height:34.65pt;mso-position-horizontal-relative:char;mso-position-vertical-relative:line" coordorigin=",-285" coordsize="60390,44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">
                <v:group id="Group 18" o:spid="_x0000_s1405" style="position:absolute;top:-285;width:60390;height:4417" coordorigin=",-285" coordsize="60390,4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">
                  <v:group id="Group 2" o:spid="_x0000_s1406" style="position:absolute;width:60390;height:4133" coordsize="60390,4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">
                    <v:roundrect id="Rectangle: Rounded Corners 4981" o:spid="_x0000_s1407" style="position:absolute;top:95;width:60390;height:403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" fillcolor="#e0fbfc" strokecolor="#98c1d9" strokeweight="1pt">
                      <v:stroke joinstyle="miter"/>
                    </v:roundrect>
                    <v:shape id="Text Box 2" o:spid="_x0000_s1408" type="#_x0000_t202" style="position:absolute;left:190;width:10142;height:3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" filled="f" stroked="f">
                      <v:textbox>
                        <w:txbxContent>
                          <w:p w14:paraId="505DECB4" w14:textId="77777777" w:rsidR="00EC4BD7" w:rsidRDefault="00EC4BD7" w:rsidP="00EC4BD7">
                            <w:pPr>
                              <w:rPr>
                                <w:rFonts w:ascii="UTM Avo" w:hAnsi="UTM Avo"/>
                                <w:b/>
                                <w:bCs/>
                                <w:color w:val="293241"/>
                              </w:rPr>
                            </w:pPr>
                            <w:r>
                              <w:rPr>
                                <w:rFonts w:ascii="UTM Avo" w:hAnsi="UTM Avo"/>
                                <w:b/>
                                <w:bCs/>
                                <w:color w:val="293241"/>
                              </w:rPr>
                              <w:t xml:space="preserve">Chủ đề </w:t>
                            </w:r>
                          </w:p>
                        </w:txbxContent>
                      </v:textbox>
                    </v:shape>
                    <v:shape id="Flowchart: Off-page Connector 4983" o:spid="_x0000_s1409" type="#_x0000_t177" style="position:absolute;left:9254;top:95;width:3960;height:4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" fillcolor="#3d5a80" strokecolor="#98c1d9" strokeweight="1pt"/>
                    <v:shape id="Flowchart: Connector 4984" o:spid="_x0000_s1410" type="#_x0000_t120" style="position:absolute;left:9860;top:356;width:2896;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" fillcolor="#f60" stroked="f" strokeweight="1pt">
                      <v:stroke joinstyle="miter"/>
                    </v:shape>
                  </v:group>
                  <v:shape id="Text Box 2" o:spid="_x0000_s1411" type="#_x0000_t202" style="position:absolute;left:9058;top:-285;width:4508;height:38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" filled="f" stroked="f">
                    <v:textbox>
                      <w:txbxContent>
                        <w:p w14:paraId="3E4E8E7B" w14:textId="6C68950B" w:rsidR="00EC4BD7" w:rsidRPr="001D5B3D" w:rsidRDefault="0041400C" w:rsidP="00EC4BD7">
                          <w:pPr>
                            <w:jc w:val="center"/>
                            <w:rPr>
                              <w:rFonts w:ascii="UTM Avo" w:hAnsi="UTM Avo"/>
                              <w:b/>
                              <w:bCs/>
                              <w:color w:val="FFFFFF"/>
                            </w:rPr>
                          </w:pPr>
                          <w:r>
                            <w:rPr>
                              <w:rFonts w:ascii="UTM Avo" w:hAnsi="UTM Avo"/>
                              <w:b/>
                              <w:bCs/>
                              <w:color w:val="FFFFFF"/>
                            </w:rPr>
                            <w:t>b</w:t>
                          </w:r>
                        </w:p>
                      </w:txbxContent>
                    </v:textbox>
                  </v:shape>
                </v:group>
                <v:shape id="Text Box 2" o:spid="_x0000_s1412" type="#_x0000_t202" style="position:absolute;left:15214;top:95;width:41617;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" filled="f" stroked="f">
                  <v:textbox>
                    <w:txbxContent>
                      <w:p w14:paraId="66BCDD66" w14:textId="77777777" w:rsidR="00EC4BD7" w:rsidRDefault="00EC4BD7" w:rsidP="00EC4BD7">
                        <w:pPr>
                          <w:jc w:val="center"/>
                          <w:rPr>
                            <w:rFonts w:ascii="UTM Avo" w:hAnsi="UTM Avo"/>
                            <w:b/>
                            <w:bCs/>
                            <w:color w:val="293241"/>
                          </w:rPr>
                        </w:pPr>
                        <w:r>
                          <w:rPr>
                            <w:rFonts w:ascii="UTM Avo" w:hAnsi="UTM Avo"/>
                            <w:b/>
                            <w:bCs/>
                            <w:color w:val="293241"/>
                          </w:rPr>
                          <w:t>GIAO THOA ÁNH SÁNG</w:t>
                        </w:r>
                      </w:p>
                    </w:txbxContent>
                  </v:textbox>
                </v:shape>
                <w10:anchorlock/>
              </v:group>
            </w:pict>
          </mc:Fallback>
        </mc:AlternateContent>
      </w:r>
    </w:p>
    <w:p w14:paraId="7B06A44A" w14:textId="77777777" w:rsidR="00EC4BD7" w:rsidRPr="0047131D" w:rsidRDefault="00EC4BD7" w:rsidP="00EC4BD7">
      <w:pPr>
        <w:spacing w:line="276" w:lineRule="auto"/>
        <w:rPr>
          <w:color w:val="auto"/>
          <w:sz w:val="24"/>
          <w:szCs w:val="24"/>
        </w:rPr>
      </w:pPr>
    </w:p>
    <w:p w14:paraId="48D9AA56" w14:textId="77777777" w:rsidR="00EC4BD7" w:rsidRPr="0047131D" w:rsidRDefault="00EC4BD7" w:rsidP="00EC4BD7">
      <w:pPr>
        <w:spacing w:line="276" w:lineRule="auto"/>
        <w:rPr>
          <w:color w:val="auto"/>
          <w:sz w:val="24"/>
          <w:szCs w:val="24"/>
        </w:rPr>
      </w:pPr>
      <w:r w:rsidRPr="0047131D">
        <w:rPr>
          <w:noProof/>
          <w:sz w:val="24"/>
          <w:szCs w:val="24"/>
        </w:rPr>
        <mc:AlternateContent>
          <mc:Choice Requires="wpg">
            <w:drawing>
              <wp:inline distT="0" distB="0" distL="0" distR="0" wp14:anchorId="1FFDAB1B" wp14:editId="6199FFED">
                <wp:extent cx="2410460" cy="330200"/>
                <wp:effectExtent l="0" t="9525" r="8890" b="3175"/>
                <wp:docPr id="1982902977" name="Group 452" descr="n404 fb Linh Linh"/>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10460" cy="330200"/>
                          <a:chOff x="0" y="0"/>
                          <a:chExt cx="24114" cy="3320"/>
                        </a:xfrm>
                      </wpg:grpSpPr>
                      <wpg:grpSp>
                        <wpg:cNvPr id="732664252" name="Group 35"/>
                        <wpg:cNvGrpSpPr>
                          <a:grpSpLocks/>
                        </wpg:cNvGrpSpPr>
                        <wpg:grpSpPr bwMode="auto">
                          <a:xfrm>
                            <a:off x="0" y="0"/>
                            <a:ext cx="24114" cy="3320"/>
                            <a:chOff x="0" y="0"/>
                            <a:chExt cx="24114" cy="3320"/>
                          </a:xfrm>
                        </wpg:grpSpPr>
                        <wpg:grpSp>
                          <wpg:cNvPr id="1648524466" name="Group 36"/>
                          <wpg:cNvGrpSpPr>
                            <a:grpSpLocks/>
                          </wpg:cNvGrpSpPr>
                          <wpg:grpSpPr bwMode="auto">
                            <a:xfrm>
                              <a:off x="0" y="0"/>
                              <a:ext cx="24114" cy="3256"/>
                              <a:chOff x="0" y="0"/>
                              <a:chExt cx="23290" cy="3258"/>
                            </a:xfrm>
                          </wpg:grpSpPr>
                          <wps:wsp>
                            <wps:cNvPr id="735839239" name="Flowchart: Alternate Process 37"/>
                            <wps:cNvSpPr>
                              <a:spLocks noChangeArrowheads="1"/>
                            </wps:cNvSpPr>
                            <wps:spPr bwMode="auto">
                              <a:xfrm>
                                <a:off x="1026" y="0"/>
                                <a:ext cx="22264" cy="3227"/>
                              </a:xfrm>
                              <a:prstGeom prst="flowChartAlternateProcess">
                                <a:avLst/>
                              </a:prstGeom>
                              <a:solidFill>
                                <a:srgbClr val="3D5A80">
                                  <a:alpha val="79999"/>
                                </a:srgb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479557045" name="Hexagon 38"/>
                            <wps:cNvSpPr>
                              <a:spLocks noChangeArrowheads="1"/>
                            </wps:cNvSpPr>
                            <wps:spPr bwMode="auto">
                              <a:xfrm>
                                <a:off x="391" y="0"/>
                                <a:ext cx="3825" cy="3258"/>
                              </a:xfrm>
                              <a:prstGeom prst="hexagon">
                                <a:avLst>
                                  <a:gd name="adj" fmla="val 25003"/>
                                  <a:gd name="vf" fmla="val 115470"/>
                                </a:avLst>
                              </a:prstGeom>
                              <a:solidFill>
                                <a:srgbClr val="FF660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411121416" name="Hexagon 39"/>
                            <wps:cNvSpPr>
                              <a:spLocks noChangeArrowheads="1"/>
                            </wps:cNvSpPr>
                            <wps:spPr bwMode="auto">
                              <a:xfrm>
                                <a:off x="0" y="0"/>
                                <a:ext cx="3825" cy="3252"/>
                              </a:xfrm>
                              <a:prstGeom prst="hexagon">
                                <a:avLst>
                                  <a:gd name="adj" fmla="val 25000"/>
                                  <a:gd name="vf" fmla="val 115470"/>
                                </a:avLst>
                              </a:prstGeom>
                              <a:solidFill>
                                <a:srgbClr val="293241"/>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s:wsp>
                          <wps:cNvPr id="833970224" name="WordArt 192"/>
                          <wps:cNvSpPr txBox="1">
                            <a:spLocks noChangeArrowheads="1" noChangeShapeType="1"/>
                          </wps:cNvSpPr>
                          <wps:spPr bwMode="auto">
                            <a:xfrm>
                              <a:off x="4226" y="62"/>
                              <a:ext cx="18738" cy="3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6866E4A" w14:textId="77777777" w:rsidR="00EC4BD7" w:rsidRPr="001D5B3D" w:rsidRDefault="00EC4BD7" w:rsidP="00EC4BD7">
                                <w:pPr>
                                  <w:pStyle w:val="NormalWeb"/>
                                  <w:ind w:firstLine="0"/>
                                  <w:rPr>
                                    <w:b/>
                                    <w:color w:val="FFFFFF"/>
                                    <w:sz w:val="32"/>
                                    <w:szCs w:val="32"/>
                                  </w:rPr>
                                </w:pPr>
                                <w:r w:rsidRPr="001D5B3D">
                                  <w:rPr>
                                    <w:b/>
                                    <w:bCs/>
                                    <w:color w:val="FFFFFF"/>
                                    <w:sz w:val="32"/>
                                    <w:szCs w:val="32"/>
                                  </w:rPr>
                                  <w:t>Tóm tắt lí thuyết</w:t>
                                </w:r>
                              </w:p>
                            </w:txbxContent>
                          </wps:txbx>
                          <wps:bodyPr rot="0" vert="horz" wrap="square" lIns="91440" tIns="45720" rIns="91440" bIns="45720" anchor="t" anchorCtr="0" upright="1">
                            <a:noAutofit/>
                          </wps:bodyPr>
                        </wps:wsp>
                      </wpg:grpSp>
                      <wps:wsp>
                        <wps:cNvPr id="532958511" name="WordArt 192"/>
                        <wps:cNvSpPr txBox="1">
                          <a:spLocks noChangeArrowheads="1" noChangeShapeType="1"/>
                        </wps:cNvSpPr>
                        <wps:spPr bwMode="auto">
                          <a:xfrm>
                            <a:off x="634" y="123"/>
                            <a:ext cx="2521" cy="2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E41FDBA" w14:textId="77777777" w:rsidR="00EC4BD7" w:rsidRPr="001D5B3D" w:rsidRDefault="00EC4BD7" w:rsidP="00EC4BD7">
                              <w:pPr>
                                <w:pStyle w:val="NormalWeb"/>
                                <w:ind w:firstLine="0"/>
                                <w:jc w:val="center"/>
                                <w:rPr>
                                  <w:b/>
                                  <w:bCs/>
                                  <w:color w:val="FFFFFF"/>
                                  <w:sz w:val="32"/>
                                  <w:szCs w:val="32"/>
                                </w:rPr>
                              </w:pPr>
                              <w:r w:rsidRPr="001D5B3D">
                                <w:rPr>
                                  <w:b/>
                                  <w:bCs/>
                                  <w:color w:val="FFFFFF"/>
                                  <w:sz w:val="32"/>
                                  <w:szCs w:val="32"/>
                                </w:rPr>
                                <w:t>I</w:t>
                              </w:r>
                            </w:p>
                          </w:txbxContent>
                        </wps:txbx>
                        <wps:bodyPr rot="0" vert="horz" wrap="square" lIns="91440" tIns="45720" rIns="91440" bIns="45720" anchor="t" anchorCtr="0" upright="1">
                          <a:noAutofit/>
                        </wps:bodyPr>
                      </wps:wsp>
                    </wpg:wgp>
                  </a:graphicData>
                </a:graphic>
              </wp:inline>
            </w:drawing>
          </mc:Choice>
          <mc:Fallback>
            <w:pict>
              <v:group w14:anchorId="1FFDAB1B" id="Group 452" o:spid="_x0000_s1413" alt="n404 fb Linh Linh" style="width:189.8pt;height:26pt;mso-position-horizontal-relative:char;mso-position-vertical-relative:line" coordsize="24114,3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">
                <v:group id="Group 35" o:spid="_x0000_s1414" style="position:absolute;width:24114;height:3320" coordsize="24114,3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">
                  <v:group id="Group 36" o:spid="_x0000_s1415" style="position:absolute;width:24114;height:3256" coordsize="23290,3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">
                    <v:shape id="Flowchart: Alternate Process 37" o:spid="_x0000_s1416" type="#_x0000_t176" style="position:absolute;left:1026;width:22264;height:3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" fillcolor="#3d5a80" stroked="f" strokeweight="1pt">
                      <v:fill opacity="52428f"/>
                    </v:shape>
                    <v:shape id="Hexagon 38" o:spid="_x0000_s1417" type="#_x0000_t9" style="position:absolute;left:391;width:3825;height:32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" adj="4600" fillcolor="#f60" stroked="f" strokeweight="1pt"/>
                    <v:shape id="Hexagon 39" o:spid="_x0000_s1418" type="#_x0000_t9" style="position:absolute;width:3825;height:32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" adj="4591" fillcolor="#293241" stroked="f" strokeweight="1pt"/>
                  </v:group>
                  <v:shape id="WordArt 192" o:spid="_x0000_s1419" type="#_x0000_t202" style="position:absolute;left:4226;top:62;width:18738;height:3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" filled="f" stroked="f">
                    <v:stroke joinstyle="round"/>
                    <o:lock v:ext="edit" shapetype="t"/>
                    <v:textbox>
                      <w:txbxContent>
                        <w:p w14:paraId="76866E4A" w14:textId="77777777" w:rsidR="00EC4BD7" w:rsidRPr="001D5B3D" w:rsidRDefault="00EC4BD7" w:rsidP="00EC4BD7">
                          <w:pPr>
                            <w:pStyle w:val="NormalWeb"/>
                            <w:ind w:firstLine="0"/>
                            <w:rPr>
                              <w:b/>
                              <w:color w:val="FFFFFF"/>
                              <w:sz w:val="32"/>
                              <w:szCs w:val="32"/>
                            </w:rPr>
                          </w:pPr>
                          <w:r w:rsidRPr="001D5B3D">
                            <w:rPr>
                              <w:b/>
                              <w:bCs/>
                              <w:color w:val="FFFFFF"/>
                              <w:sz w:val="32"/>
                              <w:szCs w:val="32"/>
                            </w:rPr>
                            <w:t>Tóm tắt lí thuyết</w:t>
                          </w:r>
                        </w:p>
                      </w:txbxContent>
                    </v:textbox>
                  </v:shape>
                </v:group>
                <v:shape id="WordArt 192" o:spid="_x0000_s1420" type="#_x0000_t202" style="position:absolute;left:634;top:123;width:2521;height:2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" filled="f" stroked="f">
                  <v:stroke joinstyle="round"/>
                  <o:lock v:ext="edit" shapetype="t"/>
                  <v:textbox>
                    <w:txbxContent>
                      <w:p w14:paraId="1E41FDBA" w14:textId="77777777" w:rsidR="00EC4BD7" w:rsidRPr="001D5B3D" w:rsidRDefault="00EC4BD7" w:rsidP="00EC4BD7">
                        <w:pPr>
                          <w:pStyle w:val="NormalWeb"/>
                          <w:ind w:firstLine="0"/>
                          <w:jc w:val="center"/>
                          <w:rPr>
                            <w:b/>
                            <w:bCs/>
                            <w:color w:val="FFFFFF"/>
                            <w:sz w:val="32"/>
                            <w:szCs w:val="32"/>
                          </w:rPr>
                        </w:pPr>
                        <w:r w:rsidRPr="001D5B3D">
                          <w:rPr>
                            <w:b/>
                            <w:bCs/>
                            <w:color w:val="FFFFFF"/>
                            <w:sz w:val="32"/>
                            <w:szCs w:val="32"/>
                          </w:rPr>
                          <w:t>I</w:t>
                        </w:r>
                      </w:p>
                    </w:txbxContent>
                  </v:textbox>
                </v:shape>
                <w10:anchorlock/>
              </v:group>
            </w:pict>
          </mc:Fallback>
        </mc:AlternateContent>
      </w:r>
    </w:p>
    <w:tbl>
      <w:tblPr>
        <w:tblStyle w:val="TableGrid"/>
        <w:tblW w:w="10085" w:type="dxa"/>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n404 fb Linh Linh"/>
        <w:tblDescription w:val="n404 fb Linh Linh"/>
      </w:tblPr>
      <w:tblGrid>
        <w:gridCol w:w="4656"/>
        <w:gridCol w:w="5436"/>
      </w:tblGrid>
      <w:tr w:rsidR="00EC4BD7" w:rsidRPr="0047131D" w14:paraId="3C4BCD28" w14:textId="77777777" w:rsidTr="00F02774">
        <w:tc>
          <w:tcPr>
            <w:tcW w:w="5045" w:type="dxa"/>
            <w:hideMark/>
          </w:tcPr>
          <w:p w14:paraId="61687E08" w14:textId="77777777" w:rsidR="00EC4BD7" w:rsidRPr="0047131D" w:rsidRDefault="00EC4BD7" w:rsidP="00F02774">
            <w:pPr>
              <w:tabs>
                <w:tab w:val="left" w:pos="900"/>
                <w:tab w:val="left" w:pos="1080"/>
              </w:tabs>
              <w:spacing w:line="276" w:lineRule="auto"/>
              <w:jc w:val="both"/>
              <w:rPr>
                <w:rFonts w:eastAsia="Calibri"/>
                <w:b/>
                <w:bCs/>
                <w:color w:val="FFFFFF"/>
                <w:sz w:val="24"/>
                <w:szCs w:val="24"/>
              </w:rPr>
            </w:pPr>
            <w:r w:rsidRPr="0047131D">
              <w:rPr>
                <w:noProof/>
                <w:sz w:val="24"/>
                <w:szCs w:val="24"/>
              </w:rPr>
              <mc:AlternateContent>
                <mc:Choice Requires="wpg">
                  <w:drawing>
                    <wp:inline distT="0" distB="0" distL="0" distR="0" wp14:anchorId="6BFC0E1F" wp14:editId="3FB6B219">
                      <wp:extent cx="2819400" cy="340360"/>
                      <wp:effectExtent l="0" t="0" r="0" b="2540"/>
                      <wp:docPr id="640258676" name="Group 451" descr="n404 fb Linh Linh"/>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9400" cy="340360"/>
                                <a:chOff x="95" y="0"/>
                                <a:chExt cx="28200" cy="3433"/>
                              </a:xfrm>
                            </wpg:grpSpPr>
                            <wpg:grpSp>
                              <wpg:cNvPr id="1642971584" name="Group 4949"/>
                              <wpg:cNvGrpSpPr>
                                <a:grpSpLocks/>
                              </wpg:cNvGrpSpPr>
                              <wpg:grpSpPr bwMode="auto">
                                <a:xfrm>
                                  <a:off x="95" y="0"/>
                                  <a:ext cx="28200" cy="3433"/>
                                  <a:chOff x="95" y="0"/>
                                  <a:chExt cx="28200" cy="3433"/>
                                </a:xfrm>
                              </wpg:grpSpPr>
                              <wpg:grpSp>
                                <wpg:cNvPr id="1075457365" name="Group 4950"/>
                                <wpg:cNvGrpSpPr>
                                  <a:grpSpLocks/>
                                </wpg:cNvGrpSpPr>
                                <wpg:grpSpPr bwMode="auto">
                                  <a:xfrm>
                                    <a:off x="95" y="0"/>
                                    <a:ext cx="28200" cy="3228"/>
                                    <a:chOff x="92" y="0"/>
                                    <a:chExt cx="27237" cy="3230"/>
                                  </a:xfrm>
                                </wpg:grpSpPr>
                                <wps:wsp>
                                  <wps:cNvPr id="2030353058" name="Flowchart: Alternate Process 4954"/>
                                  <wps:cNvSpPr>
                                    <a:spLocks noChangeArrowheads="1"/>
                                  </wps:cNvSpPr>
                                  <wps:spPr bwMode="auto">
                                    <a:xfrm>
                                      <a:off x="1024" y="0"/>
                                      <a:ext cx="26305" cy="3230"/>
                                    </a:xfrm>
                                    <a:prstGeom prst="flowChartAlternateProcess">
                                      <a:avLst/>
                                    </a:prstGeom>
                                    <a:solidFill>
                                      <a:srgbClr val="98C1D9">
                                        <a:alpha val="79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547087917" name="Hexagon 4955"/>
                                  <wps:cNvSpPr>
                                    <a:spLocks noChangeArrowheads="1"/>
                                  </wps:cNvSpPr>
                                  <wps:spPr bwMode="auto">
                                    <a:xfrm>
                                      <a:off x="391" y="0"/>
                                      <a:ext cx="4058" cy="3225"/>
                                    </a:xfrm>
                                    <a:prstGeom prst="hexagon">
                                      <a:avLst>
                                        <a:gd name="adj" fmla="val 25003"/>
                                        <a:gd name="vf" fmla="val 115470"/>
                                      </a:avLst>
                                    </a:prstGeom>
                                    <a:solidFill>
                                      <a:srgbClr val="FF66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380391585" name="Hexagon 4956"/>
                                  <wps:cNvSpPr>
                                    <a:spLocks noChangeArrowheads="1"/>
                                  </wps:cNvSpPr>
                                  <wps:spPr bwMode="auto">
                                    <a:xfrm>
                                      <a:off x="92" y="0"/>
                                      <a:ext cx="4058" cy="3225"/>
                                    </a:xfrm>
                                    <a:prstGeom prst="hexagon">
                                      <a:avLst>
                                        <a:gd name="adj" fmla="val 25003"/>
                                        <a:gd name="vf" fmla="val 115470"/>
                                      </a:avLst>
                                    </a:prstGeom>
                                    <a:solidFill>
                                      <a:srgbClr val="3D5A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g:grpSp>
                              <wps:wsp>
                                <wps:cNvPr id="176687118" name="WordArt 192"/>
                                <wps:cNvSpPr txBox="1">
                                  <a:spLocks noChangeArrowheads="1" noChangeShapeType="1"/>
                                </wps:cNvSpPr>
                                <wps:spPr bwMode="auto">
                                  <a:xfrm>
                                    <a:off x="4459" y="167"/>
                                    <a:ext cx="22693" cy="3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AF9153" w14:textId="77777777" w:rsidR="00EC4BD7" w:rsidRPr="001D5B3D" w:rsidRDefault="00EC4BD7" w:rsidP="00EC4BD7">
                                      <w:pPr>
                                        <w:pStyle w:val="NormalWeb"/>
                                        <w:ind w:firstLine="0"/>
                                        <w:rPr>
                                          <w:rFonts w:ascii="Cambria" w:hAnsi="Cambria" w:cs="Cambria"/>
                                          <w:b/>
                                          <w:color w:val="FFFFFF"/>
                                          <w:sz w:val="32"/>
                                          <w:szCs w:val="32"/>
                                        </w:rPr>
                                      </w:pPr>
                                      <w:r w:rsidRPr="001D5B3D">
                                        <w:rPr>
                                          <w:rFonts w:ascii="Cambria" w:hAnsi="Cambria" w:cs="Cambria"/>
                                          <w:b/>
                                          <w:bCs/>
                                          <w:color w:val="FFFFFF"/>
                                          <w:sz w:val="32"/>
                                          <w:szCs w:val="32"/>
                                        </w:rPr>
                                        <w:t xml:space="preserve">Điều kiện giao thoa </w:t>
                                      </w:r>
                                    </w:p>
                                  </w:txbxContent>
                                </wps:txbx>
                                <wps:bodyPr rot="0" vert="horz" wrap="square" lIns="91440" tIns="45720" rIns="91440" bIns="45720" anchor="t" anchorCtr="0" upright="1">
                                  <a:noAutofit/>
                                </wps:bodyPr>
                              </wps:wsp>
                            </wpg:grpSp>
                            <wps:wsp>
                              <wps:cNvPr id="733678135" name="WordArt 192"/>
                              <wps:cNvSpPr txBox="1">
                                <a:spLocks noChangeArrowheads="1" noChangeShapeType="1"/>
                              </wps:cNvSpPr>
                              <wps:spPr bwMode="auto">
                                <a:xfrm>
                                  <a:off x="1011" y="0"/>
                                  <a:ext cx="2881" cy="3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67054E" w14:textId="77777777" w:rsidR="00EC4BD7" w:rsidRPr="001D5B3D" w:rsidRDefault="00EC4BD7" w:rsidP="00EC4BD7">
                                    <w:pPr>
                                      <w:pStyle w:val="NormalWeb"/>
                                      <w:ind w:firstLine="0"/>
                                      <w:rPr>
                                        <w:b/>
                                        <w:bCs/>
                                        <w:color w:val="FFFFFF"/>
                                        <w:sz w:val="32"/>
                                        <w:szCs w:val="32"/>
                                      </w:rPr>
                                    </w:pPr>
                                    <w:r w:rsidRPr="001D5B3D">
                                      <w:rPr>
                                        <w:rFonts w:ascii="Font Awesome 5 Free Solid" w:hAnsi="Font Awesome 5 Free Solid"/>
                                        <w:b/>
                                        <w:bCs/>
                                        <w:color w:val="FFFFFF"/>
                                        <w:sz w:val="32"/>
                                        <w:szCs w:val="32"/>
                                      </w:rPr>
                                      <w:t>1</w:t>
                                    </w:r>
                                  </w:p>
                                </w:txbxContent>
                              </wps:txbx>
                              <wps:bodyPr rot="0" vert="horz" wrap="square" lIns="91440" tIns="45720" rIns="91440" bIns="45720" anchor="t" anchorCtr="0" upright="1">
                                <a:noAutofit/>
                              </wps:bodyPr>
                            </wps:wsp>
                          </wpg:wgp>
                        </a:graphicData>
                      </a:graphic>
                    </wp:inline>
                  </w:drawing>
                </mc:Choice>
                <mc:Fallback>
                  <w:pict>
                    <v:group w14:anchorId="6BFC0E1F" id="Group 451" o:spid="_x0000_s1421" alt="n404 fb Linh Linh" style="width:222pt;height:26.8pt;mso-position-horizontal-relative:char;mso-position-vertical-relative:line" coordorigin="95" coordsize="28200,3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">
                      <v:group id="Group 4949" o:spid="_x0000_s1422" style="position:absolute;left:95;width:28200;height:3433" coordorigin="95" coordsize="28200,3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">
                        <v:group id="Group 4950" o:spid="_x0000_s1423" style="position:absolute;left:95;width:28200;height:3228" coordorigin="92" coordsize="27237,3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">
                          <v:shape id="Flowchart: Alternate Process 4954" o:spid="_x0000_s1424" type="#_x0000_t176" style="position:absolute;left:1024;width:26305;height:32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" fillcolor="#98c1d9" stroked="f">
                            <v:fill opacity="52428f"/>
                          </v:shape>
                          <v:shape id="Hexagon 4955" o:spid="_x0000_s1425" type="#_x0000_t9" style="position:absolute;left:391;width:4058;height:3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" adj="4292" fillcolor="#f60" stroked="f"/>
                          <v:shape id="Hexagon 4956" o:spid="_x0000_s1426" type="#_x0000_t9" style="position:absolute;left:92;width:4058;height:3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" adj="4292" fillcolor="#3d5a80" stroked="f"/>
                        </v:group>
                        <v:shape id="WordArt 192" o:spid="_x0000_s1427" type="#_x0000_t202" style="position:absolute;left:4459;top:167;width:22693;height:3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" filled="f" stroked="f">
                          <o:lock v:ext="edit" shapetype="t"/>
                          <v:textbox>
                            <w:txbxContent>
                              <w:p w14:paraId="64AF9153" w14:textId="77777777" w:rsidR="00EC4BD7" w:rsidRPr="001D5B3D" w:rsidRDefault="00EC4BD7" w:rsidP="00EC4BD7">
                                <w:pPr>
                                  <w:pStyle w:val="NormalWeb"/>
                                  <w:ind w:firstLine="0"/>
                                  <w:rPr>
                                    <w:rFonts w:ascii="Cambria" w:hAnsi="Cambria" w:cs="Cambria"/>
                                    <w:b/>
                                    <w:color w:val="FFFFFF"/>
                                    <w:sz w:val="32"/>
                                    <w:szCs w:val="32"/>
                                  </w:rPr>
                                </w:pPr>
                                <w:r w:rsidRPr="001D5B3D">
                                  <w:rPr>
                                    <w:rFonts w:ascii="Cambria" w:hAnsi="Cambria" w:cs="Cambria"/>
                                    <w:b/>
                                    <w:bCs/>
                                    <w:color w:val="FFFFFF"/>
                                    <w:sz w:val="32"/>
                                    <w:szCs w:val="32"/>
                                  </w:rPr>
                                  <w:t xml:space="preserve">Điều kiện giao thoa </w:t>
                                </w:r>
                              </w:p>
                            </w:txbxContent>
                          </v:textbox>
                        </v:shape>
                      </v:group>
                      <v:shape id="WordArt 192" o:spid="_x0000_s1428" type="#_x0000_t202" style="position:absolute;left:1011;width:2881;height:3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" filled="f" stroked="f">
                        <o:lock v:ext="edit" shapetype="t"/>
                        <v:textbox>
                          <w:txbxContent>
                            <w:p w14:paraId="3E67054E" w14:textId="77777777" w:rsidR="00EC4BD7" w:rsidRPr="001D5B3D" w:rsidRDefault="00EC4BD7" w:rsidP="00EC4BD7">
                              <w:pPr>
                                <w:pStyle w:val="NormalWeb"/>
                                <w:ind w:firstLine="0"/>
                                <w:rPr>
                                  <w:b/>
                                  <w:bCs/>
                                  <w:color w:val="FFFFFF"/>
                                  <w:sz w:val="32"/>
                                  <w:szCs w:val="32"/>
                                </w:rPr>
                              </w:pPr>
                              <w:r w:rsidRPr="001D5B3D">
                                <w:rPr>
                                  <w:rFonts w:ascii="Font Awesome 5 Free Solid" w:hAnsi="Font Awesome 5 Free Solid"/>
                                  <w:b/>
                                  <w:bCs/>
                                  <w:color w:val="FFFFFF"/>
                                  <w:sz w:val="32"/>
                                  <w:szCs w:val="32"/>
                                </w:rPr>
                                <w:t>1</w:t>
                              </w:r>
                            </w:p>
                          </w:txbxContent>
                        </v:textbox>
                      </v:shape>
                      <w10:anchorlock/>
                    </v:group>
                  </w:pict>
                </mc:Fallback>
              </mc:AlternateContent>
            </w:r>
          </w:p>
          <w:p w14:paraId="00B7DC1E" w14:textId="77777777" w:rsidR="00EC4BD7" w:rsidRPr="0047131D" w:rsidRDefault="00EC4BD7" w:rsidP="00F02774">
            <w:pPr>
              <w:tabs>
                <w:tab w:val="left" w:pos="900"/>
                <w:tab w:val="left" w:pos="1080"/>
              </w:tabs>
              <w:spacing w:line="276" w:lineRule="auto"/>
              <w:jc w:val="both"/>
              <w:textAlignment w:val="baseline"/>
              <w:rPr>
                <w:rFonts w:eastAsia="Calibri"/>
                <w:color w:val="000000"/>
                <w:sz w:val="24"/>
                <w:szCs w:val="24"/>
                <w:lang w:val="vi-VN"/>
              </w:rPr>
            </w:pPr>
            <w:r w:rsidRPr="0047131D">
              <w:rPr>
                <w:rFonts w:eastAsia="Calibri"/>
                <w:color w:val="000000"/>
                <w:sz w:val="24"/>
                <w:szCs w:val="24"/>
                <w:lang w:val="vi-VN"/>
              </w:rPr>
              <w:t>Để xảy ra hiện tượng giao thoa, 2 nguồn sóng phải là 2 nguồn kết hợp:</w:t>
            </w:r>
          </w:p>
          <w:p w14:paraId="28840AE5" w14:textId="77777777" w:rsidR="00EC4BD7" w:rsidRPr="0047131D" w:rsidRDefault="00EC4BD7" w:rsidP="00F02774">
            <w:pPr>
              <w:tabs>
                <w:tab w:val="left" w:pos="900"/>
                <w:tab w:val="left" w:pos="1080"/>
              </w:tabs>
              <w:spacing w:line="276" w:lineRule="auto"/>
              <w:jc w:val="both"/>
              <w:textAlignment w:val="baseline"/>
              <w:rPr>
                <w:rFonts w:eastAsia="Calibri"/>
                <w:color w:val="000000"/>
                <w:sz w:val="24"/>
                <w:szCs w:val="24"/>
                <w:lang w:val="vi-VN"/>
              </w:rPr>
            </w:pPr>
            <w:r w:rsidRPr="0047131D">
              <w:rPr>
                <w:rFonts w:eastAsia="Calibri"/>
                <w:color w:val="000000"/>
                <w:sz w:val="24"/>
                <w:szCs w:val="24"/>
                <w:lang w:val="vi-VN"/>
              </w:rPr>
              <w:t>- Dao động cùng phương, cùng tần số.</w:t>
            </w:r>
          </w:p>
          <w:p w14:paraId="6CA2BC2C" w14:textId="77777777" w:rsidR="00EC4BD7" w:rsidRPr="0047131D" w:rsidRDefault="00EC4BD7" w:rsidP="00F02774">
            <w:pPr>
              <w:tabs>
                <w:tab w:val="left" w:pos="900"/>
                <w:tab w:val="left" w:pos="1080"/>
              </w:tabs>
              <w:spacing w:line="276" w:lineRule="auto"/>
              <w:jc w:val="both"/>
              <w:textAlignment w:val="baseline"/>
              <w:rPr>
                <w:rFonts w:eastAsia="Calibri"/>
                <w:color w:val="000000"/>
                <w:sz w:val="24"/>
                <w:szCs w:val="24"/>
                <w:lang w:val="vi-VN"/>
              </w:rPr>
            </w:pPr>
            <w:r w:rsidRPr="0047131D">
              <w:rPr>
                <w:rFonts w:eastAsia="Calibri"/>
                <w:color w:val="000000"/>
                <w:sz w:val="24"/>
                <w:szCs w:val="24"/>
                <w:lang w:val="vi-VN"/>
              </w:rPr>
              <w:t>- Có độ lệch pha không đổi theo thời gian.</w:t>
            </w:r>
          </w:p>
        </w:tc>
        <w:tc>
          <w:tcPr>
            <w:tcW w:w="5040" w:type="dxa"/>
            <w:vAlign w:val="center"/>
            <w:hideMark/>
          </w:tcPr>
          <w:p w14:paraId="3A19C62E" w14:textId="77777777" w:rsidR="00EC4BD7" w:rsidRPr="0047131D" w:rsidRDefault="00EC4BD7" w:rsidP="00F02774">
            <w:pPr>
              <w:tabs>
                <w:tab w:val="left" w:pos="900"/>
                <w:tab w:val="left" w:pos="1080"/>
              </w:tabs>
              <w:spacing w:line="276" w:lineRule="auto"/>
              <w:textAlignment w:val="baseline"/>
              <w:rPr>
                <w:rFonts w:eastAsia="Calibri"/>
                <w:color w:val="000000"/>
                <w:sz w:val="24"/>
                <w:szCs w:val="24"/>
              </w:rPr>
            </w:pPr>
            <w:r w:rsidRPr="0047131D">
              <w:rPr>
                <w:rFonts w:eastAsia="Calibri"/>
                <w:noProof/>
                <w:color w:val="000000"/>
                <w:sz w:val="24"/>
                <w:szCs w:val="24"/>
              </w:rPr>
              <w:drawing>
                <wp:inline distT="0" distB="0" distL="0" distR="0" wp14:anchorId="5EDB4637" wp14:editId="58F4CE31">
                  <wp:extent cx="3314700" cy="1266825"/>
                  <wp:effectExtent l="0" t="0" r="0" b="9525"/>
                  <wp:docPr id="1334100243" name="Picture 448" descr="n404 fb Linh Li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4100243" name="Picture 448" descr="n404 fb Linh Linh"/>
                          <pic:cNvPicPr>
                            <a:picLocks noChangeAspect="1" noChangeArrowheads="1"/>
                          </pic:cNvPicPr>
                        </pic:nvPicPr>
                        <pic:blipFill>
                          <a:blip r:embed="rId120" cstate="print">
                            <a:extLst>
                              <a:ext uri="{28A0092B-C50C-407E-A947-70E740481C1C}">
                                <a14:useLocalDpi xmlns:a14="http://schemas.microsoft.com/office/drawing/2010/main" val="0"/>
                              </a:ext>
                            </a:extLst>
                          </a:blip>
                          <a:srcRect l="7616"/>
                          <a:stretch>
                            <a:fillRect/>
                          </a:stretch>
                        </pic:blipFill>
                        <pic:spPr bwMode="auto">
                          <a:xfrm>
                            <a:off x="0" y="0"/>
                            <a:ext cx="3314700" cy="1266825"/>
                          </a:xfrm>
                          <a:prstGeom prst="rect">
                            <a:avLst/>
                          </a:prstGeom>
                          <a:noFill/>
                          <a:ln>
                            <a:noFill/>
                          </a:ln>
                        </pic:spPr>
                      </pic:pic>
                    </a:graphicData>
                  </a:graphic>
                </wp:inline>
              </w:drawing>
            </w:r>
          </w:p>
          <w:p w14:paraId="09D49B05" w14:textId="77777777" w:rsidR="00EC4BD7" w:rsidRPr="0047131D" w:rsidRDefault="00EC4BD7" w:rsidP="00F02774">
            <w:pPr>
              <w:tabs>
                <w:tab w:val="left" w:pos="900"/>
                <w:tab w:val="left" w:pos="1080"/>
              </w:tabs>
              <w:spacing w:line="276" w:lineRule="auto"/>
              <w:textAlignment w:val="baseline"/>
              <w:rPr>
                <w:rFonts w:eastAsia="Calibri"/>
                <w:color w:val="000000"/>
                <w:sz w:val="24"/>
                <w:szCs w:val="24"/>
              </w:rPr>
            </w:pPr>
            <w:proofErr w:type="spellStart"/>
            <w:r w:rsidRPr="0047131D">
              <w:rPr>
                <w:rFonts w:eastAsia="Calibri"/>
                <w:b/>
                <w:bCs/>
                <w:color w:val="000000"/>
                <w:sz w:val="24"/>
                <w:szCs w:val="24"/>
              </w:rPr>
              <w:lastRenderedPageBreak/>
              <w:t>Thí</w:t>
            </w:r>
            <w:proofErr w:type="spellEnd"/>
            <w:r w:rsidRPr="0047131D">
              <w:rPr>
                <w:rFonts w:eastAsia="Calibri"/>
                <w:b/>
                <w:bCs/>
                <w:color w:val="000000"/>
                <w:sz w:val="24"/>
                <w:szCs w:val="24"/>
              </w:rPr>
              <w:t xml:space="preserve"> </w:t>
            </w:r>
            <w:proofErr w:type="spellStart"/>
            <w:r w:rsidRPr="0047131D">
              <w:rPr>
                <w:rFonts w:eastAsia="Calibri"/>
                <w:b/>
                <w:bCs/>
                <w:color w:val="000000"/>
                <w:sz w:val="24"/>
                <w:szCs w:val="24"/>
              </w:rPr>
              <w:t>nghiệm</w:t>
            </w:r>
            <w:proofErr w:type="spellEnd"/>
            <w:r w:rsidRPr="0047131D">
              <w:rPr>
                <w:rFonts w:eastAsia="Calibri"/>
                <w:b/>
                <w:bCs/>
                <w:color w:val="000000"/>
                <w:sz w:val="24"/>
                <w:szCs w:val="24"/>
              </w:rPr>
              <w:t xml:space="preserve"> Young </w:t>
            </w:r>
            <w:proofErr w:type="spellStart"/>
            <w:r w:rsidRPr="0047131D">
              <w:rPr>
                <w:rFonts w:eastAsia="Calibri"/>
                <w:b/>
                <w:bCs/>
                <w:color w:val="000000"/>
                <w:sz w:val="24"/>
                <w:szCs w:val="24"/>
              </w:rPr>
              <w:t>về</w:t>
            </w:r>
            <w:proofErr w:type="spellEnd"/>
            <w:r w:rsidRPr="0047131D">
              <w:rPr>
                <w:rFonts w:eastAsia="Calibri"/>
                <w:b/>
                <w:bCs/>
                <w:color w:val="000000"/>
                <w:sz w:val="24"/>
                <w:szCs w:val="24"/>
              </w:rPr>
              <w:t xml:space="preserve"> </w:t>
            </w:r>
            <w:proofErr w:type="spellStart"/>
            <w:r w:rsidRPr="0047131D">
              <w:rPr>
                <w:rFonts w:eastAsia="Calibri"/>
                <w:b/>
                <w:bCs/>
                <w:color w:val="000000"/>
                <w:sz w:val="24"/>
                <w:szCs w:val="24"/>
              </w:rPr>
              <w:t>giao</w:t>
            </w:r>
            <w:proofErr w:type="spellEnd"/>
            <w:r w:rsidRPr="0047131D">
              <w:rPr>
                <w:rFonts w:eastAsia="Calibri"/>
                <w:b/>
                <w:bCs/>
                <w:color w:val="000000"/>
                <w:sz w:val="24"/>
                <w:szCs w:val="24"/>
              </w:rPr>
              <w:t xml:space="preserve"> </w:t>
            </w:r>
            <w:proofErr w:type="spellStart"/>
            <w:r w:rsidRPr="0047131D">
              <w:rPr>
                <w:rFonts w:eastAsia="Calibri"/>
                <w:b/>
                <w:bCs/>
                <w:color w:val="000000"/>
                <w:sz w:val="24"/>
                <w:szCs w:val="24"/>
              </w:rPr>
              <w:t>thoa</w:t>
            </w:r>
            <w:proofErr w:type="spellEnd"/>
            <w:r w:rsidRPr="0047131D">
              <w:rPr>
                <w:rFonts w:eastAsia="Calibri"/>
                <w:b/>
                <w:bCs/>
                <w:color w:val="000000"/>
                <w:sz w:val="24"/>
                <w:szCs w:val="24"/>
              </w:rPr>
              <w:t xml:space="preserve"> </w:t>
            </w:r>
            <w:proofErr w:type="spellStart"/>
            <w:r w:rsidRPr="0047131D">
              <w:rPr>
                <w:rFonts w:eastAsia="Calibri"/>
                <w:b/>
                <w:bCs/>
                <w:color w:val="000000"/>
                <w:sz w:val="24"/>
                <w:szCs w:val="24"/>
              </w:rPr>
              <w:t>ánh</w:t>
            </w:r>
            <w:proofErr w:type="spellEnd"/>
            <w:r w:rsidRPr="0047131D">
              <w:rPr>
                <w:rFonts w:eastAsia="Calibri"/>
                <w:b/>
                <w:bCs/>
                <w:color w:val="000000"/>
                <w:sz w:val="24"/>
                <w:szCs w:val="24"/>
              </w:rPr>
              <w:t xml:space="preserve"> </w:t>
            </w:r>
            <w:proofErr w:type="spellStart"/>
            <w:r w:rsidRPr="0047131D">
              <w:rPr>
                <w:rFonts w:eastAsia="Calibri"/>
                <w:b/>
                <w:bCs/>
                <w:color w:val="000000"/>
                <w:sz w:val="24"/>
                <w:szCs w:val="24"/>
              </w:rPr>
              <w:t>sáng</w:t>
            </w:r>
            <w:proofErr w:type="spellEnd"/>
          </w:p>
        </w:tc>
      </w:tr>
    </w:tbl>
    <w:p w14:paraId="430A562A" w14:textId="77777777" w:rsidR="00EC4BD7" w:rsidRPr="0047131D" w:rsidRDefault="00EC4BD7" w:rsidP="00EC4BD7">
      <w:pPr>
        <w:tabs>
          <w:tab w:val="left" w:pos="900"/>
          <w:tab w:val="left" w:pos="1080"/>
        </w:tabs>
        <w:spacing w:line="276" w:lineRule="auto"/>
        <w:rPr>
          <w:color w:val="auto"/>
          <w:sz w:val="24"/>
          <w:szCs w:val="24"/>
        </w:rPr>
      </w:pPr>
      <w:r w:rsidRPr="0047131D">
        <w:rPr>
          <w:noProof/>
          <w:sz w:val="24"/>
          <w:szCs w:val="24"/>
        </w:rPr>
        <w:lastRenderedPageBreak/>
        <mc:AlternateContent>
          <mc:Choice Requires="wpg">
            <w:drawing>
              <wp:inline distT="0" distB="0" distL="0" distR="0" wp14:anchorId="2E92875C" wp14:editId="465FB322">
                <wp:extent cx="6257925" cy="330835"/>
                <wp:effectExtent l="0" t="9525" r="0" b="2540"/>
                <wp:docPr id="1845721563" name="Group 450" descr="n404 fb Linh Linh"/>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7925" cy="330835"/>
                          <a:chOff x="95" y="0"/>
                          <a:chExt cx="68374" cy="3333"/>
                        </a:xfrm>
                      </wpg:grpSpPr>
                      <wpg:grpSp>
                        <wpg:cNvPr id="446628543" name="Group 44"/>
                        <wpg:cNvGrpSpPr>
                          <a:grpSpLocks/>
                        </wpg:cNvGrpSpPr>
                        <wpg:grpSpPr bwMode="auto">
                          <a:xfrm>
                            <a:off x="95" y="0"/>
                            <a:ext cx="68374" cy="3333"/>
                            <a:chOff x="95" y="0"/>
                            <a:chExt cx="68373" cy="3333"/>
                          </a:xfrm>
                        </wpg:grpSpPr>
                        <wpg:grpSp>
                          <wpg:cNvPr id="1078672348" name="Group 45"/>
                          <wpg:cNvGrpSpPr>
                            <a:grpSpLocks/>
                          </wpg:cNvGrpSpPr>
                          <wpg:grpSpPr bwMode="auto">
                            <a:xfrm>
                              <a:off x="95" y="0"/>
                              <a:ext cx="68373" cy="3224"/>
                              <a:chOff x="92" y="0"/>
                              <a:chExt cx="66036" cy="3226"/>
                            </a:xfrm>
                          </wpg:grpSpPr>
                          <wps:wsp>
                            <wps:cNvPr id="659782852" name="Flowchart: Alternate Process 46"/>
                            <wps:cNvSpPr>
                              <a:spLocks noChangeArrowheads="1"/>
                            </wps:cNvSpPr>
                            <wps:spPr bwMode="auto">
                              <a:xfrm>
                                <a:off x="1024" y="0"/>
                                <a:ext cx="65104" cy="3226"/>
                              </a:xfrm>
                              <a:prstGeom prst="flowChartAlternateProcess">
                                <a:avLst/>
                              </a:prstGeom>
                              <a:solidFill>
                                <a:srgbClr val="98C1D9">
                                  <a:alpha val="79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1125925025" name="Hexagon 47"/>
                            <wps:cNvSpPr>
                              <a:spLocks noChangeArrowheads="1"/>
                            </wps:cNvSpPr>
                            <wps:spPr bwMode="auto">
                              <a:xfrm>
                                <a:off x="391" y="0"/>
                                <a:ext cx="4058" cy="3225"/>
                              </a:xfrm>
                              <a:prstGeom prst="hexagon">
                                <a:avLst>
                                  <a:gd name="adj" fmla="val 25003"/>
                                  <a:gd name="vf" fmla="val 115470"/>
                                </a:avLst>
                              </a:prstGeom>
                              <a:solidFill>
                                <a:srgbClr val="FF66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1384441307" name="Hexagon 48"/>
                            <wps:cNvSpPr>
                              <a:spLocks noChangeArrowheads="1"/>
                            </wps:cNvSpPr>
                            <wps:spPr bwMode="auto">
                              <a:xfrm>
                                <a:off x="92" y="0"/>
                                <a:ext cx="4058" cy="3225"/>
                              </a:xfrm>
                              <a:prstGeom prst="hexagon">
                                <a:avLst>
                                  <a:gd name="adj" fmla="val 25003"/>
                                  <a:gd name="vf" fmla="val 115470"/>
                                </a:avLst>
                              </a:prstGeom>
                              <a:solidFill>
                                <a:srgbClr val="3D5A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g:grpSp>
                        <wps:wsp>
                          <wps:cNvPr id="602435876" name="WordArt 192"/>
                          <wps:cNvSpPr txBox="1">
                            <a:spLocks noChangeArrowheads="1" noChangeShapeType="1"/>
                          </wps:cNvSpPr>
                          <wps:spPr bwMode="auto">
                            <a:xfrm>
                              <a:off x="4173" y="71"/>
                              <a:ext cx="64088" cy="32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43473F" w14:textId="77777777" w:rsidR="00EC4BD7" w:rsidRPr="001D5B3D" w:rsidRDefault="00EC4BD7" w:rsidP="00EC4BD7">
                                <w:pPr>
                                  <w:pStyle w:val="NormalWeb"/>
                                  <w:spacing w:line="240" w:lineRule="auto"/>
                                  <w:ind w:firstLine="0"/>
                                  <w:rPr>
                                    <w:rFonts w:ascii="Cambria" w:hAnsi="Cambria" w:cs="Cambria"/>
                                    <w:b/>
                                    <w:color w:val="FFFFFF"/>
                                    <w:sz w:val="32"/>
                                    <w:szCs w:val="32"/>
                                  </w:rPr>
                                </w:pPr>
                                <w:r w:rsidRPr="001D5B3D">
                                  <w:rPr>
                                    <w:rFonts w:ascii="Cambria" w:hAnsi="Cambria" w:cs="Cambria"/>
                                    <w:b/>
                                    <w:bCs/>
                                    <w:color w:val="FFFFFF"/>
                                    <w:sz w:val="32"/>
                                    <w:szCs w:val="32"/>
                                  </w:rPr>
                                  <w:t>Vị trí của các vân sáng (cực đại), vân tối (cực tiểu) trong GTAS</w:t>
                                </w:r>
                              </w:p>
                            </w:txbxContent>
                          </wps:txbx>
                          <wps:bodyPr rot="0" vert="horz" wrap="square" lIns="91440" tIns="45720" rIns="91440" bIns="45720" anchor="t" anchorCtr="0" upright="1">
                            <a:noAutofit/>
                          </wps:bodyPr>
                        </wps:wsp>
                      </wpg:grpSp>
                      <wps:wsp>
                        <wps:cNvPr id="601407935" name="WordArt 192"/>
                        <wps:cNvSpPr txBox="1">
                          <a:spLocks noChangeArrowheads="1" noChangeShapeType="1"/>
                        </wps:cNvSpPr>
                        <wps:spPr bwMode="auto">
                          <a:xfrm>
                            <a:off x="729" y="0"/>
                            <a:ext cx="2966" cy="3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11016B" w14:textId="77777777" w:rsidR="00EC4BD7" w:rsidRPr="001D5B3D" w:rsidRDefault="00EC4BD7" w:rsidP="00EC4BD7">
                              <w:pPr>
                                <w:pStyle w:val="NormalWeb"/>
                                <w:ind w:firstLine="0"/>
                                <w:rPr>
                                  <w:b/>
                                  <w:bCs/>
                                  <w:color w:val="FFFFFF"/>
                                  <w:sz w:val="32"/>
                                  <w:szCs w:val="32"/>
                                </w:rPr>
                              </w:pPr>
                              <w:r w:rsidRPr="001D5B3D">
                                <w:rPr>
                                  <w:rFonts w:ascii="Font Awesome 5 Free Solid" w:hAnsi="Font Awesome 5 Free Solid"/>
                                  <w:b/>
                                  <w:bCs/>
                                  <w:color w:val="FFFFFF"/>
                                  <w:sz w:val="32"/>
                                  <w:szCs w:val="32"/>
                                </w:rPr>
                                <w:t>2</w:t>
                              </w:r>
                            </w:p>
                          </w:txbxContent>
                        </wps:txbx>
                        <wps:bodyPr rot="0" vert="horz" wrap="square" lIns="91440" tIns="45720" rIns="91440" bIns="45720" anchor="t" anchorCtr="0" upright="1">
                          <a:noAutofit/>
                        </wps:bodyPr>
                      </wps:wsp>
                    </wpg:wgp>
                  </a:graphicData>
                </a:graphic>
              </wp:inline>
            </w:drawing>
          </mc:Choice>
          <mc:Fallback>
            <w:pict>
              <v:group w14:anchorId="2E92875C" id="Group 450" o:spid="_x0000_s1429" alt="n404 fb Linh Linh" style="width:492.75pt;height:26.05pt;mso-position-horizontal-relative:char;mso-position-vertical-relative:line" coordorigin="95" coordsize="68374,33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">
                <v:group id="Group 44" o:spid="_x0000_s1430" style="position:absolute;left:95;width:68374;height:3333" coordorigin="95" coordsize="68373,3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">
                  <v:group id="Group 45" o:spid="_x0000_s1431" style="position:absolute;left:95;width:68373;height:3224" coordorigin="92" coordsize="66036,3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">
                    <v:shape id="Flowchart: Alternate Process 46" o:spid="_x0000_s1432" type="#_x0000_t176" style="position:absolute;left:1024;width:65104;height:32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" fillcolor="#98c1d9" stroked="f">
                      <v:fill opacity="52428f"/>
                    </v:shape>
                    <v:shape id="Hexagon 47" o:spid="_x0000_s1433" type="#_x0000_t9" style="position:absolute;left:391;width:4058;height:3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" adj="4292" fillcolor="#f60" stroked="f"/>
                    <v:shape id="Hexagon 48" o:spid="_x0000_s1434" type="#_x0000_t9" style="position:absolute;left:92;width:4058;height:3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" adj="4292" fillcolor="#3d5a80" stroked="f"/>
                  </v:group>
                  <v:shape id="WordArt 192" o:spid="_x0000_s1435" type="#_x0000_t202" style="position:absolute;left:4173;top:71;width:64088;height:32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" filled="f" stroked="f">
                    <o:lock v:ext="edit" shapetype="t"/>
                    <v:textbox>
                      <w:txbxContent>
                        <w:p w14:paraId="1143473F" w14:textId="77777777" w:rsidR="00EC4BD7" w:rsidRPr="001D5B3D" w:rsidRDefault="00EC4BD7" w:rsidP="00EC4BD7">
                          <w:pPr>
                            <w:pStyle w:val="NormalWeb"/>
                            <w:spacing w:line="240" w:lineRule="auto"/>
                            <w:ind w:firstLine="0"/>
                            <w:rPr>
                              <w:rFonts w:ascii="Cambria" w:hAnsi="Cambria" w:cs="Cambria"/>
                              <w:b/>
                              <w:color w:val="FFFFFF"/>
                              <w:sz w:val="32"/>
                              <w:szCs w:val="32"/>
                            </w:rPr>
                          </w:pPr>
                          <w:r w:rsidRPr="001D5B3D">
                            <w:rPr>
                              <w:rFonts w:ascii="Cambria" w:hAnsi="Cambria" w:cs="Cambria"/>
                              <w:b/>
                              <w:bCs/>
                              <w:color w:val="FFFFFF"/>
                              <w:sz w:val="32"/>
                              <w:szCs w:val="32"/>
                            </w:rPr>
                            <w:t>Vị trí của các vân sáng (cực đại), vân tối (cực tiểu) trong GTAS</w:t>
                          </w:r>
                        </w:p>
                      </w:txbxContent>
                    </v:textbox>
                  </v:shape>
                </v:group>
                <v:shape id="WordArt 192" o:spid="_x0000_s1436" type="#_x0000_t202" style="position:absolute;left:729;width:2966;height:3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" filled="f" stroked="f">
                  <o:lock v:ext="edit" shapetype="t"/>
                  <v:textbox>
                    <w:txbxContent>
                      <w:p w14:paraId="5D11016B" w14:textId="77777777" w:rsidR="00EC4BD7" w:rsidRPr="001D5B3D" w:rsidRDefault="00EC4BD7" w:rsidP="00EC4BD7">
                        <w:pPr>
                          <w:pStyle w:val="NormalWeb"/>
                          <w:ind w:firstLine="0"/>
                          <w:rPr>
                            <w:b/>
                            <w:bCs/>
                            <w:color w:val="FFFFFF"/>
                            <w:sz w:val="32"/>
                            <w:szCs w:val="32"/>
                          </w:rPr>
                        </w:pPr>
                        <w:r w:rsidRPr="001D5B3D">
                          <w:rPr>
                            <w:rFonts w:ascii="Font Awesome 5 Free Solid" w:hAnsi="Font Awesome 5 Free Solid"/>
                            <w:b/>
                            <w:bCs/>
                            <w:color w:val="FFFFFF"/>
                            <w:sz w:val="32"/>
                            <w:szCs w:val="32"/>
                          </w:rPr>
                          <w:t>2</w:t>
                        </w:r>
                      </w:p>
                    </w:txbxContent>
                  </v:textbox>
                </v:shape>
                <w10:anchorlock/>
              </v:group>
            </w:pict>
          </mc:Fallback>
        </mc:AlternateContent>
      </w:r>
    </w:p>
    <w:tbl>
      <w:tblPr>
        <w:tblStyle w:val="TableGrid"/>
        <w:tblW w:w="10673" w:type="dxa"/>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n404 fb Linh Linh"/>
        <w:tblDescription w:val="n404 fb Linh Linh"/>
      </w:tblPr>
      <w:tblGrid>
        <w:gridCol w:w="5855"/>
        <w:gridCol w:w="4818"/>
      </w:tblGrid>
      <w:tr w:rsidR="00EC4BD7" w:rsidRPr="0047131D" w14:paraId="64020672" w14:textId="77777777" w:rsidTr="00F26E44">
        <w:tc>
          <w:tcPr>
            <w:tcW w:w="5855" w:type="dxa"/>
            <w:hideMark/>
          </w:tcPr>
          <w:p w14:paraId="7E9872E7" w14:textId="77777777" w:rsidR="00EC4BD7" w:rsidRPr="0047131D" w:rsidRDefault="00EC4BD7" w:rsidP="00F02774">
            <w:pPr>
              <w:tabs>
                <w:tab w:val="left" w:pos="900"/>
                <w:tab w:val="left" w:pos="1080"/>
              </w:tabs>
              <w:spacing w:line="276" w:lineRule="auto"/>
              <w:textAlignment w:val="baseline"/>
              <w:rPr>
                <w:color w:val="000000"/>
                <w:sz w:val="24"/>
                <w:szCs w:val="24"/>
              </w:rPr>
            </w:pPr>
            <w:r w:rsidRPr="0047131D">
              <w:rPr>
                <w:color w:val="000000"/>
                <w:sz w:val="24"/>
                <w:szCs w:val="24"/>
                <w:lang w:val="vi-VN"/>
              </w:rPr>
              <w:t xml:space="preserve">- </w:t>
            </w:r>
            <w:proofErr w:type="spellStart"/>
            <w:r w:rsidRPr="0047131D">
              <w:rPr>
                <w:color w:val="000000"/>
                <w:sz w:val="24"/>
                <w:szCs w:val="24"/>
              </w:rPr>
              <w:t>Vị</w:t>
            </w:r>
            <w:proofErr w:type="spellEnd"/>
            <w:r w:rsidRPr="0047131D">
              <w:rPr>
                <w:color w:val="000000"/>
                <w:sz w:val="24"/>
                <w:szCs w:val="24"/>
              </w:rPr>
              <w:t xml:space="preserve"> </w:t>
            </w:r>
            <w:proofErr w:type="spellStart"/>
            <w:r w:rsidRPr="0047131D">
              <w:rPr>
                <w:color w:val="000000"/>
                <w:sz w:val="24"/>
                <w:szCs w:val="24"/>
              </w:rPr>
              <w:t>trí</w:t>
            </w:r>
            <w:proofErr w:type="spellEnd"/>
            <w:r w:rsidRPr="0047131D">
              <w:rPr>
                <w:color w:val="000000"/>
                <w:sz w:val="24"/>
                <w:szCs w:val="24"/>
              </w:rPr>
              <w:t xml:space="preserve"> </w:t>
            </w:r>
            <w:proofErr w:type="spellStart"/>
            <w:r w:rsidRPr="0047131D">
              <w:rPr>
                <w:color w:val="000000"/>
                <w:sz w:val="24"/>
                <w:szCs w:val="24"/>
              </w:rPr>
              <w:t>các</w:t>
            </w:r>
            <w:proofErr w:type="spellEnd"/>
            <w:r w:rsidRPr="0047131D">
              <w:rPr>
                <w:color w:val="000000"/>
                <w:sz w:val="24"/>
                <w:szCs w:val="24"/>
              </w:rPr>
              <w:t xml:space="preserve"> </w:t>
            </w:r>
            <w:proofErr w:type="spellStart"/>
            <w:r w:rsidRPr="0047131D">
              <w:rPr>
                <w:color w:val="000000"/>
                <w:sz w:val="24"/>
                <w:szCs w:val="24"/>
              </w:rPr>
              <w:t>vân</w:t>
            </w:r>
            <w:proofErr w:type="spellEnd"/>
            <w:r w:rsidRPr="0047131D">
              <w:rPr>
                <w:color w:val="000000"/>
                <w:sz w:val="24"/>
                <w:szCs w:val="24"/>
              </w:rPr>
              <w:t xml:space="preserve"> </w:t>
            </w:r>
            <w:proofErr w:type="spellStart"/>
            <w:r w:rsidRPr="0047131D">
              <w:rPr>
                <w:color w:val="000000"/>
                <w:sz w:val="24"/>
                <w:szCs w:val="24"/>
              </w:rPr>
              <w:t>sáng</w:t>
            </w:r>
            <w:proofErr w:type="spellEnd"/>
            <w:r w:rsidRPr="0047131D">
              <w:rPr>
                <w:color w:val="000000"/>
                <w:sz w:val="24"/>
                <w:szCs w:val="24"/>
              </w:rPr>
              <w:t xml:space="preserve"> (</w:t>
            </w:r>
            <w:proofErr w:type="spellStart"/>
            <w:r w:rsidRPr="0047131D">
              <w:rPr>
                <w:color w:val="000000"/>
                <w:sz w:val="24"/>
                <w:szCs w:val="24"/>
              </w:rPr>
              <w:t>cực</w:t>
            </w:r>
            <w:proofErr w:type="spellEnd"/>
            <w:r w:rsidRPr="0047131D">
              <w:rPr>
                <w:color w:val="000000"/>
                <w:sz w:val="24"/>
                <w:szCs w:val="24"/>
              </w:rPr>
              <w:t xml:space="preserve"> </w:t>
            </w:r>
            <w:proofErr w:type="spellStart"/>
            <w:r w:rsidRPr="0047131D">
              <w:rPr>
                <w:color w:val="000000"/>
                <w:sz w:val="24"/>
                <w:szCs w:val="24"/>
              </w:rPr>
              <w:t>đại</w:t>
            </w:r>
            <w:proofErr w:type="spellEnd"/>
            <w:r w:rsidRPr="0047131D">
              <w:rPr>
                <w:color w:val="000000"/>
                <w:sz w:val="24"/>
                <w:szCs w:val="24"/>
              </w:rPr>
              <w:t>)</w:t>
            </w:r>
            <w:r w:rsidRPr="0047131D">
              <w:rPr>
                <w:color w:val="000000"/>
                <w:sz w:val="24"/>
                <w:szCs w:val="24"/>
                <w:lang w:val="vi-VN"/>
              </w:rPr>
              <w:t>:</w:t>
            </w:r>
          </w:p>
          <w:p w14:paraId="397D0C78" w14:textId="77777777" w:rsidR="00EC4BD7" w:rsidRPr="0047131D" w:rsidRDefault="00EC4BD7" w:rsidP="00F02774">
            <w:pPr>
              <w:tabs>
                <w:tab w:val="left" w:pos="900"/>
                <w:tab w:val="left" w:pos="1080"/>
              </w:tabs>
              <w:spacing w:line="276" w:lineRule="auto"/>
              <w:jc w:val="center"/>
              <w:textAlignment w:val="baseline"/>
              <w:rPr>
                <w:b/>
                <w:bCs/>
                <w:color w:val="000000"/>
                <w:sz w:val="24"/>
                <w:szCs w:val="24"/>
              </w:rPr>
            </w:pPr>
            <w:r w:rsidRPr="0047131D">
              <w:rPr>
                <w:b/>
                <w:bCs/>
                <w:color w:val="0070C0"/>
                <w:sz w:val="24"/>
                <w:szCs w:val="24"/>
                <w:bdr w:val="single" w:sz="4" w:space="0" w:color="auto"/>
                <w:lang w:val="vi-VN"/>
              </w:rPr>
              <w:t>d</w:t>
            </w:r>
            <w:r w:rsidRPr="0047131D">
              <w:rPr>
                <w:b/>
                <w:bCs/>
                <w:color w:val="0070C0"/>
                <w:sz w:val="24"/>
                <w:szCs w:val="24"/>
                <w:bdr w:val="single" w:sz="4" w:space="0" w:color="auto"/>
                <w:vertAlign w:val="subscript"/>
                <w:lang w:val="vi-VN"/>
              </w:rPr>
              <w:t>2</w:t>
            </w:r>
            <w:r w:rsidRPr="0047131D">
              <w:rPr>
                <w:b/>
                <w:bCs/>
                <w:color w:val="0070C0"/>
                <w:sz w:val="24"/>
                <w:szCs w:val="24"/>
                <w:bdr w:val="single" w:sz="4" w:space="0" w:color="auto"/>
                <w:lang w:val="vi-VN"/>
              </w:rPr>
              <w:t xml:space="preserve"> – d</w:t>
            </w:r>
            <w:r w:rsidRPr="0047131D">
              <w:rPr>
                <w:b/>
                <w:bCs/>
                <w:color w:val="0070C0"/>
                <w:sz w:val="24"/>
                <w:szCs w:val="24"/>
                <w:bdr w:val="single" w:sz="4" w:space="0" w:color="auto"/>
                <w:vertAlign w:val="subscript"/>
                <w:lang w:val="vi-VN"/>
              </w:rPr>
              <w:t>1</w:t>
            </w:r>
            <w:r w:rsidRPr="0047131D">
              <w:rPr>
                <w:b/>
                <w:bCs/>
                <w:color w:val="0070C0"/>
                <w:sz w:val="24"/>
                <w:szCs w:val="24"/>
                <w:bdr w:val="single" w:sz="4" w:space="0" w:color="auto"/>
                <w:lang w:val="vi-VN"/>
              </w:rPr>
              <w:t xml:space="preserve"> = kλ</w:t>
            </w:r>
          </w:p>
          <w:p w14:paraId="0D541783" w14:textId="77777777" w:rsidR="00EC4BD7" w:rsidRPr="0047131D" w:rsidRDefault="00000000" w:rsidP="00F02774">
            <w:pPr>
              <w:tabs>
                <w:tab w:val="left" w:pos="900"/>
                <w:tab w:val="left" w:pos="1080"/>
              </w:tabs>
              <w:spacing w:line="276" w:lineRule="auto"/>
              <w:jc w:val="center"/>
              <w:textAlignment w:val="baseline"/>
              <w:rPr>
                <w:color w:val="000000"/>
                <w:sz w:val="24"/>
                <w:szCs w:val="24"/>
              </w:rPr>
            </w:pPr>
            <m:oMath>
              <m:sSub>
                <m:sSubPr>
                  <m:ctrlPr>
                    <w:rPr>
                      <w:rFonts w:ascii="Cambria Math" w:hAnsi="Cambria Math"/>
                      <w:i/>
                      <w:color w:val="000000"/>
                      <w:sz w:val="24"/>
                      <w:szCs w:val="24"/>
                      <w:lang w:val="vi-VN"/>
                    </w:rPr>
                  </m:ctrlPr>
                </m:sSubPr>
                <m:e>
                  <m:r>
                    <w:rPr>
                      <w:rFonts w:ascii="Cambria Math" w:hAnsi="Cambria Math"/>
                      <w:color w:val="000000"/>
                      <w:sz w:val="24"/>
                      <w:szCs w:val="24"/>
                      <w:lang w:val="vi-VN"/>
                    </w:rPr>
                    <m:t>x</m:t>
                  </m:r>
                </m:e>
                <m:sub>
                  <m:r>
                    <w:rPr>
                      <w:rFonts w:ascii="Cambria Math" w:hAnsi="Cambria Math"/>
                      <w:color w:val="000000"/>
                      <w:sz w:val="24"/>
                      <w:szCs w:val="24"/>
                      <w:lang w:val="vi-VN"/>
                    </w:rPr>
                    <m:t>s</m:t>
                  </m:r>
                </m:sub>
              </m:sSub>
              <m:r>
                <w:rPr>
                  <w:rFonts w:ascii="Cambria Math" w:hAnsi="Cambria Math"/>
                  <w:color w:val="000000"/>
                  <w:sz w:val="24"/>
                  <w:szCs w:val="24"/>
                  <w:lang w:val="vi-VN"/>
                </w:rPr>
                <m:t>=k</m:t>
              </m:r>
              <m:f>
                <m:fPr>
                  <m:ctrlPr>
                    <w:rPr>
                      <w:rFonts w:ascii="Cambria Math" w:hAnsi="Cambria Math"/>
                      <w:i/>
                      <w:color w:val="000000"/>
                      <w:sz w:val="24"/>
                      <w:szCs w:val="24"/>
                      <w:lang w:val="vi-VN"/>
                    </w:rPr>
                  </m:ctrlPr>
                </m:fPr>
                <m:num>
                  <m:r>
                    <w:rPr>
                      <w:rFonts w:ascii="Cambria Math" w:hAnsi="Cambria Math"/>
                      <w:color w:val="000000"/>
                      <w:sz w:val="24"/>
                      <w:szCs w:val="24"/>
                      <w:lang w:val="vi-VN"/>
                    </w:rPr>
                    <m:t>λD</m:t>
                  </m:r>
                </m:num>
                <m:den>
                  <m:r>
                    <w:rPr>
                      <w:rFonts w:ascii="Cambria Math" w:hAnsi="Cambria Math"/>
                      <w:color w:val="000000"/>
                      <w:sz w:val="24"/>
                      <w:szCs w:val="24"/>
                      <w:lang w:val="vi-VN"/>
                    </w:rPr>
                    <m:t>a</m:t>
                  </m:r>
                </m:den>
              </m:f>
              <m:r>
                <w:rPr>
                  <w:rFonts w:ascii="Cambria Math" w:hAnsi="Cambria Math"/>
                  <w:color w:val="000000"/>
                  <w:sz w:val="24"/>
                  <w:szCs w:val="24"/>
                  <w:lang w:val="vi-VN"/>
                </w:rPr>
                <m:t>=ki</m:t>
              </m:r>
            </m:oMath>
            <w:r w:rsidR="00EC4BD7" w:rsidRPr="0047131D">
              <w:rPr>
                <w:color w:val="000000"/>
                <w:sz w:val="24"/>
                <w:szCs w:val="24"/>
                <w:lang w:val="vi-VN"/>
              </w:rPr>
              <w:t xml:space="preserve"> với k = 0, </w:t>
            </w:r>
            <m:oMath>
              <m:r>
                <w:rPr>
                  <w:rFonts w:ascii="Cambria Math" w:hAnsi="Cambria Math"/>
                  <w:color w:val="000000"/>
                  <w:sz w:val="24"/>
                  <w:szCs w:val="24"/>
                  <w:lang w:val="vi-VN"/>
                </w:rPr>
                <m:t>± 1,±2…</m:t>
              </m:r>
            </m:oMath>
          </w:p>
          <w:p w14:paraId="6E16ADBE" w14:textId="77777777" w:rsidR="00EC4BD7" w:rsidRPr="0047131D" w:rsidRDefault="00EC4BD7" w:rsidP="00F02774">
            <w:pPr>
              <w:spacing w:line="276" w:lineRule="auto"/>
              <w:ind w:firstLine="330"/>
              <w:jc w:val="both"/>
              <w:rPr>
                <w:color w:val="000000"/>
                <w:sz w:val="24"/>
                <w:szCs w:val="24"/>
              </w:rPr>
            </w:pPr>
            <w:r w:rsidRPr="0047131D">
              <w:rPr>
                <w:color w:val="000000"/>
                <w:sz w:val="24"/>
                <w:szCs w:val="24"/>
              </w:rPr>
              <w:t xml:space="preserve">Vân </w:t>
            </w:r>
            <w:proofErr w:type="spellStart"/>
            <w:r w:rsidRPr="0047131D">
              <w:rPr>
                <w:color w:val="000000"/>
                <w:sz w:val="24"/>
                <w:szCs w:val="24"/>
              </w:rPr>
              <w:t>sáng</w:t>
            </w:r>
            <w:proofErr w:type="spellEnd"/>
            <w:r w:rsidRPr="0047131D">
              <w:rPr>
                <w:color w:val="000000"/>
                <w:sz w:val="24"/>
                <w:szCs w:val="24"/>
              </w:rPr>
              <w:t xml:space="preserve"> </w:t>
            </w:r>
            <w:proofErr w:type="spellStart"/>
            <w:r w:rsidRPr="0047131D">
              <w:rPr>
                <w:color w:val="000000"/>
                <w:sz w:val="24"/>
                <w:szCs w:val="24"/>
              </w:rPr>
              <w:t>trung</w:t>
            </w:r>
            <w:proofErr w:type="spellEnd"/>
            <w:r w:rsidRPr="0047131D">
              <w:rPr>
                <w:color w:val="000000"/>
                <w:sz w:val="24"/>
                <w:szCs w:val="24"/>
              </w:rPr>
              <w:t xml:space="preserve"> </w:t>
            </w:r>
            <w:proofErr w:type="spellStart"/>
            <w:r w:rsidRPr="0047131D">
              <w:rPr>
                <w:color w:val="000000"/>
                <w:sz w:val="24"/>
                <w:szCs w:val="24"/>
              </w:rPr>
              <w:t>tâm</w:t>
            </w:r>
            <w:proofErr w:type="spellEnd"/>
            <w:r w:rsidRPr="0047131D">
              <w:rPr>
                <w:color w:val="000000"/>
                <w:sz w:val="24"/>
                <w:szCs w:val="24"/>
              </w:rPr>
              <w:t xml:space="preserve">, </w:t>
            </w:r>
            <w:proofErr w:type="spellStart"/>
            <w:r w:rsidRPr="0047131D">
              <w:rPr>
                <w:color w:val="000000"/>
                <w:sz w:val="24"/>
                <w:szCs w:val="24"/>
              </w:rPr>
              <w:t>ứng</w:t>
            </w:r>
            <w:proofErr w:type="spellEnd"/>
            <w:r w:rsidRPr="0047131D">
              <w:rPr>
                <w:color w:val="000000"/>
                <w:sz w:val="24"/>
                <w:szCs w:val="24"/>
              </w:rPr>
              <w:t xml:space="preserve"> </w:t>
            </w:r>
            <w:proofErr w:type="spellStart"/>
            <w:r w:rsidRPr="0047131D">
              <w:rPr>
                <w:color w:val="000000"/>
                <w:sz w:val="24"/>
                <w:szCs w:val="24"/>
              </w:rPr>
              <w:t>với</w:t>
            </w:r>
            <w:proofErr w:type="spellEnd"/>
            <w:r w:rsidRPr="0047131D">
              <w:rPr>
                <w:color w:val="000000"/>
                <w:sz w:val="24"/>
                <w:szCs w:val="24"/>
              </w:rPr>
              <w:t xml:space="preserve"> k = 0, </w:t>
            </w:r>
          </w:p>
          <w:p w14:paraId="771431DB" w14:textId="77777777" w:rsidR="00EC4BD7" w:rsidRPr="0047131D" w:rsidRDefault="00EC4BD7" w:rsidP="00F02774">
            <w:pPr>
              <w:spacing w:line="276" w:lineRule="auto"/>
              <w:ind w:firstLine="330"/>
              <w:jc w:val="both"/>
              <w:rPr>
                <w:color w:val="000000"/>
                <w:sz w:val="24"/>
                <w:szCs w:val="24"/>
              </w:rPr>
            </w:pPr>
            <w:r w:rsidRPr="0047131D">
              <w:rPr>
                <w:color w:val="000000"/>
                <w:sz w:val="24"/>
                <w:szCs w:val="24"/>
              </w:rPr>
              <w:t xml:space="preserve">Vân </w:t>
            </w:r>
            <w:proofErr w:type="spellStart"/>
            <w:r w:rsidRPr="0047131D">
              <w:rPr>
                <w:color w:val="000000"/>
                <w:sz w:val="24"/>
                <w:szCs w:val="24"/>
              </w:rPr>
              <w:t>sáng</w:t>
            </w:r>
            <w:proofErr w:type="spellEnd"/>
            <w:r w:rsidRPr="0047131D">
              <w:rPr>
                <w:color w:val="000000"/>
                <w:sz w:val="24"/>
                <w:szCs w:val="24"/>
              </w:rPr>
              <w:t xml:space="preserve"> </w:t>
            </w:r>
            <w:proofErr w:type="spellStart"/>
            <w:r w:rsidRPr="0047131D">
              <w:rPr>
                <w:color w:val="000000"/>
                <w:sz w:val="24"/>
                <w:szCs w:val="24"/>
              </w:rPr>
              <w:t>bậc</w:t>
            </w:r>
            <w:proofErr w:type="spellEnd"/>
            <w:r w:rsidRPr="0047131D">
              <w:rPr>
                <w:color w:val="000000"/>
                <w:sz w:val="24"/>
                <w:szCs w:val="24"/>
              </w:rPr>
              <w:t xml:space="preserve"> 1, </w:t>
            </w:r>
            <w:proofErr w:type="spellStart"/>
            <w:r w:rsidRPr="0047131D">
              <w:rPr>
                <w:color w:val="000000"/>
                <w:sz w:val="24"/>
                <w:szCs w:val="24"/>
              </w:rPr>
              <w:t>ứng</w:t>
            </w:r>
            <w:proofErr w:type="spellEnd"/>
            <w:r w:rsidRPr="0047131D">
              <w:rPr>
                <w:color w:val="000000"/>
                <w:sz w:val="24"/>
                <w:szCs w:val="24"/>
              </w:rPr>
              <w:t xml:space="preserve"> </w:t>
            </w:r>
            <w:proofErr w:type="spellStart"/>
            <w:r w:rsidRPr="0047131D">
              <w:rPr>
                <w:color w:val="000000"/>
                <w:sz w:val="24"/>
                <w:szCs w:val="24"/>
              </w:rPr>
              <w:t>với</w:t>
            </w:r>
            <w:proofErr w:type="spellEnd"/>
            <w:r w:rsidRPr="0047131D">
              <w:rPr>
                <w:color w:val="000000"/>
                <w:sz w:val="24"/>
                <w:szCs w:val="24"/>
              </w:rPr>
              <w:t xml:space="preserve"> k = ±1; </w:t>
            </w:r>
          </w:p>
          <w:p w14:paraId="5CC984AF" w14:textId="77777777" w:rsidR="00EC4BD7" w:rsidRPr="0047131D" w:rsidRDefault="00EC4BD7" w:rsidP="00F02774">
            <w:pPr>
              <w:spacing w:line="276" w:lineRule="auto"/>
              <w:ind w:firstLine="330"/>
              <w:jc w:val="both"/>
              <w:rPr>
                <w:color w:val="000000"/>
                <w:sz w:val="24"/>
                <w:szCs w:val="24"/>
              </w:rPr>
            </w:pPr>
            <w:r w:rsidRPr="0047131D">
              <w:rPr>
                <w:color w:val="000000"/>
                <w:sz w:val="24"/>
                <w:szCs w:val="24"/>
              </w:rPr>
              <w:t xml:space="preserve">Vân </w:t>
            </w:r>
            <w:proofErr w:type="spellStart"/>
            <w:r w:rsidRPr="0047131D">
              <w:rPr>
                <w:color w:val="000000"/>
                <w:sz w:val="24"/>
                <w:szCs w:val="24"/>
              </w:rPr>
              <w:t>sáng</w:t>
            </w:r>
            <w:proofErr w:type="spellEnd"/>
            <w:r w:rsidRPr="0047131D">
              <w:rPr>
                <w:color w:val="000000"/>
                <w:sz w:val="24"/>
                <w:szCs w:val="24"/>
              </w:rPr>
              <w:t xml:space="preserve"> </w:t>
            </w:r>
            <w:proofErr w:type="spellStart"/>
            <w:r w:rsidRPr="0047131D">
              <w:rPr>
                <w:color w:val="000000"/>
                <w:sz w:val="24"/>
                <w:szCs w:val="24"/>
              </w:rPr>
              <w:t>bậc</w:t>
            </w:r>
            <w:proofErr w:type="spellEnd"/>
            <w:r w:rsidRPr="0047131D">
              <w:rPr>
                <w:color w:val="000000"/>
                <w:sz w:val="24"/>
                <w:szCs w:val="24"/>
              </w:rPr>
              <w:t xml:space="preserve"> 2, </w:t>
            </w:r>
            <w:proofErr w:type="spellStart"/>
            <w:r w:rsidRPr="0047131D">
              <w:rPr>
                <w:color w:val="000000"/>
                <w:sz w:val="24"/>
                <w:szCs w:val="24"/>
              </w:rPr>
              <w:t>ứng</w:t>
            </w:r>
            <w:proofErr w:type="spellEnd"/>
            <w:r w:rsidRPr="0047131D">
              <w:rPr>
                <w:color w:val="000000"/>
                <w:sz w:val="24"/>
                <w:szCs w:val="24"/>
              </w:rPr>
              <w:t xml:space="preserve"> </w:t>
            </w:r>
            <w:proofErr w:type="spellStart"/>
            <w:r w:rsidRPr="0047131D">
              <w:rPr>
                <w:color w:val="000000"/>
                <w:sz w:val="24"/>
                <w:szCs w:val="24"/>
              </w:rPr>
              <w:t>với</w:t>
            </w:r>
            <w:proofErr w:type="spellEnd"/>
            <w:r w:rsidRPr="0047131D">
              <w:rPr>
                <w:color w:val="000000"/>
                <w:sz w:val="24"/>
                <w:szCs w:val="24"/>
              </w:rPr>
              <w:t xml:space="preserve"> k = ±2…</w:t>
            </w:r>
          </w:p>
          <w:p w14:paraId="39F41D98" w14:textId="77777777" w:rsidR="00EC4BD7" w:rsidRPr="0047131D" w:rsidRDefault="00EC4BD7" w:rsidP="00F02774">
            <w:pPr>
              <w:tabs>
                <w:tab w:val="left" w:pos="900"/>
                <w:tab w:val="left" w:pos="1080"/>
              </w:tabs>
              <w:spacing w:line="276" w:lineRule="auto"/>
              <w:jc w:val="both"/>
              <w:textAlignment w:val="baseline"/>
              <w:rPr>
                <w:color w:val="000000"/>
                <w:sz w:val="24"/>
                <w:szCs w:val="24"/>
              </w:rPr>
            </w:pPr>
            <w:r w:rsidRPr="0047131D">
              <w:rPr>
                <w:color w:val="000000"/>
                <w:sz w:val="24"/>
                <w:szCs w:val="24"/>
              </w:rPr>
              <w:t xml:space="preserve">- </w:t>
            </w:r>
            <w:proofErr w:type="spellStart"/>
            <w:r w:rsidRPr="0047131D">
              <w:rPr>
                <w:color w:val="000000"/>
                <w:sz w:val="24"/>
                <w:szCs w:val="24"/>
              </w:rPr>
              <w:t>Vị</w:t>
            </w:r>
            <w:proofErr w:type="spellEnd"/>
            <w:r w:rsidRPr="0047131D">
              <w:rPr>
                <w:color w:val="000000"/>
                <w:sz w:val="24"/>
                <w:szCs w:val="24"/>
              </w:rPr>
              <w:t xml:space="preserve"> </w:t>
            </w:r>
            <w:proofErr w:type="spellStart"/>
            <w:r w:rsidRPr="0047131D">
              <w:rPr>
                <w:color w:val="000000"/>
                <w:sz w:val="24"/>
                <w:szCs w:val="24"/>
              </w:rPr>
              <w:t>trí</w:t>
            </w:r>
            <w:proofErr w:type="spellEnd"/>
            <w:r w:rsidRPr="0047131D">
              <w:rPr>
                <w:color w:val="000000"/>
                <w:sz w:val="24"/>
                <w:szCs w:val="24"/>
              </w:rPr>
              <w:t xml:space="preserve"> </w:t>
            </w:r>
            <w:proofErr w:type="spellStart"/>
            <w:r w:rsidRPr="0047131D">
              <w:rPr>
                <w:color w:val="000000"/>
                <w:sz w:val="24"/>
                <w:szCs w:val="24"/>
              </w:rPr>
              <w:t>các</w:t>
            </w:r>
            <w:proofErr w:type="spellEnd"/>
            <w:r w:rsidRPr="0047131D">
              <w:rPr>
                <w:color w:val="000000"/>
                <w:sz w:val="24"/>
                <w:szCs w:val="24"/>
              </w:rPr>
              <w:t xml:space="preserve"> </w:t>
            </w:r>
            <w:proofErr w:type="spellStart"/>
            <w:r w:rsidRPr="0047131D">
              <w:rPr>
                <w:color w:val="000000"/>
                <w:sz w:val="24"/>
                <w:szCs w:val="24"/>
              </w:rPr>
              <w:t>vân</w:t>
            </w:r>
            <w:proofErr w:type="spellEnd"/>
            <w:r w:rsidRPr="0047131D">
              <w:rPr>
                <w:color w:val="000000"/>
                <w:sz w:val="24"/>
                <w:szCs w:val="24"/>
              </w:rPr>
              <w:t xml:space="preserve"> </w:t>
            </w:r>
            <w:proofErr w:type="spellStart"/>
            <w:r w:rsidRPr="0047131D">
              <w:rPr>
                <w:color w:val="000000"/>
                <w:sz w:val="24"/>
                <w:szCs w:val="24"/>
              </w:rPr>
              <w:t>tối</w:t>
            </w:r>
            <w:proofErr w:type="spellEnd"/>
            <w:r w:rsidRPr="0047131D">
              <w:rPr>
                <w:color w:val="000000"/>
                <w:sz w:val="24"/>
                <w:szCs w:val="24"/>
              </w:rPr>
              <w:t xml:space="preserve"> (</w:t>
            </w:r>
            <w:proofErr w:type="spellStart"/>
            <w:r w:rsidRPr="0047131D">
              <w:rPr>
                <w:color w:val="000000"/>
                <w:sz w:val="24"/>
                <w:szCs w:val="24"/>
              </w:rPr>
              <w:t>cực</w:t>
            </w:r>
            <w:proofErr w:type="spellEnd"/>
            <w:r w:rsidRPr="0047131D">
              <w:rPr>
                <w:color w:val="000000"/>
                <w:sz w:val="24"/>
                <w:szCs w:val="24"/>
              </w:rPr>
              <w:t xml:space="preserve"> </w:t>
            </w:r>
            <w:proofErr w:type="spellStart"/>
            <w:r w:rsidRPr="0047131D">
              <w:rPr>
                <w:color w:val="000000"/>
                <w:sz w:val="24"/>
                <w:szCs w:val="24"/>
              </w:rPr>
              <w:t>tiểu</w:t>
            </w:r>
            <w:proofErr w:type="spellEnd"/>
            <w:r w:rsidRPr="0047131D">
              <w:rPr>
                <w:color w:val="000000"/>
                <w:sz w:val="24"/>
                <w:szCs w:val="24"/>
              </w:rPr>
              <w:t>)</w:t>
            </w:r>
            <w:r w:rsidRPr="0047131D">
              <w:rPr>
                <w:color w:val="000000"/>
                <w:sz w:val="24"/>
                <w:szCs w:val="24"/>
                <w:lang w:val="vi-VN"/>
              </w:rPr>
              <w:t>:</w:t>
            </w:r>
          </w:p>
          <w:p w14:paraId="652018E6" w14:textId="77777777" w:rsidR="00EC4BD7" w:rsidRPr="0047131D" w:rsidRDefault="00EC4BD7" w:rsidP="00F02774">
            <w:pPr>
              <w:tabs>
                <w:tab w:val="left" w:pos="900"/>
                <w:tab w:val="left" w:pos="1080"/>
              </w:tabs>
              <w:spacing w:line="276" w:lineRule="auto"/>
              <w:jc w:val="center"/>
              <w:textAlignment w:val="baseline"/>
              <w:rPr>
                <w:b/>
                <w:bCs/>
                <w:color w:val="000000"/>
                <w:sz w:val="24"/>
                <w:szCs w:val="24"/>
              </w:rPr>
            </w:pPr>
            <w:r w:rsidRPr="0047131D">
              <w:rPr>
                <w:b/>
                <w:bCs/>
                <w:color w:val="0070C0"/>
                <w:sz w:val="24"/>
                <w:szCs w:val="24"/>
                <w:bdr w:val="single" w:sz="4" w:space="0" w:color="auto"/>
                <w:lang w:val="vi-VN"/>
              </w:rPr>
              <w:t>d</w:t>
            </w:r>
            <w:r w:rsidRPr="0047131D">
              <w:rPr>
                <w:b/>
                <w:bCs/>
                <w:color w:val="0070C0"/>
                <w:sz w:val="24"/>
                <w:szCs w:val="24"/>
                <w:bdr w:val="single" w:sz="4" w:space="0" w:color="auto"/>
                <w:vertAlign w:val="subscript"/>
                <w:lang w:val="vi-VN"/>
              </w:rPr>
              <w:t>2</w:t>
            </w:r>
            <w:r w:rsidRPr="0047131D">
              <w:rPr>
                <w:b/>
                <w:bCs/>
                <w:color w:val="0070C0"/>
                <w:sz w:val="24"/>
                <w:szCs w:val="24"/>
                <w:bdr w:val="single" w:sz="4" w:space="0" w:color="auto"/>
                <w:lang w:val="vi-VN"/>
              </w:rPr>
              <w:t xml:space="preserve"> – d</w:t>
            </w:r>
            <w:r w:rsidRPr="0047131D">
              <w:rPr>
                <w:b/>
                <w:bCs/>
                <w:color w:val="0070C0"/>
                <w:sz w:val="24"/>
                <w:szCs w:val="24"/>
                <w:bdr w:val="single" w:sz="4" w:space="0" w:color="auto"/>
                <w:vertAlign w:val="subscript"/>
                <w:lang w:val="vi-VN"/>
              </w:rPr>
              <w:t>1</w:t>
            </w:r>
            <w:r w:rsidRPr="0047131D">
              <w:rPr>
                <w:b/>
                <w:bCs/>
                <w:color w:val="0070C0"/>
                <w:sz w:val="24"/>
                <w:szCs w:val="24"/>
                <w:bdr w:val="single" w:sz="4" w:space="0" w:color="auto"/>
                <w:lang w:val="vi-VN"/>
              </w:rPr>
              <w:t xml:space="preserve"> = (k +</w:t>
            </w:r>
            <m:oMath>
              <m:r>
                <m:rPr>
                  <m:sty m:val="bi"/>
                </m:rPr>
                <w:rPr>
                  <w:rFonts w:ascii="Cambria Math" w:hAnsi="Cambria Math"/>
                  <w:color w:val="0070C0"/>
                  <w:sz w:val="24"/>
                  <w:szCs w:val="24"/>
                  <w:bdr w:val="single" w:sz="4" w:space="0" w:color="auto"/>
                  <w:lang w:val="vi-VN"/>
                </w:rPr>
                <m:t xml:space="preserve"> </m:t>
              </m:r>
              <m:f>
                <m:fPr>
                  <m:ctrlPr>
                    <w:rPr>
                      <w:rFonts w:ascii="Cambria Math" w:hAnsi="Cambria Math"/>
                      <w:b/>
                      <w:bCs/>
                      <w:i/>
                      <w:color w:val="0070C0"/>
                      <w:sz w:val="24"/>
                      <w:szCs w:val="24"/>
                      <w:bdr w:val="single" w:sz="4" w:space="0" w:color="auto"/>
                      <w:lang w:val="vi-VN"/>
                    </w:rPr>
                  </m:ctrlPr>
                </m:fPr>
                <m:num>
                  <m:r>
                    <m:rPr>
                      <m:sty m:val="bi"/>
                    </m:rPr>
                    <w:rPr>
                      <w:rFonts w:ascii="Cambria Math" w:hAnsi="Cambria Math"/>
                      <w:color w:val="0070C0"/>
                      <w:sz w:val="24"/>
                      <w:szCs w:val="24"/>
                      <w:bdr w:val="single" w:sz="4" w:space="0" w:color="auto"/>
                      <w:lang w:val="vi-VN"/>
                    </w:rPr>
                    <m:t>1</m:t>
                  </m:r>
                </m:num>
                <m:den>
                  <m:r>
                    <m:rPr>
                      <m:sty m:val="bi"/>
                    </m:rPr>
                    <w:rPr>
                      <w:rFonts w:ascii="Cambria Math" w:hAnsi="Cambria Math"/>
                      <w:color w:val="0070C0"/>
                      <w:sz w:val="24"/>
                      <w:szCs w:val="24"/>
                      <w:bdr w:val="single" w:sz="4" w:space="0" w:color="auto"/>
                      <w:lang w:val="vi-VN"/>
                    </w:rPr>
                    <m:t>2</m:t>
                  </m:r>
                </m:den>
              </m:f>
            </m:oMath>
            <w:r w:rsidRPr="0047131D">
              <w:rPr>
                <w:b/>
                <w:bCs/>
                <w:color w:val="0070C0"/>
                <w:sz w:val="24"/>
                <w:szCs w:val="24"/>
                <w:bdr w:val="single" w:sz="4" w:space="0" w:color="auto"/>
                <w:lang w:val="vi-VN"/>
              </w:rPr>
              <w:t>)λ</w:t>
            </w:r>
          </w:p>
          <w:p w14:paraId="1B6810BD" w14:textId="77777777" w:rsidR="00EC4BD7" w:rsidRPr="0047131D" w:rsidRDefault="00000000" w:rsidP="00F02774">
            <w:pPr>
              <w:tabs>
                <w:tab w:val="left" w:pos="900"/>
                <w:tab w:val="left" w:pos="1080"/>
              </w:tabs>
              <w:spacing w:line="276" w:lineRule="auto"/>
              <w:jc w:val="center"/>
              <w:textAlignment w:val="baseline"/>
              <w:rPr>
                <w:color w:val="000000"/>
                <w:sz w:val="24"/>
                <w:szCs w:val="24"/>
              </w:rPr>
            </w:pPr>
            <m:oMathPara>
              <m:oMath>
                <m:sSub>
                  <m:sSubPr>
                    <m:ctrlPr>
                      <w:rPr>
                        <w:rFonts w:ascii="Cambria Math" w:hAnsi="Cambria Math"/>
                        <w:i/>
                        <w:color w:val="000000"/>
                        <w:sz w:val="24"/>
                        <w:szCs w:val="24"/>
                        <w:lang w:val="vi-VN"/>
                      </w:rPr>
                    </m:ctrlPr>
                  </m:sSubPr>
                  <m:e>
                    <m:r>
                      <w:rPr>
                        <w:rFonts w:ascii="Cambria Math" w:hAnsi="Cambria Math"/>
                        <w:color w:val="000000"/>
                        <w:sz w:val="24"/>
                        <w:szCs w:val="24"/>
                        <w:lang w:val="vi-VN"/>
                      </w:rPr>
                      <m:t>x</m:t>
                    </m:r>
                  </m:e>
                  <m:sub>
                    <m:r>
                      <w:rPr>
                        <w:rFonts w:ascii="Cambria Math" w:hAnsi="Cambria Math"/>
                        <w:color w:val="000000"/>
                        <w:sz w:val="24"/>
                        <w:szCs w:val="24"/>
                        <w:lang w:val="vi-VN"/>
                      </w:rPr>
                      <m:t>t</m:t>
                    </m:r>
                  </m:sub>
                </m:sSub>
                <m:r>
                  <w:rPr>
                    <w:rFonts w:ascii="Cambria Math" w:hAnsi="Cambria Math"/>
                    <w:color w:val="000000"/>
                    <w:sz w:val="24"/>
                    <w:szCs w:val="24"/>
                    <w:lang w:val="vi-VN"/>
                  </w:rPr>
                  <m:t>=(k+</m:t>
                </m:r>
                <m:f>
                  <m:fPr>
                    <m:ctrlPr>
                      <w:rPr>
                        <w:rFonts w:ascii="Cambria Math" w:hAnsi="Cambria Math"/>
                        <w:i/>
                        <w:color w:val="000000"/>
                        <w:sz w:val="24"/>
                        <w:szCs w:val="24"/>
                        <w:lang w:val="vi-VN"/>
                      </w:rPr>
                    </m:ctrlPr>
                  </m:fPr>
                  <m:num>
                    <m:r>
                      <w:rPr>
                        <w:rFonts w:ascii="Cambria Math" w:hAnsi="Cambria Math"/>
                        <w:color w:val="000000"/>
                        <w:sz w:val="24"/>
                        <w:szCs w:val="24"/>
                        <w:lang w:val="vi-VN"/>
                      </w:rPr>
                      <m:t>1</m:t>
                    </m:r>
                  </m:num>
                  <m:den>
                    <m:r>
                      <w:rPr>
                        <w:rFonts w:ascii="Cambria Math" w:hAnsi="Cambria Math"/>
                        <w:color w:val="000000"/>
                        <w:sz w:val="24"/>
                        <w:szCs w:val="24"/>
                        <w:lang w:val="vi-VN"/>
                      </w:rPr>
                      <m:t>2</m:t>
                    </m:r>
                  </m:den>
                </m:f>
                <m:r>
                  <w:rPr>
                    <w:rFonts w:ascii="Cambria Math" w:hAnsi="Cambria Math"/>
                    <w:color w:val="000000"/>
                    <w:sz w:val="24"/>
                    <w:szCs w:val="24"/>
                    <w:lang w:val="vi-VN"/>
                  </w:rPr>
                  <m:t>)</m:t>
                </m:r>
                <m:f>
                  <m:fPr>
                    <m:ctrlPr>
                      <w:rPr>
                        <w:rFonts w:ascii="Cambria Math" w:hAnsi="Cambria Math"/>
                        <w:i/>
                        <w:color w:val="000000"/>
                        <w:sz w:val="24"/>
                        <w:szCs w:val="24"/>
                        <w:lang w:val="vi-VN"/>
                      </w:rPr>
                    </m:ctrlPr>
                  </m:fPr>
                  <m:num>
                    <m:r>
                      <w:rPr>
                        <w:rFonts w:ascii="Cambria Math" w:hAnsi="Cambria Math"/>
                        <w:color w:val="000000"/>
                        <w:sz w:val="24"/>
                        <w:szCs w:val="24"/>
                        <w:lang w:val="vi-VN"/>
                      </w:rPr>
                      <m:t>λD</m:t>
                    </m:r>
                  </m:num>
                  <m:den>
                    <m:r>
                      <w:rPr>
                        <w:rFonts w:ascii="Cambria Math" w:hAnsi="Cambria Math"/>
                        <w:color w:val="000000"/>
                        <w:sz w:val="24"/>
                        <w:szCs w:val="24"/>
                        <w:lang w:val="vi-VN"/>
                      </w:rPr>
                      <m:t>a</m:t>
                    </m:r>
                  </m:den>
                </m:f>
                <m:r>
                  <w:rPr>
                    <w:rFonts w:ascii="Cambria Math" w:hAnsi="Cambria Math"/>
                    <w:color w:val="000000"/>
                    <w:sz w:val="24"/>
                    <w:szCs w:val="24"/>
                    <w:lang w:val="vi-VN"/>
                  </w:rPr>
                  <m:t>=(k+</m:t>
                </m:r>
                <m:f>
                  <m:fPr>
                    <m:ctrlPr>
                      <w:rPr>
                        <w:rFonts w:ascii="Cambria Math" w:hAnsi="Cambria Math"/>
                        <w:i/>
                        <w:color w:val="000000"/>
                        <w:sz w:val="24"/>
                        <w:szCs w:val="24"/>
                        <w:lang w:val="vi-VN"/>
                      </w:rPr>
                    </m:ctrlPr>
                  </m:fPr>
                  <m:num>
                    <m:r>
                      <w:rPr>
                        <w:rFonts w:ascii="Cambria Math" w:hAnsi="Cambria Math"/>
                        <w:color w:val="000000"/>
                        <w:sz w:val="24"/>
                        <w:szCs w:val="24"/>
                        <w:lang w:val="vi-VN"/>
                      </w:rPr>
                      <m:t>1</m:t>
                    </m:r>
                  </m:num>
                  <m:den>
                    <m:r>
                      <w:rPr>
                        <w:rFonts w:ascii="Cambria Math" w:hAnsi="Cambria Math"/>
                        <w:color w:val="000000"/>
                        <w:sz w:val="24"/>
                        <w:szCs w:val="24"/>
                        <w:lang w:val="vi-VN"/>
                      </w:rPr>
                      <m:t>2</m:t>
                    </m:r>
                  </m:den>
                </m:f>
                <m:r>
                  <w:rPr>
                    <w:rFonts w:ascii="Cambria Math" w:hAnsi="Cambria Math"/>
                    <w:color w:val="000000"/>
                    <w:sz w:val="24"/>
                    <w:szCs w:val="24"/>
                    <w:lang w:val="vi-VN"/>
                  </w:rPr>
                  <m:t>)i</m:t>
                </m:r>
              </m:oMath>
            </m:oMathPara>
          </w:p>
          <w:p w14:paraId="0256ECB2" w14:textId="77777777" w:rsidR="00EC4BD7" w:rsidRPr="0047131D" w:rsidRDefault="00EC4BD7" w:rsidP="00F02774">
            <w:pPr>
              <w:tabs>
                <w:tab w:val="left" w:pos="900"/>
                <w:tab w:val="left" w:pos="1080"/>
              </w:tabs>
              <w:spacing w:line="276" w:lineRule="auto"/>
              <w:jc w:val="center"/>
              <w:textAlignment w:val="baseline"/>
              <w:rPr>
                <w:color w:val="000000"/>
                <w:sz w:val="24"/>
                <w:szCs w:val="24"/>
              </w:rPr>
            </w:pPr>
            <w:r w:rsidRPr="0047131D">
              <w:rPr>
                <w:color w:val="000000"/>
                <w:sz w:val="24"/>
                <w:szCs w:val="24"/>
                <w:lang w:val="vi-VN"/>
              </w:rPr>
              <w:t xml:space="preserve">với k = 0, </w:t>
            </w:r>
            <m:oMath>
              <m:r>
                <w:rPr>
                  <w:rFonts w:ascii="Cambria Math" w:hAnsi="Cambria Math"/>
                  <w:color w:val="000000"/>
                  <w:sz w:val="24"/>
                  <w:szCs w:val="24"/>
                  <w:lang w:val="vi-VN"/>
                </w:rPr>
                <m:t>± 1,±2…</m:t>
              </m:r>
            </m:oMath>
          </w:p>
        </w:tc>
        <w:tc>
          <w:tcPr>
            <w:tcW w:w="4818" w:type="dxa"/>
            <w:vAlign w:val="center"/>
            <w:hideMark/>
          </w:tcPr>
          <w:p w14:paraId="5BC30775" w14:textId="77777777" w:rsidR="00EC4BD7" w:rsidRPr="0047131D" w:rsidRDefault="00EC4BD7" w:rsidP="00F02774">
            <w:pPr>
              <w:tabs>
                <w:tab w:val="left" w:pos="900"/>
                <w:tab w:val="left" w:pos="1080"/>
              </w:tabs>
              <w:spacing w:line="276" w:lineRule="auto"/>
              <w:jc w:val="center"/>
              <w:textAlignment w:val="baseline"/>
              <w:rPr>
                <w:b/>
                <w:bCs/>
                <w:color w:val="000000"/>
                <w:sz w:val="24"/>
                <w:szCs w:val="24"/>
              </w:rPr>
            </w:pPr>
            <w:r w:rsidRPr="0047131D">
              <w:rPr>
                <w:noProof/>
                <w:sz w:val="24"/>
                <w:szCs w:val="24"/>
              </w:rPr>
              <w:drawing>
                <wp:inline distT="0" distB="0" distL="0" distR="0" wp14:anchorId="6067E99B" wp14:editId="37538532">
                  <wp:extent cx="2581118" cy="1362075"/>
                  <wp:effectExtent l="0" t="0" r="0" b="0"/>
                  <wp:docPr id="254304778" name="Picture 447" descr="n404 fb Linh Li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304778" name="Picture 447" descr="n404 fb Linh Linh"/>
                          <pic:cNvPicPr>
                            <a:picLocks noChangeAspect="1" noChangeArrowheads="1"/>
                          </pic:cNvPicPr>
                        </pic:nvPicPr>
                        <pic:blipFill>
                          <a:blip r:embed="rId121">
                            <a:extLst>
                              <a:ext uri="{28A0092B-C50C-407E-A947-70E740481C1C}">
                                <a14:useLocalDpi xmlns:a14="http://schemas.microsoft.com/office/drawing/2010/main" val="0"/>
                              </a:ext>
                            </a:extLst>
                          </a:blip>
                          <a:srcRect l="7936" t="12469" r="10274" b="11520"/>
                          <a:stretch>
                            <a:fillRect/>
                          </a:stretch>
                        </pic:blipFill>
                        <pic:spPr bwMode="auto">
                          <a:xfrm>
                            <a:off x="0" y="0"/>
                            <a:ext cx="2590288" cy="1366914"/>
                          </a:xfrm>
                          <a:prstGeom prst="rect">
                            <a:avLst/>
                          </a:prstGeom>
                          <a:noFill/>
                          <a:ln>
                            <a:noFill/>
                          </a:ln>
                        </pic:spPr>
                      </pic:pic>
                    </a:graphicData>
                  </a:graphic>
                </wp:inline>
              </w:drawing>
            </w:r>
          </w:p>
        </w:tc>
      </w:tr>
    </w:tbl>
    <w:p w14:paraId="3CBE2652" w14:textId="77777777" w:rsidR="00EC4BD7" w:rsidRPr="0047131D" w:rsidRDefault="00EC4BD7" w:rsidP="00EC4BD7">
      <w:pPr>
        <w:spacing w:line="276" w:lineRule="auto"/>
        <w:ind w:firstLine="360"/>
        <w:jc w:val="both"/>
        <w:rPr>
          <w:color w:val="000000"/>
          <w:sz w:val="24"/>
          <w:szCs w:val="24"/>
        </w:rPr>
      </w:pPr>
      <w:r w:rsidRPr="0047131D">
        <w:rPr>
          <w:color w:val="000000"/>
          <w:sz w:val="24"/>
          <w:szCs w:val="24"/>
        </w:rPr>
        <w:t xml:space="preserve">Vân </w:t>
      </w:r>
      <w:proofErr w:type="spellStart"/>
      <w:r w:rsidRPr="0047131D">
        <w:rPr>
          <w:color w:val="000000"/>
          <w:sz w:val="24"/>
          <w:szCs w:val="24"/>
        </w:rPr>
        <w:t>tối</w:t>
      </w:r>
      <w:proofErr w:type="spellEnd"/>
      <w:r w:rsidRPr="0047131D">
        <w:rPr>
          <w:color w:val="000000"/>
          <w:sz w:val="24"/>
          <w:szCs w:val="24"/>
        </w:rPr>
        <w:t xml:space="preserve"> </w:t>
      </w:r>
      <w:proofErr w:type="spellStart"/>
      <w:r w:rsidRPr="0047131D">
        <w:rPr>
          <w:color w:val="000000"/>
          <w:sz w:val="24"/>
          <w:szCs w:val="24"/>
        </w:rPr>
        <w:t>thứ</w:t>
      </w:r>
      <w:proofErr w:type="spellEnd"/>
      <w:r w:rsidRPr="0047131D">
        <w:rPr>
          <w:color w:val="000000"/>
          <w:sz w:val="24"/>
          <w:szCs w:val="24"/>
        </w:rPr>
        <w:t xml:space="preserve"> </w:t>
      </w:r>
      <w:proofErr w:type="spellStart"/>
      <w:r w:rsidRPr="0047131D">
        <w:rPr>
          <w:color w:val="000000"/>
          <w:sz w:val="24"/>
          <w:szCs w:val="24"/>
        </w:rPr>
        <w:t>nhất</w:t>
      </w:r>
      <w:proofErr w:type="spellEnd"/>
      <w:r w:rsidRPr="0047131D">
        <w:rPr>
          <w:color w:val="000000"/>
          <w:sz w:val="24"/>
          <w:szCs w:val="24"/>
        </w:rPr>
        <w:t xml:space="preserve">, </w:t>
      </w:r>
      <w:proofErr w:type="spellStart"/>
      <w:r w:rsidRPr="0047131D">
        <w:rPr>
          <w:color w:val="000000"/>
          <w:sz w:val="24"/>
          <w:szCs w:val="24"/>
        </w:rPr>
        <w:t>ứng</w:t>
      </w:r>
      <w:proofErr w:type="spellEnd"/>
      <w:r w:rsidRPr="0047131D">
        <w:rPr>
          <w:color w:val="000000"/>
          <w:sz w:val="24"/>
          <w:szCs w:val="24"/>
        </w:rPr>
        <w:t xml:space="preserve"> </w:t>
      </w:r>
      <w:proofErr w:type="spellStart"/>
      <w:r w:rsidRPr="0047131D">
        <w:rPr>
          <w:color w:val="000000"/>
          <w:sz w:val="24"/>
          <w:szCs w:val="24"/>
        </w:rPr>
        <w:t>với</w:t>
      </w:r>
      <w:proofErr w:type="spellEnd"/>
      <w:r w:rsidRPr="0047131D">
        <w:rPr>
          <w:color w:val="000000"/>
          <w:sz w:val="24"/>
          <w:szCs w:val="24"/>
        </w:rPr>
        <w:t xml:space="preserve"> k = 0, k = -1; </w:t>
      </w:r>
    </w:p>
    <w:p w14:paraId="65D0E8A2" w14:textId="77777777" w:rsidR="00EC4BD7" w:rsidRPr="0047131D" w:rsidRDefault="00EC4BD7" w:rsidP="00EC4BD7">
      <w:pPr>
        <w:spacing w:line="276" w:lineRule="auto"/>
        <w:ind w:firstLine="360"/>
        <w:jc w:val="both"/>
        <w:rPr>
          <w:color w:val="000000"/>
          <w:sz w:val="24"/>
          <w:szCs w:val="24"/>
        </w:rPr>
      </w:pPr>
      <w:r w:rsidRPr="0047131D">
        <w:rPr>
          <w:color w:val="000000"/>
          <w:sz w:val="24"/>
          <w:szCs w:val="24"/>
        </w:rPr>
        <w:t xml:space="preserve">Vân </w:t>
      </w:r>
      <w:proofErr w:type="spellStart"/>
      <w:r w:rsidRPr="0047131D">
        <w:rPr>
          <w:color w:val="000000"/>
          <w:sz w:val="24"/>
          <w:szCs w:val="24"/>
        </w:rPr>
        <w:t>tối</w:t>
      </w:r>
      <w:proofErr w:type="spellEnd"/>
      <w:r w:rsidRPr="0047131D">
        <w:rPr>
          <w:color w:val="000000"/>
          <w:sz w:val="24"/>
          <w:szCs w:val="24"/>
        </w:rPr>
        <w:t xml:space="preserve"> </w:t>
      </w:r>
      <w:proofErr w:type="spellStart"/>
      <w:r w:rsidRPr="0047131D">
        <w:rPr>
          <w:color w:val="000000"/>
          <w:sz w:val="24"/>
          <w:szCs w:val="24"/>
        </w:rPr>
        <w:t>thứ</w:t>
      </w:r>
      <w:proofErr w:type="spellEnd"/>
      <w:r w:rsidRPr="0047131D">
        <w:rPr>
          <w:color w:val="000000"/>
          <w:sz w:val="24"/>
          <w:szCs w:val="24"/>
        </w:rPr>
        <w:t xml:space="preserve"> </w:t>
      </w:r>
      <w:proofErr w:type="spellStart"/>
      <w:r w:rsidRPr="0047131D">
        <w:rPr>
          <w:color w:val="000000"/>
          <w:sz w:val="24"/>
          <w:szCs w:val="24"/>
        </w:rPr>
        <w:t>hai</w:t>
      </w:r>
      <w:proofErr w:type="spellEnd"/>
      <w:r w:rsidRPr="0047131D">
        <w:rPr>
          <w:color w:val="000000"/>
          <w:sz w:val="24"/>
          <w:szCs w:val="24"/>
        </w:rPr>
        <w:t xml:space="preserve"> </w:t>
      </w:r>
      <w:proofErr w:type="spellStart"/>
      <w:r w:rsidRPr="0047131D">
        <w:rPr>
          <w:color w:val="000000"/>
          <w:sz w:val="24"/>
          <w:szCs w:val="24"/>
        </w:rPr>
        <w:t>ứng</w:t>
      </w:r>
      <w:proofErr w:type="spellEnd"/>
      <w:r w:rsidRPr="0047131D">
        <w:rPr>
          <w:color w:val="000000"/>
          <w:sz w:val="24"/>
          <w:szCs w:val="24"/>
        </w:rPr>
        <w:t xml:space="preserve"> </w:t>
      </w:r>
      <w:proofErr w:type="spellStart"/>
      <w:r w:rsidRPr="0047131D">
        <w:rPr>
          <w:color w:val="000000"/>
          <w:sz w:val="24"/>
          <w:szCs w:val="24"/>
        </w:rPr>
        <w:t>với</w:t>
      </w:r>
      <w:proofErr w:type="spellEnd"/>
      <w:r w:rsidRPr="0047131D">
        <w:rPr>
          <w:color w:val="000000"/>
          <w:sz w:val="24"/>
          <w:szCs w:val="24"/>
        </w:rPr>
        <w:t xml:space="preserve"> k = 1, k = -2…</w:t>
      </w:r>
    </w:p>
    <w:p w14:paraId="1A798EAF" w14:textId="77777777" w:rsidR="00EC4BD7" w:rsidRPr="0047131D" w:rsidRDefault="00EC4BD7" w:rsidP="00EC4BD7">
      <w:pPr>
        <w:tabs>
          <w:tab w:val="left" w:pos="900"/>
          <w:tab w:val="left" w:pos="1080"/>
        </w:tabs>
        <w:spacing w:line="276" w:lineRule="auto"/>
        <w:textAlignment w:val="baseline"/>
        <w:rPr>
          <w:b/>
          <w:bCs/>
          <w:color w:val="000000"/>
          <w:sz w:val="24"/>
          <w:szCs w:val="24"/>
        </w:rPr>
      </w:pPr>
      <w:r w:rsidRPr="0047131D">
        <w:rPr>
          <w:b/>
          <w:bCs/>
          <w:color w:val="000000"/>
          <w:sz w:val="24"/>
          <w:szCs w:val="24"/>
        </w:rPr>
        <w:t xml:space="preserve">Trong </w:t>
      </w:r>
      <w:proofErr w:type="spellStart"/>
      <w:r w:rsidRPr="0047131D">
        <w:rPr>
          <w:b/>
          <w:bCs/>
          <w:color w:val="000000"/>
          <w:sz w:val="24"/>
          <w:szCs w:val="24"/>
        </w:rPr>
        <w:t>đó</w:t>
      </w:r>
      <w:proofErr w:type="spellEnd"/>
      <w:r w:rsidRPr="0047131D">
        <w:rPr>
          <w:b/>
          <w:bCs/>
          <w:color w:val="000000"/>
          <w:sz w:val="24"/>
          <w:szCs w:val="24"/>
        </w:rPr>
        <w:t xml:space="preserve">: </w:t>
      </w:r>
    </w:p>
    <w:p w14:paraId="44637E68" w14:textId="77777777" w:rsidR="00EC4BD7" w:rsidRPr="0047131D" w:rsidRDefault="00EC4BD7" w:rsidP="00EC4BD7">
      <w:pPr>
        <w:tabs>
          <w:tab w:val="left" w:pos="900"/>
          <w:tab w:val="left" w:pos="1080"/>
        </w:tabs>
        <w:spacing w:line="276" w:lineRule="auto"/>
        <w:ind w:firstLine="360"/>
        <w:textAlignment w:val="baseline"/>
        <w:rPr>
          <w:color w:val="000000"/>
          <w:sz w:val="24"/>
          <w:szCs w:val="24"/>
        </w:rPr>
      </w:pPr>
      <w:r w:rsidRPr="0047131D">
        <w:rPr>
          <w:color w:val="000000"/>
          <w:sz w:val="24"/>
          <w:szCs w:val="24"/>
        </w:rPr>
        <w:t xml:space="preserve">+ a </w:t>
      </w:r>
      <w:proofErr w:type="spellStart"/>
      <w:r w:rsidRPr="0047131D">
        <w:rPr>
          <w:color w:val="000000"/>
          <w:sz w:val="24"/>
          <w:szCs w:val="24"/>
        </w:rPr>
        <w:t>là</w:t>
      </w:r>
      <w:proofErr w:type="spellEnd"/>
      <w:r w:rsidRPr="0047131D">
        <w:rPr>
          <w:color w:val="000000"/>
          <w:sz w:val="24"/>
          <w:szCs w:val="24"/>
        </w:rPr>
        <w:t xml:space="preserve"> </w:t>
      </w:r>
      <w:proofErr w:type="spellStart"/>
      <w:r w:rsidRPr="0047131D">
        <w:rPr>
          <w:color w:val="000000"/>
          <w:sz w:val="24"/>
          <w:szCs w:val="24"/>
        </w:rPr>
        <w:t>khoảng</w:t>
      </w:r>
      <w:proofErr w:type="spellEnd"/>
      <w:r w:rsidRPr="0047131D">
        <w:rPr>
          <w:color w:val="000000"/>
          <w:sz w:val="24"/>
          <w:szCs w:val="24"/>
        </w:rPr>
        <w:t xml:space="preserve"> </w:t>
      </w:r>
      <w:proofErr w:type="spellStart"/>
      <w:r w:rsidRPr="0047131D">
        <w:rPr>
          <w:color w:val="000000"/>
          <w:sz w:val="24"/>
          <w:szCs w:val="24"/>
        </w:rPr>
        <w:t>cách</w:t>
      </w:r>
      <w:proofErr w:type="spellEnd"/>
      <w:r w:rsidRPr="0047131D">
        <w:rPr>
          <w:color w:val="000000"/>
          <w:sz w:val="24"/>
          <w:szCs w:val="24"/>
        </w:rPr>
        <w:t xml:space="preserve"> </w:t>
      </w:r>
      <w:proofErr w:type="spellStart"/>
      <w:r w:rsidRPr="0047131D">
        <w:rPr>
          <w:color w:val="000000"/>
          <w:sz w:val="24"/>
          <w:szCs w:val="24"/>
        </w:rPr>
        <w:t>giữa</w:t>
      </w:r>
      <w:proofErr w:type="spellEnd"/>
      <w:r w:rsidRPr="0047131D">
        <w:rPr>
          <w:color w:val="000000"/>
          <w:sz w:val="24"/>
          <w:szCs w:val="24"/>
        </w:rPr>
        <w:t xml:space="preserve"> 2 </w:t>
      </w:r>
      <w:proofErr w:type="spellStart"/>
      <w:r w:rsidRPr="0047131D">
        <w:rPr>
          <w:color w:val="000000"/>
          <w:sz w:val="24"/>
          <w:szCs w:val="24"/>
        </w:rPr>
        <w:t>khe</w:t>
      </w:r>
      <w:proofErr w:type="spellEnd"/>
      <w:r w:rsidRPr="0047131D">
        <w:rPr>
          <w:color w:val="000000"/>
          <w:sz w:val="24"/>
          <w:szCs w:val="24"/>
        </w:rPr>
        <w:t>: a = F</w:t>
      </w:r>
      <w:r w:rsidRPr="0047131D">
        <w:rPr>
          <w:color w:val="000000"/>
          <w:sz w:val="24"/>
          <w:szCs w:val="24"/>
          <w:vertAlign w:val="subscript"/>
        </w:rPr>
        <w:t>1</w:t>
      </w:r>
      <w:r w:rsidRPr="0047131D">
        <w:rPr>
          <w:color w:val="000000"/>
          <w:sz w:val="24"/>
          <w:szCs w:val="24"/>
        </w:rPr>
        <w:t>F</w:t>
      </w:r>
      <w:r w:rsidRPr="0047131D">
        <w:rPr>
          <w:color w:val="000000"/>
          <w:sz w:val="24"/>
          <w:szCs w:val="24"/>
          <w:vertAlign w:val="subscript"/>
        </w:rPr>
        <w:t>2</w:t>
      </w:r>
      <w:r w:rsidRPr="0047131D">
        <w:rPr>
          <w:color w:val="000000"/>
          <w:sz w:val="24"/>
          <w:szCs w:val="24"/>
        </w:rPr>
        <w:t xml:space="preserve"> </w:t>
      </w:r>
    </w:p>
    <w:p w14:paraId="37F5236A" w14:textId="77777777" w:rsidR="00EC4BD7" w:rsidRPr="0047131D" w:rsidRDefault="00EC4BD7" w:rsidP="00EC4BD7">
      <w:pPr>
        <w:tabs>
          <w:tab w:val="left" w:pos="900"/>
          <w:tab w:val="left" w:pos="1080"/>
        </w:tabs>
        <w:spacing w:line="276" w:lineRule="auto"/>
        <w:ind w:firstLine="360"/>
        <w:textAlignment w:val="baseline"/>
        <w:rPr>
          <w:color w:val="000000"/>
          <w:sz w:val="24"/>
          <w:szCs w:val="24"/>
        </w:rPr>
      </w:pPr>
      <w:r w:rsidRPr="0047131D">
        <w:rPr>
          <w:color w:val="000000"/>
          <w:sz w:val="24"/>
          <w:szCs w:val="24"/>
        </w:rPr>
        <w:t xml:space="preserve">+ D </w:t>
      </w:r>
      <w:proofErr w:type="spellStart"/>
      <w:r w:rsidRPr="0047131D">
        <w:rPr>
          <w:color w:val="000000"/>
          <w:sz w:val="24"/>
          <w:szCs w:val="24"/>
        </w:rPr>
        <w:t>là</w:t>
      </w:r>
      <w:proofErr w:type="spellEnd"/>
      <w:r w:rsidRPr="0047131D">
        <w:rPr>
          <w:color w:val="000000"/>
          <w:sz w:val="24"/>
          <w:szCs w:val="24"/>
        </w:rPr>
        <w:t xml:space="preserve"> </w:t>
      </w:r>
      <w:proofErr w:type="spellStart"/>
      <w:r w:rsidRPr="0047131D">
        <w:rPr>
          <w:color w:val="000000"/>
          <w:sz w:val="24"/>
          <w:szCs w:val="24"/>
        </w:rPr>
        <w:t>khoảng</w:t>
      </w:r>
      <w:proofErr w:type="spellEnd"/>
      <w:r w:rsidRPr="0047131D">
        <w:rPr>
          <w:color w:val="000000"/>
          <w:sz w:val="24"/>
          <w:szCs w:val="24"/>
        </w:rPr>
        <w:t xml:space="preserve"> </w:t>
      </w:r>
      <w:proofErr w:type="spellStart"/>
      <w:r w:rsidRPr="0047131D">
        <w:rPr>
          <w:color w:val="000000"/>
          <w:sz w:val="24"/>
          <w:szCs w:val="24"/>
        </w:rPr>
        <w:t>cách</w:t>
      </w:r>
      <w:proofErr w:type="spellEnd"/>
      <w:r w:rsidRPr="0047131D">
        <w:rPr>
          <w:color w:val="000000"/>
          <w:sz w:val="24"/>
          <w:szCs w:val="24"/>
        </w:rPr>
        <w:t xml:space="preserve"> </w:t>
      </w:r>
      <w:proofErr w:type="spellStart"/>
      <w:r w:rsidRPr="0047131D">
        <w:rPr>
          <w:color w:val="000000"/>
          <w:sz w:val="24"/>
          <w:szCs w:val="24"/>
        </w:rPr>
        <w:t>từ</w:t>
      </w:r>
      <w:proofErr w:type="spellEnd"/>
      <w:r w:rsidRPr="0047131D">
        <w:rPr>
          <w:color w:val="000000"/>
          <w:sz w:val="24"/>
          <w:szCs w:val="24"/>
        </w:rPr>
        <w:t xml:space="preserve"> 2 </w:t>
      </w:r>
      <w:proofErr w:type="spellStart"/>
      <w:r w:rsidRPr="0047131D">
        <w:rPr>
          <w:color w:val="000000"/>
          <w:sz w:val="24"/>
          <w:szCs w:val="24"/>
        </w:rPr>
        <w:t>khe</w:t>
      </w:r>
      <w:proofErr w:type="spellEnd"/>
      <w:r w:rsidRPr="0047131D">
        <w:rPr>
          <w:color w:val="000000"/>
          <w:sz w:val="24"/>
          <w:szCs w:val="24"/>
        </w:rPr>
        <w:t xml:space="preserve"> </w:t>
      </w:r>
      <w:proofErr w:type="spellStart"/>
      <w:r w:rsidRPr="0047131D">
        <w:rPr>
          <w:color w:val="000000"/>
          <w:sz w:val="24"/>
          <w:szCs w:val="24"/>
        </w:rPr>
        <w:t>đến</w:t>
      </w:r>
      <w:proofErr w:type="spellEnd"/>
      <w:r w:rsidRPr="0047131D">
        <w:rPr>
          <w:color w:val="000000"/>
          <w:sz w:val="24"/>
          <w:szCs w:val="24"/>
        </w:rPr>
        <w:t xml:space="preserve"> </w:t>
      </w:r>
      <w:proofErr w:type="spellStart"/>
      <w:r w:rsidRPr="0047131D">
        <w:rPr>
          <w:color w:val="000000"/>
          <w:sz w:val="24"/>
          <w:szCs w:val="24"/>
        </w:rPr>
        <w:t>màn</w:t>
      </w:r>
      <w:proofErr w:type="spellEnd"/>
      <w:r w:rsidRPr="0047131D">
        <w:rPr>
          <w:color w:val="000000"/>
          <w:sz w:val="24"/>
          <w:szCs w:val="24"/>
        </w:rPr>
        <w:t xml:space="preserve"> </w:t>
      </w:r>
      <w:proofErr w:type="spellStart"/>
      <w:r w:rsidRPr="0047131D">
        <w:rPr>
          <w:color w:val="000000"/>
          <w:sz w:val="24"/>
          <w:szCs w:val="24"/>
        </w:rPr>
        <w:t>quan</w:t>
      </w:r>
      <w:proofErr w:type="spellEnd"/>
      <w:r w:rsidRPr="0047131D">
        <w:rPr>
          <w:color w:val="000000"/>
          <w:sz w:val="24"/>
          <w:szCs w:val="24"/>
        </w:rPr>
        <w:t xml:space="preserve"> </w:t>
      </w:r>
      <w:proofErr w:type="spellStart"/>
      <w:r w:rsidRPr="0047131D">
        <w:rPr>
          <w:color w:val="000000"/>
          <w:sz w:val="24"/>
          <w:szCs w:val="24"/>
        </w:rPr>
        <w:t>sát</w:t>
      </w:r>
      <w:proofErr w:type="spellEnd"/>
      <w:r w:rsidRPr="0047131D">
        <w:rPr>
          <w:color w:val="000000"/>
          <w:sz w:val="24"/>
          <w:szCs w:val="24"/>
        </w:rPr>
        <w:t>: D = IO</w:t>
      </w:r>
    </w:p>
    <w:p w14:paraId="525C65DC" w14:textId="77777777" w:rsidR="00EC4BD7" w:rsidRPr="0047131D" w:rsidRDefault="00EC4BD7" w:rsidP="00EC4BD7">
      <w:pPr>
        <w:tabs>
          <w:tab w:val="left" w:pos="900"/>
          <w:tab w:val="left" w:pos="1080"/>
        </w:tabs>
        <w:spacing w:line="276" w:lineRule="auto"/>
        <w:ind w:firstLine="360"/>
        <w:textAlignment w:val="baseline"/>
        <w:rPr>
          <w:color w:val="000000"/>
          <w:sz w:val="24"/>
          <w:szCs w:val="24"/>
        </w:rPr>
      </w:pPr>
      <w:r w:rsidRPr="0047131D">
        <w:rPr>
          <w:color w:val="000000"/>
          <w:sz w:val="24"/>
          <w:szCs w:val="24"/>
        </w:rPr>
        <w:t xml:space="preserve">+ </w:t>
      </w:r>
      <w:proofErr w:type="spellStart"/>
      <w:r w:rsidRPr="0047131D">
        <w:rPr>
          <w:color w:val="000000"/>
          <w:sz w:val="24"/>
          <w:szCs w:val="24"/>
        </w:rPr>
        <w:t>i</w:t>
      </w:r>
      <w:proofErr w:type="spellEnd"/>
      <w:r w:rsidRPr="0047131D">
        <w:rPr>
          <w:color w:val="000000"/>
          <w:sz w:val="24"/>
          <w:szCs w:val="24"/>
        </w:rPr>
        <w:t xml:space="preserve"> </w:t>
      </w:r>
      <w:proofErr w:type="spellStart"/>
      <w:r w:rsidRPr="0047131D">
        <w:rPr>
          <w:color w:val="000000"/>
          <w:sz w:val="24"/>
          <w:szCs w:val="24"/>
        </w:rPr>
        <w:t>là</w:t>
      </w:r>
      <w:proofErr w:type="spellEnd"/>
      <w:r w:rsidRPr="0047131D">
        <w:rPr>
          <w:color w:val="000000"/>
          <w:sz w:val="24"/>
          <w:szCs w:val="24"/>
        </w:rPr>
        <w:t xml:space="preserve"> </w:t>
      </w:r>
      <w:proofErr w:type="spellStart"/>
      <w:r w:rsidRPr="0047131D">
        <w:rPr>
          <w:color w:val="000000"/>
          <w:sz w:val="24"/>
          <w:szCs w:val="24"/>
        </w:rPr>
        <w:t>khoảng</w:t>
      </w:r>
      <w:proofErr w:type="spellEnd"/>
      <w:r w:rsidRPr="0047131D">
        <w:rPr>
          <w:color w:val="000000"/>
          <w:sz w:val="24"/>
          <w:szCs w:val="24"/>
        </w:rPr>
        <w:t xml:space="preserve"> </w:t>
      </w:r>
      <w:proofErr w:type="spellStart"/>
      <w:r w:rsidRPr="0047131D">
        <w:rPr>
          <w:color w:val="000000"/>
          <w:sz w:val="24"/>
          <w:szCs w:val="24"/>
        </w:rPr>
        <w:t>vân</w:t>
      </w:r>
      <w:proofErr w:type="spellEnd"/>
      <w:r w:rsidRPr="0047131D">
        <w:rPr>
          <w:color w:val="000000"/>
          <w:sz w:val="24"/>
          <w:szCs w:val="24"/>
        </w:rPr>
        <w:t xml:space="preserve">, </w:t>
      </w:r>
      <w:proofErr w:type="spellStart"/>
      <w:r w:rsidRPr="0047131D">
        <w:rPr>
          <w:color w:val="000000"/>
          <w:sz w:val="24"/>
          <w:szCs w:val="24"/>
        </w:rPr>
        <w:t>là</w:t>
      </w:r>
      <w:proofErr w:type="spellEnd"/>
      <w:r w:rsidRPr="0047131D">
        <w:rPr>
          <w:color w:val="000000"/>
          <w:sz w:val="24"/>
          <w:szCs w:val="24"/>
        </w:rPr>
        <w:t xml:space="preserve"> </w:t>
      </w:r>
      <w:proofErr w:type="spellStart"/>
      <w:r w:rsidRPr="0047131D">
        <w:rPr>
          <w:color w:val="000000"/>
          <w:sz w:val="24"/>
          <w:szCs w:val="24"/>
        </w:rPr>
        <w:t>khoảng</w:t>
      </w:r>
      <w:proofErr w:type="spellEnd"/>
      <w:r w:rsidRPr="0047131D">
        <w:rPr>
          <w:color w:val="000000"/>
          <w:sz w:val="24"/>
          <w:szCs w:val="24"/>
        </w:rPr>
        <w:t xml:space="preserve"> </w:t>
      </w:r>
      <w:proofErr w:type="spellStart"/>
      <w:r w:rsidRPr="0047131D">
        <w:rPr>
          <w:color w:val="000000"/>
          <w:sz w:val="24"/>
          <w:szCs w:val="24"/>
        </w:rPr>
        <w:t>cách</w:t>
      </w:r>
      <w:proofErr w:type="spellEnd"/>
      <w:r w:rsidRPr="0047131D">
        <w:rPr>
          <w:color w:val="000000"/>
          <w:sz w:val="24"/>
          <w:szCs w:val="24"/>
        </w:rPr>
        <w:t xml:space="preserve"> </w:t>
      </w:r>
      <w:proofErr w:type="spellStart"/>
      <w:r w:rsidRPr="0047131D">
        <w:rPr>
          <w:color w:val="000000"/>
          <w:sz w:val="24"/>
          <w:szCs w:val="24"/>
        </w:rPr>
        <w:t>giữa</w:t>
      </w:r>
      <w:proofErr w:type="spellEnd"/>
      <w:r w:rsidRPr="0047131D">
        <w:rPr>
          <w:color w:val="000000"/>
          <w:sz w:val="24"/>
          <w:szCs w:val="24"/>
        </w:rPr>
        <w:t xml:space="preserve"> 2 </w:t>
      </w:r>
      <w:proofErr w:type="spellStart"/>
      <w:r w:rsidRPr="0047131D">
        <w:rPr>
          <w:color w:val="000000"/>
          <w:sz w:val="24"/>
          <w:szCs w:val="24"/>
        </w:rPr>
        <w:t>vân</w:t>
      </w:r>
      <w:proofErr w:type="spellEnd"/>
      <w:r w:rsidRPr="0047131D">
        <w:rPr>
          <w:color w:val="000000"/>
          <w:sz w:val="24"/>
          <w:szCs w:val="24"/>
        </w:rPr>
        <w:t xml:space="preserve"> </w:t>
      </w:r>
      <w:proofErr w:type="spellStart"/>
      <w:r w:rsidRPr="0047131D">
        <w:rPr>
          <w:color w:val="000000"/>
          <w:sz w:val="24"/>
          <w:szCs w:val="24"/>
        </w:rPr>
        <w:t>sáng</w:t>
      </w:r>
      <w:proofErr w:type="spellEnd"/>
      <w:r w:rsidRPr="0047131D">
        <w:rPr>
          <w:color w:val="000000"/>
          <w:sz w:val="24"/>
          <w:szCs w:val="24"/>
        </w:rPr>
        <w:t xml:space="preserve"> </w:t>
      </w:r>
      <w:proofErr w:type="spellStart"/>
      <w:r w:rsidRPr="0047131D">
        <w:rPr>
          <w:color w:val="000000"/>
          <w:sz w:val="24"/>
          <w:szCs w:val="24"/>
        </w:rPr>
        <w:t>hoặc</w:t>
      </w:r>
      <w:proofErr w:type="spellEnd"/>
      <w:r w:rsidRPr="0047131D">
        <w:rPr>
          <w:color w:val="000000"/>
          <w:sz w:val="24"/>
          <w:szCs w:val="24"/>
        </w:rPr>
        <w:t xml:space="preserve"> 2 </w:t>
      </w:r>
      <w:proofErr w:type="spellStart"/>
      <w:r w:rsidRPr="0047131D">
        <w:rPr>
          <w:color w:val="000000"/>
          <w:sz w:val="24"/>
          <w:szCs w:val="24"/>
        </w:rPr>
        <w:t>vân</w:t>
      </w:r>
      <w:proofErr w:type="spellEnd"/>
      <w:r w:rsidRPr="0047131D">
        <w:rPr>
          <w:color w:val="000000"/>
          <w:sz w:val="24"/>
          <w:szCs w:val="24"/>
        </w:rPr>
        <w:t xml:space="preserve"> </w:t>
      </w:r>
      <w:proofErr w:type="spellStart"/>
      <w:r w:rsidRPr="0047131D">
        <w:rPr>
          <w:color w:val="000000"/>
          <w:sz w:val="24"/>
          <w:szCs w:val="24"/>
        </w:rPr>
        <w:t>tối</w:t>
      </w:r>
      <w:proofErr w:type="spellEnd"/>
      <w:r w:rsidRPr="0047131D">
        <w:rPr>
          <w:color w:val="000000"/>
          <w:sz w:val="24"/>
          <w:szCs w:val="24"/>
        </w:rPr>
        <w:t xml:space="preserve"> </w:t>
      </w:r>
      <w:proofErr w:type="spellStart"/>
      <w:r w:rsidRPr="0047131D">
        <w:rPr>
          <w:color w:val="000000"/>
          <w:sz w:val="24"/>
          <w:szCs w:val="24"/>
        </w:rPr>
        <w:t>liên</w:t>
      </w:r>
      <w:proofErr w:type="spellEnd"/>
      <w:r w:rsidRPr="0047131D">
        <w:rPr>
          <w:color w:val="000000"/>
          <w:sz w:val="24"/>
          <w:szCs w:val="24"/>
        </w:rPr>
        <w:t xml:space="preserve"> </w:t>
      </w:r>
      <w:proofErr w:type="spellStart"/>
      <w:r w:rsidRPr="0047131D">
        <w:rPr>
          <w:color w:val="000000"/>
          <w:sz w:val="24"/>
          <w:szCs w:val="24"/>
        </w:rPr>
        <w:t>tiếp</w:t>
      </w:r>
      <w:proofErr w:type="spellEnd"/>
    </w:p>
    <w:p w14:paraId="3DBC8648" w14:textId="77777777" w:rsidR="00EC4BD7" w:rsidRPr="0047131D" w:rsidRDefault="00EC4BD7" w:rsidP="00EC4BD7">
      <w:pPr>
        <w:tabs>
          <w:tab w:val="left" w:pos="900"/>
          <w:tab w:val="left" w:pos="1080"/>
        </w:tabs>
        <w:spacing w:line="276" w:lineRule="auto"/>
        <w:textAlignment w:val="baseline"/>
        <w:rPr>
          <w:color w:val="000000"/>
          <w:sz w:val="24"/>
          <w:szCs w:val="24"/>
        </w:rPr>
      </w:pPr>
      <w:r w:rsidRPr="0047131D">
        <w:rPr>
          <w:b/>
          <w:bCs/>
          <w:color w:val="000000"/>
          <w:sz w:val="24"/>
          <w:szCs w:val="24"/>
        </w:rPr>
        <w:t xml:space="preserve">* </w:t>
      </w:r>
      <w:proofErr w:type="spellStart"/>
      <w:r w:rsidRPr="0047131D">
        <w:rPr>
          <w:b/>
          <w:bCs/>
          <w:color w:val="000000"/>
          <w:sz w:val="24"/>
          <w:szCs w:val="24"/>
        </w:rPr>
        <w:t>Chú</w:t>
      </w:r>
      <w:proofErr w:type="spellEnd"/>
      <w:r w:rsidRPr="0047131D">
        <w:rPr>
          <w:b/>
          <w:bCs/>
          <w:color w:val="000000"/>
          <w:sz w:val="24"/>
          <w:szCs w:val="24"/>
        </w:rPr>
        <w:t xml:space="preserve"> ý</w:t>
      </w:r>
      <w:r w:rsidRPr="0047131D">
        <w:rPr>
          <w:color w:val="000000"/>
          <w:sz w:val="24"/>
          <w:szCs w:val="24"/>
        </w:rPr>
        <w:t xml:space="preserve">: </w:t>
      </w:r>
    </w:p>
    <w:p w14:paraId="04785E70" w14:textId="77777777" w:rsidR="00EC4BD7" w:rsidRPr="0047131D" w:rsidRDefault="00EC4BD7" w:rsidP="00EC4BD7">
      <w:pPr>
        <w:tabs>
          <w:tab w:val="left" w:pos="900"/>
          <w:tab w:val="left" w:pos="1080"/>
        </w:tabs>
        <w:spacing w:line="276" w:lineRule="auto"/>
        <w:textAlignment w:val="baseline"/>
        <w:rPr>
          <w:color w:val="000000"/>
          <w:sz w:val="24"/>
          <w:szCs w:val="24"/>
        </w:rPr>
      </w:pPr>
      <w:r w:rsidRPr="0047131D">
        <w:rPr>
          <w:color w:val="000000"/>
          <w:sz w:val="24"/>
          <w:szCs w:val="24"/>
        </w:rPr>
        <w:t xml:space="preserve">- </w:t>
      </w:r>
      <w:proofErr w:type="spellStart"/>
      <w:r w:rsidRPr="0047131D">
        <w:rPr>
          <w:color w:val="000000"/>
          <w:sz w:val="24"/>
          <w:szCs w:val="24"/>
        </w:rPr>
        <w:t>Bước</w:t>
      </w:r>
      <w:proofErr w:type="spellEnd"/>
      <w:r w:rsidRPr="0047131D">
        <w:rPr>
          <w:color w:val="000000"/>
          <w:sz w:val="24"/>
          <w:szCs w:val="24"/>
        </w:rPr>
        <w:t xml:space="preserve"> </w:t>
      </w:r>
      <w:proofErr w:type="spellStart"/>
      <w:r w:rsidRPr="0047131D">
        <w:rPr>
          <w:color w:val="000000"/>
          <w:sz w:val="24"/>
          <w:szCs w:val="24"/>
        </w:rPr>
        <w:t>sóng</w:t>
      </w:r>
      <w:proofErr w:type="spellEnd"/>
      <w:r w:rsidRPr="0047131D">
        <w:rPr>
          <w:color w:val="000000"/>
          <w:sz w:val="24"/>
          <w:szCs w:val="24"/>
        </w:rPr>
        <w:t xml:space="preserve"> λ </w:t>
      </w:r>
      <w:proofErr w:type="spellStart"/>
      <w:r w:rsidRPr="0047131D">
        <w:rPr>
          <w:color w:val="000000"/>
          <w:sz w:val="24"/>
          <w:szCs w:val="24"/>
        </w:rPr>
        <w:t>được</w:t>
      </w:r>
      <w:proofErr w:type="spellEnd"/>
      <w:r w:rsidRPr="0047131D">
        <w:rPr>
          <w:color w:val="000000"/>
          <w:sz w:val="24"/>
          <w:szCs w:val="24"/>
        </w:rPr>
        <w:t xml:space="preserve"> </w:t>
      </w:r>
      <w:proofErr w:type="spellStart"/>
      <w:r w:rsidRPr="0047131D">
        <w:rPr>
          <w:color w:val="000000"/>
          <w:sz w:val="24"/>
          <w:szCs w:val="24"/>
        </w:rPr>
        <w:t>xác</w:t>
      </w:r>
      <w:proofErr w:type="spellEnd"/>
      <w:r w:rsidRPr="0047131D">
        <w:rPr>
          <w:color w:val="000000"/>
          <w:sz w:val="24"/>
          <w:szCs w:val="24"/>
        </w:rPr>
        <w:t xml:space="preserve"> </w:t>
      </w:r>
      <w:proofErr w:type="spellStart"/>
      <w:r w:rsidRPr="0047131D">
        <w:rPr>
          <w:color w:val="000000"/>
          <w:sz w:val="24"/>
          <w:szCs w:val="24"/>
        </w:rPr>
        <w:t>định</w:t>
      </w:r>
      <w:proofErr w:type="spellEnd"/>
      <w:r w:rsidRPr="0047131D">
        <w:rPr>
          <w:color w:val="000000"/>
          <w:sz w:val="24"/>
          <w:szCs w:val="24"/>
        </w:rPr>
        <w:t xml:space="preserve"> </w:t>
      </w:r>
      <w:proofErr w:type="spellStart"/>
      <w:r w:rsidRPr="0047131D">
        <w:rPr>
          <w:color w:val="000000"/>
          <w:sz w:val="24"/>
          <w:szCs w:val="24"/>
        </w:rPr>
        <w:t>theo</w:t>
      </w:r>
      <w:proofErr w:type="spellEnd"/>
      <w:r w:rsidRPr="0047131D">
        <w:rPr>
          <w:color w:val="000000"/>
          <w:sz w:val="24"/>
          <w:szCs w:val="24"/>
        </w:rPr>
        <w:t xml:space="preserve"> </w:t>
      </w:r>
      <w:proofErr w:type="spellStart"/>
      <w:r w:rsidRPr="0047131D">
        <w:rPr>
          <w:color w:val="000000"/>
          <w:sz w:val="24"/>
          <w:szCs w:val="24"/>
        </w:rPr>
        <w:t>công</w:t>
      </w:r>
      <w:proofErr w:type="spellEnd"/>
      <w:r w:rsidRPr="0047131D">
        <w:rPr>
          <w:color w:val="000000"/>
          <w:sz w:val="24"/>
          <w:szCs w:val="24"/>
        </w:rPr>
        <w:t xml:space="preserve"> </w:t>
      </w:r>
      <w:proofErr w:type="spellStart"/>
      <w:r w:rsidRPr="0047131D">
        <w:rPr>
          <w:color w:val="000000"/>
          <w:sz w:val="24"/>
          <w:szCs w:val="24"/>
        </w:rPr>
        <w:t>thức</w:t>
      </w:r>
      <w:proofErr w:type="spellEnd"/>
      <w:r w:rsidRPr="0047131D">
        <w:rPr>
          <w:color w:val="000000"/>
          <w:sz w:val="24"/>
          <w:szCs w:val="24"/>
        </w:rPr>
        <w:t xml:space="preserve">: </w:t>
      </w:r>
      <m:oMath>
        <m:r>
          <w:rPr>
            <w:rFonts w:ascii="Cambria Math" w:hAnsi="Cambria Math"/>
            <w:color w:val="000000"/>
            <w:sz w:val="24"/>
            <w:szCs w:val="24"/>
          </w:rPr>
          <m:t>λ=</m:t>
        </m:r>
        <m:f>
          <m:fPr>
            <m:ctrlPr>
              <w:rPr>
                <w:rFonts w:ascii="Cambria Math" w:hAnsi="Cambria Math"/>
                <w:i/>
                <w:color w:val="000000"/>
                <w:sz w:val="24"/>
                <w:szCs w:val="24"/>
              </w:rPr>
            </m:ctrlPr>
          </m:fPr>
          <m:num>
            <m:r>
              <w:rPr>
                <w:rFonts w:ascii="Cambria Math" w:hAnsi="Cambria Math"/>
                <w:color w:val="000000"/>
                <w:sz w:val="24"/>
                <w:szCs w:val="24"/>
              </w:rPr>
              <m:t>ia</m:t>
            </m:r>
          </m:num>
          <m:den>
            <m:r>
              <w:rPr>
                <w:rFonts w:ascii="Cambria Math" w:hAnsi="Cambria Math"/>
                <w:color w:val="000000"/>
                <w:sz w:val="24"/>
                <w:szCs w:val="24"/>
              </w:rPr>
              <m:t>D</m:t>
            </m:r>
          </m:den>
        </m:f>
      </m:oMath>
    </w:p>
    <w:p w14:paraId="18CB9FD8" w14:textId="77777777" w:rsidR="00EC4BD7" w:rsidRPr="0047131D" w:rsidRDefault="00EC4BD7" w:rsidP="00EC4BD7">
      <w:pPr>
        <w:tabs>
          <w:tab w:val="left" w:pos="900"/>
          <w:tab w:val="left" w:pos="1080"/>
        </w:tabs>
        <w:spacing w:line="276" w:lineRule="auto"/>
        <w:ind w:firstLine="180"/>
        <w:textAlignment w:val="baseline"/>
        <w:rPr>
          <w:color w:val="000000"/>
          <w:sz w:val="24"/>
          <w:szCs w:val="24"/>
          <w:lang w:val="fr-FR"/>
        </w:rPr>
      </w:pPr>
      <w:r w:rsidRPr="0047131D">
        <w:rPr>
          <w:color w:val="000000"/>
          <w:sz w:val="24"/>
          <w:szCs w:val="24"/>
        </w:rPr>
        <w:sym w:font="Symbol" w:char="F0DE"/>
      </w:r>
      <w:r w:rsidRPr="0047131D">
        <w:rPr>
          <w:color w:val="000000"/>
          <w:sz w:val="24"/>
          <w:szCs w:val="24"/>
          <w:lang w:val="fr-FR"/>
        </w:rPr>
        <w:t xml:space="preserve"> </w:t>
      </w:r>
      <w:proofErr w:type="spellStart"/>
      <w:proofErr w:type="gramStart"/>
      <w:r w:rsidRPr="0047131D">
        <w:rPr>
          <w:color w:val="000000"/>
          <w:sz w:val="24"/>
          <w:szCs w:val="24"/>
          <w:lang w:val="fr-FR"/>
        </w:rPr>
        <w:t>khoảng</w:t>
      </w:r>
      <w:proofErr w:type="spellEnd"/>
      <w:proofErr w:type="gramEnd"/>
      <w:r w:rsidRPr="0047131D">
        <w:rPr>
          <w:color w:val="000000"/>
          <w:sz w:val="24"/>
          <w:szCs w:val="24"/>
          <w:lang w:val="fr-FR"/>
        </w:rPr>
        <w:t xml:space="preserve"> </w:t>
      </w:r>
      <w:proofErr w:type="spellStart"/>
      <w:r w:rsidRPr="0047131D">
        <w:rPr>
          <w:color w:val="000000"/>
          <w:sz w:val="24"/>
          <w:szCs w:val="24"/>
          <w:lang w:val="fr-FR"/>
        </w:rPr>
        <w:t>vân</w:t>
      </w:r>
      <w:proofErr w:type="spellEnd"/>
      <w:r w:rsidRPr="0047131D">
        <w:rPr>
          <w:color w:val="000000"/>
          <w:sz w:val="24"/>
          <w:szCs w:val="24"/>
          <w:lang w:val="fr-FR"/>
        </w:rPr>
        <w:t xml:space="preserve"> là: </w:t>
      </w:r>
      <m:oMath>
        <m:r>
          <w:rPr>
            <w:rFonts w:ascii="Cambria Math" w:hAnsi="Cambria Math"/>
            <w:color w:val="000000"/>
            <w:sz w:val="24"/>
            <w:szCs w:val="24"/>
          </w:rPr>
          <m:t>i</m:t>
        </m:r>
        <m:r>
          <w:rPr>
            <w:rFonts w:ascii="Cambria Math" w:hAnsi="Cambria Math"/>
            <w:color w:val="000000"/>
            <w:sz w:val="24"/>
            <w:szCs w:val="24"/>
            <w:lang w:val="fr-FR"/>
          </w:rPr>
          <m:t>=</m:t>
        </m:r>
        <m:f>
          <m:fPr>
            <m:ctrlPr>
              <w:rPr>
                <w:rFonts w:ascii="Cambria Math" w:hAnsi="Cambria Math"/>
                <w:i/>
                <w:color w:val="000000"/>
                <w:sz w:val="24"/>
                <w:szCs w:val="24"/>
              </w:rPr>
            </m:ctrlPr>
          </m:fPr>
          <m:num>
            <m:r>
              <w:rPr>
                <w:rFonts w:ascii="Cambria Math" w:hAnsi="Cambria Math"/>
                <w:color w:val="000000"/>
                <w:sz w:val="24"/>
                <w:szCs w:val="24"/>
              </w:rPr>
              <m:t>λD</m:t>
            </m:r>
          </m:num>
          <m:den>
            <m:r>
              <w:rPr>
                <w:rFonts w:ascii="Cambria Math" w:hAnsi="Cambria Math"/>
                <w:color w:val="000000"/>
                <w:sz w:val="24"/>
                <w:szCs w:val="24"/>
              </w:rPr>
              <m:t>a</m:t>
            </m:r>
          </m:den>
        </m:f>
      </m:oMath>
    </w:p>
    <w:p w14:paraId="56BFDAF0" w14:textId="77777777" w:rsidR="00EC4BD7" w:rsidRPr="0047131D" w:rsidRDefault="00EC4BD7" w:rsidP="00EC4BD7">
      <w:pPr>
        <w:tabs>
          <w:tab w:val="left" w:pos="900"/>
          <w:tab w:val="left" w:pos="1080"/>
        </w:tabs>
        <w:spacing w:line="276" w:lineRule="auto"/>
        <w:textAlignment w:val="baseline"/>
        <w:rPr>
          <w:color w:val="000000"/>
          <w:sz w:val="24"/>
          <w:szCs w:val="24"/>
          <w:lang w:val="fr-FR"/>
        </w:rPr>
      </w:pPr>
      <w:r w:rsidRPr="0047131D">
        <w:rPr>
          <w:color w:val="000000"/>
          <w:sz w:val="24"/>
          <w:szCs w:val="24"/>
          <w:lang w:val="fr-FR"/>
        </w:rPr>
        <w:t xml:space="preserve">- </w:t>
      </w:r>
      <w:proofErr w:type="spellStart"/>
      <w:r w:rsidRPr="0047131D">
        <w:rPr>
          <w:color w:val="000000"/>
          <w:sz w:val="24"/>
          <w:szCs w:val="24"/>
          <w:lang w:val="fr-FR"/>
        </w:rPr>
        <w:t>Khoảng</w:t>
      </w:r>
      <w:proofErr w:type="spellEnd"/>
      <w:r w:rsidRPr="0047131D">
        <w:rPr>
          <w:color w:val="000000"/>
          <w:sz w:val="24"/>
          <w:szCs w:val="24"/>
          <w:lang w:val="fr-FR"/>
        </w:rPr>
        <w:t xml:space="preserve"> </w:t>
      </w:r>
      <w:proofErr w:type="spellStart"/>
      <w:r w:rsidRPr="0047131D">
        <w:rPr>
          <w:color w:val="000000"/>
          <w:sz w:val="24"/>
          <w:szCs w:val="24"/>
          <w:lang w:val="fr-FR"/>
        </w:rPr>
        <w:t>cách</w:t>
      </w:r>
      <w:proofErr w:type="spellEnd"/>
      <w:r w:rsidRPr="0047131D">
        <w:rPr>
          <w:color w:val="000000"/>
          <w:sz w:val="24"/>
          <w:szCs w:val="24"/>
          <w:lang w:val="fr-FR"/>
        </w:rPr>
        <w:t xml:space="preserve"> </w:t>
      </w:r>
      <w:proofErr w:type="spellStart"/>
      <w:r w:rsidRPr="0047131D">
        <w:rPr>
          <w:color w:val="000000"/>
          <w:sz w:val="24"/>
          <w:szCs w:val="24"/>
          <w:lang w:val="fr-FR"/>
        </w:rPr>
        <w:t>giữa</w:t>
      </w:r>
      <w:proofErr w:type="spellEnd"/>
      <w:r w:rsidRPr="0047131D">
        <w:rPr>
          <w:color w:val="000000"/>
          <w:sz w:val="24"/>
          <w:szCs w:val="24"/>
          <w:lang w:val="fr-FR"/>
        </w:rPr>
        <w:t xml:space="preserve"> N </w:t>
      </w:r>
      <w:proofErr w:type="spellStart"/>
      <w:r w:rsidRPr="0047131D">
        <w:rPr>
          <w:color w:val="000000"/>
          <w:sz w:val="24"/>
          <w:szCs w:val="24"/>
          <w:lang w:val="fr-FR"/>
        </w:rPr>
        <w:t>vân</w:t>
      </w:r>
      <w:proofErr w:type="spellEnd"/>
      <w:r w:rsidRPr="0047131D">
        <w:rPr>
          <w:color w:val="000000"/>
          <w:sz w:val="24"/>
          <w:szCs w:val="24"/>
          <w:lang w:val="fr-FR"/>
        </w:rPr>
        <w:t xml:space="preserve"> </w:t>
      </w:r>
      <w:proofErr w:type="spellStart"/>
      <w:r w:rsidRPr="0047131D">
        <w:rPr>
          <w:color w:val="000000"/>
          <w:sz w:val="24"/>
          <w:szCs w:val="24"/>
          <w:lang w:val="fr-FR"/>
        </w:rPr>
        <w:t>sáng</w:t>
      </w:r>
      <w:proofErr w:type="spellEnd"/>
      <w:r w:rsidRPr="0047131D">
        <w:rPr>
          <w:color w:val="000000"/>
          <w:sz w:val="24"/>
          <w:szCs w:val="24"/>
          <w:lang w:val="fr-FR"/>
        </w:rPr>
        <w:t xml:space="preserve"> (</w:t>
      </w:r>
      <w:proofErr w:type="spellStart"/>
      <w:r w:rsidRPr="0047131D">
        <w:rPr>
          <w:color w:val="000000"/>
          <w:sz w:val="24"/>
          <w:szCs w:val="24"/>
          <w:lang w:val="fr-FR"/>
        </w:rPr>
        <w:t>vân</w:t>
      </w:r>
      <w:proofErr w:type="spellEnd"/>
      <w:r w:rsidRPr="0047131D">
        <w:rPr>
          <w:color w:val="000000"/>
          <w:sz w:val="24"/>
          <w:szCs w:val="24"/>
          <w:lang w:val="fr-FR"/>
        </w:rPr>
        <w:t xml:space="preserve"> </w:t>
      </w:r>
      <w:proofErr w:type="spellStart"/>
      <w:r w:rsidRPr="0047131D">
        <w:rPr>
          <w:color w:val="000000"/>
          <w:sz w:val="24"/>
          <w:szCs w:val="24"/>
          <w:lang w:val="fr-FR"/>
        </w:rPr>
        <w:t>tối</w:t>
      </w:r>
      <w:proofErr w:type="spellEnd"/>
      <w:r w:rsidRPr="0047131D">
        <w:rPr>
          <w:color w:val="000000"/>
          <w:sz w:val="24"/>
          <w:szCs w:val="24"/>
          <w:lang w:val="fr-FR"/>
        </w:rPr>
        <w:t xml:space="preserve">) </w:t>
      </w:r>
      <w:proofErr w:type="spellStart"/>
      <w:r w:rsidRPr="0047131D">
        <w:rPr>
          <w:color w:val="000000"/>
          <w:sz w:val="24"/>
          <w:szCs w:val="24"/>
          <w:lang w:val="fr-FR"/>
        </w:rPr>
        <w:t>liên</w:t>
      </w:r>
      <w:proofErr w:type="spellEnd"/>
      <w:r w:rsidRPr="0047131D">
        <w:rPr>
          <w:color w:val="000000"/>
          <w:sz w:val="24"/>
          <w:szCs w:val="24"/>
          <w:lang w:val="fr-FR"/>
        </w:rPr>
        <w:t xml:space="preserve"> </w:t>
      </w:r>
      <w:proofErr w:type="spellStart"/>
      <w:r w:rsidRPr="0047131D">
        <w:rPr>
          <w:color w:val="000000"/>
          <w:sz w:val="24"/>
          <w:szCs w:val="24"/>
          <w:lang w:val="fr-FR"/>
        </w:rPr>
        <w:t>tiếp</w:t>
      </w:r>
      <w:proofErr w:type="spellEnd"/>
      <w:r w:rsidRPr="0047131D">
        <w:rPr>
          <w:color w:val="000000"/>
          <w:sz w:val="24"/>
          <w:szCs w:val="24"/>
          <w:lang w:val="fr-FR"/>
        </w:rPr>
        <w:t xml:space="preserve"> là </w:t>
      </w:r>
      <m:oMath>
        <m:r>
          <w:rPr>
            <w:rFonts w:ascii="Cambria Math" w:hAnsi="Cambria Math"/>
            <w:color w:val="000000"/>
            <w:sz w:val="24"/>
            <w:szCs w:val="24"/>
          </w:rPr>
          <m:t>L</m:t>
        </m:r>
        <m:r>
          <w:rPr>
            <w:rFonts w:ascii="Cambria Math" w:hAnsi="Cambria Math"/>
            <w:color w:val="000000"/>
            <w:sz w:val="24"/>
            <w:szCs w:val="24"/>
            <w:lang w:val="fr-FR"/>
          </w:rPr>
          <m:t>=(</m:t>
        </m:r>
        <m:r>
          <w:rPr>
            <w:rFonts w:ascii="Cambria Math" w:hAnsi="Cambria Math"/>
            <w:color w:val="000000"/>
            <w:sz w:val="24"/>
            <w:szCs w:val="24"/>
          </w:rPr>
          <m:t>N</m:t>
        </m:r>
        <m:r>
          <w:rPr>
            <w:rFonts w:ascii="Cambria Math" w:hAnsi="Cambria Math"/>
            <w:color w:val="000000"/>
            <w:sz w:val="24"/>
            <w:szCs w:val="24"/>
            <w:lang w:val="fr-FR"/>
          </w:rPr>
          <m:t>-1)</m:t>
        </m:r>
        <m:r>
          <w:rPr>
            <w:rFonts w:ascii="Cambria Math" w:hAnsi="Cambria Math"/>
            <w:color w:val="000000"/>
            <w:sz w:val="24"/>
            <w:szCs w:val="24"/>
          </w:rPr>
          <m:t>i</m:t>
        </m:r>
      </m:oMath>
    </w:p>
    <w:p w14:paraId="193F0F3E" w14:textId="77777777" w:rsidR="00EC4BD7" w:rsidRPr="0047131D" w:rsidRDefault="00EC4BD7" w:rsidP="00EC4BD7">
      <w:pPr>
        <w:tabs>
          <w:tab w:val="left" w:pos="360"/>
        </w:tabs>
        <w:spacing w:line="276" w:lineRule="auto"/>
        <w:jc w:val="both"/>
        <w:rPr>
          <w:color w:val="000000"/>
          <w:sz w:val="24"/>
          <w:szCs w:val="24"/>
        </w:rPr>
      </w:pPr>
      <w:r w:rsidRPr="0047131D">
        <w:rPr>
          <w:noProof/>
          <w:sz w:val="24"/>
          <w:szCs w:val="24"/>
        </w:rPr>
        <mc:AlternateContent>
          <mc:Choice Requires="wpg">
            <w:drawing>
              <wp:inline distT="0" distB="0" distL="0" distR="0" wp14:anchorId="11C95817" wp14:editId="74453761">
                <wp:extent cx="5353050" cy="333375"/>
                <wp:effectExtent l="0" t="9525" r="0" b="0"/>
                <wp:docPr id="145909818" name="Group 449" descr="n404 fb Linh Linh"/>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53050" cy="333375"/>
                          <a:chOff x="95" y="0"/>
                          <a:chExt cx="59754" cy="3431"/>
                        </a:xfrm>
                      </wpg:grpSpPr>
                      <wpg:grpSp>
                        <wpg:cNvPr id="723244815" name="Group 44"/>
                        <wpg:cNvGrpSpPr>
                          <a:grpSpLocks/>
                        </wpg:cNvGrpSpPr>
                        <wpg:grpSpPr bwMode="auto">
                          <a:xfrm>
                            <a:off x="95" y="0"/>
                            <a:ext cx="59754" cy="3431"/>
                            <a:chOff x="95" y="0"/>
                            <a:chExt cx="59753" cy="3431"/>
                          </a:xfrm>
                        </wpg:grpSpPr>
                        <wpg:grpSp>
                          <wpg:cNvPr id="525896304" name="Group 45"/>
                          <wpg:cNvGrpSpPr>
                            <a:grpSpLocks/>
                          </wpg:cNvGrpSpPr>
                          <wpg:grpSpPr bwMode="auto">
                            <a:xfrm>
                              <a:off x="95" y="0"/>
                              <a:ext cx="59753" cy="3224"/>
                              <a:chOff x="92" y="0"/>
                              <a:chExt cx="57711" cy="3226"/>
                            </a:xfrm>
                          </wpg:grpSpPr>
                          <wps:wsp>
                            <wps:cNvPr id="160383102" name="Flowchart: Alternate Process 46"/>
                            <wps:cNvSpPr>
                              <a:spLocks noChangeArrowheads="1"/>
                            </wps:cNvSpPr>
                            <wps:spPr bwMode="auto">
                              <a:xfrm>
                                <a:off x="1024" y="0"/>
                                <a:ext cx="56779" cy="3226"/>
                              </a:xfrm>
                              <a:prstGeom prst="flowChartAlternateProcess">
                                <a:avLst/>
                              </a:prstGeom>
                              <a:solidFill>
                                <a:srgbClr val="98C1D9">
                                  <a:alpha val="79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908257659" name="Hexagon 47"/>
                            <wps:cNvSpPr>
                              <a:spLocks noChangeArrowheads="1"/>
                            </wps:cNvSpPr>
                            <wps:spPr bwMode="auto">
                              <a:xfrm>
                                <a:off x="391" y="0"/>
                                <a:ext cx="4058" cy="3225"/>
                              </a:xfrm>
                              <a:prstGeom prst="hexagon">
                                <a:avLst>
                                  <a:gd name="adj" fmla="val 25003"/>
                                  <a:gd name="vf" fmla="val 115470"/>
                                </a:avLst>
                              </a:prstGeom>
                              <a:solidFill>
                                <a:srgbClr val="FF66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908178305" name="Hexagon 48"/>
                            <wps:cNvSpPr>
                              <a:spLocks noChangeArrowheads="1"/>
                            </wps:cNvSpPr>
                            <wps:spPr bwMode="auto">
                              <a:xfrm>
                                <a:off x="92" y="0"/>
                                <a:ext cx="4058" cy="3225"/>
                              </a:xfrm>
                              <a:prstGeom prst="hexagon">
                                <a:avLst>
                                  <a:gd name="adj" fmla="val 25003"/>
                                  <a:gd name="vf" fmla="val 115470"/>
                                </a:avLst>
                              </a:prstGeom>
                              <a:solidFill>
                                <a:srgbClr val="3D5A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g:grpSp>
                        <wps:wsp>
                          <wps:cNvPr id="1080588378" name="WordArt 192"/>
                          <wps:cNvSpPr txBox="1">
                            <a:spLocks noChangeArrowheads="1" noChangeShapeType="1"/>
                          </wps:cNvSpPr>
                          <wps:spPr bwMode="auto">
                            <a:xfrm>
                              <a:off x="4173" y="71"/>
                              <a:ext cx="55569" cy="3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705549" w14:textId="77777777" w:rsidR="00EC4BD7" w:rsidRPr="001D5B3D" w:rsidRDefault="00EC4BD7" w:rsidP="00EC4BD7">
                                <w:pPr>
                                  <w:pStyle w:val="NormalWeb"/>
                                  <w:spacing w:line="240" w:lineRule="auto"/>
                                  <w:ind w:firstLine="0"/>
                                  <w:rPr>
                                    <w:rFonts w:ascii="Cambria" w:hAnsi="Cambria" w:cs="Cambria"/>
                                    <w:b/>
                                    <w:color w:val="FFFFFF"/>
                                    <w:sz w:val="32"/>
                                    <w:szCs w:val="32"/>
                                  </w:rPr>
                                </w:pPr>
                                <w:r w:rsidRPr="001D5B3D">
                                  <w:rPr>
                                    <w:rFonts w:ascii="Cambria" w:hAnsi="Cambria" w:cs="Cambria"/>
                                    <w:b/>
                                    <w:bCs/>
                                    <w:color w:val="FFFFFF"/>
                                    <w:sz w:val="32"/>
                                    <w:szCs w:val="32"/>
                                  </w:rPr>
                                  <w:t>Thí nghiệm Young về giao thoa với ánh sáng trắng</w:t>
                                </w:r>
                              </w:p>
                            </w:txbxContent>
                          </wps:txbx>
                          <wps:bodyPr rot="0" vert="horz" wrap="square" lIns="91440" tIns="45720" rIns="91440" bIns="45720" anchor="t" anchorCtr="0" upright="1">
                            <a:noAutofit/>
                          </wps:bodyPr>
                        </wps:wsp>
                      </wpg:grpSp>
                      <wps:wsp>
                        <wps:cNvPr id="994919852" name="WordArt 192"/>
                        <wps:cNvSpPr txBox="1">
                          <a:spLocks noChangeArrowheads="1" noChangeShapeType="1"/>
                        </wps:cNvSpPr>
                        <wps:spPr bwMode="auto">
                          <a:xfrm>
                            <a:off x="729" y="0"/>
                            <a:ext cx="2966" cy="3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84D58C" w14:textId="77777777" w:rsidR="00EC4BD7" w:rsidRPr="001D5B3D" w:rsidRDefault="00EC4BD7" w:rsidP="00EC4BD7">
                              <w:pPr>
                                <w:pStyle w:val="NormalWeb"/>
                                <w:ind w:firstLine="0"/>
                                <w:rPr>
                                  <w:b/>
                                  <w:bCs/>
                                  <w:color w:val="FFFFFF"/>
                                  <w:sz w:val="32"/>
                                  <w:szCs w:val="32"/>
                                </w:rPr>
                              </w:pPr>
                              <w:r w:rsidRPr="001D5B3D">
                                <w:rPr>
                                  <w:rFonts w:ascii="Font Awesome 5 Free Solid" w:hAnsi="Font Awesome 5 Free Solid"/>
                                  <w:b/>
                                  <w:bCs/>
                                  <w:color w:val="FFFFFF"/>
                                  <w:sz w:val="32"/>
                                  <w:szCs w:val="32"/>
                                </w:rPr>
                                <w:t>3</w:t>
                              </w:r>
                            </w:p>
                          </w:txbxContent>
                        </wps:txbx>
                        <wps:bodyPr rot="0" vert="horz" wrap="square" lIns="91440" tIns="45720" rIns="91440" bIns="45720" anchor="t" anchorCtr="0" upright="1">
                          <a:noAutofit/>
                        </wps:bodyPr>
                      </wps:wsp>
                    </wpg:wgp>
                  </a:graphicData>
                </a:graphic>
              </wp:inline>
            </w:drawing>
          </mc:Choice>
          <mc:Fallback>
            <w:pict>
              <v:group w14:anchorId="11C95817" id="Group 449" o:spid="_x0000_s1437" alt="n404 fb Linh Linh" style="width:421.5pt;height:26.25pt;mso-position-horizontal-relative:char;mso-position-vertical-relative:line" coordorigin="95" coordsize="59754,3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">
                <v:group id="Group 44" o:spid="_x0000_s1438" style="position:absolute;left:95;width:59754;height:3431" coordorigin="95" coordsize="59753,3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">
                  <v:group id="Group 45" o:spid="_x0000_s1439" style="position:absolute;left:95;width:59753;height:3224" coordorigin="92" coordsize="57711,3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">
                    <v:shape id="Flowchart: Alternate Process 46" o:spid="_x0000_s1440" type="#_x0000_t176" style="position:absolute;left:1024;width:56779;height:32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" fillcolor="#98c1d9" stroked="f">
                      <v:fill opacity="52428f"/>
                    </v:shape>
                    <v:shape id="Hexagon 47" o:spid="_x0000_s1441" type="#_x0000_t9" style="position:absolute;left:391;width:4058;height:3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" adj="4292" fillcolor="#f60" stroked="f"/>
                    <v:shape id="Hexagon 48" o:spid="_x0000_s1442" type="#_x0000_t9" style="position:absolute;left:92;width:4058;height:3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" adj="4292" fillcolor="#3d5a80" stroked="f"/>
                  </v:group>
                  <v:shape id="WordArt 192" o:spid="_x0000_s1443" type="#_x0000_t202" style="position:absolute;left:4173;top:71;width:55569;height:3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" filled="f" stroked="f">
                    <o:lock v:ext="edit" shapetype="t"/>
                    <v:textbox>
                      <w:txbxContent>
                        <w:p w14:paraId="70705549" w14:textId="77777777" w:rsidR="00EC4BD7" w:rsidRPr="001D5B3D" w:rsidRDefault="00EC4BD7" w:rsidP="00EC4BD7">
                          <w:pPr>
                            <w:pStyle w:val="NormalWeb"/>
                            <w:spacing w:line="240" w:lineRule="auto"/>
                            <w:ind w:firstLine="0"/>
                            <w:rPr>
                              <w:rFonts w:ascii="Cambria" w:hAnsi="Cambria" w:cs="Cambria"/>
                              <w:b/>
                              <w:color w:val="FFFFFF"/>
                              <w:sz w:val="32"/>
                              <w:szCs w:val="32"/>
                            </w:rPr>
                          </w:pPr>
                          <w:r w:rsidRPr="001D5B3D">
                            <w:rPr>
                              <w:rFonts w:ascii="Cambria" w:hAnsi="Cambria" w:cs="Cambria"/>
                              <w:b/>
                              <w:bCs/>
                              <w:color w:val="FFFFFF"/>
                              <w:sz w:val="32"/>
                              <w:szCs w:val="32"/>
                            </w:rPr>
                            <w:t>Thí nghiệm Young về giao thoa với ánh sáng trắng</w:t>
                          </w:r>
                        </w:p>
                      </w:txbxContent>
                    </v:textbox>
                  </v:shape>
                </v:group>
                <v:shape id="WordArt 192" o:spid="_x0000_s1444" type="#_x0000_t202" style="position:absolute;left:729;width:2966;height:3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" filled="f" stroked="f">
                  <o:lock v:ext="edit" shapetype="t"/>
                  <v:textbox>
                    <w:txbxContent>
                      <w:p w14:paraId="2084D58C" w14:textId="77777777" w:rsidR="00EC4BD7" w:rsidRPr="001D5B3D" w:rsidRDefault="00EC4BD7" w:rsidP="00EC4BD7">
                        <w:pPr>
                          <w:pStyle w:val="NormalWeb"/>
                          <w:ind w:firstLine="0"/>
                          <w:rPr>
                            <w:b/>
                            <w:bCs/>
                            <w:color w:val="FFFFFF"/>
                            <w:sz w:val="32"/>
                            <w:szCs w:val="32"/>
                          </w:rPr>
                        </w:pPr>
                        <w:r w:rsidRPr="001D5B3D">
                          <w:rPr>
                            <w:rFonts w:ascii="Font Awesome 5 Free Solid" w:hAnsi="Font Awesome 5 Free Solid"/>
                            <w:b/>
                            <w:bCs/>
                            <w:color w:val="FFFFFF"/>
                            <w:sz w:val="32"/>
                            <w:szCs w:val="32"/>
                          </w:rPr>
                          <w:t>3</w:t>
                        </w:r>
                      </w:p>
                    </w:txbxContent>
                  </v:textbox>
                </v:shape>
                <w10:anchorlock/>
              </v:group>
            </w:pict>
          </mc:Fallback>
        </mc:AlternateContent>
      </w:r>
    </w:p>
    <w:p w14:paraId="23388023" w14:textId="77777777" w:rsidR="00EC4BD7" w:rsidRPr="0047131D" w:rsidRDefault="00EC4BD7" w:rsidP="00EC4BD7">
      <w:pPr>
        <w:tabs>
          <w:tab w:val="left" w:pos="360"/>
        </w:tabs>
        <w:spacing w:line="276" w:lineRule="auto"/>
        <w:jc w:val="both"/>
        <w:rPr>
          <w:color w:val="000000"/>
          <w:sz w:val="24"/>
          <w:szCs w:val="24"/>
        </w:rPr>
      </w:pPr>
      <w:r w:rsidRPr="0047131D">
        <w:rPr>
          <w:color w:val="000000"/>
          <w:sz w:val="24"/>
          <w:szCs w:val="24"/>
        </w:rPr>
        <w:t xml:space="preserve">- Ánh </w:t>
      </w:r>
      <w:proofErr w:type="spellStart"/>
      <w:r w:rsidRPr="0047131D">
        <w:rPr>
          <w:color w:val="000000"/>
          <w:sz w:val="24"/>
          <w:szCs w:val="24"/>
        </w:rPr>
        <w:t>sáng</w:t>
      </w:r>
      <w:proofErr w:type="spellEnd"/>
      <w:r w:rsidRPr="0047131D">
        <w:rPr>
          <w:color w:val="000000"/>
          <w:sz w:val="24"/>
          <w:szCs w:val="24"/>
        </w:rPr>
        <w:t xml:space="preserve"> </w:t>
      </w:r>
      <w:proofErr w:type="spellStart"/>
      <w:r w:rsidRPr="0047131D">
        <w:rPr>
          <w:color w:val="000000"/>
          <w:sz w:val="24"/>
          <w:szCs w:val="24"/>
        </w:rPr>
        <w:t>trắng</w:t>
      </w:r>
      <w:proofErr w:type="spellEnd"/>
      <w:r w:rsidRPr="0047131D">
        <w:rPr>
          <w:color w:val="000000"/>
          <w:sz w:val="24"/>
          <w:szCs w:val="24"/>
        </w:rPr>
        <w:t xml:space="preserve"> </w:t>
      </w:r>
      <w:proofErr w:type="spellStart"/>
      <w:r w:rsidRPr="0047131D">
        <w:rPr>
          <w:color w:val="000000"/>
          <w:sz w:val="24"/>
          <w:szCs w:val="24"/>
        </w:rPr>
        <w:t>có</w:t>
      </w:r>
      <w:proofErr w:type="spellEnd"/>
      <w:r w:rsidRPr="0047131D">
        <w:rPr>
          <w:color w:val="000000"/>
          <w:sz w:val="24"/>
          <w:szCs w:val="24"/>
        </w:rPr>
        <w:t xml:space="preserve"> </w:t>
      </w:r>
      <m:oMath>
        <m:r>
          <w:rPr>
            <w:rFonts w:ascii="Cambria Math" w:hAnsi="Cambria Math"/>
            <w:color w:val="000000"/>
            <w:sz w:val="24"/>
            <w:szCs w:val="24"/>
          </w:rPr>
          <m:t>0,38μm≤λ≤0,76μm</m:t>
        </m:r>
      </m:oMath>
    </w:p>
    <w:p w14:paraId="4998848C" w14:textId="77777777" w:rsidR="00EC4BD7" w:rsidRPr="0047131D" w:rsidRDefault="00EC4BD7" w:rsidP="00EC4BD7">
      <w:pPr>
        <w:tabs>
          <w:tab w:val="left" w:pos="360"/>
        </w:tabs>
        <w:spacing w:line="276" w:lineRule="auto"/>
        <w:jc w:val="center"/>
        <w:rPr>
          <w:color w:val="000000"/>
          <w:sz w:val="24"/>
          <w:szCs w:val="24"/>
        </w:rPr>
      </w:pPr>
      <w:r w:rsidRPr="0047131D">
        <w:rPr>
          <w:noProof/>
          <w:sz w:val="24"/>
          <w:szCs w:val="24"/>
        </w:rPr>
        <w:drawing>
          <wp:inline distT="0" distB="0" distL="0" distR="0" wp14:anchorId="1E6A79F4" wp14:editId="75D546E6">
            <wp:extent cx="3609975" cy="400050"/>
            <wp:effectExtent l="0" t="0" r="9525" b="0"/>
            <wp:docPr id="779553471" name="Picture 446" descr="n404 fb Linh Li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9553471" name="Picture 446" descr="n404 fb Linh Linh"/>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3609975" cy="400050"/>
                    </a:xfrm>
                    <a:prstGeom prst="rect">
                      <a:avLst/>
                    </a:prstGeom>
                    <a:noFill/>
                    <a:ln>
                      <a:noFill/>
                    </a:ln>
                  </pic:spPr>
                </pic:pic>
              </a:graphicData>
            </a:graphic>
          </wp:inline>
        </w:drawing>
      </w:r>
    </w:p>
    <w:p w14:paraId="5BC6B98F" w14:textId="77777777" w:rsidR="00EC4BD7" w:rsidRPr="0047131D" w:rsidRDefault="00EC4BD7" w:rsidP="00EC4BD7">
      <w:pPr>
        <w:tabs>
          <w:tab w:val="left" w:pos="360"/>
        </w:tabs>
        <w:spacing w:line="276" w:lineRule="auto"/>
        <w:jc w:val="both"/>
        <w:rPr>
          <w:color w:val="000000"/>
          <w:sz w:val="24"/>
          <w:szCs w:val="24"/>
        </w:rPr>
      </w:pPr>
      <w:r w:rsidRPr="0047131D">
        <w:rPr>
          <w:color w:val="000000"/>
          <w:sz w:val="24"/>
          <w:szCs w:val="24"/>
        </w:rPr>
        <w:sym w:font="Symbol" w:char="F0AE"/>
      </w:r>
      <w:r w:rsidRPr="0047131D">
        <w:rPr>
          <w:color w:val="000000"/>
          <w:sz w:val="24"/>
          <w:szCs w:val="24"/>
        </w:rPr>
        <w:t xml:space="preserve"> Vân </w:t>
      </w:r>
      <w:proofErr w:type="spellStart"/>
      <w:r w:rsidRPr="0047131D">
        <w:rPr>
          <w:color w:val="000000"/>
          <w:sz w:val="24"/>
          <w:szCs w:val="24"/>
        </w:rPr>
        <w:t>trung</w:t>
      </w:r>
      <w:proofErr w:type="spellEnd"/>
      <w:r w:rsidRPr="0047131D">
        <w:rPr>
          <w:color w:val="000000"/>
          <w:sz w:val="24"/>
          <w:szCs w:val="24"/>
        </w:rPr>
        <w:t xml:space="preserve"> </w:t>
      </w:r>
      <w:proofErr w:type="spellStart"/>
      <w:r w:rsidRPr="0047131D">
        <w:rPr>
          <w:color w:val="000000"/>
          <w:sz w:val="24"/>
          <w:szCs w:val="24"/>
        </w:rPr>
        <w:t>tâm</w:t>
      </w:r>
      <w:proofErr w:type="spellEnd"/>
      <w:r w:rsidRPr="0047131D">
        <w:rPr>
          <w:color w:val="000000"/>
          <w:sz w:val="24"/>
          <w:szCs w:val="24"/>
        </w:rPr>
        <w:t xml:space="preserve"> </w:t>
      </w:r>
      <w:proofErr w:type="spellStart"/>
      <w:r w:rsidRPr="0047131D">
        <w:rPr>
          <w:color w:val="000000"/>
          <w:sz w:val="24"/>
          <w:szCs w:val="24"/>
        </w:rPr>
        <w:t>là</w:t>
      </w:r>
      <w:proofErr w:type="spellEnd"/>
      <w:r w:rsidRPr="0047131D">
        <w:rPr>
          <w:color w:val="000000"/>
          <w:sz w:val="24"/>
          <w:szCs w:val="24"/>
        </w:rPr>
        <w:t xml:space="preserve"> </w:t>
      </w:r>
      <w:proofErr w:type="spellStart"/>
      <w:r w:rsidRPr="0047131D">
        <w:rPr>
          <w:color w:val="000000"/>
          <w:sz w:val="24"/>
          <w:szCs w:val="24"/>
        </w:rPr>
        <w:t>vân</w:t>
      </w:r>
      <w:proofErr w:type="spellEnd"/>
      <w:r w:rsidRPr="0047131D">
        <w:rPr>
          <w:color w:val="000000"/>
          <w:sz w:val="24"/>
          <w:szCs w:val="24"/>
        </w:rPr>
        <w:t xml:space="preserve"> </w:t>
      </w:r>
      <w:proofErr w:type="spellStart"/>
      <w:r w:rsidRPr="0047131D">
        <w:rPr>
          <w:color w:val="000000"/>
          <w:sz w:val="24"/>
          <w:szCs w:val="24"/>
        </w:rPr>
        <w:t>màu</w:t>
      </w:r>
      <w:proofErr w:type="spellEnd"/>
      <w:r w:rsidRPr="0047131D">
        <w:rPr>
          <w:color w:val="000000"/>
          <w:sz w:val="24"/>
          <w:szCs w:val="24"/>
        </w:rPr>
        <w:t xml:space="preserve"> </w:t>
      </w:r>
      <w:proofErr w:type="spellStart"/>
      <w:r w:rsidRPr="0047131D">
        <w:rPr>
          <w:color w:val="000000"/>
          <w:sz w:val="24"/>
          <w:szCs w:val="24"/>
        </w:rPr>
        <w:t>trắng</w:t>
      </w:r>
      <w:proofErr w:type="spellEnd"/>
      <w:r w:rsidRPr="0047131D">
        <w:rPr>
          <w:color w:val="000000"/>
          <w:sz w:val="24"/>
          <w:szCs w:val="24"/>
        </w:rPr>
        <w:t xml:space="preserve">, </w:t>
      </w:r>
      <w:proofErr w:type="spellStart"/>
      <w:r w:rsidRPr="0047131D">
        <w:rPr>
          <w:color w:val="000000"/>
          <w:sz w:val="24"/>
          <w:szCs w:val="24"/>
        </w:rPr>
        <w:t>hai</w:t>
      </w:r>
      <w:proofErr w:type="spellEnd"/>
      <w:r w:rsidRPr="0047131D">
        <w:rPr>
          <w:color w:val="000000"/>
          <w:sz w:val="24"/>
          <w:szCs w:val="24"/>
        </w:rPr>
        <w:t xml:space="preserve"> </w:t>
      </w:r>
      <w:proofErr w:type="spellStart"/>
      <w:r w:rsidRPr="0047131D">
        <w:rPr>
          <w:color w:val="000000"/>
          <w:sz w:val="24"/>
          <w:szCs w:val="24"/>
        </w:rPr>
        <w:t>bên</w:t>
      </w:r>
      <w:proofErr w:type="spellEnd"/>
      <w:r w:rsidRPr="0047131D">
        <w:rPr>
          <w:color w:val="000000"/>
          <w:sz w:val="24"/>
          <w:szCs w:val="24"/>
        </w:rPr>
        <w:t xml:space="preserve"> </w:t>
      </w:r>
      <w:proofErr w:type="spellStart"/>
      <w:r w:rsidRPr="0047131D">
        <w:rPr>
          <w:color w:val="000000"/>
          <w:sz w:val="24"/>
          <w:szCs w:val="24"/>
        </w:rPr>
        <w:t>là</w:t>
      </w:r>
      <w:proofErr w:type="spellEnd"/>
      <w:r w:rsidRPr="0047131D">
        <w:rPr>
          <w:color w:val="000000"/>
          <w:sz w:val="24"/>
          <w:szCs w:val="24"/>
        </w:rPr>
        <w:t xml:space="preserve"> </w:t>
      </w:r>
      <w:proofErr w:type="spellStart"/>
      <w:r w:rsidRPr="0047131D">
        <w:rPr>
          <w:color w:val="000000"/>
          <w:sz w:val="24"/>
          <w:szCs w:val="24"/>
        </w:rPr>
        <w:t>dãi</w:t>
      </w:r>
      <w:proofErr w:type="spellEnd"/>
      <w:r w:rsidRPr="0047131D">
        <w:rPr>
          <w:color w:val="000000"/>
          <w:sz w:val="24"/>
          <w:szCs w:val="24"/>
        </w:rPr>
        <w:t xml:space="preserve"> </w:t>
      </w:r>
      <w:proofErr w:type="spellStart"/>
      <w:r w:rsidRPr="0047131D">
        <w:rPr>
          <w:color w:val="000000"/>
          <w:sz w:val="24"/>
          <w:szCs w:val="24"/>
        </w:rPr>
        <w:t>màu</w:t>
      </w:r>
      <w:proofErr w:type="spellEnd"/>
      <w:r w:rsidRPr="0047131D">
        <w:rPr>
          <w:color w:val="000000"/>
          <w:sz w:val="24"/>
          <w:szCs w:val="24"/>
        </w:rPr>
        <w:t xml:space="preserve"> </w:t>
      </w:r>
      <w:proofErr w:type="spellStart"/>
      <w:r w:rsidRPr="0047131D">
        <w:rPr>
          <w:color w:val="000000"/>
          <w:sz w:val="24"/>
          <w:szCs w:val="24"/>
        </w:rPr>
        <w:t>cầu</w:t>
      </w:r>
      <w:proofErr w:type="spellEnd"/>
      <w:r w:rsidRPr="0047131D">
        <w:rPr>
          <w:color w:val="000000"/>
          <w:sz w:val="24"/>
          <w:szCs w:val="24"/>
        </w:rPr>
        <w:t xml:space="preserve"> </w:t>
      </w:r>
      <w:proofErr w:type="spellStart"/>
      <w:r w:rsidRPr="0047131D">
        <w:rPr>
          <w:color w:val="000000"/>
          <w:sz w:val="24"/>
          <w:szCs w:val="24"/>
        </w:rPr>
        <w:t>vồng</w:t>
      </w:r>
      <w:proofErr w:type="spellEnd"/>
      <w:r w:rsidRPr="0047131D">
        <w:rPr>
          <w:color w:val="000000"/>
          <w:sz w:val="24"/>
          <w:szCs w:val="24"/>
        </w:rPr>
        <w:t xml:space="preserve">: </w:t>
      </w:r>
      <w:proofErr w:type="spellStart"/>
      <w:r w:rsidRPr="0047131D">
        <w:rPr>
          <w:color w:val="000000"/>
          <w:sz w:val="24"/>
          <w:szCs w:val="24"/>
        </w:rPr>
        <w:t>Tím</w:t>
      </w:r>
      <w:proofErr w:type="spellEnd"/>
      <w:r w:rsidRPr="0047131D">
        <w:rPr>
          <w:color w:val="000000"/>
          <w:sz w:val="24"/>
          <w:szCs w:val="24"/>
        </w:rPr>
        <w:t xml:space="preserve"> </w:t>
      </w:r>
      <w:proofErr w:type="spellStart"/>
      <w:r w:rsidRPr="0047131D">
        <w:rPr>
          <w:color w:val="000000"/>
          <w:sz w:val="24"/>
          <w:szCs w:val="24"/>
        </w:rPr>
        <w:t>trong</w:t>
      </w:r>
      <w:proofErr w:type="spellEnd"/>
      <w:r w:rsidRPr="0047131D">
        <w:rPr>
          <w:color w:val="000000"/>
          <w:sz w:val="24"/>
          <w:szCs w:val="24"/>
        </w:rPr>
        <w:t xml:space="preserve"> – </w:t>
      </w:r>
      <w:proofErr w:type="spellStart"/>
      <w:r w:rsidRPr="0047131D">
        <w:rPr>
          <w:color w:val="000000"/>
          <w:sz w:val="24"/>
          <w:szCs w:val="24"/>
        </w:rPr>
        <w:t>đỏ</w:t>
      </w:r>
      <w:proofErr w:type="spellEnd"/>
      <w:r w:rsidRPr="0047131D">
        <w:rPr>
          <w:color w:val="000000"/>
          <w:sz w:val="24"/>
          <w:szCs w:val="24"/>
        </w:rPr>
        <w:t xml:space="preserve"> </w:t>
      </w:r>
      <w:proofErr w:type="spellStart"/>
      <w:r w:rsidRPr="0047131D">
        <w:rPr>
          <w:color w:val="000000"/>
          <w:sz w:val="24"/>
          <w:szCs w:val="24"/>
        </w:rPr>
        <w:t>ngoài</w:t>
      </w:r>
      <w:proofErr w:type="spellEnd"/>
    </w:p>
    <w:p w14:paraId="71C98062" w14:textId="77777777" w:rsidR="00EC4BD7" w:rsidRPr="0047131D" w:rsidRDefault="00EC4BD7" w:rsidP="00EC4BD7">
      <w:pPr>
        <w:tabs>
          <w:tab w:val="left" w:pos="360"/>
        </w:tabs>
        <w:spacing w:line="276" w:lineRule="auto"/>
        <w:jc w:val="both"/>
        <w:rPr>
          <w:color w:val="000000"/>
          <w:sz w:val="24"/>
          <w:szCs w:val="24"/>
        </w:rPr>
      </w:pPr>
      <w:r w:rsidRPr="0047131D">
        <w:rPr>
          <w:color w:val="000000"/>
          <w:sz w:val="24"/>
          <w:szCs w:val="24"/>
        </w:rPr>
        <w:t xml:space="preserve">- </w:t>
      </w:r>
      <w:proofErr w:type="spellStart"/>
      <w:r w:rsidRPr="0047131D">
        <w:rPr>
          <w:color w:val="000000"/>
          <w:sz w:val="24"/>
          <w:szCs w:val="24"/>
        </w:rPr>
        <w:t>Bề</w:t>
      </w:r>
      <w:proofErr w:type="spellEnd"/>
      <w:r w:rsidRPr="0047131D">
        <w:rPr>
          <w:color w:val="000000"/>
          <w:sz w:val="24"/>
          <w:szCs w:val="24"/>
        </w:rPr>
        <w:t xml:space="preserve"> </w:t>
      </w:r>
      <w:proofErr w:type="spellStart"/>
      <w:r w:rsidRPr="0047131D">
        <w:rPr>
          <w:color w:val="000000"/>
          <w:sz w:val="24"/>
          <w:szCs w:val="24"/>
        </w:rPr>
        <w:t>rộng</w:t>
      </w:r>
      <w:proofErr w:type="spellEnd"/>
      <w:r w:rsidRPr="0047131D">
        <w:rPr>
          <w:color w:val="000000"/>
          <w:sz w:val="24"/>
          <w:szCs w:val="24"/>
        </w:rPr>
        <w:t xml:space="preserve"> </w:t>
      </w:r>
      <w:proofErr w:type="spellStart"/>
      <w:r w:rsidRPr="0047131D">
        <w:rPr>
          <w:color w:val="000000"/>
          <w:sz w:val="24"/>
          <w:szCs w:val="24"/>
        </w:rPr>
        <w:t>quang</w:t>
      </w:r>
      <w:proofErr w:type="spellEnd"/>
      <w:r w:rsidRPr="0047131D">
        <w:rPr>
          <w:color w:val="000000"/>
          <w:sz w:val="24"/>
          <w:szCs w:val="24"/>
        </w:rPr>
        <w:t xml:space="preserve"> </w:t>
      </w:r>
      <w:proofErr w:type="spellStart"/>
      <w:r w:rsidRPr="0047131D">
        <w:rPr>
          <w:color w:val="000000"/>
          <w:sz w:val="24"/>
          <w:szCs w:val="24"/>
        </w:rPr>
        <w:t>phổ</w:t>
      </w:r>
      <w:proofErr w:type="spellEnd"/>
      <w:r w:rsidRPr="0047131D">
        <w:rPr>
          <w:color w:val="000000"/>
          <w:sz w:val="24"/>
          <w:szCs w:val="24"/>
        </w:rPr>
        <w:t xml:space="preserve"> </w:t>
      </w:r>
      <w:proofErr w:type="spellStart"/>
      <w:r w:rsidRPr="0047131D">
        <w:rPr>
          <w:color w:val="000000"/>
          <w:sz w:val="24"/>
          <w:szCs w:val="24"/>
        </w:rPr>
        <w:t>bậc</w:t>
      </w:r>
      <w:proofErr w:type="spellEnd"/>
      <w:r w:rsidRPr="0047131D">
        <w:rPr>
          <w:color w:val="000000"/>
          <w:sz w:val="24"/>
          <w:szCs w:val="24"/>
        </w:rPr>
        <w:t xml:space="preserve"> k </w:t>
      </w:r>
      <w:proofErr w:type="spellStart"/>
      <w:r w:rsidRPr="0047131D">
        <w:rPr>
          <w:color w:val="000000"/>
          <w:sz w:val="24"/>
          <w:szCs w:val="24"/>
        </w:rPr>
        <w:t>của</w:t>
      </w:r>
      <w:proofErr w:type="spellEnd"/>
      <w:r w:rsidRPr="0047131D">
        <w:rPr>
          <w:color w:val="000000"/>
          <w:sz w:val="24"/>
          <w:szCs w:val="24"/>
        </w:rPr>
        <w:t xml:space="preserve"> </w:t>
      </w:r>
      <w:proofErr w:type="spellStart"/>
      <w:r w:rsidRPr="0047131D">
        <w:rPr>
          <w:color w:val="000000"/>
          <w:sz w:val="24"/>
          <w:szCs w:val="24"/>
        </w:rPr>
        <w:t>ánh</w:t>
      </w:r>
      <w:proofErr w:type="spellEnd"/>
      <w:r w:rsidRPr="0047131D">
        <w:rPr>
          <w:color w:val="000000"/>
          <w:sz w:val="24"/>
          <w:szCs w:val="24"/>
        </w:rPr>
        <w:t xml:space="preserve"> </w:t>
      </w:r>
      <w:proofErr w:type="spellStart"/>
      <w:r w:rsidRPr="0047131D">
        <w:rPr>
          <w:color w:val="000000"/>
          <w:sz w:val="24"/>
          <w:szCs w:val="24"/>
        </w:rPr>
        <w:t>sáng</w:t>
      </w:r>
      <w:proofErr w:type="spellEnd"/>
      <w:r w:rsidRPr="0047131D">
        <w:rPr>
          <w:color w:val="000000"/>
          <w:sz w:val="24"/>
          <w:szCs w:val="24"/>
        </w:rPr>
        <w:t xml:space="preserve"> </w:t>
      </w:r>
      <w:proofErr w:type="spellStart"/>
      <w:r w:rsidRPr="0047131D">
        <w:rPr>
          <w:color w:val="000000"/>
          <w:sz w:val="24"/>
          <w:szCs w:val="24"/>
        </w:rPr>
        <w:t>trắng</w:t>
      </w:r>
      <w:proofErr w:type="spellEnd"/>
      <w:r w:rsidRPr="0047131D">
        <w:rPr>
          <w:color w:val="000000"/>
          <w:sz w:val="24"/>
          <w:szCs w:val="24"/>
        </w:rPr>
        <w:t xml:space="preserve"> </w:t>
      </w:r>
      <w:proofErr w:type="spellStart"/>
      <w:r w:rsidRPr="0047131D">
        <w:rPr>
          <w:color w:val="000000"/>
          <w:sz w:val="24"/>
          <w:szCs w:val="24"/>
        </w:rPr>
        <w:t>là</w:t>
      </w:r>
      <w:proofErr w:type="spellEnd"/>
      <w:r w:rsidRPr="0047131D">
        <w:rPr>
          <w:color w:val="000000"/>
          <w:sz w:val="24"/>
          <w:szCs w:val="24"/>
        </w:rPr>
        <w:t xml:space="preserve">: </w:t>
      </w:r>
      <m:oMath>
        <m:sSub>
          <m:sSubPr>
            <m:ctrlPr>
              <w:rPr>
                <w:rFonts w:ascii="Cambria Math" w:hAnsi="Cambria Math"/>
                <w:i/>
                <w:color w:val="000000"/>
                <w:sz w:val="24"/>
                <w:szCs w:val="24"/>
              </w:rPr>
            </m:ctrlPr>
          </m:sSubPr>
          <m:e>
            <m:r>
              <w:rPr>
                <w:rFonts w:ascii="Cambria Math" w:hAnsi="Cambria Math"/>
                <w:color w:val="000000"/>
                <w:sz w:val="24"/>
                <w:szCs w:val="24"/>
              </w:rPr>
              <m:t>W</m:t>
            </m:r>
          </m:e>
          <m:sub>
            <m:r>
              <w:rPr>
                <w:rFonts w:ascii="Cambria Math" w:hAnsi="Cambria Math"/>
                <w:color w:val="000000"/>
                <w:sz w:val="24"/>
                <w:szCs w:val="24"/>
              </w:rPr>
              <m:t>k</m:t>
            </m:r>
          </m:sub>
        </m:sSub>
        <m:r>
          <w:rPr>
            <w:rFonts w:ascii="Cambria Math" w:hAnsi="Cambria Math"/>
            <w:color w:val="000000"/>
            <w:sz w:val="24"/>
            <w:szCs w:val="24"/>
          </w:rPr>
          <m:t>=k(</m:t>
        </m:r>
        <m:sSub>
          <m:sSubPr>
            <m:ctrlPr>
              <w:rPr>
                <w:rFonts w:ascii="Cambria Math" w:hAnsi="Cambria Math"/>
                <w:i/>
                <w:color w:val="000000"/>
                <w:sz w:val="24"/>
                <w:szCs w:val="24"/>
              </w:rPr>
            </m:ctrlPr>
          </m:sSubPr>
          <m:e>
            <m:r>
              <w:rPr>
                <w:rFonts w:ascii="Cambria Math" w:hAnsi="Cambria Math"/>
                <w:color w:val="000000"/>
                <w:sz w:val="24"/>
                <w:szCs w:val="24"/>
              </w:rPr>
              <m:t>i</m:t>
            </m:r>
          </m:e>
          <m:sub>
            <m:r>
              <w:rPr>
                <w:rFonts w:ascii="Cambria Math" w:hAnsi="Cambria Math"/>
                <w:color w:val="000000"/>
                <w:sz w:val="24"/>
                <w:szCs w:val="24"/>
              </w:rPr>
              <m:t>d</m:t>
            </m:r>
          </m:sub>
        </m:sSub>
        <m:r>
          <w:rPr>
            <w:rFonts w:ascii="Cambria Math" w:hAnsi="Cambria Math"/>
            <w:color w:val="000000"/>
            <w:sz w:val="24"/>
            <w:szCs w:val="24"/>
          </w:rPr>
          <m:t>-</m:t>
        </m:r>
        <m:sSub>
          <m:sSubPr>
            <m:ctrlPr>
              <w:rPr>
                <w:rFonts w:ascii="Cambria Math" w:hAnsi="Cambria Math"/>
                <w:i/>
                <w:color w:val="000000"/>
                <w:sz w:val="24"/>
                <w:szCs w:val="24"/>
              </w:rPr>
            </m:ctrlPr>
          </m:sSubPr>
          <m:e>
            <m:r>
              <w:rPr>
                <w:rFonts w:ascii="Cambria Math" w:hAnsi="Cambria Math"/>
                <w:color w:val="000000"/>
                <w:sz w:val="24"/>
                <w:szCs w:val="24"/>
              </w:rPr>
              <m:t>i</m:t>
            </m:r>
          </m:e>
          <m:sub>
            <m:r>
              <w:rPr>
                <w:rFonts w:ascii="Cambria Math" w:hAnsi="Cambria Math"/>
                <w:color w:val="000000"/>
                <w:sz w:val="24"/>
                <w:szCs w:val="24"/>
              </w:rPr>
              <m:t>t</m:t>
            </m:r>
          </m:sub>
        </m:sSub>
        <m:r>
          <w:rPr>
            <w:rFonts w:ascii="Cambria Math" w:hAnsi="Cambria Math"/>
            <w:color w:val="000000"/>
            <w:sz w:val="24"/>
            <w:szCs w:val="24"/>
          </w:rPr>
          <m:t>)</m:t>
        </m:r>
      </m:oMath>
    </w:p>
    <w:p w14:paraId="020CB953" w14:textId="77777777" w:rsidR="00B754AC" w:rsidRPr="0047131D" w:rsidRDefault="00B754AC" w:rsidP="00B754AC">
      <w:pPr>
        <w:tabs>
          <w:tab w:val="center" w:pos="4823"/>
        </w:tabs>
        <w:rPr>
          <w:rFonts w:eastAsia="Palatino Linotype"/>
          <w:color w:val="000000" w:themeColor="text1"/>
          <w:sz w:val="24"/>
          <w:szCs w:val="24"/>
          <w:lang w:val="fr-FR"/>
        </w:rPr>
      </w:pPr>
    </w:p>
    <w:p w14:paraId="3D2E4C91" w14:textId="77777777" w:rsidR="00B754AC" w:rsidRPr="0047131D" w:rsidRDefault="00B754AC" w:rsidP="00B754AC">
      <w:pPr>
        <w:widowControl w:val="0"/>
        <w:spacing w:line="276" w:lineRule="auto"/>
        <w:jc w:val="center"/>
        <w:outlineLvl w:val="1"/>
        <w:rPr>
          <w:b/>
          <w:bCs/>
          <w:color w:val="auto"/>
          <w:sz w:val="24"/>
          <w:szCs w:val="24"/>
        </w:rPr>
      </w:pPr>
      <w:r w:rsidRPr="0047131D">
        <w:rPr>
          <w:b/>
          <w:bCs/>
          <w:noProof/>
          <w:color w:val="auto"/>
          <w:sz w:val="24"/>
          <w:szCs w:val="24"/>
        </w:rPr>
        <mc:AlternateContent>
          <mc:Choice Requires="wpg">
            <w:drawing>
              <wp:inline distT="0" distB="0" distL="0" distR="0" wp14:anchorId="0E359711" wp14:editId="38F11735">
                <wp:extent cx="6086441" cy="411661"/>
                <wp:effectExtent l="0" t="0" r="10160" b="26670"/>
                <wp:docPr id="1622160566" name="Group 29" descr="n404 fb Linh Linh"/>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86441" cy="411661"/>
                          <a:chOff x="0" y="0"/>
                          <a:chExt cx="60866" cy="4132"/>
                        </a:xfrm>
                      </wpg:grpSpPr>
                      <wpg:grpSp>
                        <wpg:cNvPr id="1902947735" name="Group 18"/>
                        <wpg:cNvGrpSpPr>
                          <a:grpSpLocks/>
                        </wpg:cNvGrpSpPr>
                        <wpg:grpSpPr bwMode="auto">
                          <a:xfrm>
                            <a:off x="0" y="0"/>
                            <a:ext cx="60866" cy="4132"/>
                            <a:chOff x="0" y="0"/>
                            <a:chExt cx="60866" cy="4133"/>
                          </a:xfrm>
                        </wpg:grpSpPr>
                        <wpg:grpSp>
                          <wpg:cNvPr id="85324496" name="Group 2"/>
                          <wpg:cNvGrpSpPr>
                            <a:grpSpLocks/>
                          </wpg:cNvGrpSpPr>
                          <wpg:grpSpPr bwMode="auto">
                            <a:xfrm>
                              <a:off x="0" y="0"/>
                              <a:ext cx="60866" cy="4133"/>
                              <a:chOff x="0" y="0"/>
                              <a:chExt cx="60866" cy="4133"/>
                            </a:xfrm>
                          </wpg:grpSpPr>
                          <wps:wsp>
                            <wps:cNvPr id="1024600417" name="Rectangle: Rounded Corners 4981"/>
                            <wps:cNvSpPr>
                              <a:spLocks noChangeArrowheads="1"/>
                            </wps:cNvSpPr>
                            <wps:spPr bwMode="auto">
                              <a:xfrm>
                                <a:off x="0" y="95"/>
                                <a:ext cx="60866" cy="4038"/>
                              </a:xfrm>
                              <a:prstGeom prst="roundRect">
                                <a:avLst>
                                  <a:gd name="adj" fmla="val 16667"/>
                                </a:avLst>
                              </a:prstGeom>
                              <a:solidFill>
                                <a:srgbClr val="E0FBFC"/>
                              </a:solidFill>
                              <a:ln w="12700">
                                <a:solidFill>
                                  <a:srgbClr val="98C1D9"/>
                                </a:solidFill>
                                <a:miter lim="800000"/>
                                <a:headEnd/>
                                <a:tailEnd/>
                              </a:ln>
                            </wps:spPr>
                            <wps:bodyPr rot="0" vert="horz" wrap="square" lIns="91440" tIns="45720" rIns="91440" bIns="45720" anchor="ctr" anchorCtr="0" upright="1">
                              <a:noAutofit/>
                            </wps:bodyPr>
                          </wps:wsp>
                          <wps:wsp>
                            <wps:cNvPr id="725706723" name="Text Box 2"/>
                            <wps:cNvSpPr txBox="1">
                              <a:spLocks noChangeArrowheads="1"/>
                            </wps:cNvSpPr>
                            <wps:spPr bwMode="auto">
                              <a:xfrm>
                                <a:off x="190" y="0"/>
                                <a:ext cx="10142" cy="35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D41900" w14:textId="77777777" w:rsidR="00B754AC" w:rsidRPr="000E6020" w:rsidRDefault="00B754AC" w:rsidP="00B754AC">
                                  <w:pPr>
                                    <w:rPr>
                                      <w:rFonts w:ascii="UTM Avo" w:hAnsi="UTM Avo"/>
                                      <w:b/>
                                      <w:bCs/>
                                      <w:color w:val="293241"/>
                                    </w:rPr>
                                  </w:pPr>
                                  <w:r>
                                    <w:rPr>
                                      <w:rFonts w:ascii="UTM Avo" w:hAnsi="UTM Avo"/>
                                      <w:b/>
                                      <w:bCs/>
                                      <w:color w:val="293241"/>
                                    </w:rPr>
                                    <w:t xml:space="preserve">Chủ đề </w:t>
                                  </w:r>
                                </w:p>
                              </w:txbxContent>
                            </wps:txbx>
                            <wps:bodyPr rot="0" vert="horz" wrap="square" lIns="91440" tIns="45720" rIns="91440" bIns="45720" anchor="t" anchorCtr="0" upright="1">
                              <a:noAutofit/>
                            </wps:bodyPr>
                          </wps:wsp>
                          <wps:wsp>
                            <wps:cNvPr id="439139635" name="Flowchart: Off-page Connector 4983"/>
                            <wps:cNvSpPr>
                              <a:spLocks noChangeArrowheads="1"/>
                            </wps:cNvSpPr>
                            <wps:spPr bwMode="auto">
                              <a:xfrm>
                                <a:off x="9254" y="95"/>
                                <a:ext cx="3960" cy="4000"/>
                              </a:xfrm>
                              <a:prstGeom prst="flowChartOffpageConnector">
                                <a:avLst/>
                              </a:prstGeom>
                              <a:solidFill>
                                <a:srgbClr val="3D5A80"/>
                              </a:solidFill>
                              <a:ln w="12700">
                                <a:solidFill>
                                  <a:srgbClr val="98C1D9"/>
                                </a:solidFill>
                                <a:miter lim="800000"/>
                                <a:headEnd/>
                                <a:tailEnd/>
                              </a:ln>
                            </wps:spPr>
                            <wps:bodyPr rot="0" vert="horz" wrap="square" lIns="91440" tIns="45720" rIns="91440" bIns="45720" anchor="ctr" anchorCtr="0" upright="1">
                              <a:noAutofit/>
                            </wps:bodyPr>
                          </wps:wsp>
                          <wps:wsp>
                            <wps:cNvPr id="1471780905" name="Flowchart: Connector 4984"/>
                            <wps:cNvSpPr>
                              <a:spLocks noChangeArrowheads="1"/>
                            </wps:cNvSpPr>
                            <wps:spPr bwMode="auto">
                              <a:xfrm>
                                <a:off x="9860" y="356"/>
                                <a:ext cx="2896" cy="2880"/>
                              </a:xfrm>
                              <a:prstGeom prst="flowChartConnector">
                                <a:avLst/>
                              </a:prstGeom>
                              <a:solidFill>
                                <a:srgbClr val="FF660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s:wsp>
                          <wps:cNvPr id="465872163" name="Text Box 2"/>
                          <wps:cNvSpPr txBox="1">
                            <a:spLocks noChangeArrowheads="1"/>
                          </wps:cNvSpPr>
                          <wps:spPr bwMode="auto">
                            <a:xfrm>
                              <a:off x="9058" y="0"/>
                              <a:ext cx="4508" cy="40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CFF9A0" w14:textId="5835A30F" w:rsidR="00B754AC" w:rsidRPr="0041400C" w:rsidRDefault="0041400C" w:rsidP="00B754AC">
                                <w:pPr>
                                  <w:jc w:val="center"/>
                                  <w:rPr>
                                    <w:rFonts w:asciiTheme="minorHAnsi" w:hAnsiTheme="minorHAnsi"/>
                                    <w:b/>
                                    <w:bCs/>
                                    <w:color w:val="FFFFFF" w:themeColor="background1"/>
                                  </w:rPr>
                                </w:pPr>
                                <w:r>
                                  <w:rPr>
                                    <w:rFonts w:asciiTheme="minorHAnsi" w:hAnsiTheme="minorHAnsi"/>
                                    <w:b/>
                                    <w:bCs/>
                                    <w:color w:val="FFFFFF" w:themeColor="background1"/>
                                  </w:rPr>
                                  <w:t>13</w:t>
                                </w:r>
                              </w:p>
                              <w:p w14:paraId="75A86D3A" w14:textId="77777777" w:rsidR="00B754AC" w:rsidRPr="00322D76" w:rsidRDefault="00B754AC" w:rsidP="00B754AC">
                                <w:pPr>
                                  <w:jc w:val="center"/>
                                  <w:rPr>
                                    <w:rFonts w:asciiTheme="minorHAnsi" w:hAnsiTheme="minorHAnsi"/>
                                    <w:b/>
                                    <w:bCs/>
                                    <w:color w:val="FFFFFF" w:themeColor="background1"/>
                                    <w:lang w:val="vi-VN"/>
                                  </w:rPr>
                                </w:pPr>
                              </w:p>
                            </w:txbxContent>
                          </wps:txbx>
                          <wps:bodyPr rot="0" vert="horz" wrap="square" lIns="91440" tIns="45720" rIns="91440" bIns="45720" anchor="t" anchorCtr="0" upright="1">
                            <a:noAutofit/>
                          </wps:bodyPr>
                        </wps:wsp>
                      </wpg:grpSp>
                      <wps:wsp>
                        <wps:cNvPr id="1370406286" name="Text Box 2"/>
                        <wps:cNvSpPr txBox="1">
                          <a:spLocks noChangeArrowheads="1"/>
                        </wps:cNvSpPr>
                        <wps:spPr bwMode="auto">
                          <a:xfrm>
                            <a:off x="15214" y="95"/>
                            <a:ext cx="41617" cy="3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733EE2" w14:textId="77777777" w:rsidR="00B754AC" w:rsidRPr="000E6020" w:rsidRDefault="00B754AC" w:rsidP="00B754AC">
                              <w:pPr>
                                <w:jc w:val="center"/>
                                <w:rPr>
                                  <w:rFonts w:ascii="UTM Avo" w:hAnsi="UTM Avo"/>
                                  <w:b/>
                                  <w:bCs/>
                                  <w:color w:val="293241"/>
                                </w:rPr>
                              </w:pPr>
                              <w:r>
                                <w:rPr>
                                  <w:rFonts w:ascii="UTM Avo" w:hAnsi="UTM Avo"/>
                                  <w:b/>
                                  <w:bCs/>
                                  <w:color w:val="293241"/>
                                </w:rPr>
                                <w:t>SÓNG DỪNG</w:t>
                              </w:r>
                            </w:p>
                          </w:txbxContent>
                        </wps:txbx>
                        <wps:bodyPr rot="0" vert="horz" wrap="square" lIns="91440" tIns="45720" rIns="91440" bIns="45720" anchor="t" anchorCtr="0" upright="1">
                          <a:noAutofit/>
                        </wps:bodyPr>
                      </wps:wsp>
                    </wpg:wgp>
                  </a:graphicData>
                </a:graphic>
              </wp:inline>
            </w:drawing>
          </mc:Choice>
          <mc:Fallback>
            <w:pict>
              <v:group w14:anchorId="0E359711" id="_x0000_s1445" alt="n404 fb Linh Linh" style="width:479.25pt;height:32.4pt;mso-position-horizontal-relative:char;mso-position-vertical-relative:line" coordsize="60866,41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">
                <v:group id="Group 18" o:spid="_x0000_s1446" style="position:absolute;width:60866;height:4132" coordsize="60866,4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">
                  <v:group id="Group 2" o:spid="_x0000_s1447" style="position:absolute;width:60866;height:4133" coordsize="60866,4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">
                    <v:roundrect id="Rectangle: Rounded Corners 4981" o:spid="_x0000_s1448" style="position:absolute;top:95;width:60866;height:403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" fillcolor="#e0fbfc" strokecolor="#98c1d9" strokeweight="1pt">
                      <v:stroke joinstyle="miter"/>
                    </v:roundrect>
                    <v:shape id="Text Box 2" o:spid="_x0000_s1449" type="#_x0000_t202" style="position:absolute;left:190;width:10142;height:3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" filled="f" stroked="f">
                      <v:textbox>
                        <w:txbxContent>
                          <w:p w14:paraId="71D41900" w14:textId="77777777" w:rsidR="00B754AC" w:rsidRPr="000E6020" w:rsidRDefault="00B754AC" w:rsidP="00B754AC">
                            <w:pPr>
                              <w:rPr>
                                <w:rFonts w:ascii="UTM Avo" w:hAnsi="UTM Avo"/>
                                <w:b/>
                                <w:bCs/>
                                <w:color w:val="293241"/>
                              </w:rPr>
                            </w:pPr>
                            <w:r>
                              <w:rPr>
                                <w:rFonts w:ascii="UTM Avo" w:hAnsi="UTM Avo"/>
                                <w:b/>
                                <w:bCs/>
                                <w:color w:val="293241"/>
                              </w:rPr>
                              <w:t xml:space="preserve">Chủ đề </w:t>
                            </w:r>
                          </w:p>
                        </w:txbxContent>
                      </v:textbox>
                    </v:shape>
                    <v:shape id="Flowchart: Off-page Connector 4983" o:spid="_x0000_s1450" type="#_x0000_t177" style="position:absolute;left:9254;top:95;width:3960;height:4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" fillcolor="#3d5a80" strokecolor="#98c1d9" strokeweight="1pt"/>
                    <v:shape id="Flowchart: Connector 4984" o:spid="_x0000_s1451" type="#_x0000_t120" style="position:absolute;left:9860;top:356;width:2896;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" fillcolor="#f60" stroked="f" strokeweight="1pt">
                      <v:stroke joinstyle="miter"/>
                    </v:shape>
                  </v:group>
                  <v:shape id="Text Box 2" o:spid="_x0000_s1452" type="#_x0000_t202" style="position:absolute;left:9058;width:4508;height:40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" filled="f" stroked="f">
                    <v:textbox>
                      <w:txbxContent>
                        <w:p w14:paraId="70CFF9A0" w14:textId="5835A30F" w:rsidR="00B754AC" w:rsidRPr="0041400C" w:rsidRDefault="0041400C" w:rsidP="00B754AC">
                          <w:pPr>
                            <w:jc w:val="center"/>
                            <w:rPr>
                              <w:rFonts w:asciiTheme="minorHAnsi" w:hAnsiTheme="minorHAnsi"/>
                              <w:b/>
                              <w:bCs/>
                              <w:color w:val="FFFFFF" w:themeColor="background1"/>
                            </w:rPr>
                          </w:pPr>
                          <w:r>
                            <w:rPr>
                              <w:rFonts w:asciiTheme="minorHAnsi" w:hAnsiTheme="minorHAnsi"/>
                              <w:b/>
                              <w:bCs/>
                              <w:color w:val="FFFFFF" w:themeColor="background1"/>
                            </w:rPr>
                            <w:t>13</w:t>
                          </w:r>
                        </w:p>
                        <w:p w14:paraId="75A86D3A" w14:textId="77777777" w:rsidR="00B754AC" w:rsidRPr="00322D76" w:rsidRDefault="00B754AC" w:rsidP="00B754AC">
                          <w:pPr>
                            <w:jc w:val="center"/>
                            <w:rPr>
                              <w:rFonts w:asciiTheme="minorHAnsi" w:hAnsiTheme="minorHAnsi"/>
                              <w:b/>
                              <w:bCs/>
                              <w:color w:val="FFFFFF" w:themeColor="background1"/>
                              <w:lang w:val="vi-VN"/>
                            </w:rPr>
                          </w:pPr>
                        </w:p>
                      </w:txbxContent>
                    </v:textbox>
                  </v:shape>
                </v:group>
                <v:shape id="Text Box 2" o:spid="_x0000_s1453" type="#_x0000_t202" style="position:absolute;left:15214;top:95;width:41617;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" filled="f" stroked="f">
                  <v:textbox>
                    <w:txbxContent>
                      <w:p w14:paraId="59733EE2" w14:textId="77777777" w:rsidR="00B754AC" w:rsidRPr="000E6020" w:rsidRDefault="00B754AC" w:rsidP="00B754AC">
                        <w:pPr>
                          <w:jc w:val="center"/>
                          <w:rPr>
                            <w:rFonts w:ascii="UTM Avo" w:hAnsi="UTM Avo"/>
                            <w:b/>
                            <w:bCs/>
                            <w:color w:val="293241"/>
                          </w:rPr>
                        </w:pPr>
                        <w:r>
                          <w:rPr>
                            <w:rFonts w:ascii="UTM Avo" w:hAnsi="UTM Avo"/>
                            <w:b/>
                            <w:bCs/>
                            <w:color w:val="293241"/>
                          </w:rPr>
                          <w:t>SÓNG DỪNG</w:t>
                        </w:r>
                      </w:p>
                    </w:txbxContent>
                  </v:textbox>
                </v:shape>
                <w10:anchorlock/>
              </v:group>
            </w:pict>
          </mc:Fallback>
        </mc:AlternateContent>
      </w:r>
    </w:p>
    <w:p w14:paraId="343C1EFC" w14:textId="77777777" w:rsidR="00B754AC" w:rsidRPr="0047131D" w:rsidRDefault="00B754AC" w:rsidP="00B754AC">
      <w:pPr>
        <w:widowControl w:val="0"/>
        <w:spacing w:line="276" w:lineRule="auto"/>
        <w:jc w:val="center"/>
        <w:outlineLvl w:val="1"/>
        <w:rPr>
          <w:b/>
          <w:bCs/>
          <w:color w:val="auto"/>
          <w:sz w:val="24"/>
          <w:szCs w:val="24"/>
        </w:rPr>
      </w:pPr>
    </w:p>
    <w:p w14:paraId="017D7EE5" w14:textId="77777777" w:rsidR="00B754AC" w:rsidRPr="0047131D" w:rsidRDefault="00B754AC" w:rsidP="00B754AC">
      <w:pPr>
        <w:spacing w:line="276" w:lineRule="auto"/>
        <w:rPr>
          <w:color w:val="auto"/>
          <w:sz w:val="24"/>
          <w:szCs w:val="24"/>
        </w:rPr>
      </w:pPr>
      <w:r w:rsidRPr="0047131D">
        <w:rPr>
          <w:noProof/>
          <w:color w:val="auto"/>
          <w:sz w:val="24"/>
          <w:szCs w:val="24"/>
        </w:rPr>
        <mc:AlternateContent>
          <mc:Choice Requires="wpg">
            <w:drawing>
              <wp:inline distT="0" distB="0" distL="0" distR="0" wp14:anchorId="1414104B" wp14:editId="60C1BE06">
                <wp:extent cx="2410460" cy="330200"/>
                <wp:effectExtent l="0" t="0" r="8890" b="0"/>
                <wp:docPr id="942566056" name="Group 34" descr="n404 fb Linh Linh"/>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10460" cy="330200"/>
                          <a:chOff x="0" y="0"/>
                          <a:chExt cx="24114" cy="3320"/>
                        </a:xfrm>
                      </wpg:grpSpPr>
                      <wpg:grpSp>
                        <wpg:cNvPr id="1628248874" name="Group 35"/>
                        <wpg:cNvGrpSpPr>
                          <a:grpSpLocks/>
                        </wpg:cNvGrpSpPr>
                        <wpg:grpSpPr bwMode="auto">
                          <a:xfrm>
                            <a:off x="0" y="0"/>
                            <a:ext cx="24114" cy="3320"/>
                            <a:chOff x="0" y="0"/>
                            <a:chExt cx="24114" cy="3320"/>
                          </a:xfrm>
                        </wpg:grpSpPr>
                        <wpg:grpSp>
                          <wpg:cNvPr id="438133243" name="Group 36"/>
                          <wpg:cNvGrpSpPr>
                            <a:grpSpLocks/>
                          </wpg:cNvGrpSpPr>
                          <wpg:grpSpPr bwMode="auto">
                            <a:xfrm>
                              <a:off x="0" y="0"/>
                              <a:ext cx="24114" cy="3256"/>
                              <a:chOff x="0" y="0"/>
                              <a:chExt cx="23290" cy="3258"/>
                            </a:xfrm>
                          </wpg:grpSpPr>
                          <wps:wsp>
                            <wps:cNvPr id="701969709" name="Flowchart: Alternate Process 37"/>
                            <wps:cNvSpPr>
                              <a:spLocks noChangeArrowheads="1"/>
                            </wps:cNvSpPr>
                            <wps:spPr bwMode="auto">
                              <a:xfrm>
                                <a:off x="1026" y="0"/>
                                <a:ext cx="22264" cy="3227"/>
                              </a:xfrm>
                              <a:prstGeom prst="flowChartAlternateProcess">
                                <a:avLst/>
                              </a:prstGeom>
                              <a:solidFill>
                                <a:srgbClr val="3D5A80">
                                  <a:alpha val="79999"/>
                                </a:srgb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2087659292" name="Hexagon 38"/>
                            <wps:cNvSpPr>
                              <a:spLocks noChangeArrowheads="1"/>
                            </wps:cNvSpPr>
                            <wps:spPr bwMode="auto">
                              <a:xfrm>
                                <a:off x="391" y="0"/>
                                <a:ext cx="3825" cy="3258"/>
                              </a:xfrm>
                              <a:prstGeom prst="hexagon">
                                <a:avLst>
                                  <a:gd name="adj" fmla="val 25003"/>
                                  <a:gd name="vf" fmla="val 115470"/>
                                </a:avLst>
                              </a:prstGeom>
                              <a:solidFill>
                                <a:srgbClr val="FF660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593152686" name="Hexagon 39"/>
                            <wps:cNvSpPr>
                              <a:spLocks noChangeArrowheads="1"/>
                            </wps:cNvSpPr>
                            <wps:spPr bwMode="auto">
                              <a:xfrm>
                                <a:off x="0" y="0"/>
                                <a:ext cx="3825" cy="3252"/>
                              </a:xfrm>
                              <a:prstGeom prst="hexagon">
                                <a:avLst>
                                  <a:gd name="adj" fmla="val 25000"/>
                                  <a:gd name="vf" fmla="val 115470"/>
                                </a:avLst>
                              </a:prstGeom>
                              <a:solidFill>
                                <a:srgbClr val="293241"/>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s:wsp>
                          <wps:cNvPr id="1157824671" name="WordArt 192"/>
                          <wps:cNvSpPr txBox="1">
                            <a:spLocks noChangeArrowheads="1" noChangeShapeType="1"/>
                          </wps:cNvSpPr>
                          <wps:spPr bwMode="auto">
                            <a:xfrm>
                              <a:off x="4226" y="62"/>
                              <a:ext cx="18738" cy="3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54044D6" w14:textId="77777777" w:rsidR="00B754AC" w:rsidRPr="009111E4" w:rsidRDefault="00B754AC" w:rsidP="00B754AC">
                                <w:pPr>
                                  <w:pStyle w:val="NormalWeb"/>
                                  <w:ind w:firstLine="0"/>
                                  <w:rPr>
                                    <w:b/>
                                    <w:color w:val="FFFFFF" w:themeColor="background1"/>
                                    <w:sz w:val="32"/>
                                    <w:szCs w:val="32"/>
                                  </w:rPr>
                                </w:pPr>
                                <w:r w:rsidRPr="009111E4">
                                  <w:rPr>
                                    <w:b/>
                                    <w:bCs/>
                                    <w:color w:val="FFFFFF" w:themeColor="background1"/>
                                    <w:sz w:val="32"/>
                                    <w:szCs w:val="32"/>
                                  </w:rPr>
                                  <w:t xml:space="preserve">Tóm tắt </w:t>
                                </w:r>
                                <w:r>
                                  <w:rPr>
                                    <w:b/>
                                    <w:bCs/>
                                    <w:color w:val="FFFFFF" w:themeColor="background1"/>
                                    <w:sz w:val="32"/>
                                    <w:szCs w:val="32"/>
                                  </w:rPr>
                                  <w:t>lí</w:t>
                                </w:r>
                                <w:r w:rsidRPr="009111E4">
                                  <w:rPr>
                                    <w:b/>
                                    <w:bCs/>
                                    <w:color w:val="FFFFFF" w:themeColor="background1"/>
                                    <w:sz w:val="32"/>
                                    <w:szCs w:val="32"/>
                                  </w:rPr>
                                  <w:t xml:space="preserve"> thuyết</w:t>
                                </w:r>
                              </w:p>
                            </w:txbxContent>
                          </wps:txbx>
                          <wps:bodyPr rot="0" vert="horz" wrap="square" lIns="91440" tIns="45720" rIns="91440" bIns="45720" anchor="t" anchorCtr="0" upright="1">
                            <a:noAutofit/>
                          </wps:bodyPr>
                        </wps:wsp>
                      </wpg:grpSp>
                      <wps:wsp>
                        <wps:cNvPr id="666649231" name="WordArt 192"/>
                        <wps:cNvSpPr txBox="1">
                          <a:spLocks noChangeArrowheads="1" noChangeShapeType="1"/>
                        </wps:cNvSpPr>
                        <wps:spPr bwMode="auto">
                          <a:xfrm>
                            <a:off x="634" y="123"/>
                            <a:ext cx="2521" cy="2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D9D8C52" w14:textId="77777777" w:rsidR="00B754AC" w:rsidRPr="009111E4" w:rsidRDefault="00B754AC" w:rsidP="00B754AC">
                              <w:pPr>
                                <w:pStyle w:val="NormalWeb"/>
                                <w:ind w:firstLine="0"/>
                                <w:jc w:val="center"/>
                                <w:rPr>
                                  <w:b/>
                                  <w:bCs/>
                                  <w:color w:val="FFFFFF" w:themeColor="background1"/>
                                  <w:sz w:val="32"/>
                                  <w:szCs w:val="32"/>
                                </w:rPr>
                              </w:pPr>
                              <w:r w:rsidRPr="009111E4">
                                <w:rPr>
                                  <w:b/>
                                  <w:bCs/>
                                  <w:color w:val="FFFFFF" w:themeColor="background1"/>
                                  <w:sz w:val="32"/>
                                  <w:szCs w:val="32"/>
                                </w:rPr>
                                <w:t>I</w:t>
                              </w:r>
                            </w:p>
                          </w:txbxContent>
                        </wps:txbx>
                        <wps:bodyPr rot="0" vert="horz" wrap="square" lIns="91440" tIns="45720" rIns="91440" bIns="45720" anchor="t" anchorCtr="0" upright="1">
                          <a:noAutofit/>
                        </wps:bodyPr>
                      </wps:wsp>
                    </wpg:wgp>
                  </a:graphicData>
                </a:graphic>
              </wp:inline>
            </w:drawing>
          </mc:Choice>
          <mc:Fallback>
            <w:pict>
              <v:group w14:anchorId="1414104B" id="_x0000_s1454" alt="n404 fb Linh Linh" style="width:189.8pt;height:26pt;mso-position-horizontal-relative:char;mso-position-vertical-relative:line" coordsize="24114,3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">
                <v:group id="Group 35" o:spid="_x0000_s1455" style="position:absolute;width:24114;height:3320" coordsize="24114,3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">
                  <v:group id="Group 36" o:spid="_x0000_s1456" style="position:absolute;width:24114;height:3256" coordsize="23290,3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">
                    <v:shape id="Flowchart: Alternate Process 37" o:spid="_x0000_s1457" type="#_x0000_t176" style="position:absolute;left:1026;width:22264;height:3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" fillcolor="#3d5a80" stroked="f" strokeweight="1pt">
                      <v:fill opacity="52428f"/>
                    </v:shape>
                    <v:shape id="Hexagon 38" o:spid="_x0000_s1458" type="#_x0000_t9" style="position:absolute;left:391;width:3825;height:32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" adj="4600" fillcolor="#f60" stroked="f" strokeweight="1pt"/>
                    <v:shape id="Hexagon 39" o:spid="_x0000_s1459" type="#_x0000_t9" style="position:absolute;width:3825;height:32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" adj="4591" fillcolor="#293241" stroked="f" strokeweight="1pt"/>
                  </v:group>
                  <v:shape id="WordArt 192" o:spid="_x0000_s1460" type="#_x0000_t202" style="position:absolute;left:4226;top:62;width:18738;height:3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" filled="f" stroked="f">
                    <v:stroke joinstyle="round"/>
                    <o:lock v:ext="edit" shapetype="t"/>
                    <v:textbox>
                      <w:txbxContent>
                        <w:p w14:paraId="354044D6" w14:textId="77777777" w:rsidR="00B754AC" w:rsidRPr="009111E4" w:rsidRDefault="00B754AC" w:rsidP="00B754AC">
                          <w:pPr>
                            <w:pStyle w:val="NormalWeb"/>
                            <w:ind w:firstLine="0"/>
                            <w:rPr>
                              <w:b/>
                              <w:color w:val="FFFFFF" w:themeColor="background1"/>
                              <w:sz w:val="32"/>
                              <w:szCs w:val="32"/>
                            </w:rPr>
                          </w:pPr>
                          <w:r w:rsidRPr="009111E4">
                            <w:rPr>
                              <w:b/>
                              <w:bCs/>
                              <w:color w:val="FFFFFF" w:themeColor="background1"/>
                              <w:sz w:val="32"/>
                              <w:szCs w:val="32"/>
                            </w:rPr>
                            <w:t xml:space="preserve">Tóm tắt </w:t>
                          </w:r>
                          <w:r>
                            <w:rPr>
                              <w:b/>
                              <w:bCs/>
                              <w:color w:val="FFFFFF" w:themeColor="background1"/>
                              <w:sz w:val="32"/>
                              <w:szCs w:val="32"/>
                            </w:rPr>
                            <w:t>lí</w:t>
                          </w:r>
                          <w:r w:rsidRPr="009111E4">
                            <w:rPr>
                              <w:b/>
                              <w:bCs/>
                              <w:color w:val="FFFFFF" w:themeColor="background1"/>
                              <w:sz w:val="32"/>
                              <w:szCs w:val="32"/>
                            </w:rPr>
                            <w:t xml:space="preserve"> thuyết</w:t>
                          </w:r>
                        </w:p>
                      </w:txbxContent>
                    </v:textbox>
                  </v:shape>
                </v:group>
                <v:shape id="WordArt 192" o:spid="_x0000_s1461" type="#_x0000_t202" style="position:absolute;left:634;top:123;width:2521;height:2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" filled="f" stroked="f">
                  <v:stroke joinstyle="round"/>
                  <o:lock v:ext="edit" shapetype="t"/>
                  <v:textbox>
                    <w:txbxContent>
                      <w:p w14:paraId="7D9D8C52" w14:textId="77777777" w:rsidR="00B754AC" w:rsidRPr="009111E4" w:rsidRDefault="00B754AC" w:rsidP="00B754AC">
                        <w:pPr>
                          <w:pStyle w:val="NormalWeb"/>
                          <w:ind w:firstLine="0"/>
                          <w:jc w:val="center"/>
                          <w:rPr>
                            <w:b/>
                            <w:bCs/>
                            <w:color w:val="FFFFFF" w:themeColor="background1"/>
                            <w:sz w:val="32"/>
                            <w:szCs w:val="32"/>
                          </w:rPr>
                        </w:pPr>
                        <w:r w:rsidRPr="009111E4">
                          <w:rPr>
                            <w:b/>
                            <w:bCs/>
                            <w:color w:val="FFFFFF" w:themeColor="background1"/>
                            <w:sz w:val="32"/>
                            <w:szCs w:val="32"/>
                          </w:rPr>
                          <w:t>I</w:t>
                        </w:r>
                      </w:p>
                    </w:txbxContent>
                  </v:textbox>
                </v:shape>
                <w10:anchorlock/>
              </v:group>
            </w:pict>
          </mc:Fallback>
        </mc:AlternateContent>
      </w:r>
    </w:p>
    <w:p w14:paraId="4679C665" w14:textId="77777777" w:rsidR="00B754AC" w:rsidRPr="0047131D" w:rsidRDefault="00B754AC" w:rsidP="00B754AC">
      <w:pPr>
        <w:spacing w:line="276" w:lineRule="auto"/>
        <w:rPr>
          <w:color w:val="auto"/>
          <w:sz w:val="24"/>
          <w:szCs w:val="24"/>
        </w:rPr>
      </w:pPr>
      <w:r w:rsidRPr="0047131D">
        <w:rPr>
          <w:noProof/>
          <w:color w:val="auto"/>
          <w:sz w:val="24"/>
          <w:szCs w:val="24"/>
        </w:rPr>
        <mc:AlternateContent>
          <mc:Choice Requires="wpg">
            <w:drawing>
              <wp:inline distT="0" distB="0" distL="0" distR="0" wp14:anchorId="03A3CF8A" wp14:editId="3E5D8F10">
                <wp:extent cx="3887035" cy="324009"/>
                <wp:effectExtent l="0" t="0" r="0" b="0"/>
                <wp:docPr id="1411557290" name="Group 42" descr="n404 fb Linh Linh"/>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87035" cy="324009"/>
                          <a:chOff x="95" y="-1"/>
                          <a:chExt cx="38878" cy="3265"/>
                        </a:xfrm>
                      </wpg:grpSpPr>
                      <wpg:grpSp>
                        <wpg:cNvPr id="976790522" name="Group 44"/>
                        <wpg:cNvGrpSpPr>
                          <a:grpSpLocks/>
                        </wpg:cNvGrpSpPr>
                        <wpg:grpSpPr bwMode="auto">
                          <a:xfrm>
                            <a:off x="95" y="-1"/>
                            <a:ext cx="38878" cy="3265"/>
                            <a:chOff x="95" y="-1"/>
                            <a:chExt cx="38877" cy="3265"/>
                          </a:xfrm>
                        </wpg:grpSpPr>
                        <wpg:grpSp>
                          <wpg:cNvPr id="611436540" name="Group 45"/>
                          <wpg:cNvGrpSpPr>
                            <a:grpSpLocks/>
                          </wpg:cNvGrpSpPr>
                          <wpg:grpSpPr bwMode="auto">
                            <a:xfrm>
                              <a:off x="95" y="0"/>
                              <a:ext cx="38877" cy="3225"/>
                              <a:chOff x="92" y="0"/>
                              <a:chExt cx="37548" cy="3227"/>
                            </a:xfrm>
                          </wpg:grpSpPr>
                          <wps:wsp>
                            <wps:cNvPr id="66501973" name="Flowchart: Alternate Process 46"/>
                            <wps:cNvSpPr>
                              <a:spLocks noChangeArrowheads="1"/>
                            </wps:cNvSpPr>
                            <wps:spPr bwMode="auto">
                              <a:xfrm>
                                <a:off x="1026" y="0"/>
                                <a:ext cx="36614" cy="3227"/>
                              </a:xfrm>
                              <a:prstGeom prst="flowChartAlternateProcess">
                                <a:avLst/>
                              </a:prstGeom>
                              <a:solidFill>
                                <a:srgbClr val="98C1D9">
                                  <a:alpha val="79999"/>
                                </a:srgb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400008794" name="Hexagon 47"/>
                            <wps:cNvSpPr>
                              <a:spLocks noChangeArrowheads="1"/>
                            </wps:cNvSpPr>
                            <wps:spPr bwMode="auto">
                              <a:xfrm>
                                <a:off x="391" y="0"/>
                                <a:ext cx="4058" cy="3225"/>
                              </a:xfrm>
                              <a:prstGeom prst="hexagon">
                                <a:avLst>
                                  <a:gd name="adj" fmla="val 25003"/>
                                  <a:gd name="vf" fmla="val 115470"/>
                                </a:avLst>
                              </a:prstGeom>
                              <a:solidFill>
                                <a:srgbClr val="FF660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299769916" name="Hexagon 48"/>
                            <wps:cNvSpPr>
                              <a:spLocks noChangeArrowheads="1"/>
                            </wps:cNvSpPr>
                            <wps:spPr bwMode="auto">
                              <a:xfrm>
                                <a:off x="92" y="0"/>
                                <a:ext cx="4058" cy="3225"/>
                              </a:xfrm>
                              <a:prstGeom prst="hexagon">
                                <a:avLst>
                                  <a:gd name="adj" fmla="val 25003"/>
                                  <a:gd name="vf" fmla="val 115470"/>
                                </a:avLst>
                              </a:prstGeom>
                              <a:solidFill>
                                <a:srgbClr val="3D5A8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s:wsp>
                          <wps:cNvPr id="313052613" name="WordArt 192"/>
                          <wps:cNvSpPr txBox="1">
                            <a:spLocks noChangeArrowheads="1" noChangeShapeType="1"/>
                          </wps:cNvSpPr>
                          <wps:spPr bwMode="auto">
                            <a:xfrm>
                              <a:off x="4857" y="-1"/>
                              <a:ext cx="14540" cy="3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01D2A0A" w14:textId="77777777" w:rsidR="00B754AC" w:rsidRPr="009111E4" w:rsidRDefault="00B754AC" w:rsidP="00B754AC">
                                <w:pPr>
                                  <w:pStyle w:val="NormalWeb"/>
                                  <w:spacing w:line="240" w:lineRule="auto"/>
                                  <w:ind w:firstLine="0"/>
                                  <w:rPr>
                                    <w:b/>
                                    <w:color w:val="FFFFFF" w:themeColor="background1"/>
                                    <w:sz w:val="32"/>
                                    <w:szCs w:val="32"/>
                                  </w:rPr>
                                </w:pPr>
                                <w:r>
                                  <w:rPr>
                                    <w:b/>
                                    <w:bCs/>
                                    <w:color w:val="FFFFFF" w:themeColor="background1"/>
                                    <w:sz w:val="32"/>
                                    <w:szCs w:val="32"/>
                                  </w:rPr>
                                  <w:t>Sóng dừng</w:t>
                                </w:r>
                              </w:p>
                            </w:txbxContent>
                          </wps:txbx>
                          <wps:bodyPr rot="0" vert="horz" wrap="square" lIns="91440" tIns="45720" rIns="91440" bIns="45720" anchor="t" anchorCtr="0" upright="1">
                            <a:noAutofit/>
                          </wps:bodyPr>
                        </wps:wsp>
                      </wpg:grpSp>
                      <wps:wsp>
                        <wps:cNvPr id="2055047149" name="WordArt 192"/>
                        <wps:cNvSpPr txBox="1">
                          <a:spLocks noChangeArrowheads="1" noChangeShapeType="1"/>
                        </wps:cNvSpPr>
                        <wps:spPr bwMode="auto">
                          <a:xfrm>
                            <a:off x="729" y="0"/>
                            <a:ext cx="2966" cy="3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9E28C0A" w14:textId="77777777" w:rsidR="00B754AC" w:rsidRPr="009111E4" w:rsidRDefault="00B754AC" w:rsidP="00B754AC">
                              <w:pPr>
                                <w:pStyle w:val="NormalWeb"/>
                                <w:ind w:firstLine="0"/>
                                <w:rPr>
                                  <w:b/>
                                  <w:bCs/>
                                  <w:color w:val="FFFFFF" w:themeColor="background1"/>
                                  <w:sz w:val="32"/>
                                  <w:szCs w:val="32"/>
                                </w:rPr>
                              </w:pPr>
                              <w:r w:rsidRPr="009111E4">
                                <w:rPr>
                                  <w:rFonts w:ascii="Font Awesome 5 Free Solid" w:hAnsi="Font Awesome 5 Free Solid"/>
                                  <w:b/>
                                  <w:bCs/>
                                  <w:color w:val="FFFFFF" w:themeColor="background1"/>
                                  <w:sz w:val="32"/>
                                  <w:szCs w:val="32"/>
                                </w:rPr>
                                <w:t>1</w:t>
                              </w:r>
                            </w:p>
                          </w:txbxContent>
                        </wps:txbx>
                        <wps:bodyPr rot="0" vert="horz" wrap="square" lIns="91440" tIns="45720" rIns="91440" bIns="45720" anchor="t" anchorCtr="0" upright="1">
                          <a:noAutofit/>
                        </wps:bodyPr>
                      </wps:wsp>
                    </wpg:wgp>
                  </a:graphicData>
                </a:graphic>
              </wp:inline>
            </w:drawing>
          </mc:Choice>
          <mc:Fallback>
            <w:pict>
              <v:group w14:anchorId="03A3CF8A" id="_x0000_s1462" alt="n404 fb Linh Linh" style="width:306.05pt;height:25.5pt;mso-position-horizontal-relative:char;mso-position-vertical-relative:line" coordorigin="95,-1" coordsize="38878,32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">
                <v:group id="Group 44" o:spid="_x0000_s1463" style="position:absolute;left:95;top:-1;width:38878;height:3265" coordorigin="95,-1" coordsize="38877,3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">
                  <v:group id="Group 45" o:spid="_x0000_s1464" style="position:absolute;left:95;width:38877;height:3225" coordorigin="92" coordsize="37548,3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">
                    <v:shape id="Flowchart: Alternate Process 46" o:spid="_x0000_s1465" type="#_x0000_t176" style="position:absolute;left:1026;width:36614;height:3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" fillcolor="#98c1d9" stroked="f" strokeweight="1pt">
                      <v:fill opacity="52428f"/>
                    </v:shape>
                    <v:shape id="Hexagon 47" o:spid="_x0000_s1466" type="#_x0000_t9" style="position:absolute;left:391;width:4058;height:3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" adj="4292" fillcolor="#f60" stroked="f" strokeweight="1pt"/>
                    <v:shape id="Hexagon 48" o:spid="_x0000_s1467" type="#_x0000_t9" style="position:absolute;left:92;width:4058;height:3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" adj="4292" fillcolor="#3d5a80" stroked="f" strokeweight="1pt"/>
                  </v:group>
                  <v:shape id="WordArt 192" o:spid="_x0000_s1468" type="#_x0000_t202" style="position:absolute;left:4857;top:-1;width:14540;height:3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" filled="f" stroked="f">
                    <v:stroke joinstyle="round"/>
                    <o:lock v:ext="edit" shapetype="t"/>
                    <v:textbox>
                      <w:txbxContent>
                        <w:p w14:paraId="201D2A0A" w14:textId="77777777" w:rsidR="00B754AC" w:rsidRPr="009111E4" w:rsidRDefault="00B754AC" w:rsidP="00B754AC">
                          <w:pPr>
                            <w:pStyle w:val="NormalWeb"/>
                            <w:spacing w:line="240" w:lineRule="auto"/>
                            <w:ind w:firstLine="0"/>
                            <w:rPr>
                              <w:b/>
                              <w:color w:val="FFFFFF" w:themeColor="background1"/>
                              <w:sz w:val="32"/>
                              <w:szCs w:val="32"/>
                            </w:rPr>
                          </w:pPr>
                          <w:r>
                            <w:rPr>
                              <w:b/>
                              <w:bCs/>
                              <w:color w:val="FFFFFF" w:themeColor="background1"/>
                              <w:sz w:val="32"/>
                              <w:szCs w:val="32"/>
                            </w:rPr>
                            <w:t>Sóng dừng</w:t>
                          </w:r>
                        </w:p>
                      </w:txbxContent>
                    </v:textbox>
                  </v:shape>
                </v:group>
                <v:shape id="WordArt 192" o:spid="_x0000_s1469" type="#_x0000_t202" style="position:absolute;left:729;width:2966;height:3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" filled="f" stroked="f">
                  <v:stroke joinstyle="round"/>
                  <o:lock v:ext="edit" shapetype="t"/>
                  <v:textbox>
                    <w:txbxContent>
                      <w:p w14:paraId="19E28C0A" w14:textId="77777777" w:rsidR="00B754AC" w:rsidRPr="009111E4" w:rsidRDefault="00B754AC" w:rsidP="00B754AC">
                        <w:pPr>
                          <w:pStyle w:val="NormalWeb"/>
                          <w:ind w:firstLine="0"/>
                          <w:rPr>
                            <w:b/>
                            <w:bCs/>
                            <w:color w:val="FFFFFF" w:themeColor="background1"/>
                            <w:sz w:val="32"/>
                            <w:szCs w:val="32"/>
                          </w:rPr>
                        </w:pPr>
                        <w:r w:rsidRPr="009111E4">
                          <w:rPr>
                            <w:rFonts w:ascii="Font Awesome 5 Free Solid" w:hAnsi="Font Awesome 5 Free Solid"/>
                            <w:b/>
                            <w:bCs/>
                            <w:color w:val="FFFFFF" w:themeColor="background1"/>
                            <w:sz w:val="32"/>
                            <w:szCs w:val="32"/>
                          </w:rPr>
                          <w:t>1</w:t>
                        </w:r>
                      </w:p>
                    </w:txbxContent>
                  </v:textbox>
                </v:shape>
                <w10:anchorlock/>
              </v:group>
            </w:pict>
          </mc:Fallback>
        </mc:AlternateContent>
      </w:r>
    </w:p>
    <w:p w14:paraId="48BCFB2A" w14:textId="77777777" w:rsidR="00B754AC" w:rsidRPr="0047131D" w:rsidRDefault="00B754AC" w:rsidP="00B754AC">
      <w:pPr>
        <w:spacing w:line="276" w:lineRule="auto"/>
        <w:jc w:val="both"/>
        <w:rPr>
          <w:rFonts w:eastAsia="Calibri"/>
          <w:color w:val="auto"/>
          <w:sz w:val="24"/>
          <w:szCs w:val="24"/>
        </w:rPr>
      </w:pPr>
      <w:r w:rsidRPr="0047131D">
        <w:rPr>
          <w:rFonts w:eastAsia="Calibri"/>
          <w:color w:val="auto"/>
          <w:sz w:val="24"/>
          <w:szCs w:val="24"/>
        </w:rPr>
        <w:t xml:space="preserve">- Hai </w:t>
      </w:r>
      <w:proofErr w:type="spellStart"/>
      <w:r w:rsidRPr="0047131D">
        <w:rPr>
          <w:rFonts w:eastAsia="Calibri"/>
          <w:color w:val="auto"/>
          <w:sz w:val="24"/>
          <w:szCs w:val="24"/>
        </w:rPr>
        <w:t>sóng</w:t>
      </w:r>
      <w:proofErr w:type="spellEnd"/>
      <w:r w:rsidRPr="0047131D">
        <w:rPr>
          <w:rFonts w:eastAsia="Calibri"/>
          <w:color w:val="auto"/>
          <w:sz w:val="24"/>
          <w:szCs w:val="24"/>
        </w:rPr>
        <w:t xml:space="preserve"> </w:t>
      </w:r>
      <w:proofErr w:type="spellStart"/>
      <w:r w:rsidRPr="0047131D">
        <w:rPr>
          <w:rFonts w:eastAsia="Calibri"/>
          <w:color w:val="auto"/>
          <w:sz w:val="24"/>
          <w:szCs w:val="24"/>
        </w:rPr>
        <w:t>cùng</w:t>
      </w:r>
      <w:proofErr w:type="spellEnd"/>
      <w:r w:rsidRPr="0047131D">
        <w:rPr>
          <w:rFonts w:eastAsia="Calibri"/>
          <w:color w:val="auto"/>
          <w:sz w:val="24"/>
          <w:szCs w:val="24"/>
        </w:rPr>
        <w:t xml:space="preserve"> </w:t>
      </w:r>
      <w:proofErr w:type="spellStart"/>
      <w:r w:rsidRPr="0047131D">
        <w:rPr>
          <w:rFonts w:eastAsia="Calibri"/>
          <w:color w:val="auto"/>
          <w:sz w:val="24"/>
          <w:szCs w:val="24"/>
        </w:rPr>
        <w:t>biên</w:t>
      </w:r>
      <w:proofErr w:type="spellEnd"/>
      <w:r w:rsidRPr="0047131D">
        <w:rPr>
          <w:rFonts w:eastAsia="Calibri"/>
          <w:color w:val="auto"/>
          <w:sz w:val="24"/>
          <w:szCs w:val="24"/>
        </w:rPr>
        <w:t xml:space="preserve"> </w:t>
      </w:r>
      <w:proofErr w:type="spellStart"/>
      <w:r w:rsidRPr="0047131D">
        <w:rPr>
          <w:rFonts w:eastAsia="Calibri"/>
          <w:color w:val="auto"/>
          <w:sz w:val="24"/>
          <w:szCs w:val="24"/>
        </w:rPr>
        <w:t>độ</w:t>
      </w:r>
      <w:proofErr w:type="spellEnd"/>
      <w:r w:rsidRPr="0047131D">
        <w:rPr>
          <w:rFonts w:eastAsia="Calibri"/>
          <w:color w:val="auto"/>
          <w:sz w:val="24"/>
          <w:szCs w:val="24"/>
        </w:rPr>
        <w:t xml:space="preserve">, </w:t>
      </w:r>
      <w:proofErr w:type="spellStart"/>
      <w:r w:rsidRPr="0047131D">
        <w:rPr>
          <w:rFonts w:eastAsia="Calibri"/>
          <w:color w:val="auto"/>
          <w:sz w:val="24"/>
          <w:szCs w:val="24"/>
        </w:rPr>
        <w:t>cùng</w:t>
      </w:r>
      <w:proofErr w:type="spellEnd"/>
      <w:r w:rsidRPr="0047131D">
        <w:rPr>
          <w:rFonts w:eastAsia="Calibri"/>
          <w:color w:val="auto"/>
          <w:sz w:val="24"/>
          <w:szCs w:val="24"/>
        </w:rPr>
        <w:t xml:space="preserve"> </w:t>
      </w:r>
      <w:proofErr w:type="spellStart"/>
      <w:r w:rsidRPr="0047131D">
        <w:rPr>
          <w:rFonts w:eastAsia="Calibri"/>
          <w:color w:val="auto"/>
          <w:sz w:val="24"/>
          <w:szCs w:val="24"/>
        </w:rPr>
        <w:t>bước</w:t>
      </w:r>
      <w:proofErr w:type="spellEnd"/>
      <w:r w:rsidRPr="0047131D">
        <w:rPr>
          <w:rFonts w:eastAsia="Calibri"/>
          <w:color w:val="auto"/>
          <w:sz w:val="24"/>
          <w:szCs w:val="24"/>
        </w:rPr>
        <w:t xml:space="preserve"> </w:t>
      </w:r>
      <w:proofErr w:type="spellStart"/>
      <w:r w:rsidRPr="0047131D">
        <w:rPr>
          <w:rFonts w:eastAsia="Calibri"/>
          <w:color w:val="auto"/>
          <w:sz w:val="24"/>
          <w:szCs w:val="24"/>
        </w:rPr>
        <w:t>sóng</w:t>
      </w:r>
      <w:proofErr w:type="spellEnd"/>
      <w:r w:rsidRPr="0047131D">
        <w:rPr>
          <w:rFonts w:eastAsia="Calibri"/>
          <w:color w:val="auto"/>
          <w:sz w:val="24"/>
          <w:szCs w:val="24"/>
        </w:rPr>
        <w:t xml:space="preserve"> </w:t>
      </w:r>
      <w:proofErr w:type="spellStart"/>
      <w:r w:rsidRPr="0047131D">
        <w:rPr>
          <w:rFonts w:eastAsia="Calibri"/>
          <w:color w:val="auto"/>
          <w:sz w:val="24"/>
          <w:szCs w:val="24"/>
        </w:rPr>
        <w:t>lan</w:t>
      </w:r>
      <w:proofErr w:type="spellEnd"/>
      <w:r w:rsidRPr="0047131D">
        <w:rPr>
          <w:rFonts w:eastAsia="Calibri"/>
          <w:color w:val="auto"/>
          <w:sz w:val="24"/>
          <w:szCs w:val="24"/>
        </w:rPr>
        <w:t xml:space="preserve"> </w:t>
      </w:r>
      <w:proofErr w:type="spellStart"/>
      <w:r w:rsidRPr="0047131D">
        <w:rPr>
          <w:rFonts w:eastAsia="Calibri"/>
          <w:color w:val="auto"/>
          <w:sz w:val="24"/>
          <w:szCs w:val="24"/>
        </w:rPr>
        <w:t>truyền</w:t>
      </w:r>
      <w:proofErr w:type="spellEnd"/>
      <w:r w:rsidRPr="0047131D">
        <w:rPr>
          <w:rFonts w:eastAsia="Calibri"/>
          <w:color w:val="auto"/>
          <w:sz w:val="24"/>
          <w:szCs w:val="24"/>
        </w:rPr>
        <w:t xml:space="preserve"> </w:t>
      </w:r>
      <w:proofErr w:type="spellStart"/>
      <w:r w:rsidRPr="0047131D">
        <w:rPr>
          <w:rFonts w:eastAsia="Calibri"/>
          <w:color w:val="auto"/>
          <w:sz w:val="24"/>
          <w:szCs w:val="24"/>
        </w:rPr>
        <w:t>theo</w:t>
      </w:r>
      <w:proofErr w:type="spellEnd"/>
      <w:r w:rsidRPr="0047131D">
        <w:rPr>
          <w:rFonts w:eastAsia="Calibri"/>
          <w:color w:val="auto"/>
          <w:sz w:val="24"/>
          <w:szCs w:val="24"/>
        </w:rPr>
        <w:t xml:space="preserve"> </w:t>
      </w:r>
      <w:proofErr w:type="spellStart"/>
      <w:r w:rsidRPr="0047131D">
        <w:rPr>
          <w:rFonts w:eastAsia="Calibri"/>
          <w:color w:val="auto"/>
          <w:sz w:val="24"/>
          <w:szCs w:val="24"/>
        </w:rPr>
        <w:t>hai</w:t>
      </w:r>
      <w:proofErr w:type="spellEnd"/>
      <w:r w:rsidRPr="0047131D">
        <w:rPr>
          <w:rFonts w:eastAsia="Calibri"/>
          <w:color w:val="auto"/>
          <w:sz w:val="24"/>
          <w:szCs w:val="24"/>
        </w:rPr>
        <w:t xml:space="preserve"> </w:t>
      </w:r>
      <w:proofErr w:type="spellStart"/>
      <w:r w:rsidRPr="0047131D">
        <w:rPr>
          <w:rFonts w:eastAsia="Calibri"/>
          <w:color w:val="auto"/>
          <w:sz w:val="24"/>
          <w:szCs w:val="24"/>
        </w:rPr>
        <w:t>hướng</w:t>
      </w:r>
      <w:proofErr w:type="spellEnd"/>
      <w:r w:rsidRPr="0047131D">
        <w:rPr>
          <w:rFonts w:eastAsia="Calibri"/>
          <w:color w:val="auto"/>
          <w:sz w:val="24"/>
          <w:szCs w:val="24"/>
        </w:rPr>
        <w:t xml:space="preserve"> </w:t>
      </w:r>
      <w:proofErr w:type="spellStart"/>
      <w:r w:rsidRPr="0047131D">
        <w:rPr>
          <w:rFonts w:eastAsia="Calibri"/>
          <w:color w:val="auto"/>
          <w:sz w:val="24"/>
          <w:szCs w:val="24"/>
        </w:rPr>
        <w:t>ngược</w:t>
      </w:r>
      <w:proofErr w:type="spellEnd"/>
      <w:r w:rsidRPr="0047131D">
        <w:rPr>
          <w:rFonts w:eastAsia="Calibri"/>
          <w:color w:val="auto"/>
          <w:sz w:val="24"/>
          <w:szCs w:val="24"/>
        </w:rPr>
        <w:t xml:space="preserve"> </w:t>
      </w:r>
      <w:proofErr w:type="spellStart"/>
      <w:r w:rsidRPr="0047131D">
        <w:rPr>
          <w:rFonts w:eastAsia="Calibri"/>
          <w:color w:val="auto"/>
          <w:sz w:val="24"/>
          <w:szCs w:val="24"/>
        </w:rPr>
        <w:t>nhau</w:t>
      </w:r>
      <w:proofErr w:type="spellEnd"/>
      <w:r w:rsidRPr="0047131D">
        <w:rPr>
          <w:rFonts w:eastAsia="Calibri"/>
          <w:color w:val="auto"/>
          <w:sz w:val="24"/>
          <w:szCs w:val="24"/>
        </w:rPr>
        <w:t xml:space="preserve">. Hai </w:t>
      </w:r>
      <w:proofErr w:type="spellStart"/>
      <w:r w:rsidRPr="0047131D">
        <w:rPr>
          <w:rFonts w:eastAsia="Calibri"/>
          <w:color w:val="auto"/>
          <w:sz w:val="24"/>
          <w:szCs w:val="24"/>
        </w:rPr>
        <w:t>sóng</w:t>
      </w:r>
      <w:proofErr w:type="spellEnd"/>
      <w:r w:rsidRPr="0047131D">
        <w:rPr>
          <w:rFonts w:eastAsia="Calibri"/>
          <w:color w:val="auto"/>
          <w:sz w:val="24"/>
          <w:szCs w:val="24"/>
        </w:rPr>
        <w:t xml:space="preserve"> </w:t>
      </w:r>
      <w:proofErr w:type="spellStart"/>
      <w:r w:rsidRPr="0047131D">
        <w:rPr>
          <w:rFonts w:eastAsia="Calibri"/>
          <w:color w:val="auto"/>
          <w:sz w:val="24"/>
          <w:szCs w:val="24"/>
        </w:rPr>
        <w:t>gặp</w:t>
      </w:r>
      <w:proofErr w:type="spellEnd"/>
      <w:r w:rsidRPr="0047131D">
        <w:rPr>
          <w:rFonts w:eastAsia="Calibri"/>
          <w:color w:val="auto"/>
          <w:sz w:val="24"/>
          <w:szCs w:val="24"/>
        </w:rPr>
        <w:t xml:space="preserve"> </w:t>
      </w:r>
      <w:proofErr w:type="spellStart"/>
      <w:r w:rsidRPr="0047131D">
        <w:rPr>
          <w:rFonts w:eastAsia="Calibri"/>
          <w:color w:val="auto"/>
          <w:sz w:val="24"/>
          <w:szCs w:val="24"/>
        </w:rPr>
        <w:t>nhau</w:t>
      </w:r>
      <w:proofErr w:type="spellEnd"/>
      <w:r w:rsidRPr="0047131D">
        <w:rPr>
          <w:rFonts w:eastAsia="Calibri"/>
          <w:color w:val="auto"/>
          <w:sz w:val="24"/>
          <w:szCs w:val="24"/>
        </w:rPr>
        <w:t xml:space="preserve"> </w:t>
      </w:r>
      <w:proofErr w:type="spellStart"/>
      <w:r w:rsidRPr="0047131D">
        <w:rPr>
          <w:rFonts w:eastAsia="Calibri"/>
          <w:color w:val="auto"/>
          <w:sz w:val="24"/>
          <w:szCs w:val="24"/>
        </w:rPr>
        <w:t>và</w:t>
      </w:r>
      <w:proofErr w:type="spellEnd"/>
      <w:r w:rsidRPr="0047131D">
        <w:rPr>
          <w:rFonts w:eastAsia="Calibri"/>
          <w:color w:val="auto"/>
          <w:sz w:val="24"/>
          <w:szCs w:val="24"/>
        </w:rPr>
        <w:t xml:space="preserve"> </w:t>
      </w:r>
      <w:proofErr w:type="spellStart"/>
      <w:r w:rsidRPr="0047131D">
        <w:rPr>
          <w:rFonts w:eastAsia="Calibri"/>
          <w:color w:val="auto"/>
          <w:sz w:val="24"/>
          <w:szCs w:val="24"/>
        </w:rPr>
        <w:t>giao</w:t>
      </w:r>
      <w:proofErr w:type="spellEnd"/>
      <w:r w:rsidRPr="0047131D">
        <w:rPr>
          <w:rFonts w:eastAsia="Calibri"/>
          <w:color w:val="auto"/>
          <w:sz w:val="24"/>
          <w:szCs w:val="24"/>
        </w:rPr>
        <w:t xml:space="preserve"> </w:t>
      </w:r>
      <w:proofErr w:type="spellStart"/>
      <w:r w:rsidRPr="0047131D">
        <w:rPr>
          <w:rFonts w:eastAsia="Calibri"/>
          <w:color w:val="auto"/>
          <w:sz w:val="24"/>
          <w:szCs w:val="24"/>
        </w:rPr>
        <w:t>thoa</w:t>
      </w:r>
      <w:proofErr w:type="spellEnd"/>
      <w:r w:rsidRPr="0047131D">
        <w:rPr>
          <w:rFonts w:eastAsia="Calibri"/>
          <w:color w:val="auto"/>
          <w:sz w:val="24"/>
          <w:szCs w:val="24"/>
        </w:rPr>
        <w:t xml:space="preserve"> </w:t>
      </w:r>
      <w:proofErr w:type="spellStart"/>
      <w:r w:rsidRPr="0047131D">
        <w:rPr>
          <w:rFonts w:eastAsia="Calibri"/>
          <w:color w:val="auto"/>
          <w:sz w:val="24"/>
          <w:szCs w:val="24"/>
        </w:rPr>
        <w:t>với</w:t>
      </w:r>
      <w:proofErr w:type="spellEnd"/>
      <w:r w:rsidRPr="0047131D">
        <w:rPr>
          <w:rFonts w:eastAsia="Calibri"/>
          <w:color w:val="auto"/>
          <w:sz w:val="24"/>
          <w:szCs w:val="24"/>
        </w:rPr>
        <w:t xml:space="preserve"> </w:t>
      </w:r>
      <w:proofErr w:type="spellStart"/>
      <w:r w:rsidRPr="0047131D">
        <w:rPr>
          <w:rFonts w:eastAsia="Calibri"/>
          <w:color w:val="auto"/>
          <w:sz w:val="24"/>
          <w:szCs w:val="24"/>
        </w:rPr>
        <w:t>nhau</w:t>
      </w:r>
      <w:proofErr w:type="spellEnd"/>
      <w:r w:rsidRPr="0047131D">
        <w:rPr>
          <w:rFonts w:eastAsia="Calibri"/>
          <w:color w:val="auto"/>
          <w:sz w:val="24"/>
          <w:szCs w:val="24"/>
        </w:rPr>
        <w:t xml:space="preserve"> </w:t>
      </w:r>
      <w:proofErr w:type="spellStart"/>
      <w:r w:rsidRPr="0047131D">
        <w:rPr>
          <w:rFonts w:eastAsia="Calibri"/>
          <w:color w:val="auto"/>
          <w:sz w:val="24"/>
          <w:szCs w:val="24"/>
        </w:rPr>
        <w:t>tạo</w:t>
      </w:r>
      <w:proofErr w:type="spellEnd"/>
      <w:r w:rsidRPr="0047131D">
        <w:rPr>
          <w:rFonts w:eastAsia="Calibri"/>
          <w:color w:val="auto"/>
          <w:sz w:val="24"/>
          <w:szCs w:val="24"/>
        </w:rPr>
        <w:t xml:space="preserve"> </w:t>
      </w:r>
      <w:proofErr w:type="spellStart"/>
      <w:r w:rsidRPr="0047131D">
        <w:rPr>
          <w:rFonts w:eastAsia="Calibri"/>
          <w:color w:val="auto"/>
          <w:sz w:val="24"/>
          <w:szCs w:val="24"/>
        </w:rPr>
        <w:t>nên</w:t>
      </w:r>
      <w:proofErr w:type="spellEnd"/>
      <w:r w:rsidRPr="0047131D">
        <w:rPr>
          <w:rFonts w:eastAsia="Calibri"/>
          <w:color w:val="auto"/>
          <w:sz w:val="24"/>
          <w:szCs w:val="24"/>
        </w:rPr>
        <w:t xml:space="preserve"> </w:t>
      </w:r>
      <w:proofErr w:type="spellStart"/>
      <w:r w:rsidRPr="0047131D">
        <w:rPr>
          <w:rFonts w:eastAsia="Calibri"/>
          <w:color w:val="auto"/>
          <w:sz w:val="24"/>
          <w:szCs w:val="24"/>
        </w:rPr>
        <w:t>một</w:t>
      </w:r>
      <w:proofErr w:type="spellEnd"/>
      <w:r w:rsidRPr="0047131D">
        <w:rPr>
          <w:rFonts w:eastAsia="Calibri"/>
          <w:color w:val="auto"/>
          <w:sz w:val="24"/>
          <w:szCs w:val="24"/>
        </w:rPr>
        <w:t xml:space="preserve"> </w:t>
      </w:r>
      <w:proofErr w:type="spellStart"/>
      <w:r w:rsidRPr="0047131D">
        <w:rPr>
          <w:rFonts w:eastAsia="Calibri"/>
          <w:color w:val="auto"/>
          <w:sz w:val="24"/>
          <w:szCs w:val="24"/>
        </w:rPr>
        <w:t>sóng</w:t>
      </w:r>
      <w:proofErr w:type="spellEnd"/>
      <w:r w:rsidRPr="0047131D">
        <w:rPr>
          <w:rFonts w:eastAsia="Calibri"/>
          <w:color w:val="auto"/>
          <w:sz w:val="24"/>
          <w:szCs w:val="24"/>
        </w:rPr>
        <w:t xml:space="preserve"> </w:t>
      </w:r>
      <w:proofErr w:type="spellStart"/>
      <w:r w:rsidRPr="0047131D">
        <w:rPr>
          <w:rFonts w:eastAsia="Calibri"/>
          <w:color w:val="auto"/>
          <w:sz w:val="24"/>
          <w:szCs w:val="24"/>
        </w:rPr>
        <w:t>tổng</w:t>
      </w:r>
      <w:proofErr w:type="spellEnd"/>
      <w:r w:rsidRPr="0047131D">
        <w:rPr>
          <w:rFonts w:eastAsia="Calibri"/>
          <w:color w:val="auto"/>
          <w:sz w:val="24"/>
          <w:szCs w:val="24"/>
        </w:rPr>
        <w:t xml:space="preserve"> </w:t>
      </w:r>
      <w:proofErr w:type="spellStart"/>
      <w:r w:rsidRPr="0047131D">
        <w:rPr>
          <w:rFonts w:eastAsia="Calibri"/>
          <w:color w:val="auto"/>
          <w:sz w:val="24"/>
          <w:szCs w:val="24"/>
        </w:rPr>
        <w:t>hợp</w:t>
      </w:r>
      <w:proofErr w:type="spellEnd"/>
      <w:r w:rsidRPr="0047131D">
        <w:rPr>
          <w:rFonts w:eastAsia="Calibri"/>
          <w:color w:val="auto"/>
          <w:sz w:val="24"/>
          <w:szCs w:val="24"/>
        </w:rPr>
        <w:t xml:space="preserve"> </w:t>
      </w:r>
      <w:proofErr w:type="spellStart"/>
      <w:r w:rsidRPr="0047131D">
        <w:rPr>
          <w:rFonts w:eastAsia="Calibri"/>
          <w:color w:val="auto"/>
          <w:sz w:val="24"/>
          <w:szCs w:val="24"/>
        </w:rPr>
        <w:t>gọi</w:t>
      </w:r>
      <w:proofErr w:type="spellEnd"/>
      <w:r w:rsidRPr="0047131D">
        <w:rPr>
          <w:rFonts w:eastAsia="Calibri"/>
          <w:color w:val="auto"/>
          <w:sz w:val="24"/>
          <w:szCs w:val="24"/>
        </w:rPr>
        <w:t xml:space="preserve"> </w:t>
      </w:r>
      <w:proofErr w:type="spellStart"/>
      <w:r w:rsidRPr="0047131D">
        <w:rPr>
          <w:rFonts w:eastAsia="Calibri"/>
          <w:color w:val="auto"/>
          <w:sz w:val="24"/>
          <w:szCs w:val="24"/>
        </w:rPr>
        <w:t>là</w:t>
      </w:r>
      <w:proofErr w:type="spellEnd"/>
      <w:r w:rsidRPr="0047131D">
        <w:rPr>
          <w:rFonts w:eastAsia="Calibri"/>
          <w:color w:val="auto"/>
          <w:sz w:val="24"/>
          <w:szCs w:val="24"/>
        </w:rPr>
        <w:t xml:space="preserve"> </w:t>
      </w:r>
      <w:proofErr w:type="spellStart"/>
      <w:r w:rsidRPr="0047131D">
        <w:rPr>
          <w:rFonts w:eastAsia="Calibri"/>
          <w:color w:val="auto"/>
          <w:sz w:val="24"/>
          <w:szCs w:val="24"/>
        </w:rPr>
        <w:t>sóng</w:t>
      </w:r>
      <w:proofErr w:type="spellEnd"/>
      <w:r w:rsidRPr="0047131D">
        <w:rPr>
          <w:rFonts w:eastAsia="Calibri"/>
          <w:color w:val="auto"/>
          <w:sz w:val="24"/>
          <w:szCs w:val="24"/>
        </w:rPr>
        <w:t xml:space="preserve"> </w:t>
      </w:r>
      <w:proofErr w:type="spellStart"/>
      <w:r w:rsidRPr="0047131D">
        <w:rPr>
          <w:rFonts w:eastAsia="Calibri"/>
          <w:color w:val="auto"/>
          <w:sz w:val="24"/>
          <w:szCs w:val="24"/>
        </w:rPr>
        <w:t>dừng</w:t>
      </w:r>
      <w:proofErr w:type="spellEnd"/>
      <w:r w:rsidRPr="0047131D">
        <w:rPr>
          <w:rFonts w:eastAsia="Calibri"/>
          <w:color w:val="auto"/>
          <w:sz w:val="24"/>
          <w:szCs w:val="24"/>
        </w:rPr>
        <w:t>.</w:t>
      </w:r>
    </w:p>
    <w:p w14:paraId="318EB999" w14:textId="3320DC9C" w:rsidR="00B754AC" w:rsidRPr="0047131D" w:rsidRDefault="00B754AC" w:rsidP="00B754AC">
      <w:pPr>
        <w:spacing w:line="276" w:lineRule="auto"/>
        <w:jc w:val="center"/>
        <w:rPr>
          <w:rFonts w:eastAsia="Calibri"/>
          <w:color w:val="auto"/>
          <w:sz w:val="24"/>
          <w:szCs w:val="24"/>
        </w:rPr>
      </w:pP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Caption w:val="n404 fb Linh Linh"/>
        <w:tblDescription w:val="n404 fb Linh Linh"/>
      </w:tblPr>
      <w:tblGrid>
        <w:gridCol w:w="4818"/>
        <w:gridCol w:w="4818"/>
      </w:tblGrid>
      <w:tr w:rsidR="00B754AC" w:rsidRPr="0047131D" w14:paraId="59847257" w14:textId="77777777" w:rsidTr="00F02774">
        <w:tc>
          <w:tcPr>
            <w:tcW w:w="4818" w:type="dxa"/>
          </w:tcPr>
          <w:p w14:paraId="4B72E68B" w14:textId="77777777" w:rsidR="00B754AC" w:rsidRPr="0047131D" w:rsidRDefault="00B754AC" w:rsidP="00F02774">
            <w:pPr>
              <w:spacing w:line="276" w:lineRule="auto"/>
              <w:jc w:val="both"/>
              <w:rPr>
                <w:rFonts w:eastAsia="Calibri"/>
                <w:color w:val="auto"/>
                <w:sz w:val="24"/>
                <w:szCs w:val="24"/>
              </w:rPr>
            </w:pPr>
            <w:r w:rsidRPr="0047131D">
              <w:rPr>
                <w:rFonts w:eastAsia="Calibri"/>
                <w:b/>
                <w:bCs/>
                <w:color w:val="auto"/>
                <w:sz w:val="24"/>
                <w:szCs w:val="24"/>
                <w:lang w:val="vi-VN"/>
              </w:rPr>
              <w:t xml:space="preserve">- </w:t>
            </w:r>
            <w:proofErr w:type="spellStart"/>
            <w:r w:rsidRPr="0047131D">
              <w:rPr>
                <w:rFonts w:eastAsia="Calibri"/>
                <w:b/>
                <w:bCs/>
                <w:color w:val="auto"/>
                <w:sz w:val="24"/>
                <w:szCs w:val="24"/>
              </w:rPr>
              <w:t>Nút</w:t>
            </w:r>
            <w:proofErr w:type="spellEnd"/>
            <w:r w:rsidRPr="0047131D">
              <w:rPr>
                <w:rFonts w:eastAsia="Calibri"/>
                <w:b/>
                <w:bCs/>
                <w:color w:val="auto"/>
                <w:sz w:val="24"/>
                <w:szCs w:val="24"/>
              </w:rPr>
              <w:t xml:space="preserve"> </w:t>
            </w:r>
            <w:proofErr w:type="spellStart"/>
            <w:r w:rsidRPr="0047131D">
              <w:rPr>
                <w:rFonts w:eastAsia="Calibri"/>
                <w:b/>
                <w:bCs/>
                <w:color w:val="auto"/>
                <w:sz w:val="24"/>
                <w:szCs w:val="24"/>
              </w:rPr>
              <w:t>sóng</w:t>
            </w:r>
            <w:proofErr w:type="spellEnd"/>
            <w:r w:rsidRPr="0047131D">
              <w:rPr>
                <w:rFonts w:eastAsia="Calibri"/>
                <w:b/>
                <w:bCs/>
                <w:color w:val="auto"/>
                <w:sz w:val="24"/>
                <w:szCs w:val="24"/>
              </w:rPr>
              <w:t>:</w:t>
            </w:r>
            <w:r w:rsidRPr="0047131D">
              <w:rPr>
                <w:rFonts w:eastAsia="Calibri"/>
                <w:color w:val="auto"/>
                <w:sz w:val="24"/>
                <w:szCs w:val="24"/>
              </w:rPr>
              <w:t xml:space="preserve"> </w:t>
            </w:r>
            <w:proofErr w:type="spellStart"/>
            <w:r w:rsidRPr="0047131D">
              <w:rPr>
                <w:rFonts w:eastAsia="Calibri"/>
                <w:color w:val="auto"/>
                <w:sz w:val="24"/>
                <w:szCs w:val="24"/>
              </w:rPr>
              <w:t>là</w:t>
            </w:r>
            <w:proofErr w:type="spellEnd"/>
            <w:r w:rsidRPr="0047131D">
              <w:rPr>
                <w:rFonts w:eastAsia="Calibri"/>
                <w:color w:val="auto"/>
                <w:sz w:val="24"/>
                <w:szCs w:val="24"/>
              </w:rPr>
              <w:t xml:space="preserve"> </w:t>
            </w:r>
            <w:proofErr w:type="spellStart"/>
            <w:r w:rsidRPr="0047131D">
              <w:rPr>
                <w:rFonts w:eastAsia="Calibri"/>
                <w:color w:val="auto"/>
                <w:sz w:val="24"/>
                <w:szCs w:val="24"/>
              </w:rPr>
              <w:t>những</w:t>
            </w:r>
            <w:proofErr w:type="spellEnd"/>
            <w:r w:rsidRPr="0047131D">
              <w:rPr>
                <w:rFonts w:eastAsia="Calibri"/>
                <w:color w:val="auto"/>
                <w:sz w:val="24"/>
                <w:szCs w:val="24"/>
              </w:rPr>
              <w:t xml:space="preserve"> </w:t>
            </w:r>
            <w:proofErr w:type="spellStart"/>
            <w:r w:rsidRPr="0047131D">
              <w:rPr>
                <w:rFonts w:eastAsia="Calibri"/>
                <w:color w:val="auto"/>
                <w:sz w:val="24"/>
                <w:szCs w:val="24"/>
              </w:rPr>
              <w:t>điểm</w:t>
            </w:r>
            <w:proofErr w:type="spellEnd"/>
            <w:r w:rsidRPr="0047131D">
              <w:rPr>
                <w:rFonts w:eastAsia="Calibri"/>
                <w:color w:val="auto"/>
                <w:sz w:val="24"/>
                <w:szCs w:val="24"/>
              </w:rPr>
              <w:t xml:space="preserve"> </w:t>
            </w:r>
            <w:proofErr w:type="spellStart"/>
            <w:r w:rsidRPr="0047131D">
              <w:rPr>
                <w:rFonts w:eastAsia="Calibri"/>
                <w:color w:val="auto"/>
                <w:sz w:val="24"/>
                <w:szCs w:val="24"/>
              </w:rPr>
              <w:t>tại</w:t>
            </w:r>
            <w:proofErr w:type="spellEnd"/>
            <w:r w:rsidRPr="0047131D">
              <w:rPr>
                <w:rFonts w:eastAsia="Calibri"/>
                <w:color w:val="auto"/>
                <w:sz w:val="24"/>
                <w:szCs w:val="24"/>
              </w:rPr>
              <w:t xml:space="preserve"> </w:t>
            </w:r>
            <w:proofErr w:type="spellStart"/>
            <w:r w:rsidRPr="0047131D">
              <w:rPr>
                <w:rFonts w:eastAsia="Calibri"/>
                <w:color w:val="auto"/>
                <w:sz w:val="24"/>
                <w:szCs w:val="24"/>
              </w:rPr>
              <w:t>đó</w:t>
            </w:r>
            <w:proofErr w:type="spellEnd"/>
            <w:r w:rsidRPr="0047131D">
              <w:rPr>
                <w:rFonts w:eastAsia="Calibri"/>
                <w:color w:val="auto"/>
                <w:sz w:val="24"/>
                <w:szCs w:val="24"/>
              </w:rPr>
              <w:t xml:space="preserve"> </w:t>
            </w:r>
            <w:proofErr w:type="spellStart"/>
            <w:r w:rsidRPr="0047131D">
              <w:rPr>
                <w:rFonts w:eastAsia="Calibri"/>
                <w:color w:val="auto"/>
                <w:sz w:val="24"/>
                <w:szCs w:val="24"/>
              </w:rPr>
              <w:t>hai</w:t>
            </w:r>
            <w:proofErr w:type="spellEnd"/>
            <w:r w:rsidRPr="0047131D">
              <w:rPr>
                <w:rFonts w:eastAsia="Calibri"/>
                <w:color w:val="auto"/>
                <w:sz w:val="24"/>
                <w:szCs w:val="24"/>
              </w:rPr>
              <w:t xml:space="preserve"> </w:t>
            </w:r>
            <w:proofErr w:type="spellStart"/>
            <w:r w:rsidRPr="0047131D">
              <w:rPr>
                <w:rFonts w:eastAsia="Calibri"/>
                <w:color w:val="auto"/>
                <w:sz w:val="24"/>
                <w:szCs w:val="24"/>
              </w:rPr>
              <w:t>sóng</w:t>
            </w:r>
            <w:proofErr w:type="spellEnd"/>
            <w:r w:rsidRPr="0047131D">
              <w:rPr>
                <w:rFonts w:eastAsia="Calibri"/>
                <w:color w:val="auto"/>
                <w:sz w:val="24"/>
                <w:szCs w:val="24"/>
              </w:rPr>
              <w:t xml:space="preserve"> </w:t>
            </w:r>
            <w:proofErr w:type="spellStart"/>
            <w:r w:rsidRPr="0047131D">
              <w:rPr>
                <w:rFonts w:eastAsia="Calibri"/>
                <w:color w:val="auto"/>
                <w:sz w:val="24"/>
                <w:szCs w:val="24"/>
              </w:rPr>
              <w:t>ngược</w:t>
            </w:r>
            <w:proofErr w:type="spellEnd"/>
            <w:r w:rsidRPr="0047131D">
              <w:rPr>
                <w:rFonts w:eastAsia="Calibri"/>
                <w:color w:val="auto"/>
                <w:sz w:val="24"/>
                <w:szCs w:val="24"/>
              </w:rPr>
              <w:t xml:space="preserve"> </w:t>
            </w:r>
            <w:proofErr w:type="spellStart"/>
            <w:r w:rsidRPr="0047131D">
              <w:rPr>
                <w:rFonts w:eastAsia="Calibri"/>
                <w:color w:val="auto"/>
                <w:sz w:val="24"/>
                <w:szCs w:val="24"/>
              </w:rPr>
              <w:t>pha</w:t>
            </w:r>
            <w:proofErr w:type="spellEnd"/>
            <w:r w:rsidRPr="0047131D">
              <w:rPr>
                <w:rFonts w:eastAsia="Calibri"/>
                <w:color w:val="auto"/>
                <w:sz w:val="24"/>
                <w:szCs w:val="24"/>
              </w:rPr>
              <w:t xml:space="preserve"> </w:t>
            </w:r>
            <w:proofErr w:type="spellStart"/>
            <w:r w:rsidRPr="0047131D">
              <w:rPr>
                <w:rFonts w:eastAsia="Calibri"/>
                <w:color w:val="auto"/>
                <w:sz w:val="24"/>
                <w:szCs w:val="24"/>
              </w:rPr>
              <w:t>nhau</w:t>
            </w:r>
            <w:proofErr w:type="spellEnd"/>
            <w:r w:rsidRPr="0047131D">
              <w:rPr>
                <w:rFonts w:eastAsia="Calibri"/>
                <w:color w:val="auto"/>
                <w:sz w:val="24"/>
                <w:szCs w:val="24"/>
              </w:rPr>
              <w:t xml:space="preserve"> </w:t>
            </w:r>
            <w:r w:rsidRPr="0047131D">
              <w:rPr>
                <w:position w:val="-6"/>
                <w:sz w:val="24"/>
                <w:szCs w:val="24"/>
              </w:rPr>
              <w:object w:dxaOrig="300" w:dyaOrig="225" w14:anchorId="4F5B9347">
                <v:shape id="_x0000_i1056" type="#_x0000_t75" alt="n404 fb Linh Linh" style="width:18.35pt;height:11.55pt" o:ole="">
                  <v:imagedata r:id="rId123" o:title=""/>
                </v:shape>
                <o:OLEObject Type="Embed" ProgID="Equation.DSMT4" ShapeID="_x0000_i1056" DrawAspect="Content" ObjectID="_1826434483" r:id="rId124"/>
              </w:object>
            </w:r>
            <w:r w:rsidRPr="0047131D">
              <w:rPr>
                <w:rFonts w:eastAsia="Calibri"/>
                <w:color w:val="auto"/>
                <w:sz w:val="24"/>
                <w:szCs w:val="24"/>
              </w:rPr>
              <w:t xml:space="preserve"> </w:t>
            </w:r>
            <w:proofErr w:type="spellStart"/>
            <w:r w:rsidRPr="0047131D">
              <w:rPr>
                <w:rFonts w:eastAsia="Calibri"/>
                <w:color w:val="auto"/>
                <w:sz w:val="24"/>
                <w:szCs w:val="24"/>
              </w:rPr>
              <w:t>không</w:t>
            </w:r>
            <w:proofErr w:type="spellEnd"/>
            <w:r w:rsidRPr="0047131D">
              <w:rPr>
                <w:rFonts w:eastAsia="Calibri"/>
                <w:color w:val="auto"/>
                <w:sz w:val="24"/>
                <w:szCs w:val="24"/>
              </w:rPr>
              <w:t xml:space="preserve"> dao </w:t>
            </w:r>
            <w:proofErr w:type="spellStart"/>
            <w:r w:rsidRPr="0047131D">
              <w:rPr>
                <w:rFonts w:eastAsia="Calibri"/>
                <w:color w:val="auto"/>
                <w:sz w:val="24"/>
                <w:szCs w:val="24"/>
              </w:rPr>
              <w:t>động</w:t>
            </w:r>
            <w:proofErr w:type="spellEnd"/>
            <w:r w:rsidRPr="0047131D">
              <w:rPr>
                <w:rFonts w:eastAsia="Calibri"/>
                <w:color w:val="auto"/>
                <w:sz w:val="24"/>
                <w:szCs w:val="24"/>
              </w:rPr>
              <w:t>.</w:t>
            </w:r>
          </w:p>
          <w:p w14:paraId="120332AC" w14:textId="77777777" w:rsidR="00B754AC" w:rsidRPr="0047131D" w:rsidRDefault="00B754AC" w:rsidP="00F02774">
            <w:pPr>
              <w:spacing w:line="276" w:lineRule="auto"/>
              <w:jc w:val="both"/>
              <w:rPr>
                <w:rFonts w:eastAsia="Calibri"/>
                <w:color w:val="auto"/>
                <w:sz w:val="24"/>
                <w:szCs w:val="24"/>
              </w:rPr>
            </w:pPr>
            <w:r w:rsidRPr="0047131D">
              <w:rPr>
                <w:rFonts w:eastAsia="Calibri"/>
                <w:b/>
                <w:bCs/>
                <w:color w:val="auto"/>
                <w:sz w:val="24"/>
                <w:szCs w:val="24"/>
                <w:lang w:val="vi-VN"/>
              </w:rPr>
              <w:t xml:space="preserve">- </w:t>
            </w:r>
            <w:proofErr w:type="spellStart"/>
            <w:r w:rsidRPr="0047131D">
              <w:rPr>
                <w:rFonts w:eastAsia="Calibri"/>
                <w:b/>
                <w:bCs/>
                <w:color w:val="auto"/>
                <w:sz w:val="24"/>
                <w:szCs w:val="24"/>
              </w:rPr>
              <w:t>Bụng</w:t>
            </w:r>
            <w:proofErr w:type="spellEnd"/>
            <w:r w:rsidRPr="0047131D">
              <w:rPr>
                <w:rFonts w:eastAsia="Calibri"/>
                <w:b/>
                <w:bCs/>
                <w:color w:val="auto"/>
                <w:sz w:val="24"/>
                <w:szCs w:val="24"/>
              </w:rPr>
              <w:t xml:space="preserve"> </w:t>
            </w:r>
            <w:proofErr w:type="spellStart"/>
            <w:r w:rsidRPr="0047131D">
              <w:rPr>
                <w:rFonts w:eastAsia="Calibri"/>
                <w:b/>
                <w:bCs/>
                <w:color w:val="auto"/>
                <w:sz w:val="24"/>
                <w:szCs w:val="24"/>
              </w:rPr>
              <w:t>sóng</w:t>
            </w:r>
            <w:proofErr w:type="spellEnd"/>
            <w:r w:rsidRPr="0047131D">
              <w:rPr>
                <w:rFonts w:eastAsia="Calibri"/>
                <w:b/>
                <w:bCs/>
                <w:color w:val="auto"/>
                <w:sz w:val="24"/>
                <w:szCs w:val="24"/>
              </w:rPr>
              <w:t>:</w:t>
            </w:r>
            <w:r w:rsidRPr="0047131D">
              <w:rPr>
                <w:rFonts w:eastAsia="Calibri"/>
                <w:color w:val="auto"/>
                <w:sz w:val="24"/>
                <w:szCs w:val="24"/>
              </w:rPr>
              <w:t xml:space="preserve"> </w:t>
            </w:r>
            <w:proofErr w:type="spellStart"/>
            <w:r w:rsidRPr="0047131D">
              <w:rPr>
                <w:rFonts w:eastAsia="Calibri"/>
                <w:color w:val="auto"/>
                <w:sz w:val="24"/>
                <w:szCs w:val="24"/>
              </w:rPr>
              <w:t>là</w:t>
            </w:r>
            <w:proofErr w:type="spellEnd"/>
            <w:r w:rsidRPr="0047131D">
              <w:rPr>
                <w:rFonts w:eastAsia="Calibri"/>
                <w:color w:val="auto"/>
                <w:sz w:val="24"/>
                <w:szCs w:val="24"/>
              </w:rPr>
              <w:t xml:space="preserve"> </w:t>
            </w:r>
            <w:proofErr w:type="spellStart"/>
            <w:r w:rsidRPr="0047131D">
              <w:rPr>
                <w:rFonts w:eastAsia="Calibri"/>
                <w:color w:val="auto"/>
                <w:sz w:val="24"/>
                <w:szCs w:val="24"/>
              </w:rPr>
              <w:t>những</w:t>
            </w:r>
            <w:proofErr w:type="spellEnd"/>
            <w:r w:rsidRPr="0047131D">
              <w:rPr>
                <w:rFonts w:eastAsia="Calibri"/>
                <w:color w:val="auto"/>
                <w:sz w:val="24"/>
                <w:szCs w:val="24"/>
              </w:rPr>
              <w:t xml:space="preserve"> </w:t>
            </w:r>
            <w:proofErr w:type="spellStart"/>
            <w:r w:rsidRPr="0047131D">
              <w:rPr>
                <w:rFonts w:eastAsia="Calibri"/>
                <w:color w:val="auto"/>
                <w:sz w:val="24"/>
                <w:szCs w:val="24"/>
              </w:rPr>
              <w:t>điểm</w:t>
            </w:r>
            <w:proofErr w:type="spellEnd"/>
            <w:r w:rsidRPr="0047131D">
              <w:rPr>
                <w:rFonts w:eastAsia="Calibri"/>
                <w:color w:val="auto"/>
                <w:sz w:val="24"/>
                <w:szCs w:val="24"/>
              </w:rPr>
              <w:t xml:space="preserve"> </w:t>
            </w:r>
            <w:proofErr w:type="spellStart"/>
            <w:r w:rsidRPr="0047131D">
              <w:rPr>
                <w:rFonts w:eastAsia="Calibri"/>
                <w:color w:val="auto"/>
                <w:sz w:val="24"/>
                <w:szCs w:val="24"/>
              </w:rPr>
              <w:t>tại</w:t>
            </w:r>
            <w:proofErr w:type="spellEnd"/>
            <w:r w:rsidRPr="0047131D">
              <w:rPr>
                <w:rFonts w:eastAsia="Calibri"/>
                <w:color w:val="auto"/>
                <w:sz w:val="24"/>
                <w:szCs w:val="24"/>
              </w:rPr>
              <w:t xml:space="preserve"> </w:t>
            </w:r>
            <w:proofErr w:type="spellStart"/>
            <w:r w:rsidRPr="0047131D">
              <w:rPr>
                <w:rFonts w:eastAsia="Calibri"/>
                <w:color w:val="auto"/>
                <w:sz w:val="24"/>
                <w:szCs w:val="24"/>
              </w:rPr>
              <w:t>đó</w:t>
            </w:r>
            <w:proofErr w:type="spellEnd"/>
            <w:r w:rsidRPr="0047131D">
              <w:rPr>
                <w:rFonts w:eastAsia="Calibri"/>
                <w:color w:val="auto"/>
                <w:sz w:val="24"/>
                <w:szCs w:val="24"/>
              </w:rPr>
              <w:t xml:space="preserve"> </w:t>
            </w:r>
            <w:proofErr w:type="spellStart"/>
            <w:r w:rsidRPr="0047131D">
              <w:rPr>
                <w:rFonts w:eastAsia="Calibri"/>
                <w:color w:val="auto"/>
                <w:sz w:val="24"/>
                <w:szCs w:val="24"/>
              </w:rPr>
              <w:t>hai</w:t>
            </w:r>
            <w:proofErr w:type="spellEnd"/>
            <w:r w:rsidRPr="0047131D">
              <w:rPr>
                <w:rFonts w:eastAsia="Calibri"/>
                <w:color w:val="auto"/>
                <w:sz w:val="24"/>
                <w:szCs w:val="24"/>
              </w:rPr>
              <w:t xml:space="preserve"> </w:t>
            </w:r>
            <w:proofErr w:type="spellStart"/>
            <w:r w:rsidRPr="0047131D">
              <w:rPr>
                <w:rFonts w:eastAsia="Calibri"/>
                <w:color w:val="auto"/>
                <w:sz w:val="24"/>
                <w:szCs w:val="24"/>
              </w:rPr>
              <w:t>sóng</w:t>
            </w:r>
            <w:proofErr w:type="spellEnd"/>
            <w:r w:rsidRPr="0047131D">
              <w:rPr>
                <w:rFonts w:eastAsia="Calibri"/>
                <w:color w:val="auto"/>
                <w:sz w:val="24"/>
                <w:szCs w:val="24"/>
              </w:rPr>
              <w:t xml:space="preserve"> </w:t>
            </w:r>
            <w:proofErr w:type="spellStart"/>
            <w:r w:rsidRPr="0047131D">
              <w:rPr>
                <w:rFonts w:eastAsia="Calibri"/>
                <w:color w:val="auto"/>
                <w:sz w:val="24"/>
                <w:szCs w:val="24"/>
              </w:rPr>
              <w:t>đồng</w:t>
            </w:r>
            <w:proofErr w:type="spellEnd"/>
            <w:r w:rsidRPr="0047131D">
              <w:rPr>
                <w:rFonts w:eastAsia="Calibri"/>
                <w:color w:val="auto"/>
                <w:sz w:val="24"/>
                <w:szCs w:val="24"/>
              </w:rPr>
              <w:t xml:space="preserve"> </w:t>
            </w:r>
            <w:proofErr w:type="spellStart"/>
            <w:r w:rsidRPr="0047131D">
              <w:rPr>
                <w:rFonts w:eastAsia="Calibri"/>
                <w:color w:val="auto"/>
                <w:sz w:val="24"/>
                <w:szCs w:val="24"/>
              </w:rPr>
              <w:t>pha</w:t>
            </w:r>
            <w:proofErr w:type="spellEnd"/>
            <w:r w:rsidRPr="0047131D">
              <w:rPr>
                <w:rFonts w:eastAsia="Calibri"/>
                <w:color w:val="auto"/>
                <w:sz w:val="24"/>
                <w:szCs w:val="24"/>
              </w:rPr>
              <w:t xml:space="preserve"> </w:t>
            </w:r>
            <w:proofErr w:type="spellStart"/>
            <w:r w:rsidRPr="0047131D">
              <w:rPr>
                <w:rFonts w:eastAsia="Calibri"/>
                <w:color w:val="auto"/>
                <w:sz w:val="24"/>
                <w:szCs w:val="24"/>
              </w:rPr>
              <w:t>nhau</w:t>
            </w:r>
            <w:proofErr w:type="spellEnd"/>
            <w:r w:rsidRPr="0047131D">
              <w:rPr>
                <w:rFonts w:eastAsia="Calibri"/>
                <w:color w:val="auto"/>
                <w:sz w:val="24"/>
                <w:szCs w:val="24"/>
              </w:rPr>
              <w:t xml:space="preserve"> </w:t>
            </w:r>
            <w:r w:rsidRPr="0047131D">
              <w:rPr>
                <w:position w:val="-6"/>
                <w:sz w:val="24"/>
                <w:szCs w:val="24"/>
              </w:rPr>
              <w:object w:dxaOrig="300" w:dyaOrig="225" w14:anchorId="072DE071">
                <v:shape id="_x0000_i1057" type="#_x0000_t75" alt="n404 fb Linh Linh" style="width:18.35pt;height:11.55pt" o:ole="">
                  <v:imagedata r:id="rId123" o:title=""/>
                </v:shape>
                <o:OLEObject Type="Embed" ProgID="Equation.DSMT4" ShapeID="_x0000_i1057" DrawAspect="Content" ObjectID="_1826434484" r:id="rId125"/>
              </w:object>
            </w:r>
            <w:r w:rsidRPr="0047131D">
              <w:rPr>
                <w:rFonts w:eastAsia="Calibri"/>
                <w:color w:val="auto"/>
                <w:sz w:val="24"/>
                <w:szCs w:val="24"/>
              </w:rPr>
              <w:t xml:space="preserve"> dao </w:t>
            </w:r>
            <w:proofErr w:type="spellStart"/>
            <w:r w:rsidRPr="0047131D">
              <w:rPr>
                <w:rFonts w:eastAsia="Calibri"/>
                <w:color w:val="auto"/>
                <w:sz w:val="24"/>
                <w:szCs w:val="24"/>
              </w:rPr>
              <w:t>động</w:t>
            </w:r>
            <w:proofErr w:type="spellEnd"/>
            <w:r w:rsidRPr="0047131D">
              <w:rPr>
                <w:rFonts w:eastAsia="Calibri"/>
                <w:color w:val="auto"/>
                <w:sz w:val="24"/>
                <w:szCs w:val="24"/>
              </w:rPr>
              <w:t xml:space="preserve"> </w:t>
            </w:r>
            <w:proofErr w:type="spellStart"/>
            <w:r w:rsidRPr="0047131D">
              <w:rPr>
                <w:rFonts w:eastAsia="Calibri"/>
                <w:color w:val="auto"/>
                <w:sz w:val="24"/>
                <w:szCs w:val="24"/>
              </w:rPr>
              <w:t>với</w:t>
            </w:r>
            <w:proofErr w:type="spellEnd"/>
            <w:r w:rsidRPr="0047131D">
              <w:rPr>
                <w:rFonts w:eastAsia="Calibri"/>
                <w:color w:val="auto"/>
                <w:sz w:val="24"/>
                <w:szCs w:val="24"/>
              </w:rPr>
              <w:t xml:space="preserve"> </w:t>
            </w:r>
            <w:proofErr w:type="spellStart"/>
            <w:r w:rsidRPr="0047131D">
              <w:rPr>
                <w:rFonts w:eastAsia="Calibri"/>
                <w:color w:val="auto"/>
                <w:sz w:val="24"/>
                <w:szCs w:val="24"/>
              </w:rPr>
              <w:t>biên</w:t>
            </w:r>
            <w:proofErr w:type="spellEnd"/>
            <w:r w:rsidRPr="0047131D">
              <w:rPr>
                <w:rFonts w:eastAsia="Calibri"/>
                <w:color w:val="auto"/>
                <w:sz w:val="24"/>
                <w:szCs w:val="24"/>
              </w:rPr>
              <w:t xml:space="preserve"> </w:t>
            </w:r>
            <w:proofErr w:type="spellStart"/>
            <w:r w:rsidRPr="0047131D">
              <w:rPr>
                <w:rFonts w:eastAsia="Calibri"/>
                <w:color w:val="auto"/>
                <w:sz w:val="24"/>
                <w:szCs w:val="24"/>
              </w:rPr>
              <w:t>độ</w:t>
            </w:r>
            <w:proofErr w:type="spellEnd"/>
            <w:r w:rsidRPr="0047131D">
              <w:rPr>
                <w:rFonts w:eastAsia="Calibri"/>
                <w:color w:val="auto"/>
                <w:sz w:val="24"/>
                <w:szCs w:val="24"/>
              </w:rPr>
              <w:t xml:space="preserve"> </w:t>
            </w:r>
            <w:proofErr w:type="spellStart"/>
            <w:r w:rsidRPr="0047131D">
              <w:rPr>
                <w:rFonts w:eastAsia="Calibri"/>
                <w:color w:val="auto"/>
                <w:sz w:val="24"/>
                <w:szCs w:val="24"/>
              </w:rPr>
              <w:t>cực</w:t>
            </w:r>
            <w:proofErr w:type="spellEnd"/>
            <w:r w:rsidRPr="0047131D">
              <w:rPr>
                <w:rFonts w:eastAsia="Calibri"/>
                <w:color w:val="auto"/>
                <w:sz w:val="24"/>
                <w:szCs w:val="24"/>
              </w:rPr>
              <w:t xml:space="preserve"> </w:t>
            </w:r>
            <w:proofErr w:type="spellStart"/>
            <w:r w:rsidRPr="0047131D">
              <w:rPr>
                <w:rFonts w:eastAsia="Calibri"/>
                <w:color w:val="auto"/>
                <w:sz w:val="24"/>
                <w:szCs w:val="24"/>
              </w:rPr>
              <w:t>đại</w:t>
            </w:r>
            <w:proofErr w:type="spellEnd"/>
            <w:r w:rsidRPr="0047131D">
              <w:rPr>
                <w:rFonts w:eastAsia="Calibri"/>
                <w:color w:val="auto"/>
                <w:sz w:val="24"/>
                <w:szCs w:val="24"/>
              </w:rPr>
              <w:t>.</w:t>
            </w:r>
          </w:p>
          <w:p w14:paraId="1FBBB199" w14:textId="77777777" w:rsidR="00B754AC" w:rsidRPr="0047131D" w:rsidRDefault="00B754AC" w:rsidP="00F02774">
            <w:pPr>
              <w:spacing w:line="276" w:lineRule="auto"/>
              <w:jc w:val="center"/>
              <w:rPr>
                <w:rFonts w:eastAsia="Calibri"/>
                <w:color w:val="auto"/>
                <w:sz w:val="24"/>
                <w:szCs w:val="24"/>
              </w:rPr>
            </w:pPr>
            <w:r w:rsidRPr="0047131D">
              <w:rPr>
                <w:noProof/>
                <w:sz w:val="24"/>
                <w:szCs w:val="24"/>
              </w:rPr>
              <w:lastRenderedPageBreak/>
              <w:drawing>
                <wp:inline distT="0" distB="0" distL="0" distR="0" wp14:anchorId="029FD3A5" wp14:editId="5E60ACEF">
                  <wp:extent cx="2540511" cy="1390650"/>
                  <wp:effectExtent l="0" t="0" r="0" b="0"/>
                  <wp:docPr id="193465617" name="Picture 149" descr="n404 fb Linh Li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465617" name="Picture 149" descr="n404 fb Linh Linh"/>
                          <pic:cNvPicPr>
                            <a:picLocks noChangeAspect="1" noChangeArrowheads="1"/>
                          </pic:cNvPicPr>
                        </pic:nvPicPr>
                        <pic:blipFill rotWithShape="1">
                          <a:blip r:embed="rId126">
                            <a:extLst>
                              <a:ext uri="{BEBA8EAE-BF5A-486C-A8C5-ECC9F3942E4B}">
                                <a14:imgProps xmlns:a14="http://schemas.microsoft.com/office/drawing/2010/main">
                                  <a14:imgLayer r:embed="rId127">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l="1168" t="2903" r="1392" b="1936"/>
                          <a:stretch/>
                        </pic:blipFill>
                        <pic:spPr bwMode="auto">
                          <a:xfrm>
                            <a:off x="0" y="0"/>
                            <a:ext cx="2561032" cy="140188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818" w:type="dxa"/>
          </w:tcPr>
          <w:p w14:paraId="7E990E80" w14:textId="77777777" w:rsidR="00B754AC" w:rsidRPr="0047131D" w:rsidRDefault="00B754AC" w:rsidP="00F02774">
            <w:pPr>
              <w:spacing w:line="276" w:lineRule="auto"/>
              <w:jc w:val="both"/>
              <w:rPr>
                <w:rFonts w:eastAsia="Calibri"/>
                <w:color w:val="auto"/>
                <w:sz w:val="24"/>
                <w:szCs w:val="24"/>
              </w:rPr>
            </w:pPr>
            <w:r w:rsidRPr="0047131D">
              <w:rPr>
                <w:rFonts w:eastAsia="Calibri"/>
                <w:b/>
                <w:bCs/>
                <w:color w:val="auto"/>
                <w:sz w:val="24"/>
                <w:szCs w:val="24"/>
                <w:lang w:val="vi-VN"/>
              </w:rPr>
              <w:lastRenderedPageBreak/>
              <w:t xml:space="preserve">- </w:t>
            </w:r>
            <w:proofErr w:type="spellStart"/>
            <w:r w:rsidRPr="0047131D">
              <w:rPr>
                <w:rFonts w:eastAsia="Calibri"/>
                <w:b/>
                <w:bCs/>
                <w:color w:val="auto"/>
                <w:sz w:val="24"/>
                <w:szCs w:val="24"/>
              </w:rPr>
              <w:t>Sóng</w:t>
            </w:r>
            <w:proofErr w:type="spellEnd"/>
            <w:r w:rsidRPr="0047131D">
              <w:rPr>
                <w:rFonts w:eastAsia="Calibri"/>
                <w:b/>
                <w:bCs/>
                <w:color w:val="auto"/>
                <w:sz w:val="24"/>
                <w:szCs w:val="24"/>
              </w:rPr>
              <w:t xml:space="preserve"> </w:t>
            </w:r>
            <w:proofErr w:type="spellStart"/>
            <w:r w:rsidRPr="0047131D">
              <w:rPr>
                <w:rFonts w:eastAsia="Calibri"/>
                <w:b/>
                <w:bCs/>
                <w:color w:val="auto"/>
                <w:sz w:val="24"/>
                <w:szCs w:val="24"/>
              </w:rPr>
              <w:t>dừng</w:t>
            </w:r>
            <w:proofErr w:type="spellEnd"/>
            <w:r w:rsidRPr="0047131D">
              <w:rPr>
                <w:rFonts w:eastAsia="Calibri"/>
                <w:color w:val="auto"/>
                <w:sz w:val="24"/>
                <w:szCs w:val="24"/>
              </w:rPr>
              <w:t xml:space="preserve"> </w:t>
            </w:r>
            <w:proofErr w:type="spellStart"/>
            <w:r w:rsidRPr="0047131D">
              <w:rPr>
                <w:rFonts w:eastAsia="Calibri"/>
                <w:color w:val="auto"/>
                <w:sz w:val="24"/>
                <w:szCs w:val="24"/>
              </w:rPr>
              <w:t>là</w:t>
            </w:r>
            <w:proofErr w:type="spellEnd"/>
            <w:r w:rsidRPr="0047131D">
              <w:rPr>
                <w:rFonts w:eastAsia="Calibri"/>
                <w:color w:val="auto"/>
                <w:sz w:val="24"/>
                <w:szCs w:val="24"/>
              </w:rPr>
              <w:t xml:space="preserve"> </w:t>
            </w:r>
            <w:proofErr w:type="spellStart"/>
            <w:r w:rsidRPr="0047131D">
              <w:rPr>
                <w:rFonts w:eastAsia="Calibri"/>
                <w:color w:val="auto"/>
                <w:sz w:val="24"/>
                <w:szCs w:val="24"/>
              </w:rPr>
              <w:t>tổng</w:t>
            </w:r>
            <w:proofErr w:type="spellEnd"/>
            <w:r w:rsidRPr="0047131D">
              <w:rPr>
                <w:rFonts w:eastAsia="Calibri"/>
                <w:color w:val="auto"/>
                <w:sz w:val="24"/>
                <w:szCs w:val="24"/>
              </w:rPr>
              <w:t xml:space="preserve"> </w:t>
            </w:r>
            <w:proofErr w:type="spellStart"/>
            <w:r w:rsidRPr="0047131D">
              <w:rPr>
                <w:rFonts w:eastAsia="Calibri"/>
                <w:color w:val="auto"/>
                <w:sz w:val="24"/>
                <w:szCs w:val="24"/>
              </w:rPr>
              <w:t>hợp</w:t>
            </w:r>
            <w:proofErr w:type="spellEnd"/>
            <w:r w:rsidRPr="0047131D">
              <w:rPr>
                <w:rFonts w:eastAsia="Calibri"/>
                <w:color w:val="auto"/>
                <w:sz w:val="24"/>
                <w:szCs w:val="24"/>
              </w:rPr>
              <w:t xml:space="preserve"> </w:t>
            </w:r>
            <w:proofErr w:type="spellStart"/>
            <w:r w:rsidRPr="0047131D">
              <w:rPr>
                <w:rFonts w:eastAsia="Calibri"/>
                <w:color w:val="auto"/>
                <w:sz w:val="24"/>
                <w:szCs w:val="24"/>
              </w:rPr>
              <w:t>của</w:t>
            </w:r>
            <w:proofErr w:type="spellEnd"/>
            <w:r w:rsidRPr="0047131D">
              <w:rPr>
                <w:rFonts w:eastAsia="Calibri"/>
                <w:color w:val="auto"/>
                <w:sz w:val="24"/>
                <w:szCs w:val="24"/>
              </w:rPr>
              <w:t xml:space="preserve"> </w:t>
            </w:r>
            <w:proofErr w:type="spellStart"/>
            <w:r w:rsidRPr="0047131D">
              <w:rPr>
                <w:rFonts w:eastAsia="Calibri"/>
                <w:color w:val="auto"/>
                <w:sz w:val="24"/>
                <w:szCs w:val="24"/>
              </w:rPr>
              <w:t>nhiều</w:t>
            </w:r>
            <w:proofErr w:type="spellEnd"/>
            <w:r w:rsidRPr="0047131D">
              <w:rPr>
                <w:rFonts w:eastAsia="Calibri"/>
                <w:color w:val="auto"/>
                <w:sz w:val="24"/>
                <w:szCs w:val="24"/>
              </w:rPr>
              <w:t xml:space="preserve"> </w:t>
            </w:r>
            <w:proofErr w:type="spellStart"/>
            <w:r w:rsidRPr="0047131D">
              <w:rPr>
                <w:rFonts w:eastAsia="Calibri"/>
                <w:color w:val="auto"/>
                <w:sz w:val="24"/>
                <w:szCs w:val="24"/>
              </w:rPr>
              <w:t>sóng</w:t>
            </w:r>
            <w:proofErr w:type="spellEnd"/>
            <w:r w:rsidRPr="0047131D">
              <w:rPr>
                <w:rFonts w:eastAsia="Calibri"/>
                <w:color w:val="auto"/>
                <w:sz w:val="24"/>
                <w:szCs w:val="24"/>
              </w:rPr>
              <w:t xml:space="preserve"> </w:t>
            </w:r>
            <w:proofErr w:type="spellStart"/>
            <w:r w:rsidRPr="0047131D">
              <w:rPr>
                <w:rFonts w:eastAsia="Calibri"/>
                <w:color w:val="auto"/>
                <w:sz w:val="24"/>
                <w:szCs w:val="24"/>
              </w:rPr>
              <w:t>tới</w:t>
            </w:r>
            <w:proofErr w:type="spellEnd"/>
            <w:r w:rsidRPr="0047131D">
              <w:rPr>
                <w:rFonts w:eastAsia="Calibri"/>
                <w:color w:val="auto"/>
                <w:sz w:val="24"/>
                <w:szCs w:val="24"/>
              </w:rPr>
              <w:t xml:space="preserve"> </w:t>
            </w:r>
            <w:proofErr w:type="spellStart"/>
            <w:r w:rsidRPr="0047131D">
              <w:rPr>
                <w:rFonts w:eastAsia="Calibri"/>
                <w:color w:val="auto"/>
                <w:sz w:val="24"/>
                <w:szCs w:val="24"/>
              </w:rPr>
              <w:t>và</w:t>
            </w:r>
            <w:proofErr w:type="spellEnd"/>
            <w:r w:rsidRPr="0047131D">
              <w:rPr>
                <w:rFonts w:eastAsia="Calibri"/>
                <w:color w:val="auto"/>
                <w:sz w:val="24"/>
                <w:szCs w:val="24"/>
              </w:rPr>
              <w:t xml:space="preserve"> </w:t>
            </w:r>
            <w:proofErr w:type="spellStart"/>
            <w:r w:rsidRPr="0047131D">
              <w:rPr>
                <w:rFonts w:eastAsia="Calibri"/>
                <w:color w:val="auto"/>
                <w:sz w:val="24"/>
                <w:szCs w:val="24"/>
              </w:rPr>
              <w:t>sóng</w:t>
            </w:r>
            <w:proofErr w:type="spellEnd"/>
            <w:r w:rsidRPr="0047131D">
              <w:rPr>
                <w:rFonts w:eastAsia="Calibri"/>
                <w:color w:val="auto"/>
                <w:sz w:val="24"/>
                <w:szCs w:val="24"/>
              </w:rPr>
              <w:t xml:space="preserve"> </w:t>
            </w:r>
            <w:proofErr w:type="spellStart"/>
            <w:r w:rsidRPr="0047131D">
              <w:rPr>
                <w:rFonts w:eastAsia="Calibri"/>
                <w:color w:val="auto"/>
                <w:sz w:val="24"/>
                <w:szCs w:val="24"/>
              </w:rPr>
              <w:t>phản</w:t>
            </w:r>
            <w:proofErr w:type="spellEnd"/>
            <w:r w:rsidRPr="0047131D">
              <w:rPr>
                <w:rFonts w:eastAsia="Calibri"/>
                <w:color w:val="auto"/>
                <w:sz w:val="24"/>
                <w:szCs w:val="24"/>
              </w:rPr>
              <w:t xml:space="preserve"> </w:t>
            </w:r>
            <w:proofErr w:type="spellStart"/>
            <w:r w:rsidRPr="0047131D">
              <w:rPr>
                <w:rFonts w:eastAsia="Calibri"/>
                <w:color w:val="auto"/>
                <w:sz w:val="24"/>
                <w:szCs w:val="24"/>
              </w:rPr>
              <w:t>xạ</w:t>
            </w:r>
            <w:proofErr w:type="spellEnd"/>
            <w:r w:rsidRPr="0047131D">
              <w:rPr>
                <w:rFonts w:eastAsia="Calibri"/>
                <w:color w:val="auto"/>
                <w:sz w:val="24"/>
                <w:szCs w:val="24"/>
              </w:rPr>
              <w:t>.</w:t>
            </w:r>
          </w:p>
          <w:tbl>
            <w:tblPr>
              <w:tblStyle w:val="TableGrid"/>
              <w:tblW w:w="0" w:type="auto"/>
              <w:tblLook w:val="04A0" w:firstRow="1" w:lastRow="0" w:firstColumn="1" w:lastColumn="0" w:noHBand="0" w:noVBand="1"/>
            </w:tblPr>
            <w:tblGrid>
              <w:gridCol w:w="2156"/>
              <w:gridCol w:w="2436"/>
            </w:tblGrid>
            <w:tr w:rsidR="00B754AC" w:rsidRPr="0047131D" w14:paraId="47992190" w14:textId="77777777" w:rsidTr="00F02774">
              <w:tc>
                <w:tcPr>
                  <w:tcW w:w="2296" w:type="dxa"/>
                  <w:vAlign w:val="center"/>
                </w:tcPr>
                <w:p w14:paraId="50CE2F1F" w14:textId="77777777" w:rsidR="00B754AC" w:rsidRPr="0047131D" w:rsidRDefault="00B754AC" w:rsidP="00F02774">
                  <w:pPr>
                    <w:spacing w:line="276" w:lineRule="auto"/>
                    <w:jc w:val="center"/>
                    <w:rPr>
                      <w:rFonts w:eastAsia="Calibri"/>
                      <w:b/>
                      <w:bCs/>
                      <w:color w:val="auto"/>
                      <w:sz w:val="24"/>
                      <w:szCs w:val="24"/>
                    </w:rPr>
                  </w:pPr>
                  <w:proofErr w:type="spellStart"/>
                  <w:r w:rsidRPr="0047131D">
                    <w:rPr>
                      <w:rFonts w:eastAsia="Calibri"/>
                      <w:b/>
                      <w:bCs/>
                      <w:color w:val="auto"/>
                      <w:sz w:val="24"/>
                      <w:szCs w:val="24"/>
                    </w:rPr>
                    <w:t>Phản</w:t>
                  </w:r>
                  <w:proofErr w:type="spellEnd"/>
                  <w:r w:rsidRPr="0047131D">
                    <w:rPr>
                      <w:rFonts w:eastAsia="Calibri"/>
                      <w:b/>
                      <w:bCs/>
                      <w:color w:val="auto"/>
                      <w:sz w:val="24"/>
                      <w:szCs w:val="24"/>
                    </w:rPr>
                    <w:t xml:space="preserve"> </w:t>
                  </w:r>
                  <w:proofErr w:type="spellStart"/>
                  <w:r w:rsidRPr="0047131D">
                    <w:rPr>
                      <w:rFonts w:eastAsia="Calibri"/>
                      <w:b/>
                      <w:bCs/>
                      <w:color w:val="auto"/>
                      <w:sz w:val="24"/>
                      <w:szCs w:val="24"/>
                    </w:rPr>
                    <w:t>xạ</w:t>
                  </w:r>
                  <w:proofErr w:type="spellEnd"/>
                  <w:r w:rsidRPr="0047131D">
                    <w:rPr>
                      <w:rFonts w:eastAsia="Calibri"/>
                      <w:b/>
                      <w:bCs/>
                      <w:color w:val="auto"/>
                      <w:sz w:val="24"/>
                      <w:szCs w:val="24"/>
                    </w:rPr>
                    <w:t xml:space="preserve"> </w:t>
                  </w:r>
                  <w:proofErr w:type="spellStart"/>
                  <w:r w:rsidRPr="0047131D">
                    <w:rPr>
                      <w:rFonts w:eastAsia="Calibri"/>
                      <w:b/>
                      <w:bCs/>
                      <w:color w:val="auto"/>
                      <w:sz w:val="24"/>
                      <w:szCs w:val="24"/>
                    </w:rPr>
                    <w:t>trên</w:t>
                  </w:r>
                  <w:proofErr w:type="spellEnd"/>
                  <w:r w:rsidRPr="0047131D">
                    <w:rPr>
                      <w:rFonts w:eastAsia="Calibri"/>
                      <w:b/>
                      <w:bCs/>
                      <w:color w:val="auto"/>
                      <w:sz w:val="24"/>
                      <w:szCs w:val="24"/>
                    </w:rPr>
                    <w:t xml:space="preserve"> </w:t>
                  </w:r>
                  <w:proofErr w:type="spellStart"/>
                  <w:r w:rsidRPr="0047131D">
                    <w:rPr>
                      <w:rFonts w:eastAsia="Calibri"/>
                      <w:b/>
                      <w:bCs/>
                      <w:color w:val="auto"/>
                      <w:sz w:val="24"/>
                      <w:szCs w:val="24"/>
                    </w:rPr>
                    <w:t>vật</w:t>
                  </w:r>
                  <w:proofErr w:type="spellEnd"/>
                  <w:r w:rsidRPr="0047131D">
                    <w:rPr>
                      <w:rFonts w:eastAsia="Calibri"/>
                      <w:b/>
                      <w:bCs/>
                      <w:color w:val="auto"/>
                      <w:sz w:val="24"/>
                      <w:szCs w:val="24"/>
                    </w:rPr>
                    <w:t xml:space="preserve"> </w:t>
                  </w:r>
                  <w:proofErr w:type="spellStart"/>
                  <w:r w:rsidRPr="0047131D">
                    <w:rPr>
                      <w:rFonts w:eastAsia="Calibri"/>
                      <w:b/>
                      <w:bCs/>
                      <w:color w:val="auto"/>
                      <w:sz w:val="24"/>
                      <w:szCs w:val="24"/>
                    </w:rPr>
                    <w:t>cản</w:t>
                  </w:r>
                  <w:proofErr w:type="spellEnd"/>
                  <w:r w:rsidRPr="0047131D">
                    <w:rPr>
                      <w:rFonts w:eastAsia="Calibri"/>
                      <w:b/>
                      <w:bCs/>
                      <w:color w:val="auto"/>
                      <w:sz w:val="24"/>
                      <w:szCs w:val="24"/>
                    </w:rPr>
                    <w:t xml:space="preserve"> </w:t>
                  </w:r>
                  <w:proofErr w:type="spellStart"/>
                  <w:r w:rsidRPr="0047131D">
                    <w:rPr>
                      <w:rFonts w:eastAsia="Calibri"/>
                      <w:b/>
                      <w:bCs/>
                      <w:color w:val="auto"/>
                      <w:sz w:val="24"/>
                      <w:szCs w:val="24"/>
                    </w:rPr>
                    <w:t>cố</w:t>
                  </w:r>
                  <w:proofErr w:type="spellEnd"/>
                  <w:r w:rsidRPr="0047131D">
                    <w:rPr>
                      <w:rFonts w:eastAsia="Calibri"/>
                      <w:b/>
                      <w:bCs/>
                      <w:color w:val="auto"/>
                      <w:sz w:val="24"/>
                      <w:szCs w:val="24"/>
                    </w:rPr>
                    <w:t xml:space="preserve"> </w:t>
                  </w:r>
                  <w:proofErr w:type="spellStart"/>
                  <w:r w:rsidRPr="0047131D">
                    <w:rPr>
                      <w:rFonts w:eastAsia="Calibri"/>
                      <w:b/>
                      <w:bCs/>
                      <w:color w:val="auto"/>
                      <w:sz w:val="24"/>
                      <w:szCs w:val="24"/>
                    </w:rPr>
                    <w:t>định</w:t>
                  </w:r>
                  <w:proofErr w:type="spellEnd"/>
                </w:p>
              </w:tc>
              <w:tc>
                <w:tcPr>
                  <w:tcW w:w="2296" w:type="dxa"/>
                  <w:vAlign w:val="center"/>
                </w:tcPr>
                <w:p w14:paraId="10F2A463" w14:textId="77777777" w:rsidR="00B754AC" w:rsidRPr="0047131D" w:rsidRDefault="00B754AC" w:rsidP="00F02774">
                  <w:pPr>
                    <w:spacing w:line="276" w:lineRule="auto"/>
                    <w:jc w:val="center"/>
                    <w:rPr>
                      <w:rFonts w:eastAsia="Calibri"/>
                      <w:b/>
                      <w:bCs/>
                      <w:color w:val="auto"/>
                      <w:sz w:val="24"/>
                      <w:szCs w:val="24"/>
                    </w:rPr>
                  </w:pPr>
                  <w:proofErr w:type="spellStart"/>
                  <w:r w:rsidRPr="0047131D">
                    <w:rPr>
                      <w:rFonts w:eastAsia="Calibri"/>
                      <w:b/>
                      <w:bCs/>
                      <w:color w:val="auto"/>
                      <w:sz w:val="24"/>
                      <w:szCs w:val="24"/>
                    </w:rPr>
                    <w:t>Phản</w:t>
                  </w:r>
                  <w:proofErr w:type="spellEnd"/>
                  <w:r w:rsidRPr="0047131D">
                    <w:rPr>
                      <w:rFonts w:eastAsia="Calibri"/>
                      <w:b/>
                      <w:bCs/>
                      <w:color w:val="auto"/>
                      <w:sz w:val="24"/>
                      <w:szCs w:val="24"/>
                    </w:rPr>
                    <w:t xml:space="preserve"> </w:t>
                  </w:r>
                  <w:proofErr w:type="spellStart"/>
                  <w:r w:rsidRPr="0047131D">
                    <w:rPr>
                      <w:rFonts w:eastAsia="Calibri"/>
                      <w:b/>
                      <w:bCs/>
                      <w:color w:val="auto"/>
                      <w:sz w:val="24"/>
                      <w:szCs w:val="24"/>
                    </w:rPr>
                    <w:t>xạ</w:t>
                  </w:r>
                  <w:proofErr w:type="spellEnd"/>
                  <w:r w:rsidRPr="0047131D">
                    <w:rPr>
                      <w:rFonts w:eastAsia="Calibri"/>
                      <w:b/>
                      <w:bCs/>
                      <w:color w:val="auto"/>
                      <w:sz w:val="24"/>
                      <w:szCs w:val="24"/>
                    </w:rPr>
                    <w:t xml:space="preserve"> </w:t>
                  </w:r>
                  <w:proofErr w:type="spellStart"/>
                  <w:r w:rsidRPr="0047131D">
                    <w:rPr>
                      <w:rFonts w:eastAsia="Calibri"/>
                      <w:b/>
                      <w:bCs/>
                      <w:color w:val="auto"/>
                      <w:sz w:val="24"/>
                      <w:szCs w:val="24"/>
                    </w:rPr>
                    <w:t>trên</w:t>
                  </w:r>
                  <w:proofErr w:type="spellEnd"/>
                  <w:r w:rsidRPr="0047131D">
                    <w:rPr>
                      <w:rFonts w:eastAsia="Calibri"/>
                      <w:b/>
                      <w:bCs/>
                      <w:color w:val="auto"/>
                      <w:sz w:val="24"/>
                      <w:szCs w:val="24"/>
                    </w:rPr>
                    <w:t xml:space="preserve"> </w:t>
                  </w:r>
                  <w:proofErr w:type="spellStart"/>
                  <w:r w:rsidRPr="0047131D">
                    <w:rPr>
                      <w:rFonts w:eastAsia="Calibri"/>
                      <w:b/>
                      <w:bCs/>
                      <w:color w:val="auto"/>
                      <w:sz w:val="24"/>
                      <w:szCs w:val="24"/>
                    </w:rPr>
                    <w:t>vật</w:t>
                  </w:r>
                  <w:proofErr w:type="spellEnd"/>
                  <w:r w:rsidRPr="0047131D">
                    <w:rPr>
                      <w:rFonts w:eastAsia="Calibri"/>
                      <w:b/>
                      <w:bCs/>
                      <w:color w:val="auto"/>
                      <w:sz w:val="24"/>
                      <w:szCs w:val="24"/>
                    </w:rPr>
                    <w:t xml:space="preserve"> </w:t>
                  </w:r>
                  <w:proofErr w:type="spellStart"/>
                  <w:r w:rsidRPr="0047131D">
                    <w:rPr>
                      <w:rFonts w:eastAsia="Calibri"/>
                      <w:b/>
                      <w:bCs/>
                      <w:color w:val="auto"/>
                      <w:sz w:val="24"/>
                      <w:szCs w:val="24"/>
                    </w:rPr>
                    <w:t>cản</w:t>
                  </w:r>
                  <w:proofErr w:type="spellEnd"/>
                  <w:r w:rsidRPr="0047131D">
                    <w:rPr>
                      <w:rFonts w:eastAsia="Calibri"/>
                      <w:b/>
                      <w:bCs/>
                      <w:color w:val="auto"/>
                      <w:sz w:val="24"/>
                      <w:szCs w:val="24"/>
                    </w:rPr>
                    <w:t xml:space="preserve"> </w:t>
                  </w:r>
                  <w:proofErr w:type="spellStart"/>
                  <w:r w:rsidRPr="0047131D">
                    <w:rPr>
                      <w:rFonts w:eastAsia="Calibri"/>
                      <w:b/>
                      <w:bCs/>
                      <w:color w:val="auto"/>
                      <w:sz w:val="24"/>
                      <w:szCs w:val="24"/>
                    </w:rPr>
                    <w:t>cố</w:t>
                  </w:r>
                  <w:proofErr w:type="spellEnd"/>
                  <w:r w:rsidRPr="0047131D">
                    <w:rPr>
                      <w:rFonts w:eastAsia="Calibri"/>
                      <w:b/>
                      <w:bCs/>
                      <w:color w:val="auto"/>
                      <w:sz w:val="24"/>
                      <w:szCs w:val="24"/>
                    </w:rPr>
                    <w:t xml:space="preserve"> </w:t>
                  </w:r>
                  <w:proofErr w:type="spellStart"/>
                  <w:r w:rsidRPr="0047131D">
                    <w:rPr>
                      <w:rFonts w:eastAsia="Calibri"/>
                      <w:b/>
                      <w:bCs/>
                      <w:color w:val="auto"/>
                      <w:sz w:val="24"/>
                      <w:szCs w:val="24"/>
                    </w:rPr>
                    <w:t>định</w:t>
                  </w:r>
                  <w:proofErr w:type="spellEnd"/>
                </w:p>
              </w:tc>
            </w:tr>
            <w:tr w:rsidR="00B754AC" w:rsidRPr="0047131D" w14:paraId="20B351F6" w14:textId="77777777" w:rsidTr="004944C7">
              <w:trPr>
                <w:trHeight w:val="2155"/>
              </w:trPr>
              <w:tc>
                <w:tcPr>
                  <w:tcW w:w="2296" w:type="dxa"/>
                  <w:vAlign w:val="center"/>
                </w:tcPr>
                <w:p w14:paraId="58A9629C" w14:textId="77777777" w:rsidR="00B754AC" w:rsidRPr="0047131D" w:rsidRDefault="00B754AC" w:rsidP="00F02774">
                  <w:pPr>
                    <w:spacing w:line="276" w:lineRule="auto"/>
                    <w:jc w:val="center"/>
                    <w:rPr>
                      <w:rFonts w:eastAsia="Calibri"/>
                      <w:color w:val="auto"/>
                      <w:sz w:val="24"/>
                      <w:szCs w:val="24"/>
                    </w:rPr>
                  </w:pPr>
                  <w:r w:rsidRPr="0047131D">
                    <w:rPr>
                      <w:rFonts w:eastAsia="Calibri"/>
                      <w:noProof/>
                      <w:color w:val="auto"/>
                      <w:sz w:val="24"/>
                      <w:szCs w:val="24"/>
                    </w:rPr>
                    <w:lastRenderedPageBreak/>
                    <w:drawing>
                      <wp:inline distT="0" distB="0" distL="0" distR="0" wp14:anchorId="039F8219" wp14:editId="1B63E449">
                        <wp:extent cx="1158185" cy="1102360"/>
                        <wp:effectExtent l="8573" t="0" r="0" b="0"/>
                        <wp:docPr id="394454773" name="Picture 150" descr="n404 fb Linh Li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454773" name="Picture 150" descr="n404 fb Linh Linh"/>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rot="5400000">
                                  <a:off x="0" y="0"/>
                                  <a:ext cx="1169204" cy="1112847"/>
                                </a:xfrm>
                                <a:prstGeom prst="rect">
                                  <a:avLst/>
                                </a:prstGeom>
                                <a:noFill/>
                              </pic:spPr>
                            </pic:pic>
                          </a:graphicData>
                        </a:graphic>
                      </wp:inline>
                    </w:drawing>
                  </w:r>
                </w:p>
              </w:tc>
              <w:tc>
                <w:tcPr>
                  <w:tcW w:w="2296" w:type="dxa"/>
                  <w:vAlign w:val="center"/>
                </w:tcPr>
                <w:p w14:paraId="7538D794" w14:textId="77777777" w:rsidR="00B754AC" w:rsidRPr="0047131D" w:rsidRDefault="00B754AC" w:rsidP="00F02774">
                  <w:pPr>
                    <w:spacing w:line="276" w:lineRule="auto"/>
                    <w:jc w:val="center"/>
                    <w:rPr>
                      <w:rFonts w:eastAsia="Calibri"/>
                      <w:color w:val="auto"/>
                      <w:sz w:val="24"/>
                      <w:szCs w:val="24"/>
                    </w:rPr>
                  </w:pPr>
                  <w:r w:rsidRPr="0047131D">
                    <w:rPr>
                      <w:rFonts w:eastAsia="Calibri"/>
                      <w:noProof/>
                      <w:color w:val="auto"/>
                      <w:sz w:val="24"/>
                      <w:szCs w:val="24"/>
                    </w:rPr>
                    <w:drawing>
                      <wp:inline distT="0" distB="0" distL="0" distR="0" wp14:anchorId="79FC9E98" wp14:editId="6B5D18AA">
                        <wp:extent cx="1403497" cy="1754505"/>
                        <wp:effectExtent l="0" t="0" r="6350" b="0"/>
                        <wp:docPr id="1393952068" name="Picture 151" descr="n404 fb Linh Li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3952068" name="Picture 151" descr="n404 fb Linh Linh"/>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1409725" cy="1762290"/>
                                </a:xfrm>
                                <a:prstGeom prst="rect">
                                  <a:avLst/>
                                </a:prstGeom>
                                <a:noFill/>
                              </pic:spPr>
                            </pic:pic>
                          </a:graphicData>
                        </a:graphic>
                      </wp:inline>
                    </w:drawing>
                  </w:r>
                </w:p>
              </w:tc>
            </w:tr>
          </w:tbl>
          <w:p w14:paraId="1A5C1453" w14:textId="77777777" w:rsidR="00B754AC" w:rsidRPr="0047131D" w:rsidRDefault="00B754AC" w:rsidP="00F02774">
            <w:pPr>
              <w:spacing w:line="276" w:lineRule="auto"/>
              <w:jc w:val="both"/>
              <w:rPr>
                <w:rFonts w:eastAsia="Calibri"/>
                <w:color w:val="auto"/>
                <w:sz w:val="24"/>
                <w:szCs w:val="24"/>
              </w:rPr>
            </w:pPr>
          </w:p>
        </w:tc>
      </w:tr>
    </w:tbl>
    <w:p w14:paraId="49236AAB" w14:textId="77777777" w:rsidR="00B754AC" w:rsidRPr="0047131D" w:rsidRDefault="00B754AC" w:rsidP="00B754AC">
      <w:pPr>
        <w:spacing w:line="276" w:lineRule="auto"/>
        <w:rPr>
          <w:color w:val="auto"/>
          <w:sz w:val="24"/>
          <w:szCs w:val="24"/>
        </w:rPr>
      </w:pPr>
    </w:p>
    <w:p w14:paraId="6EBFEDA5" w14:textId="77777777" w:rsidR="00B754AC" w:rsidRPr="0047131D" w:rsidRDefault="00B754AC" w:rsidP="00B754AC">
      <w:pPr>
        <w:spacing w:line="276" w:lineRule="auto"/>
        <w:jc w:val="both"/>
        <w:rPr>
          <w:color w:val="auto"/>
          <w:sz w:val="24"/>
          <w:szCs w:val="24"/>
        </w:rPr>
      </w:pPr>
      <w:r w:rsidRPr="0047131D">
        <w:rPr>
          <w:noProof/>
          <w:color w:val="auto"/>
          <w:sz w:val="24"/>
          <w:szCs w:val="24"/>
        </w:rPr>
        <mc:AlternateContent>
          <mc:Choice Requires="wpg">
            <w:drawing>
              <wp:inline distT="0" distB="0" distL="0" distR="0" wp14:anchorId="6D881DE0" wp14:editId="19EF1EC7">
                <wp:extent cx="4243588" cy="340995"/>
                <wp:effectExtent l="0" t="0" r="5080" b="1905"/>
                <wp:docPr id="677884166" name="Group 51" descr="n404 fb Linh Linh"/>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3588" cy="340995"/>
                          <a:chOff x="95" y="0"/>
                          <a:chExt cx="38877" cy="3433"/>
                        </a:xfrm>
                      </wpg:grpSpPr>
                      <wpg:grpSp>
                        <wpg:cNvPr id="1682705236" name="Group 52"/>
                        <wpg:cNvGrpSpPr>
                          <a:grpSpLocks/>
                        </wpg:cNvGrpSpPr>
                        <wpg:grpSpPr bwMode="auto">
                          <a:xfrm>
                            <a:off x="95" y="0"/>
                            <a:ext cx="38877" cy="3433"/>
                            <a:chOff x="95" y="0"/>
                            <a:chExt cx="38876" cy="3433"/>
                          </a:xfrm>
                        </wpg:grpSpPr>
                        <wpg:grpSp>
                          <wpg:cNvPr id="2035527549" name="Group 53"/>
                          <wpg:cNvGrpSpPr>
                            <a:grpSpLocks/>
                          </wpg:cNvGrpSpPr>
                          <wpg:grpSpPr bwMode="auto">
                            <a:xfrm>
                              <a:off x="95" y="0"/>
                              <a:ext cx="38877" cy="3225"/>
                              <a:chOff x="92" y="0"/>
                              <a:chExt cx="37548" cy="3227"/>
                            </a:xfrm>
                          </wpg:grpSpPr>
                          <wps:wsp>
                            <wps:cNvPr id="1776514828" name="Flowchart: Alternate Process 54"/>
                            <wps:cNvSpPr>
                              <a:spLocks noChangeArrowheads="1"/>
                            </wps:cNvSpPr>
                            <wps:spPr bwMode="auto">
                              <a:xfrm>
                                <a:off x="1026" y="0"/>
                                <a:ext cx="36614" cy="3227"/>
                              </a:xfrm>
                              <a:prstGeom prst="flowChartAlternateProcess">
                                <a:avLst/>
                              </a:prstGeom>
                              <a:solidFill>
                                <a:srgbClr val="98C1D9">
                                  <a:alpha val="79999"/>
                                </a:srgb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944773457" name="Hexagon 55"/>
                            <wps:cNvSpPr>
                              <a:spLocks noChangeArrowheads="1"/>
                            </wps:cNvSpPr>
                            <wps:spPr bwMode="auto">
                              <a:xfrm>
                                <a:off x="391" y="0"/>
                                <a:ext cx="4058" cy="3225"/>
                              </a:xfrm>
                              <a:prstGeom prst="hexagon">
                                <a:avLst>
                                  <a:gd name="adj" fmla="val 25003"/>
                                  <a:gd name="vf" fmla="val 115470"/>
                                </a:avLst>
                              </a:prstGeom>
                              <a:solidFill>
                                <a:srgbClr val="FF660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24190068" name="Hexagon 56"/>
                            <wps:cNvSpPr>
                              <a:spLocks noChangeArrowheads="1"/>
                            </wps:cNvSpPr>
                            <wps:spPr bwMode="auto">
                              <a:xfrm>
                                <a:off x="92" y="0"/>
                                <a:ext cx="4058" cy="3225"/>
                              </a:xfrm>
                              <a:prstGeom prst="hexagon">
                                <a:avLst>
                                  <a:gd name="adj" fmla="val 25003"/>
                                  <a:gd name="vf" fmla="val 115470"/>
                                </a:avLst>
                              </a:prstGeom>
                              <a:solidFill>
                                <a:srgbClr val="3D5A8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s:wsp>
                          <wps:cNvPr id="924595877" name="WordArt 192"/>
                          <wps:cNvSpPr txBox="1">
                            <a:spLocks noChangeArrowheads="1" noChangeShapeType="1"/>
                          </wps:cNvSpPr>
                          <wps:spPr bwMode="auto">
                            <a:xfrm>
                              <a:off x="4857" y="168"/>
                              <a:ext cx="22913" cy="3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3231D46" w14:textId="77777777" w:rsidR="00B754AC" w:rsidRPr="009111E4" w:rsidRDefault="00B754AC" w:rsidP="00B754AC">
                                <w:pPr>
                                  <w:pStyle w:val="NormalWeb"/>
                                  <w:ind w:firstLine="0"/>
                                  <w:jc w:val="left"/>
                                  <w:rPr>
                                    <w:b/>
                                    <w:color w:val="FFFFFF" w:themeColor="background1"/>
                                    <w:sz w:val="32"/>
                                    <w:szCs w:val="32"/>
                                  </w:rPr>
                                </w:pPr>
                                <w:r>
                                  <w:rPr>
                                    <w:b/>
                                    <w:bCs/>
                                    <w:color w:val="FFFFFF" w:themeColor="background1"/>
                                    <w:sz w:val="32"/>
                                    <w:szCs w:val="32"/>
                                  </w:rPr>
                                  <w:t>Điều kiện để có sóng dừng</w:t>
                                </w:r>
                              </w:p>
                            </w:txbxContent>
                          </wps:txbx>
                          <wps:bodyPr rot="0" vert="horz" wrap="square" lIns="91440" tIns="45720" rIns="91440" bIns="45720" anchor="t" anchorCtr="0" upright="1">
                            <a:noAutofit/>
                          </wps:bodyPr>
                        </wps:wsp>
                      </wpg:grpSp>
                      <wps:wsp>
                        <wps:cNvPr id="1004565231" name="WordArt 192"/>
                        <wps:cNvSpPr txBox="1">
                          <a:spLocks noChangeArrowheads="1" noChangeShapeType="1"/>
                        </wps:cNvSpPr>
                        <wps:spPr bwMode="auto">
                          <a:xfrm>
                            <a:off x="814" y="0"/>
                            <a:ext cx="2881" cy="2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526BE67" w14:textId="77777777" w:rsidR="00B754AC" w:rsidRPr="009111E4" w:rsidRDefault="00B754AC" w:rsidP="00B754AC">
                              <w:pPr>
                                <w:pStyle w:val="NormalWeb"/>
                                <w:ind w:firstLine="0"/>
                                <w:rPr>
                                  <w:b/>
                                  <w:bCs/>
                                  <w:color w:val="FFFFFF" w:themeColor="background1"/>
                                  <w:sz w:val="32"/>
                                  <w:szCs w:val="32"/>
                                </w:rPr>
                              </w:pPr>
                              <w:r w:rsidRPr="009111E4">
                                <w:rPr>
                                  <w:rFonts w:ascii="Font Awesome 5 Free Solid" w:hAnsi="Font Awesome 5 Free Solid"/>
                                  <w:b/>
                                  <w:bCs/>
                                  <w:color w:val="FFFFFF" w:themeColor="background1"/>
                                  <w:sz w:val="32"/>
                                  <w:szCs w:val="32"/>
                                </w:rPr>
                                <w:t>2</w:t>
                              </w:r>
                            </w:p>
                          </w:txbxContent>
                        </wps:txbx>
                        <wps:bodyPr rot="0" vert="horz" wrap="square" lIns="91440" tIns="45720" rIns="91440" bIns="45720" anchor="t" anchorCtr="0" upright="1">
                          <a:noAutofit/>
                        </wps:bodyPr>
                      </wps:wsp>
                    </wpg:wgp>
                  </a:graphicData>
                </a:graphic>
              </wp:inline>
            </w:drawing>
          </mc:Choice>
          <mc:Fallback>
            <w:pict>
              <v:group w14:anchorId="6D881DE0" id="_x0000_s1470" alt="n404 fb Linh Linh" style="width:334.15pt;height:26.85pt;mso-position-horizontal-relative:char;mso-position-vertical-relative:line" coordorigin="95" coordsize="38877,3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">
                <v:group id="Group 52" o:spid="_x0000_s1471" style="position:absolute;left:95;width:38877;height:3433" coordorigin="95" coordsize="38876,3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">
                  <v:group id="Group 53" o:spid="_x0000_s1472" style="position:absolute;left:95;width:38877;height:3225" coordorigin="92" coordsize="37548,3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">
                    <v:shape id="Flowchart: Alternate Process 54" o:spid="_x0000_s1473" type="#_x0000_t176" style="position:absolute;left:1026;width:36614;height:3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" fillcolor="#98c1d9" stroked="f" strokeweight="1pt">
                      <v:fill opacity="52428f"/>
                    </v:shape>
                    <v:shape id="Hexagon 55" o:spid="_x0000_s1474" type="#_x0000_t9" style="position:absolute;left:391;width:4058;height:3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" adj="4292" fillcolor="#f60" stroked="f" strokeweight="1pt"/>
                    <v:shape id="Hexagon 56" o:spid="_x0000_s1475" type="#_x0000_t9" style="position:absolute;left:92;width:4058;height:3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" adj="4292" fillcolor="#3d5a80" stroked="f" strokeweight="1pt"/>
                  </v:group>
                  <v:shape id="WordArt 192" o:spid="_x0000_s1476" type="#_x0000_t202" style="position:absolute;left:4857;top:168;width:22913;height:3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" filled="f" stroked="f">
                    <v:stroke joinstyle="round"/>
                    <o:lock v:ext="edit" shapetype="t"/>
                    <v:textbox>
                      <w:txbxContent>
                        <w:p w14:paraId="23231D46" w14:textId="77777777" w:rsidR="00B754AC" w:rsidRPr="009111E4" w:rsidRDefault="00B754AC" w:rsidP="00B754AC">
                          <w:pPr>
                            <w:pStyle w:val="NormalWeb"/>
                            <w:ind w:firstLine="0"/>
                            <w:jc w:val="left"/>
                            <w:rPr>
                              <w:b/>
                              <w:color w:val="FFFFFF" w:themeColor="background1"/>
                              <w:sz w:val="32"/>
                              <w:szCs w:val="32"/>
                            </w:rPr>
                          </w:pPr>
                          <w:r>
                            <w:rPr>
                              <w:b/>
                              <w:bCs/>
                              <w:color w:val="FFFFFF" w:themeColor="background1"/>
                              <w:sz w:val="32"/>
                              <w:szCs w:val="32"/>
                            </w:rPr>
                            <w:t>Điều kiện để có sóng dừng</w:t>
                          </w:r>
                        </w:p>
                      </w:txbxContent>
                    </v:textbox>
                  </v:shape>
                </v:group>
                <v:shape id="WordArt 192" o:spid="_x0000_s1477" type="#_x0000_t202" style="position:absolute;left:814;width:2881;height:2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" filled="f" stroked="f">
                  <v:stroke joinstyle="round"/>
                  <o:lock v:ext="edit" shapetype="t"/>
                  <v:textbox>
                    <w:txbxContent>
                      <w:p w14:paraId="1526BE67" w14:textId="77777777" w:rsidR="00B754AC" w:rsidRPr="009111E4" w:rsidRDefault="00B754AC" w:rsidP="00B754AC">
                        <w:pPr>
                          <w:pStyle w:val="NormalWeb"/>
                          <w:ind w:firstLine="0"/>
                          <w:rPr>
                            <w:b/>
                            <w:bCs/>
                            <w:color w:val="FFFFFF" w:themeColor="background1"/>
                            <w:sz w:val="32"/>
                            <w:szCs w:val="32"/>
                          </w:rPr>
                        </w:pPr>
                        <w:r w:rsidRPr="009111E4">
                          <w:rPr>
                            <w:rFonts w:ascii="Font Awesome 5 Free Solid" w:hAnsi="Font Awesome 5 Free Solid"/>
                            <w:b/>
                            <w:bCs/>
                            <w:color w:val="FFFFFF" w:themeColor="background1"/>
                            <w:sz w:val="32"/>
                            <w:szCs w:val="32"/>
                          </w:rPr>
                          <w:t>2</w:t>
                        </w:r>
                      </w:p>
                    </w:txbxContent>
                  </v:textbox>
                </v:shape>
                <w10:anchorlock/>
              </v:group>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single" w:sz="4" w:space="0" w:color="auto"/>
        </w:tblBorders>
        <w:tblLook w:val="04A0" w:firstRow="1" w:lastRow="0" w:firstColumn="1" w:lastColumn="0" w:noHBand="0" w:noVBand="1"/>
        <w:tblCaption w:val="n404 fb Linh Linh"/>
        <w:tblDescription w:val="n404 fb Linh Linh"/>
      </w:tblPr>
      <w:tblGrid>
        <w:gridCol w:w="4818"/>
        <w:gridCol w:w="4818"/>
      </w:tblGrid>
      <w:tr w:rsidR="00B754AC" w:rsidRPr="0047131D" w14:paraId="185544D2" w14:textId="77777777" w:rsidTr="00F02774">
        <w:tc>
          <w:tcPr>
            <w:tcW w:w="4818" w:type="dxa"/>
          </w:tcPr>
          <w:p w14:paraId="540CD6BD" w14:textId="77777777" w:rsidR="00B754AC" w:rsidRPr="0047131D" w:rsidRDefault="00B754AC" w:rsidP="00F02774">
            <w:pPr>
              <w:tabs>
                <w:tab w:val="left" w:pos="900"/>
                <w:tab w:val="left" w:pos="1080"/>
              </w:tabs>
              <w:spacing w:line="276" w:lineRule="auto"/>
              <w:jc w:val="both"/>
              <w:rPr>
                <w:rFonts w:eastAsia="Calibri"/>
                <w:b/>
                <w:bCs/>
                <w:color w:val="auto"/>
                <w:sz w:val="24"/>
                <w:szCs w:val="24"/>
              </w:rPr>
            </w:pPr>
            <w:r w:rsidRPr="0047131D">
              <w:rPr>
                <w:b/>
                <w:bCs/>
                <w:i/>
                <w:color w:val="auto"/>
                <w:sz w:val="24"/>
                <w:szCs w:val="24"/>
              </w:rPr>
              <w:t xml:space="preserve">- </w:t>
            </w:r>
            <w:r w:rsidRPr="0047131D">
              <w:rPr>
                <w:rFonts w:eastAsia="Calibri"/>
                <w:b/>
                <w:bCs/>
                <w:i/>
                <w:color w:val="auto"/>
                <w:sz w:val="24"/>
                <w:szCs w:val="24"/>
              </w:rPr>
              <w:t xml:space="preserve">Trường </w:t>
            </w:r>
            <w:proofErr w:type="spellStart"/>
            <w:r w:rsidRPr="0047131D">
              <w:rPr>
                <w:rFonts w:eastAsia="Calibri"/>
                <w:b/>
                <w:bCs/>
                <w:i/>
                <w:color w:val="auto"/>
                <w:sz w:val="24"/>
                <w:szCs w:val="24"/>
              </w:rPr>
              <w:t>hợp</w:t>
            </w:r>
            <w:proofErr w:type="spellEnd"/>
            <w:r w:rsidRPr="0047131D">
              <w:rPr>
                <w:rFonts w:eastAsia="Calibri"/>
                <w:b/>
                <w:bCs/>
                <w:i/>
                <w:color w:val="auto"/>
                <w:sz w:val="24"/>
                <w:szCs w:val="24"/>
              </w:rPr>
              <w:t xml:space="preserve"> 1: </w:t>
            </w:r>
            <w:r w:rsidRPr="0047131D">
              <w:rPr>
                <w:rFonts w:eastAsia="Calibri"/>
                <w:b/>
                <w:bCs/>
                <w:color w:val="auto"/>
                <w:sz w:val="24"/>
                <w:szCs w:val="24"/>
              </w:rPr>
              <w:t xml:space="preserve">Hai </w:t>
            </w:r>
            <w:proofErr w:type="spellStart"/>
            <w:r w:rsidRPr="0047131D">
              <w:rPr>
                <w:rFonts w:eastAsia="Calibri"/>
                <w:b/>
                <w:bCs/>
                <w:color w:val="auto"/>
                <w:sz w:val="24"/>
                <w:szCs w:val="24"/>
              </w:rPr>
              <w:t>đầu</w:t>
            </w:r>
            <w:proofErr w:type="spellEnd"/>
            <w:r w:rsidRPr="0047131D">
              <w:rPr>
                <w:rFonts w:eastAsia="Calibri"/>
                <w:b/>
                <w:bCs/>
                <w:color w:val="auto"/>
                <w:sz w:val="24"/>
                <w:szCs w:val="24"/>
              </w:rPr>
              <w:t xml:space="preserve"> </w:t>
            </w:r>
            <w:proofErr w:type="spellStart"/>
            <w:r w:rsidRPr="0047131D">
              <w:rPr>
                <w:rFonts w:eastAsia="Calibri"/>
                <w:b/>
                <w:bCs/>
                <w:color w:val="auto"/>
                <w:sz w:val="24"/>
                <w:szCs w:val="24"/>
              </w:rPr>
              <w:t>cố</w:t>
            </w:r>
            <w:proofErr w:type="spellEnd"/>
            <w:r w:rsidRPr="0047131D">
              <w:rPr>
                <w:rFonts w:eastAsia="Calibri"/>
                <w:b/>
                <w:bCs/>
                <w:color w:val="auto"/>
                <w:sz w:val="24"/>
                <w:szCs w:val="24"/>
              </w:rPr>
              <w:t xml:space="preserve"> </w:t>
            </w:r>
            <w:proofErr w:type="spellStart"/>
            <w:r w:rsidRPr="0047131D">
              <w:rPr>
                <w:rFonts w:eastAsia="Calibri"/>
                <w:b/>
                <w:bCs/>
                <w:color w:val="auto"/>
                <w:sz w:val="24"/>
                <w:szCs w:val="24"/>
              </w:rPr>
              <w:t>định</w:t>
            </w:r>
            <w:proofErr w:type="spellEnd"/>
            <w:r w:rsidRPr="0047131D">
              <w:rPr>
                <w:rFonts w:eastAsia="Calibri"/>
                <w:b/>
                <w:bCs/>
                <w:color w:val="auto"/>
                <w:sz w:val="24"/>
                <w:szCs w:val="24"/>
              </w:rPr>
              <w:t xml:space="preserve"> (</w:t>
            </w:r>
            <w:proofErr w:type="spellStart"/>
            <w:r w:rsidRPr="0047131D">
              <w:rPr>
                <w:rFonts w:eastAsia="Calibri"/>
                <w:b/>
                <w:bCs/>
                <w:color w:val="auto"/>
                <w:sz w:val="24"/>
                <w:szCs w:val="24"/>
              </w:rPr>
              <w:t>hai</w:t>
            </w:r>
            <w:proofErr w:type="spellEnd"/>
            <w:r w:rsidRPr="0047131D">
              <w:rPr>
                <w:rFonts w:eastAsia="Calibri"/>
                <w:b/>
                <w:bCs/>
                <w:color w:val="auto"/>
                <w:sz w:val="24"/>
                <w:szCs w:val="24"/>
              </w:rPr>
              <w:t xml:space="preserve"> </w:t>
            </w:r>
            <w:proofErr w:type="spellStart"/>
            <w:r w:rsidRPr="0047131D">
              <w:rPr>
                <w:rFonts w:eastAsia="Calibri"/>
                <w:b/>
                <w:bCs/>
                <w:color w:val="auto"/>
                <w:sz w:val="24"/>
                <w:szCs w:val="24"/>
              </w:rPr>
              <w:t>đầu</w:t>
            </w:r>
            <w:proofErr w:type="spellEnd"/>
            <w:r w:rsidRPr="0047131D">
              <w:rPr>
                <w:rFonts w:eastAsia="Calibri"/>
                <w:b/>
                <w:bCs/>
                <w:color w:val="auto"/>
                <w:sz w:val="24"/>
                <w:szCs w:val="24"/>
              </w:rPr>
              <w:t xml:space="preserve"> </w:t>
            </w:r>
            <w:proofErr w:type="spellStart"/>
            <w:r w:rsidRPr="0047131D">
              <w:rPr>
                <w:rFonts w:eastAsia="Calibri"/>
                <w:b/>
                <w:bCs/>
                <w:color w:val="auto"/>
                <w:sz w:val="24"/>
                <w:szCs w:val="24"/>
              </w:rPr>
              <w:t>là</w:t>
            </w:r>
            <w:proofErr w:type="spellEnd"/>
            <w:r w:rsidRPr="0047131D">
              <w:rPr>
                <w:rFonts w:eastAsia="Calibri"/>
                <w:b/>
                <w:bCs/>
                <w:color w:val="auto"/>
                <w:sz w:val="24"/>
                <w:szCs w:val="24"/>
              </w:rPr>
              <w:t xml:space="preserve"> </w:t>
            </w:r>
            <w:proofErr w:type="spellStart"/>
            <w:r w:rsidRPr="0047131D">
              <w:rPr>
                <w:rFonts w:eastAsia="Calibri"/>
                <w:b/>
                <w:bCs/>
                <w:color w:val="auto"/>
                <w:sz w:val="24"/>
                <w:szCs w:val="24"/>
              </w:rPr>
              <w:t>nút</w:t>
            </w:r>
            <w:proofErr w:type="spellEnd"/>
            <w:r w:rsidRPr="0047131D">
              <w:rPr>
                <w:rFonts w:eastAsia="Calibri"/>
                <w:b/>
                <w:bCs/>
                <w:color w:val="auto"/>
                <w:sz w:val="24"/>
                <w:szCs w:val="24"/>
              </w:rPr>
              <w:t xml:space="preserve">): </w:t>
            </w:r>
          </w:p>
          <w:p w14:paraId="0B96FDFC" w14:textId="77777777" w:rsidR="00B754AC" w:rsidRPr="0047131D" w:rsidRDefault="00B754AC" w:rsidP="00F02774">
            <w:pPr>
              <w:spacing w:line="276" w:lineRule="auto"/>
              <w:jc w:val="center"/>
              <w:rPr>
                <w:b/>
                <w:bCs/>
                <w:color w:val="auto"/>
                <w:sz w:val="24"/>
                <w:szCs w:val="24"/>
              </w:rPr>
            </w:pPr>
            <w:r w:rsidRPr="0047131D">
              <w:rPr>
                <w:b/>
                <w:bCs/>
                <w:noProof/>
                <w:color w:val="auto"/>
                <w:sz w:val="24"/>
                <w:szCs w:val="24"/>
              </w:rPr>
              <w:drawing>
                <wp:inline distT="0" distB="0" distL="0" distR="0" wp14:anchorId="057C6A46" wp14:editId="4889F453">
                  <wp:extent cx="2709042" cy="914400"/>
                  <wp:effectExtent l="0" t="0" r="0" b="0"/>
                  <wp:docPr id="1947184931" name="Picture 1947184931" descr="n404 fb Linh Li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7184931" name="Picture 1947184931" descr="n404 fb Linh Linh"/>
                          <pic:cNvPicPr/>
                        </pic:nvPicPr>
                        <pic:blipFill rotWithShape="1">
                          <a:blip r:embed="rId130" cstate="print">
                            <a:extLst>
                              <a:ext uri="{28A0092B-C50C-407E-A947-70E740481C1C}">
                                <a14:useLocalDpi xmlns:a14="http://schemas.microsoft.com/office/drawing/2010/main" val="0"/>
                              </a:ext>
                            </a:extLst>
                          </a:blip>
                          <a:srcRect t="15706"/>
                          <a:stretch/>
                        </pic:blipFill>
                        <pic:spPr bwMode="auto">
                          <a:xfrm>
                            <a:off x="0" y="0"/>
                            <a:ext cx="2857020" cy="964348"/>
                          </a:xfrm>
                          <a:prstGeom prst="rect">
                            <a:avLst/>
                          </a:prstGeom>
                          <a:ln>
                            <a:noFill/>
                          </a:ln>
                          <a:extLst>
                            <a:ext uri="{53640926-AAD7-44D8-BBD7-CCE9431645EC}">
                              <a14:shadowObscured xmlns:a14="http://schemas.microsoft.com/office/drawing/2010/main"/>
                            </a:ext>
                          </a:extLst>
                        </pic:spPr>
                      </pic:pic>
                    </a:graphicData>
                  </a:graphic>
                </wp:inline>
              </w:drawing>
            </w:r>
          </w:p>
        </w:tc>
        <w:tc>
          <w:tcPr>
            <w:tcW w:w="4818" w:type="dxa"/>
          </w:tcPr>
          <w:p w14:paraId="3A9A608C" w14:textId="77777777" w:rsidR="00B754AC" w:rsidRPr="0047131D" w:rsidRDefault="00B754AC" w:rsidP="00F02774">
            <w:pPr>
              <w:tabs>
                <w:tab w:val="left" w:pos="900"/>
                <w:tab w:val="left" w:pos="1080"/>
              </w:tabs>
              <w:spacing w:line="276" w:lineRule="auto"/>
              <w:jc w:val="both"/>
              <w:rPr>
                <w:rFonts w:eastAsia="Calibri"/>
                <w:b/>
                <w:bCs/>
                <w:color w:val="auto"/>
                <w:sz w:val="24"/>
                <w:szCs w:val="24"/>
              </w:rPr>
            </w:pPr>
            <w:r w:rsidRPr="0047131D">
              <w:rPr>
                <w:b/>
                <w:bCs/>
                <w:i/>
                <w:color w:val="auto"/>
                <w:sz w:val="24"/>
                <w:szCs w:val="24"/>
              </w:rPr>
              <w:t xml:space="preserve">- </w:t>
            </w:r>
            <w:r w:rsidRPr="0047131D">
              <w:rPr>
                <w:rFonts w:eastAsia="Calibri"/>
                <w:b/>
                <w:bCs/>
                <w:i/>
                <w:color w:val="auto"/>
                <w:sz w:val="24"/>
                <w:szCs w:val="24"/>
              </w:rPr>
              <w:t xml:space="preserve">Trường </w:t>
            </w:r>
            <w:proofErr w:type="spellStart"/>
            <w:r w:rsidRPr="0047131D">
              <w:rPr>
                <w:rFonts w:eastAsia="Calibri"/>
                <w:b/>
                <w:bCs/>
                <w:i/>
                <w:color w:val="auto"/>
                <w:sz w:val="24"/>
                <w:szCs w:val="24"/>
              </w:rPr>
              <w:t>hợp</w:t>
            </w:r>
            <w:proofErr w:type="spellEnd"/>
            <w:r w:rsidRPr="0047131D">
              <w:rPr>
                <w:rFonts w:eastAsia="Calibri"/>
                <w:b/>
                <w:bCs/>
                <w:i/>
                <w:color w:val="auto"/>
                <w:sz w:val="24"/>
                <w:szCs w:val="24"/>
              </w:rPr>
              <w:t xml:space="preserve"> 2:</w:t>
            </w:r>
            <w:r w:rsidRPr="0047131D">
              <w:rPr>
                <w:rFonts w:eastAsia="Calibri"/>
                <w:b/>
                <w:bCs/>
                <w:color w:val="auto"/>
                <w:sz w:val="24"/>
                <w:szCs w:val="24"/>
              </w:rPr>
              <w:t xml:space="preserve"> </w:t>
            </w:r>
            <w:proofErr w:type="spellStart"/>
            <w:r w:rsidRPr="0047131D">
              <w:rPr>
                <w:rFonts w:eastAsia="Calibri"/>
                <w:b/>
                <w:bCs/>
                <w:color w:val="auto"/>
                <w:sz w:val="24"/>
                <w:szCs w:val="24"/>
              </w:rPr>
              <w:t>Một</w:t>
            </w:r>
            <w:proofErr w:type="spellEnd"/>
            <w:r w:rsidRPr="0047131D">
              <w:rPr>
                <w:rFonts w:eastAsia="Calibri"/>
                <w:b/>
                <w:bCs/>
                <w:color w:val="auto"/>
                <w:sz w:val="24"/>
                <w:szCs w:val="24"/>
              </w:rPr>
              <w:t xml:space="preserve"> </w:t>
            </w:r>
            <w:proofErr w:type="spellStart"/>
            <w:r w:rsidRPr="0047131D">
              <w:rPr>
                <w:rFonts w:eastAsia="Calibri"/>
                <w:b/>
                <w:bCs/>
                <w:color w:val="auto"/>
                <w:sz w:val="24"/>
                <w:szCs w:val="24"/>
              </w:rPr>
              <w:t>đầu</w:t>
            </w:r>
            <w:proofErr w:type="spellEnd"/>
            <w:r w:rsidRPr="0047131D">
              <w:rPr>
                <w:rFonts w:eastAsia="Calibri"/>
                <w:b/>
                <w:bCs/>
                <w:color w:val="auto"/>
                <w:sz w:val="24"/>
                <w:szCs w:val="24"/>
              </w:rPr>
              <w:t xml:space="preserve"> </w:t>
            </w:r>
            <w:proofErr w:type="spellStart"/>
            <w:r w:rsidRPr="0047131D">
              <w:rPr>
                <w:rFonts w:eastAsia="Calibri"/>
                <w:b/>
                <w:bCs/>
                <w:color w:val="auto"/>
                <w:sz w:val="24"/>
                <w:szCs w:val="24"/>
              </w:rPr>
              <w:t>cố</w:t>
            </w:r>
            <w:proofErr w:type="spellEnd"/>
            <w:r w:rsidRPr="0047131D">
              <w:rPr>
                <w:rFonts w:eastAsia="Calibri"/>
                <w:b/>
                <w:bCs/>
                <w:color w:val="auto"/>
                <w:sz w:val="24"/>
                <w:szCs w:val="24"/>
              </w:rPr>
              <w:t xml:space="preserve"> </w:t>
            </w:r>
            <w:proofErr w:type="spellStart"/>
            <w:r w:rsidRPr="0047131D">
              <w:rPr>
                <w:rFonts w:eastAsia="Calibri"/>
                <w:b/>
                <w:bCs/>
                <w:color w:val="auto"/>
                <w:sz w:val="24"/>
                <w:szCs w:val="24"/>
              </w:rPr>
              <w:t>định</w:t>
            </w:r>
            <w:proofErr w:type="spellEnd"/>
            <w:r w:rsidRPr="0047131D">
              <w:rPr>
                <w:rFonts w:eastAsia="Calibri"/>
                <w:b/>
                <w:bCs/>
                <w:color w:val="auto"/>
                <w:sz w:val="24"/>
                <w:szCs w:val="24"/>
              </w:rPr>
              <w:t xml:space="preserve">, </w:t>
            </w:r>
            <w:proofErr w:type="spellStart"/>
            <w:r w:rsidRPr="0047131D">
              <w:rPr>
                <w:rFonts w:eastAsia="Calibri"/>
                <w:b/>
                <w:bCs/>
                <w:color w:val="auto"/>
                <w:sz w:val="24"/>
                <w:szCs w:val="24"/>
              </w:rPr>
              <w:t>một</w:t>
            </w:r>
            <w:proofErr w:type="spellEnd"/>
            <w:r w:rsidRPr="0047131D">
              <w:rPr>
                <w:rFonts w:eastAsia="Calibri"/>
                <w:b/>
                <w:bCs/>
                <w:color w:val="auto"/>
                <w:sz w:val="24"/>
                <w:szCs w:val="24"/>
              </w:rPr>
              <w:t xml:space="preserve"> </w:t>
            </w:r>
            <w:proofErr w:type="spellStart"/>
            <w:r w:rsidRPr="0047131D">
              <w:rPr>
                <w:rFonts w:eastAsia="Calibri"/>
                <w:b/>
                <w:bCs/>
                <w:color w:val="auto"/>
                <w:sz w:val="24"/>
                <w:szCs w:val="24"/>
              </w:rPr>
              <w:t>đầu</w:t>
            </w:r>
            <w:proofErr w:type="spellEnd"/>
            <w:r w:rsidRPr="0047131D">
              <w:rPr>
                <w:rFonts w:eastAsia="Calibri"/>
                <w:b/>
                <w:bCs/>
                <w:color w:val="auto"/>
                <w:sz w:val="24"/>
                <w:szCs w:val="24"/>
              </w:rPr>
              <w:t xml:space="preserve"> </w:t>
            </w:r>
            <w:proofErr w:type="spellStart"/>
            <w:r w:rsidRPr="0047131D">
              <w:rPr>
                <w:rFonts w:eastAsia="Calibri"/>
                <w:b/>
                <w:bCs/>
                <w:color w:val="auto"/>
                <w:sz w:val="24"/>
                <w:szCs w:val="24"/>
              </w:rPr>
              <w:t>tự</w:t>
            </w:r>
            <w:proofErr w:type="spellEnd"/>
            <w:r w:rsidRPr="0047131D">
              <w:rPr>
                <w:rFonts w:eastAsia="Calibri"/>
                <w:b/>
                <w:bCs/>
                <w:color w:val="auto"/>
                <w:sz w:val="24"/>
                <w:szCs w:val="24"/>
              </w:rPr>
              <w:t xml:space="preserve"> do (</w:t>
            </w:r>
            <w:proofErr w:type="spellStart"/>
            <w:r w:rsidRPr="0047131D">
              <w:rPr>
                <w:rFonts w:eastAsia="Calibri"/>
                <w:b/>
                <w:bCs/>
                <w:color w:val="auto"/>
                <w:sz w:val="24"/>
                <w:szCs w:val="24"/>
              </w:rPr>
              <w:t>một</w:t>
            </w:r>
            <w:proofErr w:type="spellEnd"/>
            <w:r w:rsidRPr="0047131D">
              <w:rPr>
                <w:rFonts w:eastAsia="Calibri"/>
                <w:b/>
                <w:bCs/>
                <w:color w:val="auto"/>
                <w:sz w:val="24"/>
                <w:szCs w:val="24"/>
              </w:rPr>
              <w:t xml:space="preserve"> </w:t>
            </w:r>
            <w:proofErr w:type="spellStart"/>
            <w:r w:rsidRPr="0047131D">
              <w:rPr>
                <w:rFonts w:eastAsia="Calibri"/>
                <w:b/>
                <w:bCs/>
                <w:color w:val="auto"/>
                <w:sz w:val="24"/>
                <w:szCs w:val="24"/>
              </w:rPr>
              <w:t>đầu</w:t>
            </w:r>
            <w:proofErr w:type="spellEnd"/>
            <w:r w:rsidRPr="0047131D">
              <w:rPr>
                <w:rFonts w:eastAsia="Calibri"/>
                <w:b/>
                <w:bCs/>
                <w:color w:val="auto"/>
                <w:sz w:val="24"/>
                <w:szCs w:val="24"/>
              </w:rPr>
              <w:t xml:space="preserve"> </w:t>
            </w:r>
            <w:proofErr w:type="spellStart"/>
            <w:r w:rsidRPr="0047131D">
              <w:rPr>
                <w:rFonts w:eastAsia="Calibri"/>
                <w:b/>
                <w:bCs/>
                <w:color w:val="auto"/>
                <w:sz w:val="24"/>
                <w:szCs w:val="24"/>
              </w:rPr>
              <w:t>là</w:t>
            </w:r>
            <w:proofErr w:type="spellEnd"/>
            <w:r w:rsidRPr="0047131D">
              <w:rPr>
                <w:rFonts w:eastAsia="Calibri"/>
                <w:b/>
                <w:bCs/>
                <w:color w:val="auto"/>
                <w:sz w:val="24"/>
                <w:szCs w:val="24"/>
              </w:rPr>
              <w:t xml:space="preserve"> </w:t>
            </w:r>
            <w:proofErr w:type="spellStart"/>
            <w:r w:rsidRPr="0047131D">
              <w:rPr>
                <w:rFonts w:eastAsia="Calibri"/>
                <w:b/>
                <w:bCs/>
                <w:color w:val="auto"/>
                <w:sz w:val="24"/>
                <w:szCs w:val="24"/>
              </w:rPr>
              <w:t>nút</w:t>
            </w:r>
            <w:proofErr w:type="spellEnd"/>
            <w:r w:rsidRPr="0047131D">
              <w:rPr>
                <w:rFonts w:eastAsia="Calibri"/>
                <w:b/>
                <w:bCs/>
                <w:color w:val="auto"/>
                <w:sz w:val="24"/>
                <w:szCs w:val="24"/>
              </w:rPr>
              <w:t xml:space="preserve">, </w:t>
            </w:r>
            <w:proofErr w:type="spellStart"/>
            <w:r w:rsidRPr="0047131D">
              <w:rPr>
                <w:rFonts w:eastAsia="Calibri"/>
                <w:b/>
                <w:bCs/>
                <w:color w:val="auto"/>
                <w:sz w:val="24"/>
                <w:szCs w:val="24"/>
              </w:rPr>
              <w:t>một</w:t>
            </w:r>
            <w:proofErr w:type="spellEnd"/>
            <w:r w:rsidRPr="0047131D">
              <w:rPr>
                <w:rFonts w:eastAsia="Calibri"/>
                <w:b/>
                <w:bCs/>
                <w:color w:val="auto"/>
                <w:sz w:val="24"/>
                <w:szCs w:val="24"/>
              </w:rPr>
              <w:t xml:space="preserve"> </w:t>
            </w:r>
            <w:proofErr w:type="spellStart"/>
            <w:r w:rsidRPr="0047131D">
              <w:rPr>
                <w:rFonts w:eastAsia="Calibri"/>
                <w:b/>
                <w:bCs/>
                <w:color w:val="auto"/>
                <w:sz w:val="24"/>
                <w:szCs w:val="24"/>
              </w:rPr>
              <w:t>đầu</w:t>
            </w:r>
            <w:proofErr w:type="spellEnd"/>
            <w:r w:rsidRPr="0047131D">
              <w:rPr>
                <w:rFonts w:eastAsia="Calibri"/>
                <w:b/>
                <w:bCs/>
                <w:color w:val="auto"/>
                <w:sz w:val="24"/>
                <w:szCs w:val="24"/>
              </w:rPr>
              <w:t xml:space="preserve"> </w:t>
            </w:r>
            <w:proofErr w:type="spellStart"/>
            <w:r w:rsidRPr="0047131D">
              <w:rPr>
                <w:rFonts w:eastAsia="Calibri"/>
                <w:b/>
                <w:bCs/>
                <w:color w:val="auto"/>
                <w:sz w:val="24"/>
                <w:szCs w:val="24"/>
              </w:rPr>
              <w:t>là</w:t>
            </w:r>
            <w:proofErr w:type="spellEnd"/>
            <w:r w:rsidRPr="0047131D">
              <w:rPr>
                <w:rFonts w:eastAsia="Calibri"/>
                <w:b/>
                <w:bCs/>
                <w:color w:val="auto"/>
                <w:sz w:val="24"/>
                <w:szCs w:val="24"/>
              </w:rPr>
              <w:t xml:space="preserve"> </w:t>
            </w:r>
            <w:proofErr w:type="spellStart"/>
            <w:r w:rsidRPr="0047131D">
              <w:rPr>
                <w:rFonts w:eastAsia="Calibri"/>
                <w:b/>
                <w:bCs/>
                <w:color w:val="auto"/>
                <w:sz w:val="24"/>
                <w:szCs w:val="24"/>
              </w:rPr>
              <w:t>bụng</w:t>
            </w:r>
            <w:proofErr w:type="spellEnd"/>
            <w:r w:rsidRPr="0047131D">
              <w:rPr>
                <w:rFonts w:eastAsia="Calibri"/>
                <w:b/>
                <w:bCs/>
                <w:color w:val="auto"/>
                <w:sz w:val="24"/>
                <w:szCs w:val="24"/>
              </w:rPr>
              <w:t>):</w:t>
            </w:r>
          </w:p>
          <w:p w14:paraId="4F76B6F2" w14:textId="77777777" w:rsidR="00B754AC" w:rsidRPr="0047131D" w:rsidRDefault="00B754AC" w:rsidP="00F02774">
            <w:pPr>
              <w:spacing w:line="276" w:lineRule="auto"/>
              <w:jc w:val="center"/>
              <w:rPr>
                <w:b/>
                <w:bCs/>
                <w:color w:val="auto"/>
                <w:sz w:val="24"/>
                <w:szCs w:val="24"/>
              </w:rPr>
            </w:pPr>
            <w:r w:rsidRPr="0047131D">
              <w:rPr>
                <w:b/>
                <w:bCs/>
                <w:noProof/>
                <w:color w:val="auto"/>
                <w:sz w:val="24"/>
                <w:szCs w:val="24"/>
              </w:rPr>
              <w:drawing>
                <wp:inline distT="0" distB="0" distL="0" distR="0" wp14:anchorId="239055BD" wp14:editId="6009134E">
                  <wp:extent cx="2836891" cy="742950"/>
                  <wp:effectExtent l="0" t="0" r="1905" b="0"/>
                  <wp:docPr id="1947184932" name="Picture 1947184932" descr="n404 fb Linh Li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7184932" name="Picture 1947184932" descr="n404 fb Linh Linh"/>
                          <pic:cNvPicPr/>
                        </pic:nvPicPr>
                        <pic:blipFill>
                          <a:blip r:embed="rId131">
                            <a:extLst>
                              <a:ext uri="{28A0092B-C50C-407E-A947-70E740481C1C}">
                                <a14:useLocalDpi xmlns:a14="http://schemas.microsoft.com/office/drawing/2010/main" val="0"/>
                              </a:ext>
                            </a:extLst>
                          </a:blip>
                          <a:stretch>
                            <a:fillRect/>
                          </a:stretch>
                        </pic:blipFill>
                        <pic:spPr>
                          <a:xfrm>
                            <a:off x="0" y="0"/>
                            <a:ext cx="2845092" cy="745098"/>
                          </a:xfrm>
                          <a:prstGeom prst="rect">
                            <a:avLst/>
                          </a:prstGeom>
                        </pic:spPr>
                      </pic:pic>
                    </a:graphicData>
                  </a:graphic>
                </wp:inline>
              </w:drawing>
            </w:r>
          </w:p>
        </w:tc>
      </w:tr>
      <w:tr w:rsidR="00B754AC" w:rsidRPr="0047131D" w14:paraId="3BCDB412" w14:textId="77777777" w:rsidTr="00F02774">
        <w:tc>
          <w:tcPr>
            <w:tcW w:w="4818" w:type="dxa"/>
          </w:tcPr>
          <w:p w14:paraId="1A3DFD24" w14:textId="77777777" w:rsidR="00B754AC" w:rsidRPr="0047131D" w:rsidRDefault="00B754AC" w:rsidP="00F02774">
            <w:pPr>
              <w:tabs>
                <w:tab w:val="left" w:pos="900"/>
                <w:tab w:val="left" w:pos="1080"/>
              </w:tabs>
              <w:spacing w:line="276" w:lineRule="auto"/>
              <w:ind w:left="43" w:right="43"/>
              <w:jc w:val="both"/>
              <w:rPr>
                <w:color w:val="000000"/>
                <w:sz w:val="24"/>
                <w:szCs w:val="24"/>
              </w:rPr>
            </w:pPr>
            <w:proofErr w:type="spellStart"/>
            <w:r w:rsidRPr="0047131D">
              <w:rPr>
                <w:b/>
                <w:bCs/>
                <w:color w:val="000000"/>
                <w:sz w:val="24"/>
                <w:szCs w:val="24"/>
              </w:rPr>
              <w:t>Điều</w:t>
            </w:r>
            <w:proofErr w:type="spellEnd"/>
            <w:r w:rsidRPr="0047131D">
              <w:rPr>
                <w:b/>
                <w:bCs/>
                <w:color w:val="000000"/>
                <w:sz w:val="24"/>
                <w:szCs w:val="24"/>
              </w:rPr>
              <w:t xml:space="preserve"> </w:t>
            </w:r>
            <w:proofErr w:type="spellStart"/>
            <w:r w:rsidRPr="0047131D">
              <w:rPr>
                <w:b/>
                <w:bCs/>
                <w:color w:val="000000"/>
                <w:sz w:val="24"/>
                <w:szCs w:val="24"/>
              </w:rPr>
              <w:t>kiện</w:t>
            </w:r>
            <w:proofErr w:type="spellEnd"/>
            <w:r w:rsidRPr="0047131D">
              <w:rPr>
                <w:b/>
                <w:bCs/>
                <w:color w:val="000000"/>
                <w:sz w:val="24"/>
                <w:szCs w:val="24"/>
              </w:rPr>
              <w:t>:</w:t>
            </w:r>
            <w:r w:rsidRPr="0047131D">
              <w:rPr>
                <w:color w:val="000000"/>
                <w:sz w:val="24"/>
                <w:szCs w:val="24"/>
              </w:rPr>
              <w:t> </w:t>
            </w:r>
            <w:proofErr w:type="spellStart"/>
            <w:r w:rsidRPr="0047131D">
              <w:rPr>
                <w:color w:val="000000"/>
                <w:sz w:val="24"/>
                <w:szCs w:val="24"/>
              </w:rPr>
              <w:t>chiều</w:t>
            </w:r>
            <w:proofErr w:type="spellEnd"/>
            <w:r w:rsidRPr="0047131D">
              <w:rPr>
                <w:color w:val="000000"/>
                <w:sz w:val="24"/>
                <w:szCs w:val="24"/>
              </w:rPr>
              <w:t xml:space="preserve"> </w:t>
            </w:r>
            <w:proofErr w:type="spellStart"/>
            <w:r w:rsidRPr="0047131D">
              <w:rPr>
                <w:color w:val="000000"/>
                <w:sz w:val="24"/>
                <w:szCs w:val="24"/>
              </w:rPr>
              <w:t>dài</w:t>
            </w:r>
            <w:proofErr w:type="spellEnd"/>
            <w:r w:rsidRPr="0047131D">
              <w:rPr>
                <w:color w:val="000000"/>
                <w:sz w:val="24"/>
                <w:szCs w:val="24"/>
              </w:rPr>
              <w:t xml:space="preserve"> </w:t>
            </w:r>
            <w:proofErr w:type="spellStart"/>
            <w:r w:rsidRPr="0047131D">
              <w:rPr>
                <w:color w:val="000000"/>
                <w:sz w:val="24"/>
                <w:szCs w:val="24"/>
              </w:rPr>
              <w:t>của</w:t>
            </w:r>
            <w:proofErr w:type="spellEnd"/>
            <w:r w:rsidRPr="0047131D">
              <w:rPr>
                <w:color w:val="000000"/>
                <w:sz w:val="24"/>
                <w:szCs w:val="24"/>
              </w:rPr>
              <w:t xml:space="preserve"> </w:t>
            </w:r>
            <w:proofErr w:type="spellStart"/>
            <w:r w:rsidRPr="0047131D">
              <w:rPr>
                <w:color w:val="000000"/>
                <w:sz w:val="24"/>
                <w:szCs w:val="24"/>
              </w:rPr>
              <w:t>sợi</w:t>
            </w:r>
            <w:proofErr w:type="spellEnd"/>
            <w:r w:rsidRPr="0047131D">
              <w:rPr>
                <w:color w:val="000000"/>
                <w:sz w:val="24"/>
                <w:szCs w:val="24"/>
              </w:rPr>
              <w:t xml:space="preserve"> </w:t>
            </w:r>
            <w:proofErr w:type="spellStart"/>
            <w:r w:rsidRPr="0047131D">
              <w:rPr>
                <w:color w:val="000000"/>
                <w:sz w:val="24"/>
                <w:szCs w:val="24"/>
              </w:rPr>
              <w:t>dây</w:t>
            </w:r>
            <w:proofErr w:type="spellEnd"/>
            <w:r w:rsidRPr="0047131D">
              <w:rPr>
                <w:color w:val="000000"/>
                <w:sz w:val="24"/>
                <w:szCs w:val="24"/>
              </w:rPr>
              <w:t xml:space="preserve"> </w:t>
            </w:r>
            <w:proofErr w:type="spellStart"/>
            <w:r w:rsidRPr="0047131D">
              <w:rPr>
                <w:color w:val="000000"/>
                <w:sz w:val="24"/>
                <w:szCs w:val="24"/>
              </w:rPr>
              <w:t>phải</w:t>
            </w:r>
            <w:proofErr w:type="spellEnd"/>
            <w:r w:rsidRPr="0047131D">
              <w:rPr>
                <w:color w:val="000000"/>
                <w:sz w:val="24"/>
                <w:szCs w:val="24"/>
              </w:rPr>
              <w:t xml:space="preserve"> </w:t>
            </w:r>
            <w:proofErr w:type="spellStart"/>
            <w:r w:rsidRPr="0047131D">
              <w:rPr>
                <w:color w:val="000000"/>
                <w:sz w:val="24"/>
                <w:szCs w:val="24"/>
              </w:rPr>
              <w:t>bằng</w:t>
            </w:r>
            <w:proofErr w:type="spellEnd"/>
            <w:r w:rsidRPr="0047131D">
              <w:rPr>
                <w:color w:val="000000"/>
                <w:sz w:val="24"/>
                <w:szCs w:val="24"/>
              </w:rPr>
              <w:t xml:space="preserve"> </w:t>
            </w:r>
            <w:proofErr w:type="spellStart"/>
            <w:r w:rsidRPr="0047131D">
              <w:rPr>
                <w:color w:val="000000"/>
                <w:sz w:val="24"/>
                <w:szCs w:val="24"/>
              </w:rPr>
              <w:t>một</w:t>
            </w:r>
            <w:proofErr w:type="spellEnd"/>
            <w:r w:rsidRPr="0047131D">
              <w:rPr>
                <w:color w:val="000000"/>
                <w:sz w:val="24"/>
                <w:szCs w:val="24"/>
              </w:rPr>
              <w:t xml:space="preserve"> </w:t>
            </w:r>
            <w:proofErr w:type="spellStart"/>
            <w:r w:rsidRPr="0047131D">
              <w:rPr>
                <w:color w:val="000000"/>
                <w:sz w:val="24"/>
                <w:szCs w:val="24"/>
              </w:rPr>
              <w:t>số</w:t>
            </w:r>
            <w:proofErr w:type="spellEnd"/>
            <w:r w:rsidRPr="0047131D">
              <w:rPr>
                <w:color w:val="000000"/>
                <w:sz w:val="24"/>
                <w:szCs w:val="24"/>
              </w:rPr>
              <w:t xml:space="preserve"> </w:t>
            </w:r>
            <w:proofErr w:type="spellStart"/>
            <w:r w:rsidRPr="0047131D">
              <w:rPr>
                <w:color w:val="000000"/>
                <w:sz w:val="24"/>
                <w:szCs w:val="24"/>
              </w:rPr>
              <w:t>nguyên</w:t>
            </w:r>
            <w:proofErr w:type="spellEnd"/>
            <w:r w:rsidRPr="0047131D">
              <w:rPr>
                <w:color w:val="000000"/>
                <w:sz w:val="24"/>
                <w:szCs w:val="24"/>
              </w:rPr>
              <w:t xml:space="preserve"> </w:t>
            </w:r>
            <w:proofErr w:type="spellStart"/>
            <w:r w:rsidRPr="0047131D">
              <w:rPr>
                <w:color w:val="000000"/>
                <w:sz w:val="24"/>
                <w:szCs w:val="24"/>
              </w:rPr>
              <w:t>lần</w:t>
            </w:r>
            <w:proofErr w:type="spellEnd"/>
            <w:r w:rsidRPr="0047131D">
              <w:rPr>
                <w:color w:val="000000"/>
                <w:sz w:val="24"/>
                <w:szCs w:val="24"/>
              </w:rPr>
              <w:t xml:space="preserve"> </w:t>
            </w:r>
            <w:proofErr w:type="spellStart"/>
            <w:r w:rsidRPr="0047131D">
              <w:rPr>
                <w:color w:val="000000"/>
                <w:sz w:val="24"/>
                <w:szCs w:val="24"/>
              </w:rPr>
              <w:t>nửa</w:t>
            </w:r>
            <w:proofErr w:type="spellEnd"/>
            <w:r w:rsidRPr="0047131D">
              <w:rPr>
                <w:color w:val="000000"/>
                <w:sz w:val="24"/>
                <w:szCs w:val="24"/>
              </w:rPr>
              <w:t xml:space="preserve"> </w:t>
            </w:r>
            <w:proofErr w:type="spellStart"/>
            <w:r w:rsidRPr="0047131D">
              <w:rPr>
                <w:color w:val="000000"/>
                <w:sz w:val="24"/>
                <w:szCs w:val="24"/>
              </w:rPr>
              <w:t>bước</w:t>
            </w:r>
            <w:proofErr w:type="spellEnd"/>
            <w:r w:rsidRPr="0047131D">
              <w:rPr>
                <w:color w:val="000000"/>
                <w:sz w:val="24"/>
                <w:szCs w:val="24"/>
              </w:rPr>
              <w:t xml:space="preserve"> </w:t>
            </w:r>
            <w:proofErr w:type="spellStart"/>
            <w:r w:rsidRPr="0047131D">
              <w:rPr>
                <w:color w:val="000000"/>
                <w:sz w:val="24"/>
                <w:szCs w:val="24"/>
              </w:rPr>
              <w:t>sóng</w:t>
            </w:r>
            <w:proofErr w:type="spellEnd"/>
            <w:r w:rsidRPr="0047131D">
              <w:rPr>
                <w:color w:val="000000"/>
                <w:sz w:val="24"/>
                <w:szCs w:val="24"/>
              </w:rPr>
              <w:t>.</w:t>
            </w:r>
          </w:p>
          <w:p w14:paraId="5725012E" w14:textId="77777777" w:rsidR="00B754AC" w:rsidRPr="0047131D" w:rsidRDefault="00B754AC" w:rsidP="00F02774">
            <w:pPr>
              <w:tabs>
                <w:tab w:val="left" w:pos="900"/>
                <w:tab w:val="left" w:pos="1080"/>
              </w:tabs>
              <w:spacing w:line="276" w:lineRule="auto"/>
              <w:ind w:left="43" w:right="43"/>
              <w:jc w:val="center"/>
              <w:rPr>
                <w:color w:val="000000"/>
                <w:sz w:val="24"/>
                <w:szCs w:val="24"/>
              </w:rPr>
            </w:pPr>
            <w:r w:rsidRPr="0047131D">
              <w:rPr>
                <w:position w:val="-24"/>
                <w:sz w:val="24"/>
                <w:szCs w:val="24"/>
              </w:rPr>
              <w:object w:dxaOrig="800" w:dyaOrig="620" w14:anchorId="0607F3C5">
                <v:shape id="_x0000_i1058" type="#_x0000_t75" alt="n404 fb Linh Linh" style="width:42.1pt;height:29.9pt" o:ole="">
                  <v:imagedata r:id="rId132" o:title=""/>
                </v:shape>
                <o:OLEObject Type="Embed" ProgID="Equation.DSMT4" ShapeID="_x0000_i1058" DrawAspect="Content" ObjectID="_1826434485" r:id="rId133"/>
              </w:object>
            </w:r>
            <w:r w:rsidRPr="0047131D">
              <w:rPr>
                <w:color w:val="000000"/>
                <w:sz w:val="24"/>
                <w:szCs w:val="24"/>
              </w:rPr>
              <w:t xml:space="preserve"> </w:t>
            </w:r>
          </w:p>
          <w:p w14:paraId="41AB16E8" w14:textId="77777777" w:rsidR="00B754AC" w:rsidRPr="0047131D" w:rsidRDefault="00B754AC" w:rsidP="00F02774">
            <w:pPr>
              <w:tabs>
                <w:tab w:val="left" w:pos="900"/>
                <w:tab w:val="left" w:pos="1080"/>
              </w:tabs>
              <w:spacing w:line="276" w:lineRule="auto"/>
              <w:ind w:left="43" w:right="43"/>
              <w:jc w:val="center"/>
              <w:rPr>
                <w:color w:val="000000"/>
                <w:sz w:val="24"/>
                <w:szCs w:val="24"/>
              </w:rPr>
            </w:pPr>
            <w:proofErr w:type="spellStart"/>
            <w:r w:rsidRPr="0047131D">
              <w:rPr>
                <w:color w:val="000000"/>
                <w:sz w:val="24"/>
                <w:szCs w:val="24"/>
              </w:rPr>
              <w:t>với</w:t>
            </w:r>
            <w:proofErr w:type="spellEnd"/>
            <w:r w:rsidRPr="0047131D">
              <w:rPr>
                <w:color w:val="000000"/>
                <w:sz w:val="24"/>
                <w:szCs w:val="24"/>
              </w:rPr>
              <w:t xml:space="preserve"> n = 1, 2, </w:t>
            </w:r>
            <w:proofErr w:type="gramStart"/>
            <w:r w:rsidRPr="0047131D">
              <w:rPr>
                <w:color w:val="000000"/>
                <w:sz w:val="24"/>
                <w:szCs w:val="24"/>
              </w:rPr>
              <w:t>3,…</w:t>
            </w:r>
            <w:proofErr w:type="gramEnd"/>
          </w:p>
          <w:p w14:paraId="5B9A89E9" w14:textId="77777777" w:rsidR="00B754AC" w:rsidRPr="0047131D" w:rsidRDefault="00B754AC" w:rsidP="00F02774">
            <w:pPr>
              <w:tabs>
                <w:tab w:val="left" w:pos="900"/>
                <w:tab w:val="left" w:pos="1080"/>
              </w:tabs>
              <w:spacing w:line="276" w:lineRule="auto"/>
              <w:ind w:right="43"/>
              <w:jc w:val="both"/>
              <w:rPr>
                <w:b/>
                <w:i/>
                <w:color w:val="000000"/>
                <w:sz w:val="24"/>
                <w:szCs w:val="24"/>
              </w:rPr>
            </w:pPr>
            <w:r w:rsidRPr="0047131D">
              <w:rPr>
                <w:b/>
                <w:i/>
                <w:color w:val="000000"/>
                <w:sz w:val="24"/>
                <w:szCs w:val="24"/>
              </w:rPr>
              <w:t xml:space="preserve">Lưu ý: </w:t>
            </w:r>
            <w:proofErr w:type="spellStart"/>
            <w:r w:rsidRPr="0047131D">
              <w:rPr>
                <w:b/>
                <w:i/>
                <w:color w:val="000000"/>
                <w:sz w:val="24"/>
                <w:szCs w:val="24"/>
              </w:rPr>
              <w:t>Trên</w:t>
            </w:r>
            <w:proofErr w:type="spellEnd"/>
            <w:r w:rsidRPr="0047131D">
              <w:rPr>
                <w:b/>
                <w:i/>
                <w:color w:val="000000"/>
                <w:sz w:val="24"/>
                <w:szCs w:val="24"/>
              </w:rPr>
              <w:t xml:space="preserve"> </w:t>
            </w:r>
            <w:proofErr w:type="spellStart"/>
            <w:r w:rsidRPr="0047131D">
              <w:rPr>
                <w:b/>
                <w:i/>
                <w:color w:val="000000"/>
                <w:sz w:val="24"/>
                <w:szCs w:val="24"/>
              </w:rPr>
              <w:t>dây</w:t>
            </w:r>
            <w:proofErr w:type="spellEnd"/>
            <w:r w:rsidRPr="0047131D">
              <w:rPr>
                <w:b/>
                <w:i/>
                <w:color w:val="000000"/>
                <w:sz w:val="24"/>
                <w:szCs w:val="24"/>
              </w:rPr>
              <w:t xml:space="preserve"> </w:t>
            </w:r>
            <w:proofErr w:type="spellStart"/>
            <w:r w:rsidRPr="0047131D">
              <w:rPr>
                <w:b/>
                <w:i/>
                <w:color w:val="000000"/>
                <w:sz w:val="24"/>
                <w:szCs w:val="24"/>
              </w:rPr>
              <w:t>có</w:t>
            </w:r>
            <w:proofErr w:type="spellEnd"/>
            <w:r w:rsidRPr="0047131D">
              <w:rPr>
                <w:b/>
                <w:i/>
                <w:color w:val="000000"/>
                <w:sz w:val="24"/>
                <w:szCs w:val="24"/>
              </w:rPr>
              <w:t>:</w:t>
            </w:r>
          </w:p>
          <w:p w14:paraId="52A9A25C" w14:textId="77777777" w:rsidR="00B754AC" w:rsidRPr="0047131D" w:rsidRDefault="00B754AC" w:rsidP="00F02774">
            <w:pPr>
              <w:tabs>
                <w:tab w:val="left" w:pos="900"/>
                <w:tab w:val="left" w:pos="1080"/>
              </w:tabs>
              <w:spacing w:line="276" w:lineRule="auto"/>
              <w:jc w:val="both"/>
              <w:rPr>
                <w:rFonts w:eastAsia="Calibri"/>
                <w:color w:val="auto"/>
                <w:sz w:val="24"/>
                <w:szCs w:val="24"/>
              </w:rPr>
            </w:pPr>
            <w:proofErr w:type="spellStart"/>
            <w:r w:rsidRPr="0047131D">
              <w:rPr>
                <w:rFonts w:eastAsia="Calibri"/>
                <w:color w:val="auto"/>
                <w:sz w:val="24"/>
                <w:szCs w:val="24"/>
              </w:rPr>
              <w:t>Số</w:t>
            </w:r>
            <w:proofErr w:type="spellEnd"/>
            <w:r w:rsidRPr="0047131D">
              <w:rPr>
                <w:rFonts w:eastAsia="Calibri"/>
                <w:color w:val="auto"/>
                <w:sz w:val="24"/>
                <w:szCs w:val="24"/>
              </w:rPr>
              <w:t xml:space="preserve"> </w:t>
            </w:r>
            <w:proofErr w:type="spellStart"/>
            <w:r w:rsidRPr="0047131D">
              <w:rPr>
                <w:rFonts w:eastAsia="Calibri"/>
                <w:color w:val="auto"/>
                <w:sz w:val="24"/>
                <w:szCs w:val="24"/>
              </w:rPr>
              <w:t>bụng</w:t>
            </w:r>
            <w:proofErr w:type="spellEnd"/>
            <w:r w:rsidRPr="0047131D">
              <w:rPr>
                <w:rFonts w:eastAsia="Calibri"/>
                <w:color w:val="auto"/>
                <w:sz w:val="24"/>
                <w:szCs w:val="24"/>
              </w:rPr>
              <w:t xml:space="preserve"> </w:t>
            </w:r>
            <w:proofErr w:type="spellStart"/>
            <w:r w:rsidRPr="0047131D">
              <w:rPr>
                <w:rFonts w:eastAsia="Calibri"/>
                <w:color w:val="auto"/>
                <w:sz w:val="24"/>
                <w:szCs w:val="24"/>
              </w:rPr>
              <w:t>sóng</w:t>
            </w:r>
            <w:proofErr w:type="spellEnd"/>
            <w:r w:rsidRPr="0047131D">
              <w:rPr>
                <w:rFonts w:eastAsia="Calibri"/>
                <w:color w:val="auto"/>
                <w:sz w:val="24"/>
                <w:szCs w:val="24"/>
              </w:rPr>
              <w:t xml:space="preserve"> = </w:t>
            </w:r>
            <w:proofErr w:type="spellStart"/>
            <w:r w:rsidRPr="0047131D">
              <w:rPr>
                <w:rFonts w:eastAsia="Calibri"/>
                <w:color w:val="auto"/>
                <w:sz w:val="24"/>
                <w:szCs w:val="24"/>
              </w:rPr>
              <w:t>số</w:t>
            </w:r>
            <w:proofErr w:type="spellEnd"/>
            <w:r w:rsidRPr="0047131D">
              <w:rPr>
                <w:rFonts w:eastAsia="Calibri"/>
                <w:color w:val="auto"/>
                <w:sz w:val="24"/>
                <w:szCs w:val="24"/>
              </w:rPr>
              <w:t xml:space="preserve"> </w:t>
            </w:r>
            <w:proofErr w:type="spellStart"/>
            <w:r w:rsidRPr="0047131D">
              <w:rPr>
                <w:rFonts w:eastAsia="Calibri"/>
                <w:color w:val="auto"/>
                <w:sz w:val="24"/>
                <w:szCs w:val="24"/>
              </w:rPr>
              <w:t>bó</w:t>
            </w:r>
            <w:proofErr w:type="spellEnd"/>
            <w:r w:rsidRPr="0047131D">
              <w:rPr>
                <w:rFonts w:eastAsia="Calibri"/>
                <w:color w:val="auto"/>
                <w:sz w:val="24"/>
                <w:szCs w:val="24"/>
              </w:rPr>
              <w:t xml:space="preserve"> </w:t>
            </w:r>
            <w:proofErr w:type="spellStart"/>
            <w:r w:rsidRPr="0047131D">
              <w:rPr>
                <w:rFonts w:eastAsia="Calibri"/>
                <w:color w:val="auto"/>
                <w:sz w:val="24"/>
                <w:szCs w:val="24"/>
              </w:rPr>
              <w:t>sóng</w:t>
            </w:r>
            <w:proofErr w:type="spellEnd"/>
            <w:r w:rsidRPr="0047131D">
              <w:rPr>
                <w:rFonts w:eastAsia="Calibri"/>
                <w:color w:val="auto"/>
                <w:sz w:val="24"/>
                <w:szCs w:val="24"/>
              </w:rPr>
              <w:t xml:space="preserve"> (</w:t>
            </w:r>
            <w:proofErr w:type="spellStart"/>
            <w:r w:rsidRPr="0047131D">
              <w:rPr>
                <w:rFonts w:eastAsia="Calibri"/>
                <w:color w:val="auto"/>
                <w:sz w:val="24"/>
                <w:szCs w:val="24"/>
              </w:rPr>
              <w:t>nguyên</w:t>
            </w:r>
            <w:proofErr w:type="spellEnd"/>
            <w:r w:rsidRPr="0047131D">
              <w:rPr>
                <w:rFonts w:eastAsia="Calibri"/>
                <w:color w:val="auto"/>
                <w:sz w:val="24"/>
                <w:szCs w:val="24"/>
              </w:rPr>
              <w:t>) = n</w:t>
            </w:r>
          </w:p>
          <w:p w14:paraId="50C680C8" w14:textId="77777777" w:rsidR="00B754AC" w:rsidRPr="0047131D" w:rsidRDefault="00B754AC" w:rsidP="00F02774">
            <w:pPr>
              <w:tabs>
                <w:tab w:val="left" w:pos="900"/>
                <w:tab w:val="left" w:pos="1080"/>
              </w:tabs>
              <w:spacing w:line="276" w:lineRule="auto"/>
              <w:jc w:val="both"/>
              <w:rPr>
                <w:rFonts w:eastAsia="Calibri"/>
                <w:color w:val="auto"/>
                <w:sz w:val="24"/>
                <w:szCs w:val="24"/>
              </w:rPr>
            </w:pPr>
            <w:proofErr w:type="spellStart"/>
            <w:r w:rsidRPr="0047131D">
              <w:rPr>
                <w:rFonts w:eastAsia="Calibri"/>
                <w:color w:val="auto"/>
                <w:sz w:val="24"/>
                <w:szCs w:val="24"/>
              </w:rPr>
              <w:t>Số</w:t>
            </w:r>
            <w:proofErr w:type="spellEnd"/>
            <w:r w:rsidRPr="0047131D">
              <w:rPr>
                <w:rFonts w:eastAsia="Calibri"/>
                <w:color w:val="auto"/>
                <w:sz w:val="24"/>
                <w:szCs w:val="24"/>
              </w:rPr>
              <w:t xml:space="preserve"> </w:t>
            </w:r>
            <w:proofErr w:type="spellStart"/>
            <w:r w:rsidRPr="0047131D">
              <w:rPr>
                <w:rFonts w:eastAsia="Calibri"/>
                <w:color w:val="auto"/>
                <w:sz w:val="24"/>
                <w:szCs w:val="24"/>
              </w:rPr>
              <w:t>nút</w:t>
            </w:r>
            <w:proofErr w:type="spellEnd"/>
            <w:r w:rsidRPr="0047131D">
              <w:rPr>
                <w:rFonts w:eastAsia="Calibri"/>
                <w:color w:val="auto"/>
                <w:sz w:val="24"/>
                <w:szCs w:val="24"/>
              </w:rPr>
              <w:t xml:space="preserve"> </w:t>
            </w:r>
            <w:proofErr w:type="spellStart"/>
            <w:r w:rsidRPr="0047131D">
              <w:rPr>
                <w:rFonts w:eastAsia="Calibri"/>
                <w:color w:val="auto"/>
                <w:sz w:val="24"/>
                <w:szCs w:val="24"/>
              </w:rPr>
              <w:t>sóng</w:t>
            </w:r>
            <w:proofErr w:type="spellEnd"/>
            <w:r w:rsidRPr="0047131D">
              <w:rPr>
                <w:rFonts w:eastAsia="Calibri"/>
                <w:color w:val="auto"/>
                <w:sz w:val="24"/>
                <w:szCs w:val="24"/>
              </w:rPr>
              <w:t>: n + 1</w:t>
            </w:r>
          </w:p>
        </w:tc>
        <w:tc>
          <w:tcPr>
            <w:tcW w:w="4818" w:type="dxa"/>
          </w:tcPr>
          <w:p w14:paraId="6A475EEE" w14:textId="77777777" w:rsidR="00B754AC" w:rsidRPr="0047131D" w:rsidRDefault="00B754AC" w:rsidP="00F02774">
            <w:pPr>
              <w:tabs>
                <w:tab w:val="left" w:pos="900"/>
                <w:tab w:val="left" w:pos="1080"/>
              </w:tabs>
              <w:spacing w:line="276" w:lineRule="auto"/>
              <w:ind w:left="43" w:right="43"/>
              <w:jc w:val="both"/>
              <w:rPr>
                <w:bCs/>
                <w:color w:val="000000" w:themeColor="text1"/>
                <w:sz w:val="24"/>
                <w:szCs w:val="24"/>
              </w:rPr>
            </w:pPr>
            <w:proofErr w:type="spellStart"/>
            <w:r w:rsidRPr="0047131D">
              <w:rPr>
                <w:b/>
                <w:bCs/>
                <w:color w:val="000000"/>
                <w:sz w:val="24"/>
                <w:szCs w:val="24"/>
              </w:rPr>
              <w:t>Điều</w:t>
            </w:r>
            <w:proofErr w:type="spellEnd"/>
            <w:r w:rsidRPr="0047131D">
              <w:rPr>
                <w:b/>
                <w:bCs/>
                <w:color w:val="000000"/>
                <w:sz w:val="24"/>
                <w:szCs w:val="24"/>
              </w:rPr>
              <w:t xml:space="preserve"> </w:t>
            </w:r>
            <w:proofErr w:type="spellStart"/>
            <w:r w:rsidRPr="0047131D">
              <w:rPr>
                <w:b/>
                <w:bCs/>
                <w:color w:val="000000"/>
                <w:sz w:val="24"/>
                <w:szCs w:val="24"/>
              </w:rPr>
              <w:t>kiện</w:t>
            </w:r>
            <w:proofErr w:type="spellEnd"/>
            <w:r w:rsidRPr="0047131D">
              <w:rPr>
                <w:b/>
                <w:bCs/>
                <w:color w:val="000000"/>
                <w:sz w:val="24"/>
                <w:szCs w:val="24"/>
              </w:rPr>
              <w:t>: </w:t>
            </w:r>
            <w:proofErr w:type="spellStart"/>
            <w:r w:rsidRPr="0047131D">
              <w:rPr>
                <w:bCs/>
                <w:color w:val="000000" w:themeColor="text1"/>
                <w:sz w:val="24"/>
                <w:szCs w:val="24"/>
              </w:rPr>
              <w:t>chiều</w:t>
            </w:r>
            <w:proofErr w:type="spellEnd"/>
            <w:r w:rsidRPr="0047131D">
              <w:rPr>
                <w:bCs/>
                <w:color w:val="000000" w:themeColor="text1"/>
                <w:sz w:val="24"/>
                <w:szCs w:val="24"/>
              </w:rPr>
              <w:t xml:space="preserve"> </w:t>
            </w:r>
            <w:proofErr w:type="spellStart"/>
            <w:r w:rsidRPr="0047131D">
              <w:rPr>
                <w:bCs/>
                <w:color w:val="000000" w:themeColor="text1"/>
                <w:sz w:val="24"/>
                <w:szCs w:val="24"/>
              </w:rPr>
              <w:t>dài</w:t>
            </w:r>
            <w:proofErr w:type="spellEnd"/>
            <w:r w:rsidRPr="0047131D">
              <w:rPr>
                <w:bCs/>
                <w:color w:val="000000" w:themeColor="text1"/>
                <w:sz w:val="24"/>
                <w:szCs w:val="24"/>
              </w:rPr>
              <w:t xml:space="preserve"> </w:t>
            </w:r>
            <w:proofErr w:type="spellStart"/>
            <w:r w:rsidRPr="0047131D">
              <w:rPr>
                <w:bCs/>
                <w:color w:val="000000" w:themeColor="text1"/>
                <w:sz w:val="24"/>
                <w:szCs w:val="24"/>
              </w:rPr>
              <w:t>của</w:t>
            </w:r>
            <w:proofErr w:type="spellEnd"/>
            <w:r w:rsidRPr="0047131D">
              <w:rPr>
                <w:bCs/>
                <w:color w:val="000000" w:themeColor="text1"/>
                <w:sz w:val="24"/>
                <w:szCs w:val="24"/>
              </w:rPr>
              <w:t xml:space="preserve"> </w:t>
            </w:r>
            <w:proofErr w:type="spellStart"/>
            <w:r w:rsidRPr="0047131D">
              <w:rPr>
                <w:bCs/>
                <w:color w:val="000000" w:themeColor="text1"/>
                <w:sz w:val="24"/>
                <w:szCs w:val="24"/>
              </w:rPr>
              <w:t>sợi</w:t>
            </w:r>
            <w:proofErr w:type="spellEnd"/>
            <w:r w:rsidRPr="0047131D">
              <w:rPr>
                <w:bCs/>
                <w:color w:val="000000" w:themeColor="text1"/>
                <w:sz w:val="24"/>
                <w:szCs w:val="24"/>
              </w:rPr>
              <w:t xml:space="preserve"> </w:t>
            </w:r>
            <w:proofErr w:type="spellStart"/>
            <w:r w:rsidRPr="0047131D">
              <w:rPr>
                <w:bCs/>
                <w:color w:val="000000" w:themeColor="text1"/>
                <w:sz w:val="24"/>
                <w:szCs w:val="24"/>
              </w:rPr>
              <w:t>dây</w:t>
            </w:r>
            <w:proofErr w:type="spellEnd"/>
            <w:r w:rsidRPr="0047131D">
              <w:rPr>
                <w:bCs/>
                <w:color w:val="000000" w:themeColor="text1"/>
                <w:sz w:val="24"/>
                <w:szCs w:val="24"/>
              </w:rPr>
              <w:t xml:space="preserve"> </w:t>
            </w:r>
            <w:proofErr w:type="spellStart"/>
            <w:r w:rsidRPr="0047131D">
              <w:rPr>
                <w:bCs/>
                <w:color w:val="000000" w:themeColor="text1"/>
                <w:sz w:val="24"/>
                <w:szCs w:val="24"/>
              </w:rPr>
              <w:t>phải</w:t>
            </w:r>
            <w:proofErr w:type="spellEnd"/>
            <w:r w:rsidRPr="0047131D">
              <w:rPr>
                <w:bCs/>
                <w:color w:val="000000" w:themeColor="text1"/>
                <w:sz w:val="24"/>
                <w:szCs w:val="24"/>
              </w:rPr>
              <w:t xml:space="preserve"> </w:t>
            </w:r>
            <w:proofErr w:type="spellStart"/>
            <w:r w:rsidRPr="0047131D">
              <w:rPr>
                <w:bCs/>
                <w:color w:val="000000" w:themeColor="text1"/>
                <w:sz w:val="24"/>
                <w:szCs w:val="24"/>
              </w:rPr>
              <w:t>bằng</w:t>
            </w:r>
            <w:proofErr w:type="spellEnd"/>
            <w:r w:rsidRPr="0047131D">
              <w:rPr>
                <w:bCs/>
                <w:color w:val="000000" w:themeColor="text1"/>
                <w:sz w:val="24"/>
                <w:szCs w:val="24"/>
              </w:rPr>
              <w:t xml:space="preserve"> </w:t>
            </w:r>
            <w:proofErr w:type="spellStart"/>
            <w:r w:rsidRPr="0047131D">
              <w:rPr>
                <w:bCs/>
                <w:color w:val="000000" w:themeColor="text1"/>
                <w:sz w:val="24"/>
                <w:szCs w:val="24"/>
              </w:rPr>
              <w:t>một</w:t>
            </w:r>
            <w:proofErr w:type="spellEnd"/>
            <w:r w:rsidRPr="0047131D">
              <w:rPr>
                <w:bCs/>
                <w:color w:val="000000" w:themeColor="text1"/>
                <w:sz w:val="24"/>
                <w:szCs w:val="24"/>
              </w:rPr>
              <w:t xml:space="preserve"> </w:t>
            </w:r>
            <w:proofErr w:type="spellStart"/>
            <w:r w:rsidRPr="0047131D">
              <w:rPr>
                <w:bCs/>
                <w:color w:val="000000" w:themeColor="text1"/>
                <w:sz w:val="24"/>
                <w:szCs w:val="24"/>
              </w:rPr>
              <w:t>số</w:t>
            </w:r>
            <w:proofErr w:type="spellEnd"/>
            <w:r w:rsidRPr="0047131D">
              <w:rPr>
                <w:bCs/>
                <w:color w:val="000000" w:themeColor="text1"/>
                <w:sz w:val="24"/>
                <w:szCs w:val="24"/>
              </w:rPr>
              <w:t xml:space="preserve"> </w:t>
            </w:r>
            <w:proofErr w:type="spellStart"/>
            <w:r w:rsidRPr="0047131D">
              <w:rPr>
                <w:bCs/>
                <w:color w:val="000000" w:themeColor="text1"/>
                <w:sz w:val="24"/>
                <w:szCs w:val="24"/>
              </w:rPr>
              <w:t>lẻ</w:t>
            </w:r>
            <w:proofErr w:type="spellEnd"/>
            <w:r w:rsidRPr="0047131D">
              <w:rPr>
                <w:bCs/>
                <w:color w:val="000000" w:themeColor="text1"/>
                <w:sz w:val="24"/>
                <w:szCs w:val="24"/>
              </w:rPr>
              <w:t xml:space="preserve"> </w:t>
            </w:r>
            <w:proofErr w:type="spellStart"/>
            <w:r w:rsidRPr="0047131D">
              <w:rPr>
                <w:bCs/>
                <w:color w:val="000000" w:themeColor="text1"/>
                <w:sz w:val="24"/>
                <w:szCs w:val="24"/>
              </w:rPr>
              <w:t>lần</w:t>
            </w:r>
            <w:proofErr w:type="spellEnd"/>
            <w:r w:rsidRPr="0047131D">
              <w:rPr>
                <w:bCs/>
                <w:color w:val="000000" w:themeColor="text1"/>
                <w:sz w:val="24"/>
                <w:szCs w:val="24"/>
              </w:rPr>
              <w:t xml:space="preserve"> </w:t>
            </w:r>
            <w:proofErr w:type="spellStart"/>
            <w:r w:rsidRPr="0047131D">
              <w:rPr>
                <w:bCs/>
                <w:color w:val="000000" w:themeColor="text1"/>
                <w:sz w:val="24"/>
                <w:szCs w:val="24"/>
              </w:rPr>
              <w:t>một</w:t>
            </w:r>
            <w:proofErr w:type="spellEnd"/>
            <w:r w:rsidRPr="0047131D">
              <w:rPr>
                <w:bCs/>
                <w:color w:val="000000" w:themeColor="text1"/>
                <w:sz w:val="24"/>
                <w:szCs w:val="24"/>
              </w:rPr>
              <w:t xml:space="preserve"> </w:t>
            </w:r>
            <w:proofErr w:type="spellStart"/>
            <w:r w:rsidRPr="0047131D">
              <w:rPr>
                <w:bCs/>
                <w:color w:val="000000" w:themeColor="text1"/>
                <w:sz w:val="24"/>
                <w:szCs w:val="24"/>
              </w:rPr>
              <w:t>phần</w:t>
            </w:r>
            <w:proofErr w:type="spellEnd"/>
            <w:r w:rsidRPr="0047131D">
              <w:rPr>
                <w:bCs/>
                <w:color w:val="000000" w:themeColor="text1"/>
                <w:sz w:val="24"/>
                <w:szCs w:val="24"/>
              </w:rPr>
              <w:t xml:space="preserve"> </w:t>
            </w:r>
            <w:proofErr w:type="spellStart"/>
            <w:r w:rsidRPr="0047131D">
              <w:rPr>
                <w:bCs/>
                <w:color w:val="000000" w:themeColor="text1"/>
                <w:sz w:val="24"/>
                <w:szCs w:val="24"/>
              </w:rPr>
              <w:t>tư</w:t>
            </w:r>
            <w:proofErr w:type="spellEnd"/>
            <w:r w:rsidRPr="0047131D">
              <w:rPr>
                <w:bCs/>
                <w:color w:val="000000" w:themeColor="text1"/>
                <w:sz w:val="24"/>
                <w:szCs w:val="24"/>
              </w:rPr>
              <w:t xml:space="preserve"> </w:t>
            </w:r>
            <w:proofErr w:type="spellStart"/>
            <w:r w:rsidRPr="0047131D">
              <w:rPr>
                <w:bCs/>
                <w:color w:val="000000" w:themeColor="text1"/>
                <w:sz w:val="24"/>
                <w:szCs w:val="24"/>
              </w:rPr>
              <w:t>bước</w:t>
            </w:r>
            <w:proofErr w:type="spellEnd"/>
            <w:r w:rsidRPr="0047131D">
              <w:rPr>
                <w:bCs/>
                <w:color w:val="000000" w:themeColor="text1"/>
                <w:sz w:val="24"/>
                <w:szCs w:val="24"/>
              </w:rPr>
              <w:t xml:space="preserve"> </w:t>
            </w:r>
            <w:proofErr w:type="spellStart"/>
            <w:r w:rsidRPr="0047131D">
              <w:rPr>
                <w:bCs/>
                <w:color w:val="000000" w:themeColor="text1"/>
                <w:sz w:val="24"/>
                <w:szCs w:val="24"/>
              </w:rPr>
              <w:t>sóng</w:t>
            </w:r>
            <w:proofErr w:type="spellEnd"/>
          </w:p>
          <w:p w14:paraId="4F11CE57" w14:textId="77777777" w:rsidR="00B754AC" w:rsidRPr="0047131D" w:rsidRDefault="00B754AC" w:rsidP="00F02774">
            <w:pPr>
              <w:tabs>
                <w:tab w:val="left" w:pos="900"/>
                <w:tab w:val="left" w:pos="1080"/>
              </w:tabs>
              <w:spacing w:line="276" w:lineRule="auto"/>
              <w:ind w:left="43" w:right="43"/>
              <w:jc w:val="center"/>
              <w:rPr>
                <w:color w:val="000000"/>
                <w:sz w:val="24"/>
                <w:szCs w:val="24"/>
              </w:rPr>
            </w:pPr>
            <w:r w:rsidRPr="0047131D">
              <w:rPr>
                <w:position w:val="-28"/>
                <w:sz w:val="24"/>
                <w:szCs w:val="24"/>
              </w:rPr>
              <w:object w:dxaOrig="2580" w:dyaOrig="680" w14:anchorId="7A1F8030">
                <v:shape id="_x0000_i1059" type="#_x0000_t75" alt="n404 fb Linh Linh" style="width:126.35pt;height:29.9pt" o:ole="">
                  <v:imagedata r:id="rId134" o:title=""/>
                </v:shape>
                <o:OLEObject Type="Embed" ProgID="Equation.DSMT4" ShapeID="_x0000_i1059" DrawAspect="Content" ObjectID="_1826434486" r:id="rId135"/>
              </w:object>
            </w:r>
            <w:r w:rsidRPr="0047131D">
              <w:rPr>
                <w:color w:val="000000"/>
                <w:sz w:val="24"/>
                <w:szCs w:val="24"/>
              </w:rPr>
              <w:t xml:space="preserve">  </w:t>
            </w:r>
          </w:p>
          <w:p w14:paraId="7925BF70" w14:textId="77777777" w:rsidR="00B754AC" w:rsidRPr="0047131D" w:rsidRDefault="00B754AC" w:rsidP="00F02774">
            <w:pPr>
              <w:tabs>
                <w:tab w:val="left" w:pos="900"/>
                <w:tab w:val="left" w:pos="1080"/>
              </w:tabs>
              <w:spacing w:line="276" w:lineRule="auto"/>
              <w:ind w:left="43" w:right="43"/>
              <w:jc w:val="center"/>
              <w:rPr>
                <w:color w:val="000000"/>
                <w:sz w:val="24"/>
                <w:szCs w:val="24"/>
              </w:rPr>
            </w:pPr>
            <w:proofErr w:type="spellStart"/>
            <w:r w:rsidRPr="0047131D">
              <w:rPr>
                <w:color w:val="000000"/>
                <w:sz w:val="24"/>
                <w:szCs w:val="24"/>
              </w:rPr>
              <w:t>với</w:t>
            </w:r>
            <w:proofErr w:type="spellEnd"/>
            <w:r w:rsidRPr="0047131D">
              <w:rPr>
                <w:color w:val="000000"/>
                <w:sz w:val="24"/>
                <w:szCs w:val="24"/>
              </w:rPr>
              <w:t xml:space="preserve"> n = 0, 1, 2, </w:t>
            </w:r>
            <w:proofErr w:type="gramStart"/>
            <w:r w:rsidRPr="0047131D">
              <w:rPr>
                <w:color w:val="000000"/>
                <w:sz w:val="24"/>
                <w:szCs w:val="24"/>
              </w:rPr>
              <w:t>3,…</w:t>
            </w:r>
            <w:proofErr w:type="gramEnd"/>
          </w:p>
          <w:p w14:paraId="382E11BE" w14:textId="77777777" w:rsidR="00B754AC" w:rsidRPr="0047131D" w:rsidRDefault="00B754AC" w:rsidP="00F02774">
            <w:pPr>
              <w:tabs>
                <w:tab w:val="left" w:pos="900"/>
                <w:tab w:val="left" w:pos="1080"/>
              </w:tabs>
              <w:spacing w:line="276" w:lineRule="auto"/>
              <w:ind w:right="43"/>
              <w:jc w:val="both"/>
              <w:rPr>
                <w:b/>
                <w:i/>
                <w:color w:val="000000"/>
                <w:sz w:val="24"/>
                <w:szCs w:val="24"/>
              </w:rPr>
            </w:pPr>
            <w:r w:rsidRPr="0047131D">
              <w:rPr>
                <w:b/>
                <w:i/>
                <w:color w:val="000000"/>
                <w:sz w:val="24"/>
                <w:szCs w:val="24"/>
              </w:rPr>
              <w:t xml:space="preserve">Lưu ý: </w:t>
            </w:r>
            <w:proofErr w:type="spellStart"/>
            <w:r w:rsidRPr="0047131D">
              <w:rPr>
                <w:b/>
                <w:i/>
                <w:color w:val="000000"/>
                <w:sz w:val="24"/>
                <w:szCs w:val="24"/>
              </w:rPr>
              <w:t>Trên</w:t>
            </w:r>
            <w:proofErr w:type="spellEnd"/>
            <w:r w:rsidRPr="0047131D">
              <w:rPr>
                <w:b/>
                <w:i/>
                <w:color w:val="000000"/>
                <w:sz w:val="24"/>
                <w:szCs w:val="24"/>
              </w:rPr>
              <w:t xml:space="preserve"> </w:t>
            </w:r>
            <w:proofErr w:type="spellStart"/>
            <w:r w:rsidRPr="0047131D">
              <w:rPr>
                <w:b/>
                <w:i/>
                <w:color w:val="000000"/>
                <w:sz w:val="24"/>
                <w:szCs w:val="24"/>
              </w:rPr>
              <w:t>dây</w:t>
            </w:r>
            <w:proofErr w:type="spellEnd"/>
            <w:r w:rsidRPr="0047131D">
              <w:rPr>
                <w:b/>
                <w:i/>
                <w:color w:val="000000"/>
                <w:sz w:val="24"/>
                <w:szCs w:val="24"/>
              </w:rPr>
              <w:t xml:space="preserve"> </w:t>
            </w:r>
            <w:proofErr w:type="spellStart"/>
            <w:r w:rsidRPr="0047131D">
              <w:rPr>
                <w:b/>
                <w:i/>
                <w:color w:val="000000"/>
                <w:sz w:val="24"/>
                <w:szCs w:val="24"/>
              </w:rPr>
              <w:t>có</w:t>
            </w:r>
            <w:proofErr w:type="spellEnd"/>
            <w:r w:rsidRPr="0047131D">
              <w:rPr>
                <w:b/>
                <w:i/>
                <w:color w:val="000000"/>
                <w:sz w:val="24"/>
                <w:szCs w:val="24"/>
              </w:rPr>
              <w:t>:</w:t>
            </w:r>
          </w:p>
          <w:p w14:paraId="5A6B68C9" w14:textId="77777777" w:rsidR="00B754AC" w:rsidRPr="0047131D" w:rsidRDefault="00B754AC" w:rsidP="00F02774">
            <w:pPr>
              <w:tabs>
                <w:tab w:val="left" w:pos="900"/>
                <w:tab w:val="left" w:pos="1080"/>
              </w:tabs>
              <w:spacing w:line="276" w:lineRule="auto"/>
              <w:ind w:right="43"/>
              <w:jc w:val="both"/>
              <w:rPr>
                <w:color w:val="000000"/>
                <w:sz w:val="24"/>
                <w:szCs w:val="24"/>
              </w:rPr>
            </w:pPr>
            <w:proofErr w:type="spellStart"/>
            <w:r w:rsidRPr="0047131D">
              <w:rPr>
                <w:color w:val="000000"/>
                <w:sz w:val="24"/>
                <w:szCs w:val="24"/>
              </w:rPr>
              <w:t>Số</w:t>
            </w:r>
            <w:proofErr w:type="spellEnd"/>
            <w:r w:rsidRPr="0047131D">
              <w:rPr>
                <w:color w:val="000000"/>
                <w:sz w:val="24"/>
                <w:szCs w:val="24"/>
              </w:rPr>
              <w:t xml:space="preserve"> </w:t>
            </w:r>
            <w:proofErr w:type="spellStart"/>
            <w:r w:rsidRPr="0047131D">
              <w:rPr>
                <w:color w:val="000000"/>
                <w:sz w:val="24"/>
                <w:szCs w:val="24"/>
              </w:rPr>
              <w:t>bó</w:t>
            </w:r>
            <w:proofErr w:type="spellEnd"/>
            <w:r w:rsidRPr="0047131D">
              <w:rPr>
                <w:color w:val="000000"/>
                <w:sz w:val="24"/>
                <w:szCs w:val="24"/>
              </w:rPr>
              <w:t xml:space="preserve"> </w:t>
            </w:r>
            <w:proofErr w:type="spellStart"/>
            <w:r w:rsidRPr="0047131D">
              <w:rPr>
                <w:color w:val="000000"/>
                <w:sz w:val="24"/>
                <w:szCs w:val="24"/>
              </w:rPr>
              <w:t>sóng</w:t>
            </w:r>
            <w:proofErr w:type="spellEnd"/>
            <w:r w:rsidRPr="0047131D">
              <w:rPr>
                <w:color w:val="000000"/>
                <w:sz w:val="24"/>
                <w:szCs w:val="24"/>
              </w:rPr>
              <w:t xml:space="preserve"> (</w:t>
            </w:r>
            <w:proofErr w:type="spellStart"/>
            <w:r w:rsidRPr="0047131D">
              <w:rPr>
                <w:color w:val="000000"/>
                <w:sz w:val="24"/>
                <w:szCs w:val="24"/>
              </w:rPr>
              <w:t>nguyên</w:t>
            </w:r>
            <w:proofErr w:type="spellEnd"/>
            <w:r w:rsidRPr="0047131D">
              <w:rPr>
                <w:color w:val="000000"/>
                <w:sz w:val="24"/>
                <w:szCs w:val="24"/>
              </w:rPr>
              <w:t>) = n</w:t>
            </w:r>
          </w:p>
          <w:p w14:paraId="659FBACA" w14:textId="77777777" w:rsidR="00B754AC" w:rsidRPr="0047131D" w:rsidRDefault="00B754AC" w:rsidP="00F02774">
            <w:pPr>
              <w:spacing w:line="276" w:lineRule="auto"/>
              <w:jc w:val="both"/>
              <w:rPr>
                <w:color w:val="auto"/>
                <w:sz w:val="24"/>
                <w:szCs w:val="24"/>
              </w:rPr>
            </w:pPr>
            <w:proofErr w:type="spellStart"/>
            <w:r w:rsidRPr="0047131D">
              <w:rPr>
                <w:color w:val="000000"/>
                <w:sz w:val="24"/>
                <w:szCs w:val="24"/>
              </w:rPr>
              <w:t>Số</w:t>
            </w:r>
            <w:proofErr w:type="spellEnd"/>
            <w:r w:rsidRPr="0047131D">
              <w:rPr>
                <w:color w:val="000000"/>
                <w:sz w:val="24"/>
                <w:szCs w:val="24"/>
              </w:rPr>
              <w:t xml:space="preserve"> </w:t>
            </w:r>
            <w:proofErr w:type="spellStart"/>
            <w:r w:rsidRPr="0047131D">
              <w:rPr>
                <w:color w:val="000000"/>
                <w:sz w:val="24"/>
                <w:szCs w:val="24"/>
              </w:rPr>
              <w:t>bụng</w:t>
            </w:r>
            <w:proofErr w:type="spellEnd"/>
            <w:r w:rsidRPr="0047131D">
              <w:rPr>
                <w:color w:val="000000"/>
                <w:sz w:val="24"/>
                <w:szCs w:val="24"/>
              </w:rPr>
              <w:t xml:space="preserve"> </w:t>
            </w:r>
            <w:proofErr w:type="spellStart"/>
            <w:r w:rsidRPr="0047131D">
              <w:rPr>
                <w:color w:val="000000"/>
                <w:sz w:val="24"/>
                <w:szCs w:val="24"/>
              </w:rPr>
              <w:t>sóng</w:t>
            </w:r>
            <w:proofErr w:type="spellEnd"/>
            <w:r w:rsidRPr="0047131D">
              <w:rPr>
                <w:color w:val="000000"/>
                <w:sz w:val="24"/>
                <w:szCs w:val="24"/>
              </w:rPr>
              <w:t xml:space="preserve"> = </w:t>
            </w:r>
            <w:proofErr w:type="spellStart"/>
            <w:r w:rsidRPr="0047131D">
              <w:rPr>
                <w:color w:val="000000"/>
                <w:sz w:val="24"/>
                <w:szCs w:val="24"/>
              </w:rPr>
              <w:t>s</w:t>
            </w:r>
            <w:r w:rsidRPr="0047131D">
              <w:rPr>
                <w:color w:val="000000" w:themeColor="text1"/>
                <w:sz w:val="24"/>
                <w:szCs w:val="24"/>
              </w:rPr>
              <w:t>ố</w:t>
            </w:r>
            <w:proofErr w:type="spellEnd"/>
            <w:r w:rsidRPr="0047131D">
              <w:rPr>
                <w:color w:val="000000" w:themeColor="text1"/>
                <w:sz w:val="24"/>
                <w:szCs w:val="24"/>
              </w:rPr>
              <w:t xml:space="preserve"> </w:t>
            </w:r>
            <w:proofErr w:type="spellStart"/>
            <w:r w:rsidRPr="0047131D">
              <w:rPr>
                <w:color w:val="000000" w:themeColor="text1"/>
                <w:sz w:val="24"/>
                <w:szCs w:val="24"/>
              </w:rPr>
              <w:t>nút</w:t>
            </w:r>
            <w:proofErr w:type="spellEnd"/>
            <w:r w:rsidRPr="0047131D">
              <w:rPr>
                <w:color w:val="000000" w:themeColor="text1"/>
                <w:sz w:val="24"/>
                <w:szCs w:val="24"/>
              </w:rPr>
              <w:t xml:space="preserve"> </w:t>
            </w:r>
            <w:proofErr w:type="spellStart"/>
            <w:r w:rsidRPr="0047131D">
              <w:rPr>
                <w:color w:val="000000" w:themeColor="text1"/>
                <w:sz w:val="24"/>
                <w:szCs w:val="24"/>
              </w:rPr>
              <w:t>sóng</w:t>
            </w:r>
            <w:proofErr w:type="spellEnd"/>
            <w:r w:rsidRPr="0047131D">
              <w:rPr>
                <w:color w:val="000000" w:themeColor="text1"/>
                <w:sz w:val="24"/>
                <w:szCs w:val="24"/>
              </w:rPr>
              <w:t xml:space="preserve">: </w:t>
            </w:r>
            <w:r w:rsidRPr="0047131D">
              <w:rPr>
                <w:color w:val="000000"/>
                <w:sz w:val="24"/>
                <w:szCs w:val="24"/>
              </w:rPr>
              <w:t>n + 1.</w:t>
            </w:r>
          </w:p>
        </w:tc>
      </w:tr>
    </w:tbl>
    <w:p w14:paraId="6639D89A" w14:textId="77777777" w:rsidR="00B754AC" w:rsidRPr="0047131D" w:rsidRDefault="00B754AC" w:rsidP="00B754AC">
      <w:pPr>
        <w:rPr>
          <w:b/>
          <w:bCs/>
          <w:color w:val="auto"/>
          <w:sz w:val="24"/>
          <w:szCs w:val="24"/>
        </w:rPr>
      </w:pPr>
      <w:r w:rsidRPr="0047131D">
        <w:rPr>
          <w:b/>
          <w:bCs/>
          <w:noProof/>
          <w:color w:val="000000"/>
          <w:sz w:val="24"/>
          <w:szCs w:val="24"/>
        </w:rPr>
        <mc:AlternateContent>
          <mc:Choice Requires="wpg">
            <w:drawing>
              <wp:inline distT="0" distB="0" distL="0" distR="0" wp14:anchorId="5743852D" wp14:editId="5458E31E">
                <wp:extent cx="6067441" cy="440055"/>
                <wp:effectExtent l="0" t="0" r="28575" b="36195"/>
                <wp:docPr id="543858840" name="Group 29" descr="n404 fb Linh Linh"/>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67441" cy="440055"/>
                          <a:chOff x="0" y="-285"/>
                          <a:chExt cx="60676" cy="4417"/>
                        </a:xfrm>
                      </wpg:grpSpPr>
                      <wpg:grpSp>
                        <wpg:cNvPr id="1513855689" name="Group 18"/>
                        <wpg:cNvGrpSpPr>
                          <a:grpSpLocks/>
                        </wpg:cNvGrpSpPr>
                        <wpg:grpSpPr bwMode="auto">
                          <a:xfrm>
                            <a:off x="0" y="-285"/>
                            <a:ext cx="60676" cy="4417"/>
                            <a:chOff x="0" y="-285"/>
                            <a:chExt cx="60676" cy="4418"/>
                          </a:xfrm>
                        </wpg:grpSpPr>
                        <wpg:grpSp>
                          <wpg:cNvPr id="1064697044" name="Group 2"/>
                          <wpg:cNvGrpSpPr>
                            <a:grpSpLocks/>
                          </wpg:cNvGrpSpPr>
                          <wpg:grpSpPr bwMode="auto">
                            <a:xfrm>
                              <a:off x="0" y="0"/>
                              <a:ext cx="60676" cy="4133"/>
                              <a:chOff x="0" y="0"/>
                              <a:chExt cx="60676" cy="4133"/>
                            </a:xfrm>
                          </wpg:grpSpPr>
                          <wps:wsp>
                            <wps:cNvPr id="1074967891" name="Rectangle: Rounded Corners 4981"/>
                            <wps:cNvSpPr>
                              <a:spLocks noChangeArrowheads="1"/>
                            </wps:cNvSpPr>
                            <wps:spPr bwMode="auto">
                              <a:xfrm>
                                <a:off x="0" y="95"/>
                                <a:ext cx="60676" cy="4038"/>
                              </a:xfrm>
                              <a:prstGeom prst="roundRect">
                                <a:avLst>
                                  <a:gd name="adj" fmla="val 16667"/>
                                </a:avLst>
                              </a:prstGeom>
                              <a:solidFill>
                                <a:srgbClr val="E0FBFC"/>
                              </a:solidFill>
                              <a:ln w="12700">
                                <a:solidFill>
                                  <a:srgbClr val="98C1D9"/>
                                </a:solidFill>
                                <a:miter lim="800000"/>
                                <a:headEnd/>
                                <a:tailEnd/>
                              </a:ln>
                            </wps:spPr>
                            <wps:bodyPr rot="0" vert="horz" wrap="square" lIns="91440" tIns="45720" rIns="91440" bIns="45720" anchor="ctr" anchorCtr="0" upright="1">
                              <a:noAutofit/>
                            </wps:bodyPr>
                          </wps:wsp>
                          <wps:wsp>
                            <wps:cNvPr id="548634463" name="Text Box 2"/>
                            <wps:cNvSpPr txBox="1">
                              <a:spLocks noChangeArrowheads="1"/>
                            </wps:cNvSpPr>
                            <wps:spPr bwMode="auto">
                              <a:xfrm>
                                <a:off x="190" y="0"/>
                                <a:ext cx="10142" cy="35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67A40D" w14:textId="77777777" w:rsidR="00B754AC" w:rsidRDefault="00B754AC" w:rsidP="00B754AC">
                                  <w:pPr>
                                    <w:rPr>
                                      <w:rFonts w:ascii="UTM Avo" w:hAnsi="UTM Avo"/>
                                      <w:b/>
                                      <w:bCs/>
                                      <w:color w:val="293241"/>
                                    </w:rPr>
                                  </w:pPr>
                                  <w:r>
                                    <w:rPr>
                                      <w:rFonts w:ascii="UTM Avo" w:hAnsi="UTM Avo"/>
                                      <w:b/>
                                      <w:bCs/>
                                      <w:color w:val="293241"/>
                                    </w:rPr>
                                    <w:t xml:space="preserve">Chủ đề </w:t>
                                  </w:r>
                                </w:p>
                              </w:txbxContent>
                            </wps:txbx>
                            <wps:bodyPr rot="0" vert="horz" wrap="square" lIns="91440" tIns="45720" rIns="91440" bIns="45720" anchor="t" anchorCtr="0" upright="1">
                              <a:noAutofit/>
                            </wps:bodyPr>
                          </wps:wsp>
                          <wps:wsp>
                            <wps:cNvPr id="11102576" name="Flowchart: Off-page Connector 4983"/>
                            <wps:cNvSpPr>
                              <a:spLocks noChangeArrowheads="1"/>
                            </wps:cNvSpPr>
                            <wps:spPr bwMode="auto">
                              <a:xfrm>
                                <a:off x="9254" y="95"/>
                                <a:ext cx="3960" cy="4000"/>
                              </a:xfrm>
                              <a:prstGeom prst="flowChartOffpageConnector">
                                <a:avLst/>
                              </a:prstGeom>
                              <a:solidFill>
                                <a:srgbClr val="3D5A80"/>
                              </a:solidFill>
                              <a:ln w="12700">
                                <a:solidFill>
                                  <a:srgbClr val="98C1D9"/>
                                </a:solidFill>
                                <a:miter lim="800000"/>
                                <a:headEnd/>
                                <a:tailEnd/>
                              </a:ln>
                            </wps:spPr>
                            <wps:bodyPr rot="0" vert="horz" wrap="square" lIns="91440" tIns="45720" rIns="91440" bIns="45720" anchor="ctr" anchorCtr="0" upright="1">
                              <a:noAutofit/>
                            </wps:bodyPr>
                          </wps:wsp>
                          <wps:wsp>
                            <wps:cNvPr id="711855070" name="Flowchart: Connector 4984"/>
                            <wps:cNvSpPr>
                              <a:spLocks noChangeArrowheads="1"/>
                            </wps:cNvSpPr>
                            <wps:spPr bwMode="auto">
                              <a:xfrm>
                                <a:off x="9860" y="356"/>
                                <a:ext cx="2896" cy="2880"/>
                              </a:xfrm>
                              <a:prstGeom prst="flowChartConnector">
                                <a:avLst/>
                              </a:prstGeom>
                              <a:solidFill>
                                <a:srgbClr val="FF660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s:wsp>
                          <wps:cNvPr id="618497409" name="Text Box 2"/>
                          <wps:cNvSpPr txBox="1">
                            <a:spLocks noChangeArrowheads="1"/>
                          </wps:cNvSpPr>
                          <wps:spPr bwMode="auto">
                            <a:xfrm>
                              <a:off x="9058" y="-285"/>
                              <a:ext cx="4508" cy="38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0D6A4D" w14:textId="03580391" w:rsidR="00B754AC" w:rsidRDefault="0041400C" w:rsidP="00B754AC">
                                <w:pPr>
                                  <w:jc w:val="center"/>
                                  <w:rPr>
                                    <w:rFonts w:ascii="UTM Avo" w:hAnsi="UTM Avo"/>
                                    <w:b/>
                                    <w:bCs/>
                                    <w:color w:val="FFFFFF" w:themeColor="background1"/>
                                  </w:rPr>
                                </w:pPr>
                                <w:r>
                                  <w:rPr>
                                    <w:rFonts w:ascii="UTM Avo" w:hAnsi="UTM Avo"/>
                                    <w:b/>
                                    <w:bCs/>
                                    <w:color w:val="FFFFFF" w:themeColor="background1"/>
                                  </w:rPr>
                                  <w:t>15</w:t>
                                </w:r>
                              </w:p>
                            </w:txbxContent>
                          </wps:txbx>
                          <wps:bodyPr rot="0" vert="horz" wrap="square" lIns="91440" tIns="45720" rIns="91440" bIns="45720" anchor="t" anchorCtr="0" upright="1">
                            <a:noAutofit/>
                          </wps:bodyPr>
                        </wps:wsp>
                      </wpg:grpSp>
                      <wps:wsp>
                        <wps:cNvPr id="192977951" name="Text Box 2"/>
                        <wps:cNvSpPr txBox="1">
                          <a:spLocks noChangeArrowheads="1"/>
                        </wps:cNvSpPr>
                        <wps:spPr bwMode="auto">
                          <a:xfrm>
                            <a:off x="15214" y="95"/>
                            <a:ext cx="41617" cy="3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B3F52C" w14:textId="77777777" w:rsidR="00B754AC" w:rsidRDefault="00B754AC" w:rsidP="00B754AC">
                              <w:pPr>
                                <w:jc w:val="center"/>
                                <w:rPr>
                                  <w:rFonts w:ascii="UTM Avo" w:hAnsi="UTM Avo"/>
                                  <w:b/>
                                  <w:bCs/>
                                  <w:color w:val="293241"/>
                                </w:rPr>
                              </w:pPr>
                              <w:r>
                                <w:rPr>
                                  <w:rFonts w:ascii="UTM Avo" w:hAnsi="UTM Avo"/>
                                  <w:b/>
                                  <w:bCs/>
                                  <w:color w:val="293241"/>
                                </w:rPr>
                                <w:t>THỰC HÀNH: ĐO TỐC ĐỘ TRUYỀN ÂM</w:t>
                              </w:r>
                            </w:p>
                          </w:txbxContent>
                        </wps:txbx>
                        <wps:bodyPr rot="0" vert="horz" wrap="square" lIns="91440" tIns="45720" rIns="91440" bIns="45720" anchor="t" anchorCtr="0" upright="1">
                          <a:noAutofit/>
                        </wps:bodyPr>
                      </wps:wsp>
                    </wpg:wgp>
                  </a:graphicData>
                </a:graphic>
              </wp:inline>
            </w:drawing>
          </mc:Choice>
          <mc:Fallback>
            <w:pict>
              <v:group w14:anchorId="5743852D" id="_x0000_s1478" alt="n404 fb Linh Linh" style="width:477.75pt;height:34.65pt;mso-position-horizontal-relative:char;mso-position-vertical-relative:line" coordorigin=",-285" coordsize="60676,44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">
                <v:group id="Group 18" o:spid="_x0000_s1479" style="position:absolute;top:-285;width:60676;height:4417" coordorigin=",-285" coordsize="60676,4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">
                  <v:group id="Group 2" o:spid="_x0000_s1480" style="position:absolute;width:60676;height:4133" coordsize="60676,4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">
                    <v:roundrect id="Rectangle: Rounded Corners 4981" o:spid="_x0000_s1481" style="position:absolute;top:95;width:60676;height:403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" fillcolor="#e0fbfc" strokecolor="#98c1d9" strokeweight="1pt">
                      <v:stroke joinstyle="miter"/>
                    </v:roundrect>
                    <v:shape id="Text Box 2" o:spid="_x0000_s1482" type="#_x0000_t202" style="position:absolute;left:190;width:10142;height:3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" filled="f" stroked="f">
                      <v:textbox>
                        <w:txbxContent>
                          <w:p w14:paraId="5967A40D" w14:textId="77777777" w:rsidR="00B754AC" w:rsidRDefault="00B754AC" w:rsidP="00B754AC">
                            <w:pPr>
                              <w:rPr>
                                <w:rFonts w:ascii="UTM Avo" w:hAnsi="UTM Avo"/>
                                <w:b/>
                                <w:bCs/>
                                <w:color w:val="293241"/>
                              </w:rPr>
                            </w:pPr>
                            <w:r>
                              <w:rPr>
                                <w:rFonts w:ascii="UTM Avo" w:hAnsi="UTM Avo"/>
                                <w:b/>
                                <w:bCs/>
                                <w:color w:val="293241"/>
                              </w:rPr>
                              <w:t xml:space="preserve">Chủ đề </w:t>
                            </w:r>
                          </w:p>
                        </w:txbxContent>
                      </v:textbox>
                    </v:shape>
                    <v:shape id="Flowchart: Off-page Connector 4983" o:spid="_x0000_s1483" type="#_x0000_t177" style="position:absolute;left:9254;top:95;width:3960;height:4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" fillcolor="#3d5a80" strokecolor="#98c1d9" strokeweight="1pt"/>
                    <v:shape id="Flowchart: Connector 4984" o:spid="_x0000_s1484" type="#_x0000_t120" style="position:absolute;left:9860;top:356;width:2896;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" fillcolor="#f60" stroked="f" strokeweight="1pt">
                      <v:stroke joinstyle="miter"/>
                    </v:shape>
                  </v:group>
                  <v:shape id="Text Box 2" o:spid="_x0000_s1485" type="#_x0000_t202" style="position:absolute;left:9058;top:-285;width:4508;height:38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" filled="f" stroked="f">
                    <v:textbox>
                      <w:txbxContent>
                        <w:p w14:paraId="780D6A4D" w14:textId="03580391" w:rsidR="00B754AC" w:rsidRDefault="0041400C" w:rsidP="00B754AC">
                          <w:pPr>
                            <w:jc w:val="center"/>
                            <w:rPr>
                              <w:rFonts w:ascii="UTM Avo" w:hAnsi="UTM Avo"/>
                              <w:b/>
                              <w:bCs/>
                              <w:color w:val="FFFFFF" w:themeColor="background1"/>
                            </w:rPr>
                          </w:pPr>
                          <w:r>
                            <w:rPr>
                              <w:rFonts w:ascii="UTM Avo" w:hAnsi="UTM Avo"/>
                              <w:b/>
                              <w:bCs/>
                              <w:color w:val="FFFFFF" w:themeColor="background1"/>
                            </w:rPr>
                            <w:t>15</w:t>
                          </w:r>
                        </w:p>
                      </w:txbxContent>
                    </v:textbox>
                  </v:shape>
                </v:group>
                <v:shape id="Text Box 2" o:spid="_x0000_s1486" type="#_x0000_t202" style="position:absolute;left:15214;top:95;width:41617;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" filled="f" stroked="f">
                  <v:textbox>
                    <w:txbxContent>
                      <w:p w14:paraId="35B3F52C" w14:textId="77777777" w:rsidR="00B754AC" w:rsidRDefault="00B754AC" w:rsidP="00B754AC">
                        <w:pPr>
                          <w:jc w:val="center"/>
                          <w:rPr>
                            <w:rFonts w:ascii="UTM Avo" w:hAnsi="UTM Avo"/>
                            <w:b/>
                            <w:bCs/>
                            <w:color w:val="293241"/>
                          </w:rPr>
                        </w:pPr>
                        <w:r>
                          <w:rPr>
                            <w:rFonts w:ascii="UTM Avo" w:hAnsi="UTM Avo"/>
                            <w:b/>
                            <w:bCs/>
                            <w:color w:val="293241"/>
                          </w:rPr>
                          <w:t>THỰC HÀNH: ĐO TỐC ĐỘ TRUYỀN ÂM</w:t>
                        </w:r>
                      </w:p>
                    </w:txbxContent>
                  </v:textbox>
                </v:shape>
                <w10:anchorlock/>
              </v:group>
            </w:pict>
          </mc:Fallback>
        </mc:AlternateContent>
      </w:r>
    </w:p>
    <w:p w14:paraId="6E792878" w14:textId="77777777" w:rsidR="00B754AC" w:rsidRPr="0047131D" w:rsidRDefault="00B754AC" w:rsidP="00B754AC">
      <w:pPr>
        <w:spacing w:line="276" w:lineRule="auto"/>
        <w:rPr>
          <w:color w:val="auto"/>
          <w:sz w:val="24"/>
          <w:szCs w:val="24"/>
        </w:rPr>
      </w:pPr>
      <w:r w:rsidRPr="0047131D">
        <w:rPr>
          <w:noProof/>
          <w:sz w:val="24"/>
          <w:szCs w:val="24"/>
        </w:rPr>
        <mc:AlternateContent>
          <mc:Choice Requires="wpg">
            <w:drawing>
              <wp:inline distT="0" distB="0" distL="0" distR="0" wp14:anchorId="710DD295" wp14:editId="3A54926B">
                <wp:extent cx="2410460" cy="330200"/>
                <wp:effectExtent l="0" t="9525" r="8890" b="3175"/>
                <wp:docPr id="1321374395" name="Group 34" descr="n404 fb Linh Linh"/>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10460" cy="330200"/>
                          <a:chOff x="0" y="0"/>
                          <a:chExt cx="24114" cy="3320"/>
                        </a:xfrm>
                      </wpg:grpSpPr>
                      <wpg:grpSp>
                        <wpg:cNvPr id="1492776888" name="Group 35"/>
                        <wpg:cNvGrpSpPr>
                          <a:grpSpLocks/>
                        </wpg:cNvGrpSpPr>
                        <wpg:grpSpPr bwMode="auto">
                          <a:xfrm>
                            <a:off x="0" y="0"/>
                            <a:ext cx="24114" cy="3320"/>
                            <a:chOff x="0" y="0"/>
                            <a:chExt cx="24114" cy="3320"/>
                          </a:xfrm>
                        </wpg:grpSpPr>
                        <wpg:grpSp>
                          <wpg:cNvPr id="331801281" name="Group 36"/>
                          <wpg:cNvGrpSpPr>
                            <a:grpSpLocks/>
                          </wpg:cNvGrpSpPr>
                          <wpg:grpSpPr bwMode="auto">
                            <a:xfrm>
                              <a:off x="0" y="0"/>
                              <a:ext cx="24114" cy="3256"/>
                              <a:chOff x="0" y="0"/>
                              <a:chExt cx="23290" cy="3258"/>
                            </a:xfrm>
                          </wpg:grpSpPr>
                          <wps:wsp>
                            <wps:cNvPr id="1449826890" name="Flowchart: Alternate Process 37"/>
                            <wps:cNvSpPr>
                              <a:spLocks noChangeArrowheads="1"/>
                            </wps:cNvSpPr>
                            <wps:spPr bwMode="auto">
                              <a:xfrm>
                                <a:off x="1026" y="0"/>
                                <a:ext cx="22264" cy="3227"/>
                              </a:xfrm>
                              <a:prstGeom prst="flowChartAlternateProcess">
                                <a:avLst/>
                              </a:prstGeom>
                              <a:solidFill>
                                <a:srgbClr val="3D5A80">
                                  <a:alpha val="79999"/>
                                </a:srgb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490891453" name="Hexagon 38"/>
                            <wps:cNvSpPr>
                              <a:spLocks noChangeArrowheads="1"/>
                            </wps:cNvSpPr>
                            <wps:spPr bwMode="auto">
                              <a:xfrm>
                                <a:off x="391" y="0"/>
                                <a:ext cx="3825" cy="3258"/>
                              </a:xfrm>
                              <a:prstGeom prst="hexagon">
                                <a:avLst>
                                  <a:gd name="adj" fmla="val 25003"/>
                                  <a:gd name="vf" fmla="val 115470"/>
                                </a:avLst>
                              </a:prstGeom>
                              <a:solidFill>
                                <a:srgbClr val="FF660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442687918" name="Hexagon 39"/>
                            <wps:cNvSpPr>
                              <a:spLocks noChangeArrowheads="1"/>
                            </wps:cNvSpPr>
                            <wps:spPr bwMode="auto">
                              <a:xfrm>
                                <a:off x="0" y="0"/>
                                <a:ext cx="3825" cy="3252"/>
                              </a:xfrm>
                              <a:prstGeom prst="hexagon">
                                <a:avLst>
                                  <a:gd name="adj" fmla="val 25000"/>
                                  <a:gd name="vf" fmla="val 115470"/>
                                </a:avLst>
                              </a:prstGeom>
                              <a:solidFill>
                                <a:srgbClr val="293241"/>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s:wsp>
                          <wps:cNvPr id="1914004897" name="WordArt 192"/>
                          <wps:cNvSpPr txBox="1">
                            <a:spLocks noChangeArrowheads="1" noChangeShapeType="1"/>
                          </wps:cNvSpPr>
                          <wps:spPr bwMode="auto">
                            <a:xfrm>
                              <a:off x="4226" y="62"/>
                              <a:ext cx="18738" cy="3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3D173B9" w14:textId="77777777" w:rsidR="00B754AC" w:rsidRDefault="00B754AC" w:rsidP="00B754AC">
                                <w:pPr>
                                  <w:pStyle w:val="NormalWeb"/>
                                  <w:ind w:firstLine="0"/>
                                  <w:rPr>
                                    <w:b/>
                                    <w:color w:val="FFFFFF" w:themeColor="background1"/>
                                    <w:sz w:val="32"/>
                                    <w:szCs w:val="32"/>
                                  </w:rPr>
                                </w:pPr>
                                <w:r>
                                  <w:rPr>
                                    <w:b/>
                                    <w:bCs/>
                                    <w:color w:val="FFFFFF" w:themeColor="background1"/>
                                    <w:sz w:val="32"/>
                                    <w:szCs w:val="32"/>
                                  </w:rPr>
                                  <w:t>Tóm tắt lí thuyết</w:t>
                                </w:r>
                              </w:p>
                            </w:txbxContent>
                          </wps:txbx>
                          <wps:bodyPr rot="0" vert="horz" wrap="square" lIns="91440" tIns="45720" rIns="91440" bIns="45720" anchor="t" anchorCtr="0" upright="1">
                            <a:noAutofit/>
                          </wps:bodyPr>
                        </wps:wsp>
                      </wpg:grpSp>
                      <wps:wsp>
                        <wps:cNvPr id="1621037720" name="WordArt 192"/>
                        <wps:cNvSpPr txBox="1">
                          <a:spLocks noChangeArrowheads="1" noChangeShapeType="1"/>
                        </wps:cNvSpPr>
                        <wps:spPr bwMode="auto">
                          <a:xfrm>
                            <a:off x="634" y="123"/>
                            <a:ext cx="2521" cy="2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55158C6" w14:textId="77777777" w:rsidR="00B754AC" w:rsidRDefault="00B754AC" w:rsidP="00B754AC">
                              <w:pPr>
                                <w:pStyle w:val="NormalWeb"/>
                                <w:ind w:firstLine="0"/>
                                <w:jc w:val="center"/>
                                <w:rPr>
                                  <w:b/>
                                  <w:bCs/>
                                  <w:color w:val="FFFFFF" w:themeColor="background1"/>
                                  <w:sz w:val="32"/>
                                  <w:szCs w:val="32"/>
                                </w:rPr>
                              </w:pPr>
                              <w:r>
                                <w:rPr>
                                  <w:b/>
                                  <w:bCs/>
                                  <w:color w:val="FFFFFF" w:themeColor="background1"/>
                                  <w:sz w:val="32"/>
                                  <w:szCs w:val="32"/>
                                </w:rPr>
                                <w:t>I</w:t>
                              </w:r>
                            </w:p>
                          </w:txbxContent>
                        </wps:txbx>
                        <wps:bodyPr rot="0" vert="horz" wrap="square" lIns="91440" tIns="45720" rIns="91440" bIns="45720" anchor="t" anchorCtr="0" upright="1">
                          <a:noAutofit/>
                        </wps:bodyPr>
                      </wps:wsp>
                    </wpg:wgp>
                  </a:graphicData>
                </a:graphic>
              </wp:inline>
            </w:drawing>
          </mc:Choice>
          <mc:Fallback>
            <w:pict>
              <v:group w14:anchorId="710DD295" id="_x0000_s1487" alt="n404 fb Linh Linh" style="width:189.8pt;height:26pt;mso-position-horizontal-relative:char;mso-position-vertical-relative:line" coordsize="24114,3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">
                <v:group id="Group 35" o:spid="_x0000_s1488" style="position:absolute;width:24114;height:3320" coordsize="24114,3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">
                  <v:group id="Group 36" o:spid="_x0000_s1489" style="position:absolute;width:24114;height:3256" coordsize="23290,3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">
                    <v:shape id="Flowchart: Alternate Process 37" o:spid="_x0000_s1490" type="#_x0000_t176" style="position:absolute;left:1026;width:22264;height:3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" fillcolor="#3d5a80" stroked="f" strokeweight="1pt">
                      <v:fill opacity="52428f"/>
                    </v:shape>
                    <v:shape id="Hexagon 38" o:spid="_x0000_s1491" type="#_x0000_t9" style="position:absolute;left:391;width:3825;height:32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" adj="4600" fillcolor="#f60" stroked="f" strokeweight="1pt"/>
                    <v:shape id="Hexagon 39" o:spid="_x0000_s1492" type="#_x0000_t9" style="position:absolute;width:3825;height:32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" adj="4591" fillcolor="#293241" stroked="f" strokeweight="1pt"/>
                  </v:group>
                  <v:shape id="WordArt 192" o:spid="_x0000_s1493" type="#_x0000_t202" style="position:absolute;left:4226;top:62;width:18738;height:3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" filled="f" stroked="f">
                    <v:stroke joinstyle="round"/>
                    <o:lock v:ext="edit" shapetype="t"/>
                    <v:textbox>
                      <w:txbxContent>
                        <w:p w14:paraId="53D173B9" w14:textId="77777777" w:rsidR="00B754AC" w:rsidRDefault="00B754AC" w:rsidP="00B754AC">
                          <w:pPr>
                            <w:pStyle w:val="NormalWeb"/>
                            <w:ind w:firstLine="0"/>
                            <w:rPr>
                              <w:b/>
                              <w:color w:val="FFFFFF" w:themeColor="background1"/>
                              <w:sz w:val="32"/>
                              <w:szCs w:val="32"/>
                            </w:rPr>
                          </w:pPr>
                          <w:r>
                            <w:rPr>
                              <w:b/>
                              <w:bCs/>
                              <w:color w:val="FFFFFF" w:themeColor="background1"/>
                              <w:sz w:val="32"/>
                              <w:szCs w:val="32"/>
                            </w:rPr>
                            <w:t>Tóm tắt lí thuyết</w:t>
                          </w:r>
                        </w:p>
                      </w:txbxContent>
                    </v:textbox>
                  </v:shape>
                </v:group>
                <v:shape id="WordArt 192" o:spid="_x0000_s1494" type="#_x0000_t202" style="position:absolute;left:634;top:123;width:2521;height:2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" filled="f" stroked="f">
                  <v:stroke joinstyle="round"/>
                  <o:lock v:ext="edit" shapetype="t"/>
                  <v:textbox>
                    <w:txbxContent>
                      <w:p w14:paraId="255158C6" w14:textId="77777777" w:rsidR="00B754AC" w:rsidRDefault="00B754AC" w:rsidP="00B754AC">
                        <w:pPr>
                          <w:pStyle w:val="NormalWeb"/>
                          <w:ind w:firstLine="0"/>
                          <w:jc w:val="center"/>
                          <w:rPr>
                            <w:b/>
                            <w:bCs/>
                            <w:color w:val="FFFFFF" w:themeColor="background1"/>
                            <w:sz w:val="32"/>
                            <w:szCs w:val="32"/>
                          </w:rPr>
                        </w:pPr>
                        <w:r>
                          <w:rPr>
                            <w:b/>
                            <w:bCs/>
                            <w:color w:val="FFFFFF" w:themeColor="background1"/>
                            <w:sz w:val="32"/>
                            <w:szCs w:val="32"/>
                          </w:rPr>
                          <w:t>I</w:t>
                        </w:r>
                      </w:p>
                    </w:txbxContent>
                  </v:textbox>
                </v:shape>
                <w10:anchorlock/>
              </v:group>
            </w:pict>
          </mc:Fallback>
        </mc:AlternateContent>
      </w:r>
    </w:p>
    <w:p w14:paraId="3912855F" w14:textId="77777777" w:rsidR="00B754AC" w:rsidRPr="0047131D" w:rsidRDefault="00B754AC" w:rsidP="00B754AC">
      <w:pPr>
        <w:spacing w:line="276" w:lineRule="auto"/>
        <w:rPr>
          <w:color w:val="auto"/>
          <w:sz w:val="24"/>
          <w:szCs w:val="24"/>
        </w:rPr>
      </w:pPr>
      <w:r w:rsidRPr="0047131D">
        <w:rPr>
          <w:noProof/>
          <w:sz w:val="24"/>
          <w:szCs w:val="24"/>
        </w:rPr>
        <mc:AlternateContent>
          <mc:Choice Requires="wpg">
            <w:drawing>
              <wp:inline distT="0" distB="0" distL="0" distR="0" wp14:anchorId="5981E91D" wp14:editId="67D8D9FF">
                <wp:extent cx="3886835" cy="323850"/>
                <wp:effectExtent l="9525" t="9525" r="8890" b="0"/>
                <wp:docPr id="948691812" name="Group 42" descr="n404 fb Linh Linh"/>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86835" cy="323850"/>
                          <a:chOff x="95" y="-1"/>
                          <a:chExt cx="38878" cy="3265"/>
                        </a:xfrm>
                      </wpg:grpSpPr>
                      <wpg:grpSp>
                        <wpg:cNvPr id="985303012" name="Group 44"/>
                        <wpg:cNvGrpSpPr>
                          <a:grpSpLocks/>
                        </wpg:cNvGrpSpPr>
                        <wpg:grpSpPr bwMode="auto">
                          <a:xfrm>
                            <a:off x="95" y="-1"/>
                            <a:ext cx="38878" cy="3265"/>
                            <a:chOff x="95" y="-1"/>
                            <a:chExt cx="38877" cy="3265"/>
                          </a:xfrm>
                        </wpg:grpSpPr>
                        <wpg:grpSp>
                          <wpg:cNvPr id="1629026060" name="Group 45"/>
                          <wpg:cNvGrpSpPr>
                            <a:grpSpLocks/>
                          </wpg:cNvGrpSpPr>
                          <wpg:grpSpPr bwMode="auto">
                            <a:xfrm>
                              <a:off x="95" y="0"/>
                              <a:ext cx="38877" cy="3225"/>
                              <a:chOff x="92" y="0"/>
                              <a:chExt cx="37548" cy="3227"/>
                            </a:xfrm>
                          </wpg:grpSpPr>
                          <wps:wsp>
                            <wps:cNvPr id="604484416" name="Flowchart: Alternate Process 46"/>
                            <wps:cNvSpPr>
                              <a:spLocks noChangeArrowheads="1"/>
                            </wps:cNvSpPr>
                            <wps:spPr bwMode="auto">
                              <a:xfrm>
                                <a:off x="1026" y="0"/>
                                <a:ext cx="36614" cy="3227"/>
                              </a:xfrm>
                              <a:prstGeom prst="flowChartAlternateProcess">
                                <a:avLst/>
                              </a:prstGeom>
                              <a:solidFill>
                                <a:srgbClr val="98C1D9">
                                  <a:alpha val="79999"/>
                                </a:srgb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412716191" name="Hexagon 47"/>
                            <wps:cNvSpPr>
                              <a:spLocks noChangeArrowheads="1"/>
                            </wps:cNvSpPr>
                            <wps:spPr bwMode="auto">
                              <a:xfrm>
                                <a:off x="391" y="0"/>
                                <a:ext cx="4058" cy="3225"/>
                              </a:xfrm>
                              <a:prstGeom prst="hexagon">
                                <a:avLst>
                                  <a:gd name="adj" fmla="val 25003"/>
                                  <a:gd name="vf" fmla="val 115470"/>
                                </a:avLst>
                              </a:prstGeom>
                              <a:solidFill>
                                <a:srgbClr val="FF660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400318390" name="Hexagon 48"/>
                            <wps:cNvSpPr>
                              <a:spLocks noChangeArrowheads="1"/>
                            </wps:cNvSpPr>
                            <wps:spPr bwMode="auto">
                              <a:xfrm>
                                <a:off x="92" y="0"/>
                                <a:ext cx="4058" cy="3225"/>
                              </a:xfrm>
                              <a:prstGeom prst="hexagon">
                                <a:avLst>
                                  <a:gd name="adj" fmla="val 25003"/>
                                  <a:gd name="vf" fmla="val 115470"/>
                                </a:avLst>
                              </a:prstGeom>
                              <a:solidFill>
                                <a:srgbClr val="3D5A8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s:wsp>
                          <wps:cNvPr id="1284572265" name="WordArt 192"/>
                          <wps:cNvSpPr txBox="1">
                            <a:spLocks noChangeArrowheads="1" noChangeShapeType="1"/>
                          </wps:cNvSpPr>
                          <wps:spPr bwMode="auto">
                            <a:xfrm>
                              <a:off x="4857" y="-1"/>
                              <a:ext cx="20228" cy="3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CC7723B" w14:textId="77777777" w:rsidR="00B754AC" w:rsidRDefault="00B754AC" w:rsidP="00B754AC">
                                <w:pPr>
                                  <w:pStyle w:val="NormalWeb"/>
                                  <w:spacing w:line="240" w:lineRule="auto"/>
                                  <w:ind w:firstLine="0"/>
                                  <w:rPr>
                                    <w:b/>
                                    <w:color w:val="FFFFFF" w:themeColor="background1"/>
                                    <w:sz w:val="32"/>
                                    <w:szCs w:val="32"/>
                                  </w:rPr>
                                </w:pPr>
                                <w:r>
                                  <w:rPr>
                                    <w:b/>
                                    <w:bCs/>
                                    <w:color w:val="FFFFFF" w:themeColor="background1"/>
                                    <w:sz w:val="32"/>
                                    <w:szCs w:val="32"/>
                                  </w:rPr>
                                  <w:t>Dụng cụ thí nghiệm</w:t>
                                </w:r>
                              </w:p>
                            </w:txbxContent>
                          </wps:txbx>
                          <wps:bodyPr rot="0" vert="horz" wrap="square" lIns="91440" tIns="45720" rIns="91440" bIns="45720" anchor="t" anchorCtr="0" upright="1">
                            <a:noAutofit/>
                          </wps:bodyPr>
                        </wps:wsp>
                      </wpg:grpSp>
                      <wps:wsp>
                        <wps:cNvPr id="473394836" name="WordArt 192"/>
                        <wps:cNvSpPr txBox="1">
                          <a:spLocks noChangeArrowheads="1" noChangeShapeType="1"/>
                        </wps:cNvSpPr>
                        <wps:spPr bwMode="auto">
                          <a:xfrm>
                            <a:off x="729" y="0"/>
                            <a:ext cx="2966" cy="3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A761427" w14:textId="77777777" w:rsidR="00B754AC" w:rsidRDefault="00B754AC" w:rsidP="00B754AC">
                              <w:pPr>
                                <w:pStyle w:val="NormalWeb"/>
                                <w:ind w:firstLine="0"/>
                                <w:rPr>
                                  <w:b/>
                                  <w:bCs/>
                                  <w:color w:val="FFFFFF" w:themeColor="background1"/>
                                  <w:sz w:val="32"/>
                                  <w:szCs w:val="32"/>
                                </w:rPr>
                              </w:pPr>
                              <w:r>
                                <w:rPr>
                                  <w:rFonts w:ascii="Font Awesome 5 Free Solid" w:hAnsi="Font Awesome 5 Free Solid"/>
                                  <w:b/>
                                  <w:bCs/>
                                  <w:color w:val="FFFFFF" w:themeColor="background1"/>
                                  <w:sz w:val="32"/>
                                  <w:szCs w:val="32"/>
                                </w:rPr>
                                <w:t>1</w:t>
                              </w:r>
                            </w:p>
                          </w:txbxContent>
                        </wps:txbx>
                        <wps:bodyPr rot="0" vert="horz" wrap="square" lIns="91440" tIns="45720" rIns="91440" bIns="45720" anchor="t" anchorCtr="0" upright="1">
                          <a:noAutofit/>
                        </wps:bodyPr>
                      </wps:wsp>
                    </wpg:wgp>
                  </a:graphicData>
                </a:graphic>
              </wp:inline>
            </w:drawing>
          </mc:Choice>
          <mc:Fallback>
            <w:pict>
              <v:group w14:anchorId="5981E91D" id="_x0000_s1495" alt="n404 fb Linh Linh" style="width:306.05pt;height:25.5pt;mso-position-horizontal-relative:char;mso-position-vertical-relative:line" coordorigin="95,-1" coordsize="38878,32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">
                <v:group id="Group 44" o:spid="_x0000_s1496" style="position:absolute;left:95;top:-1;width:38878;height:3265" coordorigin="95,-1" coordsize="38877,3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">
                  <v:group id="Group 45" o:spid="_x0000_s1497" style="position:absolute;left:95;width:38877;height:3225" coordorigin="92" coordsize="37548,3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">
                    <v:shape id="Flowchart: Alternate Process 46" o:spid="_x0000_s1498" type="#_x0000_t176" style="position:absolute;left:1026;width:36614;height:3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" fillcolor="#98c1d9" stroked="f" strokeweight="1pt">
                      <v:fill opacity="52428f"/>
                    </v:shape>
                    <v:shape id="Hexagon 47" o:spid="_x0000_s1499" type="#_x0000_t9" style="position:absolute;left:391;width:4058;height:3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" adj="4292" fillcolor="#f60" stroked="f" strokeweight="1pt"/>
                    <v:shape id="Hexagon 48" o:spid="_x0000_s1500" type="#_x0000_t9" style="position:absolute;left:92;width:4058;height:3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" adj="4292" fillcolor="#3d5a80" stroked="f" strokeweight="1pt"/>
                  </v:group>
                  <v:shape id="WordArt 192" o:spid="_x0000_s1501" type="#_x0000_t202" style="position:absolute;left:4857;top:-1;width:20228;height:3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" filled="f" stroked="f">
                    <v:stroke joinstyle="round"/>
                    <o:lock v:ext="edit" shapetype="t"/>
                    <v:textbox>
                      <w:txbxContent>
                        <w:p w14:paraId="3CC7723B" w14:textId="77777777" w:rsidR="00B754AC" w:rsidRDefault="00B754AC" w:rsidP="00B754AC">
                          <w:pPr>
                            <w:pStyle w:val="NormalWeb"/>
                            <w:spacing w:line="240" w:lineRule="auto"/>
                            <w:ind w:firstLine="0"/>
                            <w:rPr>
                              <w:b/>
                              <w:color w:val="FFFFFF" w:themeColor="background1"/>
                              <w:sz w:val="32"/>
                              <w:szCs w:val="32"/>
                            </w:rPr>
                          </w:pPr>
                          <w:r>
                            <w:rPr>
                              <w:b/>
                              <w:bCs/>
                              <w:color w:val="FFFFFF" w:themeColor="background1"/>
                              <w:sz w:val="32"/>
                              <w:szCs w:val="32"/>
                            </w:rPr>
                            <w:t>Dụng cụ thí nghiệm</w:t>
                          </w:r>
                        </w:p>
                      </w:txbxContent>
                    </v:textbox>
                  </v:shape>
                </v:group>
                <v:shape id="WordArt 192" o:spid="_x0000_s1502" type="#_x0000_t202" style="position:absolute;left:729;width:2966;height:3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" filled="f" stroked="f">
                  <v:stroke joinstyle="round"/>
                  <o:lock v:ext="edit" shapetype="t"/>
                  <v:textbox>
                    <w:txbxContent>
                      <w:p w14:paraId="4A761427" w14:textId="77777777" w:rsidR="00B754AC" w:rsidRDefault="00B754AC" w:rsidP="00B754AC">
                        <w:pPr>
                          <w:pStyle w:val="NormalWeb"/>
                          <w:ind w:firstLine="0"/>
                          <w:rPr>
                            <w:b/>
                            <w:bCs/>
                            <w:color w:val="FFFFFF" w:themeColor="background1"/>
                            <w:sz w:val="32"/>
                            <w:szCs w:val="32"/>
                          </w:rPr>
                        </w:pPr>
                        <w:r>
                          <w:rPr>
                            <w:rFonts w:ascii="Font Awesome 5 Free Solid" w:hAnsi="Font Awesome 5 Free Solid"/>
                            <w:b/>
                            <w:bCs/>
                            <w:color w:val="FFFFFF" w:themeColor="background1"/>
                            <w:sz w:val="32"/>
                            <w:szCs w:val="32"/>
                          </w:rPr>
                          <w:t>1</w:t>
                        </w:r>
                      </w:p>
                    </w:txbxContent>
                  </v:textbox>
                </v:shape>
                <w10:anchorlock/>
              </v:group>
            </w:pict>
          </mc:Fallback>
        </mc:AlternateContent>
      </w:r>
    </w:p>
    <w:tbl>
      <w:tblPr>
        <w:tblStyle w:val="TableGrid"/>
        <w:tblW w:w="107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n404 fb Linh Linh"/>
        <w:tblDescription w:val="n404 fb Linh Linh"/>
      </w:tblPr>
      <w:tblGrid>
        <w:gridCol w:w="6660"/>
        <w:gridCol w:w="4086"/>
      </w:tblGrid>
      <w:tr w:rsidR="00B754AC" w:rsidRPr="0047131D" w14:paraId="776EA18C" w14:textId="77777777" w:rsidTr="0016767D">
        <w:tc>
          <w:tcPr>
            <w:tcW w:w="6660" w:type="dxa"/>
            <w:hideMark/>
          </w:tcPr>
          <w:p w14:paraId="16935811" w14:textId="77777777" w:rsidR="00B754AC" w:rsidRPr="0047131D" w:rsidRDefault="00B754AC" w:rsidP="00F02774">
            <w:pPr>
              <w:spacing w:line="276" w:lineRule="auto"/>
              <w:jc w:val="both"/>
              <w:rPr>
                <w:color w:val="auto"/>
                <w:sz w:val="24"/>
                <w:szCs w:val="24"/>
                <w:lang w:val="vi-VN"/>
              </w:rPr>
            </w:pPr>
            <w:r w:rsidRPr="0047131D">
              <w:rPr>
                <w:color w:val="auto"/>
                <w:sz w:val="24"/>
                <w:szCs w:val="24"/>
              </w:rPr>
              <w:t xml:space="preserve">- </w:t>
            </w:r>
            <w:proofErr w:type="spellStart"/>
            <w:r w:rsidRPr="0047131D">
              <w:rPr>
                <w:color w:val="auto"/>
                <w:sz w:val="24"/>
                <w:szCs w:val="24"/>
              </w:rPr>
              <w:t>Ống</w:t>
            </w:r>
            <w:proofErr w:type="spellEnd"/>
            <w:r w:rsidRPr="0047131D">
              <w:rPr>
                <w:color w:val="auto"/>
                <w:sz w:val="24"/>
                <w:szCs w:val="24"/>
              </w:rPr>
              <w:t xml:space="preserve"> </w:t>
            </w:r>
            <w:proofErr w:type="spellStart"/>
            <w:r w:rsidRPr="0047131D">
              <w:rPr>
                <w:color w:val="auto"/>
                <w:sz w:val="24"/>
                <w:szCs w:val="24"/>
              </w:rPr>
              <w:t>trụ</w:t>
            </w:r>
            <w:proofErr w:type="spellEnd"/>
            <w:r w:rsidRPr="0047131D">
              <w:rPr>
                <w:color w:val="auto"/>
                <w:sz w:val="24"/>
                <w:szCs w:val="24"/>
              </w:rPr>
              <w:t xml:space="preserve"> </w:t>
            </w:r>
            <w:proofErr w:type="spellStart"/>
            <w:r w:rsidRPr="0047131D">
              <w:rPr>
                <w:color w:val="auto"/>
                <w:sz w:val="24"/>
                <w:szCs w:val="24"/>
              </w:rPr>
              <w:t>làm</w:t>
            </w:r>
            <w:proofErr w:type="spellEnd"/>
            <w:r w:rsidRPr="0047131D">
              <w:rPr>
                <w:color w:val="auto"/>
                <w:sz w:val="24"/>
                <w:szCs w:val="24"/>
              </w:rPr>
              <w:t xml:space="preserve"> </w:t>
            </w:r>
            <w:proofErr w:type="spellStart"/>
            <w:r w:rsidRPr="0047131D">
              <w:rPr>
                <w:color w:val="auto"/>
                <w:sz w:val="24"/>
                <w:szCs w:val="24"/>
              </w:rPr>
              <w:t>bằng</w:t>
            </w:r>
            <w:proofErr w:type="spellEnd"/>
            <w:r w:rsidRPr="0047131D">
              <w:rPr>
                <w:color w:val="auto"/>
                <w:sz w:val="24"/>
                <w:szCs w:val="24"/>
              </w:rPr>
              <w:t xml:space="preserve"> </w:t>
            </w:r>
            <w:proofErr w:type="spellStart"/>
            <w:r w:rsidRPr="0047131D">
              <w:rPr>
                <w:color w:val="auto"/>
                <w:sz w:val="24"/>
                <w:szCs w:val="24"/>
              </w:rPr>
              <w:t>thủy</w:t>
            </w:r>
            <w:proofErr w:type="spellEnd"/>
            <w:r w:rsidRPr="0047131D">
              <w:rPr>
                <w:color w:val="auto"/>
                <w:sz w:val="24"/>
                <w:szCs w:val="24"/>
              </w:rPr>
              <w:t xml:space="preserve"> </w:t>
            </w:r>
            <w:proofErr w:type="spellStart"/>
            <w:r w:rsidRPr="0047131D">
              <w:rPr>
                <w:color w:val="auto"/>
                <w:sz w:val="24"/>
                <w:szCs w:val="24"/>
              </w:rPr>
              <w:t>tinh</w:t>
            </w:r>
            <w:proofErr w:type="spellEnd"/>
            <w:r w:rsidRPr="0047131D">
              <w:rPr>
                <w:color w:val="auto"/>
                <w:sz w:val="24"/>
                <w:szCs w:val="24"/>
              </w:rPr>
              <w:t xml:space="preserve"> </w:t>
            </w:r>
            <w:proofErr w:type="spellStart"/>
            <w:r w:rsidRPr="0047131D">
              <w:rPr>
                <w:color w:val="auto"/>
                <w:sz w:val="24"/>
                <w:szCs w:val="24"/>
              </w:rPr>
              <w:t>hữu</w:t>
            </w:r>
            <w:proofErr w:type="spellEnd"/>
            <w:r w:rsidRPr="0047131D">
              <w:rPr>
                <w:color w:val="auto"/>
                <w:sz w:val="24"/>
                <w:szCs w:val="24"/>
              </w:rPr>
              <w:t xml:space="preserve"> </w:t>
            </w:r>
            <w:proofErr w:type="spellStart"/>
            <w:r w:rsidRPr="0047131D">
              <w:rPr>
                <w:color w:val="auto"/>
                <w:sz w:val="24"/>
                <w:szCs w:val="24"/>
              </w:rPr>
              <w:t>cơ</w:t>
            </w:r>
            <w:proofErr w:type="spellEnd"/>
            <w:r w:rsidRPr="0047131D">
              <w:rPr>
                <w:color w:val="auto"/>
                <w:sz w:val="24"/>
                <w:szCs w:val="24"/>
              </w:rPr>
              <w:t xml:space="preserve"> </w:t>
            </w:r>
            <w:proofErr w:type="spellStart"/>
            <w:r w:rsidRPr="0047131D">
              <w:rPr>
                <w:color w:val="auto"/>
                <w:sz w:val="24"/>
                <w:szCs w:val="24"/>
              </w:rPr>
              <w:t>trong</w:t>
            </w:r>
            <w:proofErr w:type="spellEnd"/>
            <w:r w:rsidRPr="0047131D">
              <w:rPr>
                <w:color w:val="auto"/>
                <w:sz w:val="24"/>
                <w:szCs w:val="24"/>
              </w:rPr>
              <w:t xml:space="preserve"> </w:t>
            </w:r>
            <w:proofErr w:type="spellStart"/>
            <w:r w:rsidRPr="0047131D">
              <w:rPr>
                <w:color w:val="auto"/>
                <w:sz w:val="24"/>
                <w:szCs w:val="24"/>
              </w:rPr>
              <w:t>suốt</w:t>
            </w:r>
            <w:proofErr w:type="spellEnd"/>
            <w:r w:rsidRPr="0047131D">
              <w:rPr>
                <w:color w:val="auto"/>
                <w:sz w:val="24"/>
                <w:szCs w:val="24"/>
              </w:rPr>
              <w:t xml:space="preserve">, </w:t>
            </w:r>
            <w:proofErr w:type="spellStart"/>
            <w:r w:rsidRPr="0047131D">
              <w:rPr>
                <w:color w:val="auto"/>
                <w:sz w:val="24"/>
                <w:szCs w:val="24"/>
              </w:rPr>
              <w:t>có</w:t>
            </w:r>
            <w:proofErr w:type="spellEnd"/>
            <w:r w:rsidRPr="0047131D">
              <w:rPr>
                <w:color w:val="auto"/>
                <w:sz w:val="24"/>
                <w:szCs w:val="24"/>
              </w:rPr>
              <w:t xml:space="preserve"> </w:t>
            </w:r>
            <w:proofErr w:type="spellStart"/>
            <w:r w:rsidRPr="0047131D">
              <w:rPr>
                <w:color w:val="auto"/>
                <w:sz w:val="24"/>
                <w:szCs w:val="24"/>
              </w:rPr>
              <w:t>đường</w:t>
            </w:r>
            <w:proofErr w:type="spellEnd"/>
            <w:r w:rsidRPr="0047131D">
              <w:rPr>
                <w:color w:val="auto"/>
                <w:sz w:val="24"/>
                <w:szCs w:val="24"/>
              </w:rPr>
              <w:t xml:space="preserve"> </w:t>
            </w:r>
            <w:proofErr w:type="spellStart"/>
            <w:r w:rsidRPr="0047131D">
              <w:rPr>
                <w:color w:val="auto"/>
                <w:sz w:val="24"/>
                <w:szCs w:val="24"/>
              </w:rPr>
              <w:t>kính</w:t>
            </w:r>
            <w:proofErr w:type="spellEnd"/>
            <w:r w:rsidRPr="0047131D">
              <w:rPr>
                <w:color w:val="auto"/>
                <w:sz w:val="24"/>
                <w:szCs w:val="24"/>
              </w:rPr>
              <w:t xml:space="preserve"> </w:t>
            </w:r>
            <w:proofErr w:type="spellStart"/>
            <w:r w:rsidRPr="0047131D">
              <w:rPr>
                <w:color w:val="auto"/>
                <w:sz w:val="24"/>
                <w:szCs w:val="24"/>
              </w:rPr>
              <w:t>trong</w:t>
            </w:r>
            <w:proofErr w:type="spellEnd"/>
            <w:r w:rsidRPr="0047131D">
              <w:rPr>
                <w:color w:val="auto"/>
                <w:sz w:val="24"/>
                <w:szCs w:val="24"/>
              </w:rPr>
              <w:t xml:space="preserve"> 40mm, </w:t>
            </w:r>
            <w:proofErr w:type="spellStart"/>
            <w:r w:rsidRPr="0047131D">
              <w:rPr>
                <w:color w:val="auto"/>
                <w:sz w:val="24"/>
                <w:szCs w:val="24"/>
              </w:rPr>
              <w:t>dài</w:t>
            </w:r>
            <w:proofErr w:type="spellEnd"/>
            <w:r w:rsidRPr="0047131D">
              <w:rPr>
                <w:color w:val="auto"/>
                <w:sz w:val="24"/>
                <w:szCs w:val="24"/>
              </w:rPr>
              <w:t xml:space="preserve"> 670mm, </w:t>
            </w:r>
            <w:proofErr w:type="spellStart"/>
            <w:r w:rsidRPr="0047131D">
              <w:rPr>
                <w:color w:val="auto"/>
                <w:sz w:val="24"/>
                <w:szCs w:val="24"/>
              </w:rPr>
              <w:t>có</w:t>
            </w:r>
            <w:proofErr w:type="spellEnd"/>
            <w:r w:rsidRPr="0047131D">
              <w:rPr>
                <w:color w:val="auto"/>
                <w:sz w:val="24"/>
                <w:szCs w:val="24"/>
              </w:rPr>
              <w:t xml:space="preserve"> </w:t>
            </w:r>
            <w:proofErr w:type="spellStart"/>
            <w:r w:rsidRPr="0047131D">
              <w:rPr>
                <w:color w:val="auto"/>
                <w:sz w:val="24"/>
                <w:szCs w:val="24"/>
              </w:rPr>
              <w:t>độ</w:t>
            </w:r>
            <w:proofErr w:type="spellEnd"/>
            <w:r w:rsidRPr="0047131D">
              <w:rPr>
                <w:color w:val="auto"/>
                <w:sz w:val="24"/>
                <w:szCs w:val="24"/>
              </w:rPr>
              <w:t xml:space="preserve"> chia 0÷660mm (1)</w:t>
            </w:r>
            <w:r w:rsidRPr="0047131D">
              <w:rPr>
                <w:sz w:val="24"/>
                <w:szCs w:val="24"/>
              </w:rPr>
              <w:t xml:space="preserve"> </w:t>
            </w:r>
          </w:p>
          <w:p w14:paraId="2DA653C0" w14:textId="77777777" w:rsidR="00B754AC" w:rsidRPr="0047131D" w:rsidRDefault="00B754AC" w:rsidP="00F02774">
            <w:pPr>
              <w:spacing w:line="276" w:lineRule="auto"/>
              <w:jc w:val="both"/>
              <w:rPr>
                <w:color w:val="auto"/>
                <w:sz w:val="24"/>
                <w:szCs w:val="24"/>
                <w:lang w:val="vi-VN"/>
              </w:rPr>
            </w:pPr>
            <w:r w:rsidRPr="0047131D">
              <w:rPr>
                <w:color w:val="auto"/>
                <w:sz w:val="24"/>
                <w:szCs w:val="24"/>
                <w:lang w:val="vi-VN"/>
              </w:rPr>
              <w:t>- Pít-tông làm bằng thép bọc nhựa, có vạch dấu, nối với dây kéo và ròng rọc, có thể di chuyển dễ dàng trong ống (2)</w:t>
            </w:r>
          </w:p>
          <w:p w14:paraId="60E7C2D7" w14:textId="77777777" w:rsidR="00B754AC" w:rsidRPr="0047131D" w:rsidRDefault="00B754AC" w:rsidP="00F02774">
            <w:pPr>
              <w:spacing w:line="276" w:lineRule="auto"/>
              <w:jc w:val="both"/>
              <w:rPr>
                <w:color w:val="auto"/>
                <w:sz w:val="24"/>
                <w:szCs w:val="24"/>
                <w:lang w:val="vi-VN"/>
              </w:rPr>
            </w:pPr>
            <w:r w:rsidRPr="0047131D">
              <w:rPr>
                <w:color w:val="auto"/>
                <w:sz w:val="24"/>
                <w:szCs w:val="24"/>
                <w:lang w:val="vi-VN"/>
              </w:rPr>
              <w:t>- Máy phát tần số phát ra tín hiệu có dạng sin (3)</w:t>
            </w:r>
          </w:p>
          <w:p w14:paraId="362AA6FF" w14:textId="77777777" w:rsidR="00B754AC" w:rsidRPr="0047131D" w:rsidRDefault="00B754AC" w:rsidP="00F02774">
            <w:pPr>
              <w:spacing w:line="276" w:lineRule="auto"/>
              <w:jc w:val="both"/>
              <w:rPr>
                <w:color w:val="auto"/>
                <w:sz w:val="24"/>
                <w:szCs w:val="24"/>
                <w:lang w:val="vi-VN"/>
              </w:rPr>
            </w:pPr>
            <w:r w:rsidRPr="0047131D">
              <w:rPr>
                <w:color w:val="auto"/>
                <w:sz w:val="24"/>
                <w:szCs w:val="24"/>
                <w:lang w:val="vi-VN"/>
              </w:rPr>
              <w:t>- Một loa nhỏ (4)</w:t>
            </w:r>
          </w:p>
          <w:p w14:paraId="1D5545E7" w14:textId="77777777" w:rsidR="00B754AC" w:rsidRPr="0047131D" w:rsidRDefault="00B754AC" w:rsidP="00F02774">
            <w:pPr>
              <w:spacing w:line="276" w:lineRule="auto"/>
              <w:jc w:val="both"/>
              <w:rPr>
                <w:color w:val="auto"/>
                <w:sz w:val="24"/>
                <w:szCs w:val="24"/>
                <w:lang w:val="vi-VN"/>
              </w:rPr>
            </w:pPr>
            <w:r w:rsidRPr="0047131D">
              <w:rPr>
                <w:color w:val="auto"/>
                <w:sz w:val="24"/>
                <w:szCs w:val="24"/>
                <w:lang w:val="vi-VN"/>
              </w:rPr>
              <w:t>- Giá đỡ ống trụ (5)</w:t>
            </w:r>
          </w:p>
        </w:tc>
        <w:tc>
          <w:tcPr>
            <w:tcW w:w="4086" w:type="dxa"/>
            <w:hideMark/>
          </w:tcPr>
          <w:p w14:paraId="6B676A69" w14:textId="77777777" w:rsidR="00B754AC" w:rsidRPr="0047131D" w:rsidRDefault="00B754AC" w:rsidP="00F02774">
            <w:pPr>
              <w:spacing w:line="276" w:lineRule="auto"/>
              <w:jc w:val="both"/>
              <w:rPr>
                <w:color w:val="auto"/>
                <w:sz w:val="24"/>
                <w:szCs w:val="24"/>
              </w:rPr>
            </w:pPr>
            <w:r w:rsidRPr="0047131D">
              <w:rPr>
                <w:noProof/>
                <w:sz w:val="24"/>
                <w:szCs w:val="24"/>
              </w:rPr>
              <w:drawing>
                <wp:inline distT="0" distB="0" distL="0" distR="0" wp14:anchorId="052FEB06" wp14:editId="1DD20F56">
                  <wp:extent cx="1969477" cy="1617345"/>
                  <wp:effectExtent l="0" t="0" r="0" b="1905"/>
                  <wp:docPr id="741232101" name="Picture 14" descr="n404 fb Linh Li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1232101" name="Picture 14" descr="n404 fb Linh Linh"/>
                          <pic:cNvPicPr>
                            <a:picLocks noChangeAspect="1" noChangeArrowheads="1"/>
                          </pic:cNvPicPr>
                        </pic:nvPicPr>
                        <pic:blipFill>
                          <a:blip r:embed="rId136">
                            <a:extLst>
                              <a:ext uri="{28A0092B-C50C-407E-A947-70E740481C1C}">
                                <a14:useLocalDpi xmlns:a14="http://schemas.microsoft.com/office/drawing/2010/main" val="0"/>
                              </a:ext>
                            </a:extLst>
                          </a:blip>
                          <a:srcRect l="5933" t="4297" r="6619" b="16803"/>
                          <a:stretch>
                            <a:fillRect/>
                          </a:stretch>
                        </pic:blipFill>
                        <pic:spPr bwMode="auto">
                          <a:xfrm>
                            <a:off x="0" y="0"/>
                            <a:ext cx="1971446" cy="1618962"/>
                          </a:xfrm>
                          <a:prstGeom prst="rect">
                            <a:avLst/>
                          </a:prstGeom>
                          <a:noFill/>
                          <a:ln>
                            <a:noFill/>
                          </a:ln>
                        </pic:spPr>
                      </pic:pic>
                    </a:graphicData>
                  </a:graphic>
                </wp:inline>
              </w:drawing>
            </w:r>
          </w:p>
          <w:p w14:paraId="796A2086" w14:textId="77777777" w:rsidR="00B754AC" w:rsidRPr="0047131D" w:rsidRDefault="00B754AC" w:rsidP="00F02774">
            <w:pPr>
              <w:spacing w:line="276" w:lineRule="auto"/>
              <w:jc w:val="center"/>
              <w:rPr>
                <w:color w:val="auto"/>
                <w:sz w:val="24"/>
                <w:szCs w:val="24"/>
              </w:rPr>
            </w:pPr>
            <w:r w:rsidRPr="0047131D">
              <w:rPr>
                <w:b/>
                <w:bCs/>
                <w:color w:val="auto"/>
                <w:sz w:val="24"/>
                <w:szCs w:val="24"/>
                <w:lang w:val="vi-VN"/>
              </w:rPr>
              <w:t>Hình 15.1</w:t>
            </w:r>
            <w:r w:rsidRPr="0047131D">
              <w:rPr>
                <w:color w:val="auto"/>
                <w:sz w:val="24"/>
                <w:szCs w:val="24"/>
              </w:rPr>
              <w:t>.</w:t>
            </w:r>
            <w:r w:rsidRPr="0047131D">
              <w:rPr>
                <w:color w:val="auto"/>
                <w:sz w:val="24"/>
                <w:szCs w:val="24"/>
                <w:lang w:val="vi-VN"/>
              </w:rPr>
              <w:t xml:space="preserve"> Bộ thí nghiệm đo tốc độ truyền âm</w:t>
            </w:r>
          </w:p>
        </w:tc>
      </w:tr>
    </w:tbl>
    <w:p w14:paraId="6A387536" w14:textId="77777777" w:rsidR="00B754AC" w:rsidRPr="0047131D" w:rsidRDefault="00B754AC" w:rsidP="00B754AC">
      <w:pPr>
        <w:spacing w:line="276" w:lineRule="auto"/>
        <w:jc w:val="both"/>
        <w:rPr>
          <w:color w:val="auto"/>
          <w:sz w:val="24"/>
          <w:szCs w:val="24"/>
        </w:rPr>
      </w:pPr>
      <w:r w:rsidRPr="0047131D">
        <w:rPr>
          <w:noProof/>
          <w:sz w:val="24"/>
          <w:szCs w:val="24"/>
        </w:rPr>
        <mc:AlternateContent>
          <mc:Choice Requires="wpg">
            <w:drawing>
              <wp:inline distT="0" distB="0" distL="0" distR="0" wp14:anchorId="3D3B6793" wp14:editId="2B0135FD">
                <wp:extent cx="4043784" cy="340995"/>
                <wp:effectExtent l="0" t="0" r="0" b="1905"/>
                <wp:docPr id="1493206400" name="Group 51" descr="n404 fb Linh Linh"/>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43784" cy="340995"/>
                          <a:chOff x="95" y="0"/>
                          <a:chExt cx="38878" cy="3433"/>
                        </a:xfrm>
                      </wpg:grpSpPr>
                      <wpg:grpSp>
                        <wpg:cNvPr id="1068951397" name="Group 52"/>
                        <wpg:cNvGrpSpPr>
                          <a:grpSpLocks/>
                        </wpg:cNvGrpSpPr>
                        <wpg:grpSpPr bwMode="auto">
                          <a:xfrm>
                            <a:off x="95" y="0"/>
                            <a:ext cx="38878" cy="3433"/>
                            <a:chOff x="95" y="0"/>
                            <a:chExt cx="38877" cy="3433"/>
                          </a:xfrm>
                        </wpg:grpSpPr>
                        <wpg:grpSp>
                          <wpg:cNvPr id="1459171157" name="Group 53"/>
                          <wpg:cNvGrpSpPr>
                            <a:grpSpLocks/>
                          </wpg:cNvGrpSpPr>
                          <wpg:grpSpPr bwMode="auto">
                            <a:xfrm>
                              <a:off x="95" y="0"/>
                              <a:ext cx="38877" cy="3225"/>
                              <a:chOff x="92" y="0"/>
                              <a:chExt cx="37548" cy="3227"/>
                            </a:xfrm>
                          </wpg:grpSpPr>
                          <wps:wsp>
                            <wps:cNvPr id="594575940" name="Flowchart: Alternate Process 54"/>
                            <wps:cNvSpPr>
                              <a:spLocks noChangeArrowheads="1"/>
                            </wps:cNvSpPr>
                            <wps:spPr bwMode="auto">
                              <a:xfrm>
                                <a:off x="1026" y="0"/>
                                <a:ext cx="36614" cy="3227"/>
                              </a:xfrm>
                              <a:prstGeom prst="flowChartAlternateProcess">
                                <a:avLst/>
                              </a:prstGeom>
                              <a:solidFill>
                                <a:srgbClr val="98C1D9">
                                  <a:alpha val="79999"/>
                                </a:srgb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067805027" name="Hexagon 55"/>
                            <wps:cNvSpPr>
                              <a:spLocks noChangeArrowheads="1"/>
                            </wps:cNvSpPr>
                            <wps:spPr bwMode="auto">
                              <a:xfrm>
                                <a:off x="391" y="0"/>
                                <a:ext cx="4058" cy="3225"/>
                              </a:xfrm>
                              <a:prstGeom prst="hexagon">
                                <a:avLst>
                                  <a:gd name="adj" fmla="val 25003"/>
                                  <a:gd name="vf" fmla="val 115470"/>
                                </a:avLst>
                              </a:prstGeom>
                              <a:solidFill>
                                <a:srgbClr val="FF660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2069827577" name="Hexagon 56"/>
                            <wps:cNvSpPr>
                              <a:spLocks noChangeArrowheads="1"/>
                            </wps:cNvSpPr>
                            <wps:spPr bwMode="auto">
                              <a:xfrm>
                                <a:off x="92" y="0"/>
                                <a:ext cx="4058" cy="3225"/>
                              </a:xfrm>
                              <a:prstGeom prst="hexagon">
                                <a:avLst>
                                  <a:gd name="adj" fmla="val 25003"/>
                                  <a:gd name="vf" fmla="val 115470"/>
                                </a:avLst>
                              </a:prstGeom>
                              <a:solidFill>
                                <a:srgbClr val="3D5A8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s:wsp>
                          <wps:cNvPr id="1415625808" name="WordArt 192"/>
                          <wps:cNvSpPr txBox="1">
                            <a:spLocks noChangeArrowheads="1" noChangeShapeType="1"/>
                          </wps:cNvSpPr>
                          <wps:spPr bwMode="auto">
                            <a:xfrm>
                              <a:off x="4857" y="168"/>
                              <a:ext cx="33919" cy="3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EF00A64" w14:textId="77777777" w:rsidR="00B754AC" w:rsidRDefault="00B754AC" w:rsidP="00B754AC">
                                <w:pPr>
                                  <w:pStyle w:val="NormalWeb"/>
                                  <w:ind w:firstLine="0"/>
                                  <w:jc w:val="left"/>
                                  <w:rPr>
                                    <w:b/>
                                    <w:color w:val="FFFFFF" w:themeColor="background1"/>
                                    <w:sz w:val="32"/>
                                    <w:szCs w:val="32"/>
                                  </w:rPr>
                                </w:pPr>
                                <w:r>
                                  <w:rPr>
                                    <w:b/>
                                    <w:bCs/>
                                    <w:color w:val="FFFFFF" w:themeColor="background1"/>
                                    <w:sz w:val="32"/>
                                    <w:szCs w:val="32"/>
                                  </w:rPr>
                                  <w:t>Thiết kế phương án thí nghiệm</w:t>
                                </w:r>
                              </w:p>
                            </w:txbxContent>
                          </wps:txbx>
                          <wps:bodyPr rot="0" vert="horz" wrap="square" lIns="91440" tIns="45720" rIns="91440" bIns="45720" anchor="t" anchorCtr="0" upright="1">
                            <a:noAutofit/>
                          </wps:bodyPr>
                        </wps:wsp>
                      </wpg:grpSp>
                      <wps:wsp>
                        <wps:cNvPr id="89564524" name="WordArt 192"/>
                        <wps:cNvSpPr txBox="1">
                          <a:spLocks noChangeArrowheads="1" noChangeShapeType="1"/>
                        </wps:cNvSpPr>
                        <wps:spPr bwMode="auto">
                          <a:xfrm>
                            <a:off x="814" y="0"/>
                            <a:ext cx="2881" cy="2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9CB5939" w14:textId="77777777" w:rsidR="00B754AC" w:rsidRDefault="00B754AC" w:rsidP="00B754AC">
                              <w:pPr>
                                <w:pStyle w:val="NormalWeb"/>
                                <w:ind w:firstLine="0"/>
                                <w:rPr>
                                  <w:b/>
                                  <w:bCs/>
                                  <w:color w:val="FFFFFF" w:themeColor="background1"/>
                                  <w:sz w:val="32"/>
                                  <w:szCs w:val="32"/>
                                </w:rPr>
                              </w:pPr>
                              <w:r>
                                <w:rPr>
                                  <w:rFonts w:ascii="Font Awesome 5 Free Solid" w:hAnsi="Font Awesome 5 Free Solid"/>
                                  <w:b/>
                                  <w:bCs/>
                                  <w:color w:val="FFFFFF" w:themeColor="background1"/>
                                  <w:sz w:val="32"/>
                                  <w:szCs w:val="32"/>
                                </w:rPr>
                                <w:t>2</w:t>
                              </w:r>
                            </w:p>
                          </w:txbxContent>
                        </wps:txbx>
                        <wps:bodyPr rot="0" vert="horz" wrap="square" lIns="91440" tIns="45720" rIns="91440" bIns="45720" anchor="t" anchorCtr="0" upright="1">
                          <a:noAutofit/>
                        </wps:bodyPr>
                      </wps:wsp>
                    </wpg:wgp>
                  </a:graphicData>
                </a:graphic>
              </wp:inline>
            </w:drawing>
          </mc:Choice>
          <mc:Fallback>
            <w:pict>
              <v:group w14:anchorId="3D3B6793" id="_x0000_s1503" alt="n404 fb Linh Linh" style="width:318.4pt;height:26.85pt;mso-position-horizontal-relative:char;mso-position-vertical-relative:line" coordorigin="95" coordsize="38878,3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">
                <v:group id="Group 52" o:spid="_x0000_s1504" style="position:absolute;left:95;width:38878;height:3433" coordorigin="95" coordsize="38877,3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">
                  <v:group id="Group 53" o:spid="_x0000_s1505" style="position:absolute;left:95;width:38877;height:3225" coordorigin="92" coordsize="37548,3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">
                    <v:shape id="Flowchart: Alternate Process 54" o:spid="_x0000_s1506" type="#_x0000_t176" style="position:absolute;left:1026;width:36614;height:3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" fillcolor="#98c1d9" stroked="f" strokeweight="1pt">
                      <v:fill opacity="52428f"/>
                    </v:shape>
                    <v:shape id="Hexagon 55" o:spid="_x0000_s1507" type="#_x0000_t9" style="position:absolute;left:391;width:4058;height:3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" adj="4292" fillcolor="#f60" stroked="f" strokeweight="1pt"/>
                    <v:shape id="Hexagon 56" o:spid="_x0000_s1508" type="#_x0000_t9" style="position:absolute;left:92;width:4058;height:3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" adj="4292" fillcolor="#3d5a80" stroked="f" strokeweight="1pt"/>
                  </v:group>
                  <v:shape id="WordArt 192" o:spid="_x0000_s1509" type="#_x0000_t202" style="position:absolute;left:4857;top:168;width:33919;height:3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" filled="f" stroked="f">
                    <v:stroke joinstyle="round"/>
                    <o:lock v:ext="edit" shapetype="t"/>
                    <v:textbox>
                      <w:txbxContent>
                        <w:p w14:paraId="2EF00A64" w14:textId="77777777" w:rsidR="00B754AC" w:rsidRDefault="00B754AC" w:rsidP="00B754AC">
                          <w:pPr>
                            <w:pStyle w:val="NormalWeb"/>
                            <w:ind w:firstLine="0"/>
                            <w:jc w:val="left"/>
                            <w:rPr>
                              <w:b/>
                              <w:color w:val="FFFFFF" w:themeColor="background1"/>
                              <w:sz w:val="32"/>
                              <w:szCs w:val="32"/>
                            </w:rPr>
                          </w:pPr>
                          <w:r>
                            <w:rPr>
                              <w:b/>
                              <w:bCs/>
                              <w:color w:val="FFFFFF" w:themeColor="background1"/>
                              <w:sz w:val="32"/>
                              <w:szCs w:val="32"/>
                            </w:rPr>
                            <w:t>Thiết kế phương án thí nghiệm</w:t>
                          </w:r>
                        </w:p>
                      </w:txbxContent>
                    </v:textbox>
                  </v:shape>
                </v:group>
                <v:shape id="WordArt 192" o:spid="_x0000_s1510" type="#_x0000_t202" style="position:absolute;left:814;width:2881;height:2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" filled="f" stroked="f">
                  <v:stroke joinstyle="round"/>
                  <o:lock v:ext="edit" shapetype="t"/>
                  <v:textbox>
                    <w:txbxContent>
                      <w:p w14:paraId="49CB5939" w14:textId="77777777" w:rsidR="00B754AC" w:rsidRDefault="00B754AC" w:rsidP="00B754AC">
                        <w:pPr>
                          <w:pStyle w:val="NormalWeb"/>
                          <w:ind w:firstLine="0"/>
                          <w:rPr>
                            <w:b/>
                            <w:bCs/>
                            <w:color w:val="FFFFFF" w:themeColor="background1"/>
                            <w:sz w:val="32"/>
                            <w:szCs w:val="32"/>
                          </w:rPr>
                        </w:pPr>
                        <w:r>
                          <w:rPr>
                            <w:rFonts w:ascii="Font Awesome 5 Free Solid" w:hAnsi="Font Awesome 5 Free Solid"/>
                            <w:b/>
                            <w:bCs/>
                            <w:color w:val="FFFFFF" w:themeColor="background1"/>
                            <w:sz w:val="32"/>
                            <w:szCs w:val="32"/>
                          </w:rPr>
                          <w:t>2</w:t>
                        </w:r>
                      </w:p>
                    </w:txbxContent>
                  </v:textbox>
                </v:shape>
                <w10:anchorlock/>
              </v:group>
            </w:pict>
          </mc:Fallback>
        </mc:AlternateContent>
      </w:r>
    </w:p>
    <w:p w14:paraId="12F5947A" w14:textId="77777777" w:rsidR="00B754AC" w:rsidRPr="0047131D" w:rsidRDefault="00B754AC" w:rsidP="00B754AC">
      <w:pPr>
        <w:spacing w:line="276" w:lineRule="auto"/>
        <w:rPr>
          <w:color w:val="auto"/>
          <w:sz w:val="24"/>
          <w:szCs w:val="24"/>
        </w:rPr>
      </w:pPr>
      <w:r w:rsidRPr="0047131D">
        <w:rPr>
          <w:color w:val="auto"/>
          <w:sz w:val="24"/>
          <w:szCs w:val="24"/>
        </w:rPr>
        <w:t xml:space="preserve">- </w:t>
      </w:r>
      <w:proofErr w:type="spellStart"/>
      <w:r w:rsidRPr="0047131D">
        <w:rPr>
          <w:color w:val="auto"/>
          <w:sz w:val="24"/>
          <w:szCs w:val="24"/>
        </w:rPr>
        <w:t>Lắp</w:t>
      </w:r>
      <w:proofErr w:type="spellEnd"/>
      <w:r w:rsidRPr="0047131D">
        <w:rPr>
          <w:color w:val="auto"/>
          <w:sz w:val="24"/>
          <w:szCs w:val="24"/>
        </w:rPr>
        <w:t xml:space="preserve"> </w:t>
      </w:r>
      <w:proofErr w:type="spellStart"/>
      <w:r w:rsidRPr="0047131D">
        <w:rPr>
          <w:color w:val="auto"/>
          <w:sz w:val="24"/>
          <w:szCs w:val="24"/>
        </w:rPr>
        <w:t>ống</w:t>
      </w:r>
      <w:proofErr w:type="spellEnd"/>
      <w:r w:rsidRPr="0047131D">
        <w:rPr>
          <w:color w:val="auto"/>
          <w:sz w:val="24"/>
          <w:szCs w:val="24"/>
        </w:rPr>
        <w:t xml:space="preserve"> </w:t>
      </w:r>
      <w:proofErr w:type="spellStart"/>
      <w:r w:rsidRPr="0047131D">
        <w:rPr>
          <w:color w:val="auto"/>
          <w:sz w:val="24"/>
          <w:szCs w:val="24"/>
        </w:rPr>
        <w:t>trụ</w:t>
      </w:r>
      <w:proofErr w:type="spellEnd"/>
      <w:r w:rsidRPr="0047131D">
        <w:rPr>
          <w:color w:val="auto"/>
          <w:sz w:val="24"/>
          <w:szCs w:val="24"/>
        </w:rPr>
        <w:t xml:space="preserve"> </w:t>
      </w:r>
      <w:proofErr w:type="spellStart"/>
      <w:r w:rsidRPr="0047131D">
        <w:rPr>
          <w:color w:val="auto"/>
          <w:sz w:val="24"/>
          <w:szCs w:val="24"/>
        </w:rPr>
        <w:t>đã</w:t>
      </w:r>
      <w:proofErr w:type="spellEnd"/>
      <w:r w:rsidRPr="0047131D">
        <w:rPr>
          <w:color w:val="auto"/>
          <w:sz w:val="24"/>
          <w:szCs w:val="24"/>
        </w:rPr>
        <w:t xml:space="preserve"> </w:t>
      </w:r>
      <w:proofErr w:type="spellStart"/>
      <w:r w:rsidRPr="0047131D">
        <w:rPr>
          <w:color w:val="auto"/>
          <w:sz w:val="24"/>
          <w:szCs w:val="24"/>
        </w:rPr>
        <w:t>được</w:t>
      </w:r>
      <w:proofErr w:type="spellEnd"/>
      <w:r w:rsidRPr="0047131D">
        <w:rPr>
          <w:color w:val="auto"/>
          <w:sz w:val="24"/>
          <w:szCs w:val="24"/>
        </w:rPr>
        <w:t xml:space="preserve"> </w:t>
      </w:r>
      <w:proofErr w:type="spellStart"/>
      <w:r w:rsidRPr="0047131D">
        <w:rPr>
          <w:color w:val="auto"/>
          <w:sz w:val="24"/>
          <w:szCs w:val="24"/>
        </w:rPr>
        <w:t>lồng</w:t>
      </w:r>
      <w:proofErr w:type="spellEnd"/>
      <w:r w:rsidRPr="0047131D">
        <w:rPr>
          <w:color w:val="auto"/>
          <w:sz w:val="24"/>
          <w:szCs w:val="24"/>
        </w:rPr>
        <w:t xml:space="preserve"> </w:t>
      </w:r>
      <w:proofErr w:type="spellStart"/>
      <w:r w:rsidRPr="0047131D">
        <w:rPr>
          <w:color w:val="auto"/>
          <w:sz w:val="24"/>
          <w:szCs w:val="24"/>
        </w:rPr>
        <w:t>pít-tông</w:t>
      </w:r>
      <w:proofErr w:type="spellEnd"/>
      <w:r w:rsidRPr="0047131D">
        <w:rPr>
          <w:color w:val="auto"/>
          <w:sz w:val="24"/>
          <w:szCs w:val="24"/>
        </w:rPr>
        <w:t xml:space="preserve"> ở </w:t>
      </w:r>
      <w:proofErr w:type="spellStart"/>
      <w:r w:rsidRPr="0047131D">
        <w:rPr>
          <w:color w:val="auto"/>
          <w:sz w:val="24"/>
          <w:szCs w:val="24"/>
        </w:rPr>
        <w:t>trong</w:t>
      </w:r>
      <w:proofErr w:type="spellEnd"/>
      <w:r w:rsidRPr="0047131D">
        <w:rPr>
          <w:color w:val="auto"/>
          <w:sz w:val="24"/>
          <w:szCs w:val="24"/>
        </w:rPr>
        <w:t xml:space="preserve"> </w:t>
      </w:r>
      <w:proofErr w:type="spellStart"/>
      <w:r w:rsidRPr="0047131D">
        <w:rPr>
          <w:color w:val="auto"/>
          <w:sz w:val="24"/>
          <w:szCs w:val="24"/>
        </w:rPr>
        <w:t>ống</w:t>
      </w:r>
      <w:proofErr w:type="spellEnd"/>
      <w:r w:rsidRPr="0047131D">
        <w:rPr>
          <w:color w:val="auto"/>
          <w:sz w:val="24"/>
          <w:szCs w:val="24"/>
        </w:rPr>
        <w:t xml:space="preserve"> </w:t>
      </w:r>
      <w:proofErr w:type="spellStart"/>
      <w:r w:rsidRPr="0047131D">
        <w:rPr>
          <w:color w:val="auto"/>
          <w:sz w:val="24"/>
          <w:szCs w:val="24"/>
        </w:rPr>
        <w:t>lên</w:t>
      </w:r>
      <w:proofErr w:type="spellEnd"/>
      <w:r w:rsidRPr="0047131D">
        <w:rPr>
          <w:color w:val="auto"/>
          <w:sz w:val="24"/>
          <w:szCs w:val="24"/>
        </w:rPr>
        <w:t xml:space="preserve"> </w:t>
      </w:r>
      <w:proofErr w:type="spellStart"/>
      <w:r w:rsidRPr="0047131D">
        <w:rPr>
          <w:color w:val="auto"/>
          <w:sz w:val="24"/>
          <w:szCs w:val="24"/>
        </w:rPr>
        <w:t>giá</w:t>
      </w:r>
      <w:proofErr w:type="spellEnd"/>
      <w:r w:rsidRPr="0047131D">
        <w:rPr>
          <w:color w:val="auto"/>
          <w:sz w:val="24"/>
          <w:szCs w:val="24"/>
        </w:rPr>
        <w:t xml:space="preserve"> </w:t>
      </w:r>
      <w:proofErr w:type="spellStart"/>
      <w:r w:rsidRPr="0047131D">
        <w:rPr>
          <w:color w:val="auto"/>
          <w:sz w:val="24"/>
          <w:szCs w:val="24"/>
        </w:rPr>
        <w:t>đỡ</w:t>
      </w:r>
      <w:proofErr w:type="spellEnd"/>
      <w:r w:rsidRPr="0047131D">
        <w:rPr>
          <w:color w:val="auto"/>
          <w:sz w:val="24"/>
          <w:szCs w:val="24"/>
        </w:rPr>
        <w:t xml:space="preserve">, </w:t>
      </w:r>
      <w:proofErr w:type="spellStart"/>
      <w:r w:rsidRPr="0047131D">
        <w:rPr>
          <w:color w:val="auto"/>
          <w:sz w:val="24"/>
          <w:szCs w:val="24"/>
        </w:rPr>
        <w:t>ghép</w:t>
      </w:r>
      <w:proofErr w:type="spellEnd"/>
      <w:r w:rsidRPr="0047131D">
        <w:rPr>
          <w:color w:val="auto"/>
          <w:sz w:val="24"/>
          <w:szCs w:val="24"/>
        </w:rPr>
        <w:t xml:space="preserve"> loa </w:t>
      </w:r>
      <w:proofErr w:type="spellStart"/>
      <w:r w:rsidRPr="0047131D">
        <w:rPr>
          <w:color w:val="auto"/>
          <w:sz w:val="24"/>
          <w:szCs w:val="24"/>
        </w:rPr>
        <w:t>sát</w:t>
      </w:r>
      <w:proofErr w:type="spellEnd"/>
      <w:r w:rsidRPr="0047131D">
        <w:rPr>
          <w:color w:val="auto"/>
          <w:sz w:val="24"/>
          <w:szCs w:val="24"/>
        </w:rPr>
        <w:t xml:space="preserve"> </w:t>
      </w:r>
      <w:proofErr w:type="spellStart"/>
      <w:r w:rsidRPr="0047131D">
        <w:rPr>
          <w:color w:val="auto"/>
          <w:sz w:val="24"/>
          <w:szCs w:val="24"/>
        </w:rPr>
        <w:t>đầu</w:t>
      </w:r>
      <w:proofErr w:type="spellEnd"/>
      <w:r w:rsidRPr="0047131D">
        <w:rPr>
          <w:color w:val="auto"/>
          <w:sz w:val="24"/>
          <w:szCs w:val="24"/>
        </w:rPr>
        <w:t xml:space="preserve"> </w:t>
      </w:r>
      <w:proofErr w:type="spellStart"/>
      <w:r w:rsidRPr="0047131D">
        <w:rPr>
          <w:color w:val="auto"/>
          <w:sz w:val="24"/>
          <w:szCs w:val="24"/>
        </w:rPr>
        <w:t>dưới</w:t>
      </w:r>
      <w:proofErr w:type="spellEnd"/>
      <w:r w:rsidRPr="0047131D">
        <w:rPr>
          <w:color w:val="auto"/>
          <w:sz w:val="24"/>
          <w:szCs w:val="24"/>
        </w:rPr>
        <w:t xml:space="preserve"> </w:t>
      </w:r>
      <w:proofErr w:type="spellStart"/>
      <w:r w:rsidRPr="0047131D">
        <w:rPr>
          <w:color w:val="auto"/>
          <w:sz w:val="24"/>
          <w:szCs w:val="24"/>
        </w:rPr>
        <w:t>của</w:t>
      </w:r>
      <w:proofErr w:type="spellEnd"/>
      <w:r w:rsidRPr="0047131D">
        <w:rPr>
          <w:color w:val="auto"/>
          <w:sz w:val="24"/>
          <w:szCs w:val="24"/>
        </w:rPr>
        <w:t xml:space="preserve"> </w:t>
      </w:r>
      <w:proofErr w:type="spellStart"/>
      <w:r w:rsidRPr="0047131D">
        <w:rPr>
          <w:color w:val="auto"/>
          <w:sz w:val="24"/>
          <w:szCs w:val="24"/>
        </w:rPr>
        <w:t>ống</w:t>
      </w:r>
      <w:proofErr w:type="spellEnd"/>
      <w:r w:rsidRPr="0047131D">
        <w:rPr>
          <w:color w:val="auto"/>
          <w:sz w:val="24"/>
          <w:szCs w:val="24"/>
        </w:rPr>
        <w:t xml:space="preserve"> </w:t>
      </w:r>
      <w:proofErr w:type="spellStart"/>
      <w:r w:rsidRPr="0047131D">
        <w:rPr>
          <w:color w:val="auto"/>
          <w:sz w:val="24"/>
          <w:szCs w:val="24"/>
        </w:rPr>
        <w:t>trụ</w:t>
      </w:r>
      <w:proofErr w:type="spellEnd"/>
    </w:p>
    <w:p w14:paraId="1D3EA94E" w14:textId="0695B5CC" w:rsidR="00B754AC" w:rsidRPr="0047131D" w:rsidRDefault="00B754AC" w:rsidP="0016767D">
      <w:pPr>
        <w:spacing w:line="276" w:lineRule="auto"/>
        <w:jc w:val="both"/>
        <w:rPr>
          <w:color w:val="auto"/>
          <w:sz w:val="24"/>
          <w:szCs w:val="24"/>
        </w:rPr>
      </w:pPr>
      <w:r w:rsidRPr="0047131D">
        <w:rPr>
          <w:noProof/>
          <w:sz w:val="24"/>
          <w:szCs w:val="24"/>
        </w:rPr>
        <mc:AlternateContent>
          <mc:Choice Requires="wpg">
            <w:drawing>
              <wp:inline distT="0" distB="0" distL="0" distR="0" wp14:anchorId="6880FE9A" wp14:editId="37B45607">
                <wp:extent cx="4043680" cy="340360"/>
                <wp:effectExtent l="0" t="9525" r="4445" b="2540"/>
                <wp:docPr id="582663369" name="Group 4948" descr="n404 fb Linh Linh"/>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43680" cy="340360"/>
                          <a:chOff x="95" y="0"/>
                          <a:chExt cx="40448" cy="3433"/>
                        </a:xfrm>
                      </wpg:grpSpPr>
                      <wpg:grpSp>
                        <wpg:cNvPr id="1094277934" name="Group 4949"/>
                        <wpg:cNvGrpSpPr>
                          <a:grpSpLocks/>
                        </wpg:cNvGrpSpPr>
                        <wpg:grpSpPr bwMode="auto">
                          <a:xfrm>
                            <a:off x="95" y="0"/>
                            <a:ext cx="40448" cy="3433"/>
                            <a:chOff x="95" y="0"/>
                            <a:chExt cx="40448" cy="3433"/>
                          </a:xfrm>
                        </wpg:grpSpPr>
                        <wpg:grpSp>
                          <wpg:cNvPr id="502125832" name="Group 4950"/>
                          <wpg:cNvGrpSpPr>
                            <a:grpSpLocks/>
                          </wpg:cNvGrpSpPr>
                          <wpg:grpSpPr bwMode="auto">
                            <a:xfrm>
                              <a:off x="95" y="0"/>
                              <a:ext cx="40448" cy="3225"/>
                              <a:chOff x="92" y="0"/>
                              <a:chExt cx="39066" cy="3227"/>
                            </a:xfrm>
                          </wpg:grpSpPr>
                          <wps:wsp>
                            <wps:cNvPr id="147898913" name="Flowchart: Alternate Process 4954"/>
                            <wps:cNvSpPr>
                              <a:spLocks noChangeArrowheads="1"/>
                            </wps:cNvSpPr>
                            <wps:spPr bwMode="auto">
                              <a:xfrm>
                                <a:off x="1026" y="0"/>
                                <a:ext cx="38132" cy="3227"/>
                              </a:xfrm>
                              <a:prstGeom prst="flowChartAlternateProcess">
                                <a:avLst/>
                              </a:prstGeom>
                              <a:solidFill>
                                <a:srgbClr val="98C1D9">
                                  <a:alpha val="79999"/>
                                </a:srgb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072533013" name="Hexagon 4955"/>
                            <wps:cNvSpPr>
                              <a:spLocks noChangeArrowheads="1"/>
                            </wps:cNvSpPr>
                            <wps:spPr bwMode="auto">
                              <a:xfrm>
                                <a:off x="391" y="0"/>
                                <a:ext cx="4058" cy="3225"/>
                              </a:xfrm>
                              <a:prstGeom prst="hexagon">
                                <a:avLst>
                                  <a:gd name="adj" fmla="val 25003"/>
                                  <a:gd name="vf" fmla="val 115470"/>
                                </a:avLst>
                              </a:prstGeom>
                              <a:solidFill>
                                <a:srgbClr val="FF660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299958420" name="Hexagon 4956"/>
                            <wps:cNvSpPr>
                              <a:spLocks noChangeArrowheads="1"/>
                            </wps:cNvSpPr>
                            <wps:spPr bwMode="auto">
                              <a:xfrm>
                                <a:off x="92" y="0"/>
                                <a:ext cx="4058" cy="3225"/>
                              </a:xfrm>
                              <a:prstGeom prst="hexagon">
                                <a:avLst>
                                  <a:gd name="adj" fmla="val 25003"/>
                                  <a:gd name="vf" fmla="val 115470"/>
                                </a:avLst>
                              </a:prstGeom>
                              <a:solidFill>
                                <a:srgbClr val="3D5A8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s:wsp>
                          <wps:cNvPr id="1851768069" name="WordArt 192"/>
                          <wps:cNvSpPr txBox="1">
                            <a:spLocks noChangeArrowheads="1" noChangeShapeType="1"/>
                          </wps:cNvSpPr>
                          <wps:spPr bwMode="auto">
                            <a:xfrm>
                              <a:off x="4857" y="167"/>
                              <a:ext cx="30278" cy="3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92AB0B5" w14:textId="77777777" w:rsidR="00B754AC" w:rsidRDefault="00B754AC" w:rsidP="00B754AC">
                                <w:pPr>
                                  <w:pStyle w:val="NormalWeb"/>
                                  <w:ind w:firstLine="0"/>
                                  <w:rPr>
                                    <w:b/>
                                    <w:color w:val="FFFFFF" w:themeColor="background1"/>
                                    <w:sz w:val="32"/>
                                    <w:szCs w:val="32"/>
                                  </w:rPr>
                                </w:pPr>
                                <w:r>
                                  <w:rPr>
                                    <w:b/>
                                    <w:bCs/>
                                    <w:color w:val="FFFFFF" w:themeColor="background1"/>
                                    <w:sz w:val="32"/>
                                    <w:szCs w:val="32"/>
                                  </w:rPr>
                                  <w:t>Tiến hành thí nghiệm</w:t>
                                </w:r>
                              </w:p>
                            </w:txbxContent>
                          </wps:txbx>
                          <wps:bodyPr rot="0" vert="horz" wrap="square" lIns="91440" tIns="45720" rIns="91440" bIns="45720" anchor="t" anchorCtr="0" upright="1">
                            <a:noAutofit/>
                          </wps:bodyPr>
                        </wps:wsp>
                      </wpg:grpSp>
                      <wps:wsp>
                        <wps:cNvPr id="688733786" name="WordArt 192"/>
                        <wps:cNvSpPr txBox="1">
                          <a:spLocks noChangeArrowheads="1" noChangeShapeType="1"/>
                        </wps:cNvSpPr>
                        <wps:spPr bwMode="auto">
                          <a:xfrm>
                            <a:off x="1011" y="0"/>
                            <a:ext cx="2881" cy="3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5C9D0CB" w14:textId="77777777" w:rsidR="00B754AC" w:rsidRDefault="00B754AC" w:rsidP="00B754AC">
                              <w:pPr>
                                <w:pStyle w:val="NormalWeb"/>
                                <w:ind w:firstLine="0"/>
                                <w:rPr>
                                  <w:b/>
                                  <w:bCs/>
                                  <w:color w:val="FFFFFF" w:themeColor="background1"/>
                                  <w:sz w:val="32"/>
                                  <w:szCs w:val="32"/>
                                </w:rPr>
                              </w:pPr>
                              <w:r>
                                <w:rPr>
                                  <w:rFonts w:ascii="Font Awesome 5 Free Solid" w:hAnsi="Font Awesome 5 Free Solid"/>
                                  <w:b/>
                                  <w:bCs/>
                                  <w:color w:val="FFFFFF" w:themeColor="background1"/>
                                  <w:sz w:val="32"/>
                                  <w:szCs w:val="32"/>
                                </w:rPr>
                                <w:t>3</w:t>
                              </w:r>
                            </w:p>
                          </w:txbxContent>
                        </wps:txbx>
                        <wps:bodyPr rot="0" vert="horz" wrap="square" lIns="91440" tIns="45720" rIns="91440" bIns="45720" anchor="t" anchorCtr="0" upright="1">
                          <a:noAutofit/>
                        </wps:bodyPr>
                      </wps:wsp>
                    </wpg:wgp>
                  </a:graphicData>
                </a:graphic>
              </wp:inline>
            </w:drawing>
          </mc:Choice>
          <mc:Fallback>
            <w:pict>
              <v:group w14:anchorId="6880FE9A" id="_x0000_s1511" alt="n404 fb Linh Linh" style="width:318.4pt;height:26.8pt;mso-position-horizontal-relative:char;mso-position-vertical-relative:line" coordorigin="95" coordsize="40448,3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">
                <v:group id="Group 4949" o:spid="_x0000_s1512" style="position:absolute;left:95;width:40448;height:3433" coordorigin="95" coordsize="40448,3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">
                  <v:group id="Group 4950" o:spid="_x0000_s1513" style="position:absolute;left:95;width:40448;height:3225" coordorigin="92" coordsize="39066,3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">
                    <v:shape id="Flowchart: Alternate Process 4954" o:spid="_x0000_s1514" type="#_x0000_t176" style="position:absolute;left:1026;width:38132;height:3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" fillcolor="#98c1d9" stroked="f" strokeweight="1pt">
                      <v:fill opacity="52428f"/>
                    </v:shape>
                    <v:shape id="Hexagon 4955" o:spid="_x0000_s1515" type="#_x0000_t9" style="position:absolute;left:391;width:4058;height:3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" adj="4292" fillcolor="#f60" stroked="f" strokeweight="1pt"/>
                    <v:shape id="Hexagon 4956" o:spid="_x0000_s1516" type="#_x0000_t9" style="position:absolute;left:92;width:4058;height:3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" adj="4292" fillcolor="#3d5a80" stroked="f" strokeweight="1pt"/>
                  </v:group>
                  <v:shape id="WordArt 192" o:spid="_x0000_s1517" type="#_x0000_t202" style="position:absolute;left:4857;top:167;width:30278;height:3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" filled="f" stroked="f">
                    <v:stroke joinstyle="round"/>
                    <o:lock v:ext="edit" shapetype="t"/>
                    <v:textbox>
                      <w:txbxContent>
                        <w:p w14:paraId="192AB0B5" w14:textId="77777777" w:rsidR="00B754AC" w:rsidRDefault="00B754AC" w:rsidP="00B754AC">
                          <w:pPr>
                            <w:pStyle w:val="NormalWeb"/>
                            <w:ind w:firstLine="0"/>
                            <w:rPr>
                              <w:b/>
                              <w:color w:val="FFFFFF" w:themeColor="background1"/>
                              <w:sz w:val="32"/>
                              <w:szCs w:val="32"/>
                            </w:rPr>
                          </w:pPr>
                          <w:r>
                            <w:rPr>
                              <w:b/>
                              <w:bCs/>
                              <w:color w:val="FFFFFF" w:themeColor="background1"/>
                              <w:sz w:val="32"/>
                              <w:szCs w:val="32"/>
                            </w:rPr>
                            <w:t>Tiến hành thí nghiệm</w:t>
                          </w:r>
                        </w:p>
                      </w:txbxContent>
                    </v:textbox>
                  </v:shape>
                </v:group>
                <v:shape id="WordArt 192" o:spid="_x0000_s1518" type="#_x0000_t202" style="position:absolute;left:1011;width:2881;height:3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" filled="f" stroked="f">
                  <v:stroke joinstyle="round"/>
                  <o:lock v:ext="edit" shapetype="t"/>
                  <v:textbox>
                    <w:txbxContent>
                      <w:p w14:paraId="15C9D0CB" w14:textId="77777777" w:rsidR="00B754AC" w:rsidRDefault="00B754AC" w:rsidP="00B754AC">
                        <w:pPr>
                          <w:pStyle w:val="NormalWeb"/>
                          <w:ind w:firstLine="0"/>
                          <w:rPr>
                            <w:b/>
                            <w:bCs/>
                            <w:color w:val="FFFFFF" w:themeColor="background1"/>
                            <w:sz w:val="32"/>
                            <w:szCs w:val="32"/>
                          </w:rPr>
                        </w:pPr>
                        <w:r>
                          <w:rPr>
                            <w:rFonts w:ascii="Font Awesome 5 Free Solid" w:hAnsi="Font Awesome 5 Free Solid"/>
                            <w:b/>
                            <w:bCs/>
                            <w:color w:val="FFFFFF" w:themeColor="background1"/>
                            <w:sz w:val="32"/>
                            <w:szCs w:val="32"/>
                          </w:rPr>
                          <w:t>3</w:t>
                        </w:r>
                      </w:p>
                    </w:txbxContent>
                  </v:textbox>
                </v:shape>
                <w10:anchorlock/>
              </v:group>
            </w:pict>
          </mc:Fallback>
        </mc:AlternateContent>
      </w:r>
      <w:r w:rsidRPr="0047131D">
        <w:rPr>
          <w:noProof/>
          <w:sz w:val="24"/>
          <w:szCs w:val="24"/>
        </w:rPr>
        <mc:AlternateContent>
          <mc:Choice Requires="wpg">
            <w:drawing>
              <wp:inline distT="0" distB="0" distL="0" distR="0" wp14:anchorId="1C551C98" wp14:editId="0836A2BA">
                <wp:extent cx="3886835" cy="323850"/>
                <wp:effectExtent l="9525" t="9525" r="8890" b="0"/>
                <wp:docPr id="601185614" name="Group 138" descr="n404 fb Linh Linh"/>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86835" cy="323850"/>
                          <a:chOff x="95" y="-1"/>
                          <a:chExt cx="38878" cy="3265"/>
                        </a:xfrm>
                      </wpg:grpSpPr>
                      <wpg:grpSp>
                        <wpg:cNvPr id="1102444424" name="Group 44"/>
                        <wpg:cNvGrpSpPr>
                          <a:grpSpLocks/>
                        </wpg:cNvGrpSpPr>
                        <wpg:grpSpPr bwMode="auto">
                          <a:xfrm>
                            <a:off x="95" y="-1"/>
                            <a:ext cx="38878" cy="3265"/>
                            <a:chOff x="95" y="-1"/>
                            <a:chExt cx="38877" cy="3265"/>
                          </a:xfrm>
                        </wpg:grpSpPr>
                        <wpg:grpSp>
                          <wpg:cNvPr id="76997721" name="Group 45"/>
                          <wpg:cNvGrpSpPr>
                            <a:grpSpLocks/>
                          </wpg:cNvGrpSpPr>
                          <wpg:grpSpPr bwMode="auto">
                            <a:xfrm>
                              <a:off x="95" y="0"/>
                              <a:ext cx="38877" cy="3225"/>
                              <a:chOff x="92" y="0"/>
                              <a:chExt cx="37548" cy="3227"/>
                            </a:xfrm>
                          </wpg:grpSpPr>
                          <wps:wsp>
                            <wps:cNvPr id="328513243" name="Flowchart: Alternate Process 46"/>
                            <wps:cNvSpPr>
                              <a:spLocks noChangeArrowheads="1"/>
                            </wps:cNvSpPr>
                            <wps:spPr bwMode="auto">
                              <a:xfrm>
                                <a:off x="1026" y="0"/>
                                <a:ext cx="36614" cy="3227"/>
                              </a:xfrm>
                              <a:prstGeom prst="flowChartAlternateProcess">
                                <a:avLst/>
                              </a:prstGeom>
                              <a:solidFill>
                                <a:srgbClr val="98C1D9">
                                  <a:alpha val="79999"/>
                                </a:srgb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414001667" name="Hexagon 47"/>
                            <wps:cNvSpPr>
                              <a:spLocks noChangeArrowheads="1"/>
                            </wps:cNvSpPr>
                            <wps:spPr bwMode="auto">
                              <a:xfrm>
                                <a:off x="391" y="0"/>
                                <a:ext cx="4058" cy="3225"/>
                              </a:xfrm>
                              <a:prstGeom prst="hexagon">
                                <a:avLst>
                                  <a:gd name="adj" fmla="val 25003"/>
                                  <a:gd name="vf" fmla="val 115470"/>
                                </a:avLst>
                              </a:prstGeom>
                              <a:solidFill>
                                <a:srgbClr val="FF660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45373716" name="Hexagon 48"/>
                            <wps:cNvSpPr>
                              <a:spLocks noChangeArrowheads="1"/>
                            </wps:cNvSpPr>
                            <wps:spPr bwMode="auto">
                              <a:xfrm>
                                <a:off x="92" y="0"/>
                                <a:ext cx="4058" cy="3225"/>
                              </a:xfrm>
                              <a:prstGeom prst="hexagon">
                                <a:avLst>
                                  <a:gd name="adj" fmla="val 25003"/>
                                  <a:gd name="vf" fmla="val 115470"/>
                                </a:avLst>
                              </a:prstGeom>
                              <a:solidFill>
                                <a:srgbClr val="3D5A8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s:wsp>
                          <wps:cNvPr id="1519839489" name="WordArt 192"/>
                          <wps:cNvSpPr txBox="1">
                            <a:spLocks noChangeArrowheads="1" noChangeShapeType="1"/>
                          </wps:cNvSpPr>
                          <wps:spPr bwMode="auto">
                            <a:xfrm>
                              <a:off x="4857" y="-1"/>
                              <a:ext cx="20228" cy="3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A5BC8B2" w14:textId="77777777" w:rsidR="00B754AC" w:rsidRDefault="00B754AC" w:rsidP="00B754AC">
                                <w:pPr>
                                  <w:pStyle w:val="NormalWeb"/>
                                  <w:spacing w:line="240" w:lineRule="auto"/>
                                  <w:ind w:firstLine="0"/>
                                  <w:rPr>
                                    <w:b/>
                                    <w:color w:val="FFFFFF" w:themeColor="background1"/>
                                    <w:sz w:val="32"/>
                                    <w:szCs w:val="32"/>
                                  </w:rPr>
                                </w:pPr>
                                <w:r>
                                  <w:rPr>
                                    <w:b/>
                                    <w:bCs/>
                                    <w:color w:val="FFFFFF" w:themeColor="background1"/>
                                    <w:sz w:val="32"/>
                                    <w:szCs w:val="32"/>
                                  </w:rPr>
                                  <w:t>Kết quả thí nghiệm</w:t>
                                </w:r>
                              </w:p>
                            </w:txbxContent>
                          </wps:txbx>
                          <wps:bodyPr rot="0" vert="horz" wrap="square" lIns="91440" tIns="45720" rIns="91440" bIns="45720" anchor="t" anchorCtr="0" upright="1">
                            <a:noAutofit/>
                          </wps:bodyPr>
                        </wps:wsp>
                      </wpg:grpSp>
                      <wps:wsp>
                        <wps:cNvPr id="1050880287" name="WordArt 192"/>
                        <wps:cNvSpPr txBox="1">
                          <a:spLocks noChangeArrowheads="1" noChangeShapeType="1"/>
                        </wps:cNvSpPr>
                        <wps:spPr bwMode="auto">
                          <a:xfrm>
                            <a:off x="729" y="0"/>
                            <a:ext cx="2966" cy="3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E2F4369" w14:textId="77777777" w:rsidR="00B754AC" w:rsidRDefault="00B754AC" w:rsidP="00B754AC">
                              <w:pPr>
                                <w:pStyle w:val="NormalWeb"/>
                                <w:ind w:firstLine="0"/>
                                <w:rPr>
                                  <w:b/>
                                  <w:bCs/>
                                  <w:color w:val="FFFFFF" w:themeColor="background1"/>
                                  <w:sz w:val="32"/>
                                  <w:szCs w:val="32"/>
                                </w:rPr>
                              </w:pPr>
                              <w:r>
                                <w:rPr>
                                  <w:rFonts w:ascii="Font Awesome 5 Free Solid" w:hAnsi="Font Awesome 5 Free Solid"/>
                                  <w:b/>
                                  <w:bCs/>
                                  <w:color w:val="FFFFFF" w:themeColor="background1"/>
                                  <w:sz w:val="32"/>
                                  <w:szCs w:val="32"/>
                                </w:rPr>
                                <w:t>4</w:t>
                              </w:r>
                            </w:p>
                          </w:txbxContent>
                        </wps:txbx>
                        <wps:bodyPr rot="0" vert="horz" wrap="square" lIns="91440" tIns="45720" rIns="91440" bIns="45720" anchor="t" anchorCtr="0" upright="1">
                          <a:noAutofit/>
                        </wps:bodyPr>
                      </wps:wsp>
                    </wpg:wgp>
                  </a:graphicData>
                </a:graphic>
              </wp:inline>
            </w:drawing>
          </mc:Choice>
          <mc:Fallback>
            <w:pict>
              <v:group w14:anchorId="1C551C98" id="Group 138" o:spid="_x0000_s1519" alt="n404 fb Linh Linh" style="width:306.05pt;height:25.5pt;mso-position-horizontal-relative:char;mso-position-vertical-relative:line" coordorigin="95,-1" coordsize="38878,32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">
                <v:group id="Group 44" o:spid="_x0000_s1520" style="position:absolute;left:95;top:-1;width:38878;height:3265" coordorigin="95,-1" coordsize="38877,3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">
                  <v:group id="Group 45" o:spid="_x0000_s1521" style="position:absolute;left:95;width:38877;height:3225" coordorigin="92" coordsize="37548,3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">
                    <v:shape id="Flowchart: Alternate Process 46" o:spid="_x0000_s1522" type="#_x0000_t176" style="position:absolute;left:1026;width:36614;height:3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" fillcolor="#98c1d9" stroked="f" strokeweight="1pt">
                      <v:fill opacity="52428f"/>
                    </v:shape>
                    <v:shape id="Hexagon 47" o:spid="_x0000_s1523" type="#_x0000_t9" style="position:absolute;left:391;width:4058;height:3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" adj="4292" fillcolor="#f60" stroked="f" strokeweight="1pt"/>
                    <v:shape id="Hexagon 48" o:spid="_x0000_s1524" type="#_x0000_t9" style="position:absolute;left:92;width:4058;height:3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" adj="4292" fillcolor="#3d5a80" stroked="f" strokeweight="1pt"/>
                  </v:group>
                  <v:shape id="WordArt 192" o:spid="_x0000_s1525" type="#_x0000_t202" style="position:absolute;left:4857;top:-1;width:20228;height:3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" filled="f" stroked="f">
                    <v:stroke joinstyle="round"/>
                    <o:lock v:ext="edit" shapetype="t"/>
                    <v:textbox>
                      <w:txbxContent>
                        <w:p w14:paraId="7A5BC8B2" w14:textId="77777777" w:rsidR="00B754AC" w:rsidRDefault="00B754AC" w:rsidP="00B754AC">
                          <w:pPr>
                            <w:pStyle w:val="NormalWeb"/>
                            <w:spacing w:line="240" w:lineRule="auto"/>
                            <w:ind w:firstLine="0"/>
                            <w:rPr>
                              <w:b/>
                              <w:color w:val="FFFFFF" w:themeColor="background1"/>
                              <w:sz w:val="32"/>
                              <w:szCs w:val="32"/>
                            </w:rPr>
                          </w:pPr>
                          <w:r>
                            <w:rPr>
                              <w:b/>
                              <w:bCs/>
                              <w:color w:val="FFFFFF" w:themeColor="background1"/>
                              <w:sz w:val="32"/>
                              <w:szCs w:val="32"/>
                            </w:rPr>
                            <w:t>Kết quả thí nghiệm</w:t>
                          </w:r>
                        </w:p>
                      </w:txbxContent>
                    </v:textbox>
                  </v:shape>
                </v:group>
                <v:shape id="WordArt 192" o:spid="_x0000_s1526" type="#_x0000_t202" style="position:absolute;left:729;width:2966;height:3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" filled="f" stroked="f">
                  <v:stroke joinstyle="round"/>
                  <o:lock v:ext="edit" shapetype="t"/>
                  <v:textbox>
                    <w:txbxContent>
                      <w:p w14:paraId="2E2F4369" w14:textId="77777777" w:rsidR="00B754AC" w:rsidRDefault="00B754AC" w:rsidP="00B754AC">
                        <w:pPr>
                          <w:pStyle w:val="NormalWeb"/>
                          <w:ind w:firstLine="0"/>
                          <w:rPr>
                            <w:b/>
                            <w:bCs/>
                            <w:color w:val="FFFFFF" w:themeColor="background1"/>
                            <w:sz w:val="32"/>
                            <w:szCs w:val="32"/>
                          </w:rPr>
                        </w:pPr>
                        <w:r>
                          <w:rPr>
                            <w:rFonts w:ascii="Font Awesome 5 Free Solid" w:hAnsi="Font Awesome 5 Free Solid"/>
                            <w:b/>
                            <w:bCs/>
                            <w:color w:val="FFFFFF" w:themeColor="background1"/>
                            <w:sz w:val="32"/>
                            <w:szCs w:val="32"/>
                          </w:rPr>
                          <w:t>4</w:t>
                        </w:r>
                      </w:p>
                    </w:txbxContent>
                  </v:textbox>
                </v:shape>
                <w10:anchorlock/>
              </v:group>
            </w:pict>
          </mc:Fallback>
        </mc:AlternateContent>
      </w:r>
    </w:p>
    <w:tbl>
      <w:tblPr>
        <w:tblStyle w:val="PlainTable13"/>
        <w:tblW w:w="0" w:type="auto"/>
        <w:tblLook w:val="04A0" w:firstRow="1" w:lastRow="0" w:firstColumn="1" w:lastColumn="0" w:noHBand="0" w:noVBand="1"/>
        <w:tblCaption w:val="n404 fb Linh Linh"/>
        <w:tblDescription w:val="n404 fb Linh Linh"/>
      </w:tblPr>
      <w:tblGrid>
        <w:gridCol w:w="3855"/>
        <w:gridCol w:w="765"/>
        <w:gridCol w:w="765"/>
        <w:gridCol w:w="765"/>
        <w:gridCol w:w="1746"/>
        <w:gridCol w:w="2442"/>
      </w:tblGrid>
      <w:tr w:rsidR="00B754AC" w:rsidRPr="0047131D" w14:paraId="3EDB8E50" w14:textId="77777777" w:rsidTr="00F0277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left w:val="single" w:sz="4" w:space="0" w:color="BFBFBF"/>
              <w:bottom w:val="single" w:sz="4" w:space="0" w:color="BFBFBF"/>
              <w:right w:val="single" w:sz="4" w:space="0" w:color="BFBFBF"/>
            </w:tcBorders>
            <w:hideMark/>
          </w:tcPr>
          <w:p w14:paraId="07F1CD9C" w14:textId="77777777" w:rsidR="00B754AC" w:rsidRPr="0047131D" w:rsidRDefault="00B754AC" w:rsidP="00F02774">
            <w:pPr>
              <w:spacing w:line="276" w:lineRule="auto"/>
              <w:jc w:val="center"/>
              <w:rPr>
                <w:rFonts w:ascii="Times New Roman" w:hAnsi="Times New Roman"/>
                <w:color w:val="auto"/>
                <w:sz w:val="24"/>
                <w:szCs w:val="24"/>
              </w:rPr>
            </w:pPr>
            <w:proofErr w:type="spellStart"/>
            <w:r w:rsidRPr="0047131D">
              <w:rPr>
                <w:rFonts w:ascii="Times New Roman" w:hAnsi="Times New Roman"/>
                <w:color w:val="auto"/>
                <w:sz w:val="24"/>
                <w:szCs w:val="24"/>
              </w:rPr>
              <w:lastRenderedPageBreak/>
              <w:t>Chiều</w:t>
            </w:r>
            <w:proofErr w:type="spellEnd"/>
            <w:r w:rsidRPr="0047131D">
              <w:rPr>
                <w:rFonts w:ascii="Times New Roman" w:hAnsi="Times New Roman"/>
                <w:color w:val="auto"/>
                <w:sz w:val="24"/>
                <w:szCs w:val="24"/>
              </w:rPr>
              <w:t xml:space="preserve"> </w:t>
            </w:r>
            <w:proofErr w:type="spellStart"/>
            <w:r w:rsidRPr="0047131D">
              <w:rPr>
                <w:rFonts w:ascii="Times New Roman" w:hAnsi="Times New Roman"/>
                <w:color w:val="auto"/>
                <w:sz w:val="24"/>
                <w:szCs w:val="24"/>
              </w:rPr>
              <w:t>dài</w:t>
            </w:r>
            <w:proofErr w:type="spellEnd"/>
            <w:r w:rsidRPr="0047131D">
              <w:rPr>
                <w:rFonts w:ascii="Times New Roman" w:hAnsi="Times New Roman"/>
                <w:color w:val="auto"/>
                <w:sz w:val="24"/>
                <w:szCs w:val="24"/>
              </w:rPr>
              <w:t xml:space="preserve"> </w:t>
            </w:r>
            <w:proofErr w:type="spellStart"/>
            <w:r w:rsidRPr="0047131D">
              <w:rPr>
                <w:rFonts w:ascii="Times New Roman" w:hAnsi="Times New Roman"/>
                <w:color w:val="auto"/>
                <w:sz w:val="24"/>
                <w:szCs w:val="24"/>
              </w:rPr>
              <w:t>cột</w:t>
            </w:r>
            <w:proofErr w:type="spellEnd"/>
            <w:r w:rsidRPr="0047131D">
              <w:rPr>
                <w:rFonts w:ascii="Times New Roman" w:hAnsi="Times New Roman"/>
                <w:color w:val="auto"/>
                <w:sz w:val="24"/>
                <w:szCs w:val="24"/>
              </w:rPr>
              <w:t xml:space="preserve"> </w:t>
            </w:r>
            <w:proofErr w:type="spellStart"/>
            <w:r w:rsidRPr="0047131D">
              <w:rPr>
                <w:rFonts w:ascii="Times New Roman" w:hAnsi="Times New Roman"/>
                <w:color w:val="auto"/>
                <w:sz w:val="24"/>
                <w:szCs w:val="24"/>
              </w:rPr>
              <w:t>không</w:t>
            </w:r>
            <w:proofErr w:type="spellEnd"/>
            <w:r w:rsidRPr="0047131D">
              <w:rPr>
                <w:rFonts w:ascii="Times New Roman" w:hAnsi="Times New Roman"/>
                <w:color w:val="auto"/>
                <w:sz w:val="24"/>
                <w:szCs w:val="24"/>
              </w:rPr>
              <w:t xml:space="preserve"> </w:t>
            </w:r>
            <w:proofErr w:type="spellStart"/>
            <w:r w:rsidRPr="0047131D">
              <w:rPr>
                <w:rFonts w:ascii="Times New Roman" w:hAnsi="Times New Roman"/>
                <w:color w:val="auto"/>
                <w:sz w:val="24"/>
                <w:szCs w:val="24"/>
              </w:rPr>
              <w:t>khí</w:t>
            </w:r>
            <w:proofErr w:type="spellEnd"/>
            <w:r w:rsidRPr="0047131D">
              <w:rPr>
                <w:rFonts w:ascii="Times New Roman" w:hAnsi="Times New Roman"/>
                <w:color w:val="auto"/>
                <w:sz w:val="24"/>
                <w:szCs w:val="24"/>
              </w:rPr>
              <w:t xml:space="preserve"> </w:t>
            </w:r>
            <w:proofErr w:type="spellStart"/>
            <w:r w:rsidRPr="0047131D">
              <w:rPr>
                <w:rFonts w:ascii="Times New Roman" w:hAnsi="Times New Roman"/>
                <w:color w:val="auto"/>
                <w:sz w:val="24"/>
                <w:szCs w:val="24"/>
              </w:rPr>
              <w:t>khi</w:t>
            </w:r>
            <w:proofErr w:type="spellEnd"/>
            <w:r w:rsidRPr="0047131D">
              <w:rPr>
                <w:rFonts w:ascii="Times New Roman" w:hAnsi="Times New Roman"/>
                <w:color w:val="auto"/>
                <w:sz w:val="24"/>
                <w:szCs w:val="24"/>
              </w:rPr>
              <w:t xml:space="preserve"> </w:t>
            </w:r>
            <w:proofErr w:type="spellStart"/>
            <w:r w:rsidRPr="0047131D">
              <w:rPr>
                <w:rFonts w:ascii="Times New Roman" w:hAnsi="Times New Roman"/>
                <w:color w:val="auto"/>
                <w:sz w:val="24"/>
                <w:szCs w:val="24"/>
              </w:rPr>
              <w:t>âm</w:t>
            </w:r>
            <w:proofErr w:type="spellEnd"/>
            <w:r w:rsidRPr="0047131D">
              <w:rPr>
                <w:rFonts w:ascii="Times New Roman" w:hAnsi="Times New Roman"/>
                <w:color w:val="auto"/>
                <w:sz w:val="24"/>
                <w:szCs w:val="24"/>
              </w:rPr>
              <w:t xml:space="preserve"> to </w:t>
            </w:r>
            <w:proofErr w:type="spellStart"/>
            <w:r w:rsidRPr="0047131D">
              <w:rPr>
                <w:rFonts w:ascii="Times New Roman" w:hAnsi="Times New Roman"/>
                <w:color w:val="auto"/>
                <w:sz w:val="24"/>
                <w:szCs w:val="24"/>
              </w:rPr>
              <w:t>nhất</w:t>
            </w:r>
            <w:proofErr w:type="spellEnd"/>
            <w:r w:rsidRPr="0047131D">
              <w:rPr>
                <w:rFonts w:ascii="Times New Roman" w:hAnsi="Times New Roman"/>
                <w:color w:val="auto"/>
                <w:sz w:val="24"/>
                <w:szCs w:val="24"/>
              </w:rPr>
              <w:t xml:space="preserve"> (mm)</w:t>
            </w:r>
          </w:p>
        </w:tc>
        <w:tc>
          <w:tcPr>
            <w:tcW w:w="0" w:type="auto"/>
            <w:tcBorders>
              <w:top w:val="single" w:sz="4" w:space="0" w:color="BFBFBF"/>
              <w:left w:val="single" w:sz="4" w:space="0" w:color="BFBFBF"/>
              <w:bottom w:val="single" w:sz="4" w:space="0" w:color="BFBFBF"/>
              <w:right w:val="single" w:sz="4" w:space="0" w:color="BFBFBF"/>
            </w:tcBorders>
            <w:hideMark/>
          </w:tcPr>
          <w:p w14:paraId="62699CF5" w14:textId="77777777" w:rsidR="00B754AC" w:rsidRPr="0047131D" w:rsidRDefault="00B754AC" w:rsidP="00F02774">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proofErr w:type="spellStart"/>
            <w:r w:rsidRPr="0047131D">
              <w:rPr>
                <w:rFonts w:ascii="Times New Roman" w:hAnsi="Times New Roman"/>
                <w:color w:val="auto"/>
                <w:sz w:val="24"/>
                <w:szCs w:val="24"/>
              </w:rPr>
              <w:t>Lần</w:t>
            </w:r>
            <w:proofErr w:type="spellEnd"/>
            <w:r w:rsidRPr="0047131D">
              <w:rPr>
                <w:rFonts w:ascii="Times New Roman" w:hAnsi="Times New Roman"/>
                <w:color w:val="auto"/>
                <w:sz w:val="24"/>
                <w:szCs w:val="24"/>
              </w:rPr>
              <w:t xml:space="preserve"> 1</w:t>
            </w:r>
          </w:p>
        </w:tc>
        <w:tc>
          <w:tcPr>
            <w:tcW w:w="0" w:type="auto"/>
            <w:tcBorders>
              <w:top w:val="single" w:sz="4" w:space="0" w:color="BFBFBF"/>
              <w:left w:val="single" w:sz="4" w:space="0" w:color="BFBFBF"/>
              <w:bottom w:val="single" w:sz="4" w:space="0" w:color="BFBFBF"/>
              <w:right w:val="single" w:sz="4" w:space="0" w:color="BFBFBF"/>
            </w:tcBorders>
            <w:hideMark/>
          </w:tcPr>
          <w:p w14:paraId="08B74131" w14:textId="77777777" w:rsidR="00B754AC" w:rsidRPr="0047131D" w:rsidRDefault="00B754AC" w:rsidP="00F02774">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proofErr w:type="spellStart"/>
            <w:r w:rsidRPr="0047131D">
              <w:rPr>
                <w:rFonts w:ascii="Times New Roman" w:hAnsi="Times New Roman"/>
                <w:color w:val="auto"/>
                <w:sz w:val="24"/>
                <w:szCs w:val="24"/>
              </w:rPr>
              <w:t>Lần</w:t>
            </w:r>
            <w:proofErr w:type="spellEnd"/>
            <w:r w:rsidRPr="0047131D">
              <w:rPr>
                <w:rFonts w:ascii="Times New Roman" w:hAnsi="Times New Roman"/>
                <w:color w:val="auto"/>
                <w:sz w:val="24"/>
                <w:szCs w:val="24"/>
              </w:rPr>
              <w:t xml:space="preserve"> 2</w:t>
            </w:r>
          </w:p>
        </w:tc>
        <w:tc>
          <w:tcPr>
            <w:tcW w:w="0" w:type="auto"/>
            <w:tcBorders>
              <w:top w:val="single" w:sz="4" w:space="0" w:color="BFBFBF"/>
              <w:left w:val="single" w:sz="4" w:space="0" w:color="BFBFBF"/>
              <w:bottom w:val="single" w:sz="4" w:space="0" w:color="BFBFBF"/>
              <w:right w:val="single" w:sz="4" w:space="0" w:color="BFBFBF"/>
            </w:tcBorders>
            <w:hideMark/>
          </w:tcPr>
          <w:p w14:paraId="794CB4A3" w14:textId="77777777" w:rsidR="00B754AC" w:rsidRPr="0047131D" w:rsidRDefault="00B754AC" w:rsidP="00F02774">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proofErr w:type="spellStart"/>
            <w:r w:rsidRPr="0047131D">
              <w:rPr>
                <w:rFonts w:ascii="Times New Roman" w:hAnsi="Times New Roman"/>
                <w:color w:val="auto"/>
                <w:sz w:val="24"/>
                <w:szCs w:val="24"/>
              </w:rPr>
              <w:t>Lần</w:t>
            </w:r>
            <w:proofErr w:type="spellEnd"/>
            <w:r w:rsidRPr="0047131D">
              <w:rPr>
                <w:rFonts w:ascii="Times New Roman" w:hAnsi="Times New Roman"/>
                <w:color w:val="auto"/>
                <w:sz w:val="24"/>
                <w:szCs w:val="24"/>
              </w:rPr>
              <w:t xml:space="preserve"> 3</w:t>
            </w:r>
          </w:p>
        </w:tc>
        <w:tc>
          <w:tcPr>
            <w:tcW w:w="0" w:type="auto"/>
            <w:tcBorders>
              <w:top w:val="single" w:sz="4" w:space="0" w:color="BFBFBF"/>
              <w:left w:val="single" w:sz="4" w:space="0" w:color="BFBFBF"/>
              <w:bottom w:val="single" w:sz="4" w:space="0" w:color="BFBFBF"/>
              <w:right w:val="single" w:sz="4" w:space="0" w:color="BFBFBF"/>
            </w:tcBorders>
            <w:hideMark/>
          </w:tcPr>
          <w:p w14:paraId="0EBAC821" w14:textId="77777777" w:rsidR="00B754AC" w:rsidRPr="0047131D" w:rsidRDefault="00B754AC" w:rsidP="00F02774">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proofErr w:type="spellStart"/>
            <w:r w:rsidRPr="0047131D">
              <w:rPr>
                <w:rFonts w:ascii="Times New Roman" w:hAnsi="Times New Roman"/>
                <w:color w:val="auto"/>
                <w:sz w:val="24"/>
                <w:szCs w:val="24"/>
              </w:rPr>
              <w:t>Giá</w:t>
            </w:r>
            <w:proofErr w:type="spellEnd"/>
            <w:r w:rsidRPr="0047131D">
              <w:rPr>
                <w:rFonts w:ascii="Times New Roman" w:hAnsi="Times New Roman"/>
                <w:color w:val="auto"/>
                <w:sz w:val="24"/>
                <w:szCs w:val="24"/>
              </w:rPr>
              <w:t xml:space="preserve"> </w:t>
            </w:r>
            <w:proofErr w:type="spellStart"/>
            <w:r w:rsidRPr="0047131D">
              <w:rPr>
                <w:rFonts w:ascii="Times New Roman" w:hAnsi="Times New Roman"/>
                <w:color w:val="auto"/>
                <w:sz w:val="24"/>
                <w:szCs w:val="24"/>
              </w:rPr>
              <w:t>trị</w:t>
            </w:r>
            <w:proofErr w:type="spellEnd"/>
            <w:r w:rsidRPr="0047131D">
              <w:rPr>
                <w:rFonts w:ascii="Times New Roman" w:hAnsi="Times New Roman"/>
                <w:color w:val="auto"/>
                <w:sz w:val="24"/>
                <w:szCs w:val="24"/>
              </w:rPr>
              <w:t xml:space="preserve"> </w:t>
            </w:r>
            <w:proofErr w:type="spellStart"/>
            <w:r w:rsidRPr="0047131D">
              <w:rPr>
                <w:rFonts w:ascii="Times New Roman" w:hAnsi="Times New Roman"/>
                <w:color w:val="auto"/>
                <w:sz w:val="24"/>
                <w:szCs w:val="24"/>
              </w:rPr>
              <w:t>trung</w:t>
            </w:r>
            <w:proofErr w:type="spellEnd"/>
            <w:r w:rsidRPr="0047131D">
              <w:rPr>
                <w:rFonts w:ascii="Times New Roman" w:hAnsi="Times New Roman"/>
                <w:color w:val="auto"/>
                <w:sz w:val="24"/>
                <w:szCs w:val="24"/>
              </w:rPr>
              <w:t xml:space="preserve"> </w:t>
            </w:r>
            <w:proofErr w:type="spellStart"/>
            <w:r w:rsidRPr="0047131D">
              <w:rPr>
                <w:rFonts w:ascii="Times New Roman" w:hAnsi="Times New Roman"/>
                <w:color w:val="auto"/>
                <w:sz w:val="24"/>
                <w:szCs w:val="24"/>
              </w:rPr>
              <w:t>bình</w:t>
            </w:r>
            <w:proofErr w:type="spellEnd"/>
            <w:r w:rsidRPr="0047131D">
              <w:rPr>
                <w:rFonts w:ascii="Times New Roman" w:hAnsi="Times New Roman"/>
                <w:color w:val="auto"/>
                <w:sz w:val="24"/>
                <w:szCs w:val="24"/>
              </w:rPr>
              <w:t xml:space="preserve"> </w:t>
            </w:r>
          </w:p>
        </w:tc>
        <w:tc>
          <w:tcPr>
            <w:tcW w:w="0" w:type="auto"/>
            <w:tcBorders>
              <w:top w:val="single" w:sz="4" w:space="0" w:color="BFBFBF"/>
              <w:left w:val="single" w:sz="4" w:space="0" w:color="BFBFBF"/>
              <w:bottom w:val="single" w:sz="4" w:space="0" w:color="BFBFBF"/>
              <w:right w:val="single" w:sz="4" w:space="0" w:color="BFBFBF"/>
            </w:tcBorders>
            <w:hideMark/>
          </w:tcPr>
          <w:p w14:paraId="2E9C57A8" w14:textId="77777777" w:rsidR="00B754AC" w:rsidRPr="0047131D" w:rsidRDefault="00B754AC" w:rsidP="00F02774">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47131D">
              <w:rPr>
                <w:rFonts w:ascii="Times New Roman" w:hAnsi="Times New Roman"/>
                <w:color w:val="auto"/>
                <w:sz w:val="24"/>
                <w:szCs w:val="24"/>
              </w:rPr>
              <w:t xml:space="preserve">Sai </w:t>
            </w:r>
            <w:proofErr w:type="spellStart"/>
            <w:proofErr w:type="gramStart"/>
            <w:r w:rsidRPr="0047131D">
              <w:rPr>
                <w:rFonts w:ascii="Times New Roman" w:hAnsi="Times New Roman"/>
                <w:color w:val="auto"/>
                <w:sz w:val="24"/>
                <w:szCs w:val="24"/>
              </w:rPr>
              <w:t>số</w:t>
            </w:r>
            <w:proofErr w:type="spellEnd"/>
            <w:r w:rsidRPr="0047131D">
              <w:rPr>
                <w:rFonts w:ascii="Times New Roman" w:hAnsi="Times New Roman"/>
                <w:color w:val="auto"/>
                <w:sz w:val="24"/>
                <w:szCs w:val="24"/>
              </w:rPr>
              <w:t xml:space="preserve">  </w:t>
            </w:r>
            <w:proofErr w:type="spellStart"/>
            <w:r w:rsidRPr="0047131D">
              <w:rPr>
                <w:rFonts w:ascii="Times New Roman" w:hAnsi="Times New Roman"/>
                <w:color w:val="auto"/>
                <w:sz w:val="24"/>
                <w:szCs w:val="24"/>
              </w:rPr>
              <w:t>tuyệt</w:t>
            </w:r>
            <w:proofErr w:type="spellEnd"/>
            <w:proofErr w:type="gramEnd"/>
            <w:r w:rsidRPr="0047131D">
              <w:rPr>
                <w:rFonts w:ascii="Times New Roman" w:hAnsi="Times New Roman"/>
                <w:color w:val="auto"/>
                <w:sz w:val="24"/>
                <w:szCs w:val="24"/>
              </w:rPr>
              <w:t xml:space="preserve"> </w:t>
            </w:r>
            <w:proofErr w:type="spellStart"/>
            <w:r w:rsidRPr="0047131D">
              <w:rPr>
                <w:rFonts w:ascii="Times New Roman" w:hAnsi="Times New Roman"/>
                <w:color w:val="auto"/>
                <w:sz w:val="24"/>
                <w:szCs w:val="24"/>
              </w:rPr>
              <w:t>đối</w:t>
            </w:r>
            <w:proofErr w:type="spellEnd"/>
            <w:r w:rsidRPr="0047131D">
              <w:rPr>
                <w:rFonts w:ascii="Times New Roman" w:hAnsi="Times New Roman"/>
                <w:color w:val="auto"/>
                <w:sz w:val="24"/>
                <w:szCs w:val="24"/>
              </w:rPr>
              <w:t xml:space="preserve"> </w:t>
            </w:r>
            <w:proofErr w:type="spellStart"/>
            <w:r w:rsidRPr="0047131D">
              <w:rPr>
                <w:rFonts w:ascii="Times New Roman" w:hAnsi="Times New Roman"/>
                <w:color w:val="auto"/>
                <w:sz w:val="24"/>
                <w:szCs w:val="24"/>
              </w:rPr>
              <w:t>trung</w:t>
            </w:r>
            <w:proofErr w:type="spellEnd"/>
            <w:r w:rsidRPr="0047131D">
              <w:rPr>
                <w:rFonts w:ascii="Times New Roman" w:hAnsi="Times New Roman"/>
                <w:color w:val="auto"/>
                <w:sz w:val="24"/>
                <w:szCs w:val="24"/>
              </w:rPr>
              <w:t xml:space="preserve"> </w:t>
            </w:r>
            <w:proofErr w:type="spellStart"/>
            <w:r w:rsidRPr="0047131D">
              <w:rPr>
                <w:rFonts w:ascii="Times New Roman" w:hAnsi="Times New Roman"/>
                <w:color w:val="auto"/>
                <w:sz w:val="24"/>
                <w:szCs w:val="24"/>
              </w:rPr>
              <w:t>bình</w:t>
            </w:r>
            <w:proofErr w:type="spellEnd"/>
          </w:p>
        </w:tc>
      </w:tr>
      <w:tr w:rsidR="00B754AC" w:rsidRPr="0047131D" w14:paraId="686CF8C4" w14:textId="77777777" w:rsidTr="00F027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left w:val="single" w:sz="4" w:space="0" w:color="BFBFBF"/>
              <w:bottom w:val="single" w:sz="4" w:space="0" w:color="BFBFBF"/>
              <w:right w:val="single" w:sz="4" w:space="0" w:color="BFBFBF"/>
            </w:tcBorders>
            <w:hideMark/>
          </w:tcPr>
          <w:p w14:paraId="07EF7B71" w14:textId="77777777" w:rsidR="00B754AC" w:rsidRPr="0047131D" w:rsidRDefault="00000000" w:rsidP="00F02774">
            <w:pPr>
              <w:spacing w:line="276" w:lineRule="auto"/>
              <w:jc w:val="both"/>
              <w:rPr>
                <w:rFonts w:ascii="Times New Roman" w:hAnsi="Times New Roman"/>
                <w:color w:val="auto"/>
                <w:sz w:val="24"/>
                <w:szCs w:val="24"/>
              </w:rPr>
            </w:pPr>
            <m:oMathPara>
              <m:oMath>
                <m:sSub>
                  <m:sSubPr>
                    <m:ctrlPr>
                      <w:rPr>
                        <w:rFonts w:ascii="Cambria Math" w:hAnsi="Cambria Math"/>
                        <w:i/>
                        <w:sz w:val="24"/>
                        <w:szCs w:val="24"/>
                      </w:rPr>
                    </m:ctrlPr>
                  </m:sSubPr>
                  <m:e>
                    <m:r>
                      <m:rPr>
                        <m:sty m:val="bi"/>
                      </m:rPr>
                      <w:rPr>
                        <w:rFonts w:ascii="Cambria Math" w:hAnsi="Cambria Math"/>
                        <w:color w:val="auto"/>
                        <w:sz w:val="24"/>
                        <w:szCs w:val="24"/>
                      </w:rPr>
                      <m:t>l</m:t>
                    </m:r>
                  </m:e>
                  <m:sub>
                    <m:r>
                      <m:rPr>
                        <m:sty m:val="bi"/>
                      </m:rPr>
                      <w:rPr>
                        <w:rFonts w:ascii="Cambria Math" w:hAnsi="Cambria Math"/>
                        <w:color w:val="auto"/>
                        <w:sz w:val="24"/>
                        <w:szCs w:val="24"/>
                      </w:rPr>
                      <m:t>1</m:t>
                    </m:r>
                  </m:sub>
                </m:sSub>
              </m:oMath>
            </m:oMathPara>
          </w:p>
        </w:tc>
        <w:tc>
          <w:tcPr>
            <w:tcW w:w="0" w:type="auto"/>
            <w:tcBorders>
              <w:top w:val="single" w:sz="4" w:space="0" w:color="BFBFBF"/>
              <w:left w:val="single" w:sz="4" w:space="0" w:color="BFBFBF"/>
              <w:bottom w:val="single" w:sz="4" w:space="0" w:color="BFBFBF"/>
              <w:right w:val="single" w:sz="4" w:space="0" w:color="BFBFBF"/>
            </w:tcBorders>
          </w:tcPr>
          <w:p w14:paraId="095F5281" w14:textId="77777777" w:rsidR="00B754AC" w:rsidRPr="0047131D" w:rsidRDefault="00B754AC" w:rsidP="00F02774">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p>
        </w:tc>
        <w:tc>
          <w:tcPr>
            <w:tcW w:w="0" w:type="auto"/>
            <w:tcBorders>
              <w:top w:val="single" w:sz="4" w:space="0" w:color="BFBFBF"/>
              <w:left w:val="single" w:sz="4" w:space="0" w:color="BFBFBF"/>
              <w:bottom w:val="single" w:sz="4" w:space="0" w:color="BFBFBF"/>
              <w:right w:val="single" w:sz="4" w:space="0" w:color="BFBFBF"/>
            </w:tcBorders>
          </w:tcPr>
          <w:p w14:paraId="28ECD809" w14:textId="77777777" w:rsidR="00B754AC" w:rsidRPr="0047131D" w:rsidRDefault="00B754AC" w:rsidP="00F02774">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p>
        </w:tc>
        <w:tc>
          <w:tcPr>
            <w:tcW w:w="0" w:type="auto"/>
            <w:tcBorders>
              <w:top w:val="single" w:sz="4" w:space="0" w:color="BFBFBF"/>
              <w:left w:val="single" w:sz="4" w:space="0" w:color="BFBFBF"/>
              <w:bottom w:val="single" w:sz="4" w:space="0" w:color="BFBFBF"/>
              <w:right w:val="single" w:sz="4" w:space="0" w:color="BFBFBF"/>
            </w:tcBorders>
          </w:tcPr>
          <w:p w14:paraId="21289B73" w14:textId="77777777" w:rsidR="00B754AC" w:rsidRPr="0047131D" w:rsidRDefault="00B754AC" w:rsidP="00F02774">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p>
        </w:tc>
        <w:tc>
          <w:tcPr>
            <w:tcW w:w="0" w:type="auto"/>
            <w:tcBorders>
              <w:top w:val="single" w:sz="4" w:space="0" w:color="BFBFBF"/>
              <w:left w:val="single" w:sz="4" w:space="0" w:color="BFBFBF"/>
              <w:bottom w:val="single" w:sz="4" w:space="0" w:color="BFBFBF"/>
              <w:right w:val="single" w:sz="4" w:space="0" w:color="BFBFBF"/>
            </w:tcBorders>
          </w:tcPr>
          <w:p w14:paraId="2DE05DE0" w14:textId="77777777" w:rsidR="00B754AC" w:rsidRPr="0047131D" w:rsidRDefault="00B754AC" w:rsidP="00F02774">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p>
        </w:tc>
        <w:tc>
          <w:tcPr>
            <w:tcW w:w="0" w:type="auto"/>
            <w:tcBorders>
              <w:top w:val="single" w:sz="4" w:space="0" w:color="BFBFBF"/>
              <w:left w:val="single" w:sz="4" w:space="0" w:color="BFBFBF"/>
              <w:bottom w:val="single" w:sz="4" w:space="0" w:color="BFBFBF"/>
              <w:right w:val="single" w:sz="4" w:space="0" w:color="BFBFBF"/>
            </w:tcBorders>
          </w:tcPr>
          <w:p w14:paraId="137E1EB6" w14:textId="77777777" w:rsidR="00B754AC" w:rsidRPr="0047131D" w:rsidRDefault="00B754AC" w:rsidP="00F02774">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p>
        </w:tc>
      </w:tr>
      <w:tr w:rsidR="00B754AC" w:rsidRPr="0047131D" w14:paraId="2C71630A" w14:textId="77777777" w:rsidTr="00F02774">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left w:val="single" w:sz="4" w:space="0" w:color="BFBFBF"/>
              <w:bottom w:val="single" w:sz="4" w:space="0" w:color="BFBFBF"/>
              <w:right w:val="single" w:sz="4" w:space="0" w:color="BFBFBF"/>
            </w:tcBorders>
            <w:hideMark/>
          </w:tcPr>
          <w:p w14:paraId="37907070" w14:textId="77777777" w:rsidR="00B754AC" w:rsidRPr="0047131D" w:rsidRDefault="00000000" w:rsidP="00F02774">
            <w:pPr>
              <w:spacing w:line="276" w:lineRule="auto"/>
              <w:jc w:val="both"/>
              <w:rPr>
                <w:rFonts w:ascii="Times New Roman" w:hAnsi="Times New Roman"/>
                <w:color w:val="auto"/>
                <w:sz w:val="24"/>
                <w:szCs w:val="24"/>
              </w:rPr>
            </w:pPr>
            <m:oMathPara>
              <m:oMath>
                <m:sSub>
                  <m:sSubPr>
                    <m:ctrlPr>
                      <w:rPr>
                        <w:rFonts w:ascii="Cambria Math" w:hAnsi="Cambria Math"/>
                        <w:i/>
                        <w:sz w:val="24"/>
                        <w:szCs w:val="24"/>
                      </w:rPr>
                    </m:ctrlPr>
                  </m:sSubPr>
                  <m:e>
                    <m:r>
                      <m:rPr>
                        <m:sty m:val="bi"/>
                      </m:rPr>
                      <w:rPr>
                        <w:rFonts w:ascii="Cambria Math" w:hAnsi="Cambria Math"/>
                        <w:color w:val="auto"/>
                        <w:sz w:val="24"/>
                        <w:szCs w:val="24"/>
                      </w:rPr>
                      <m:t>l</m:t>
                    </m:r>
                  </m:e>
                  <m:sub>
                    <m:r>
                      <m:rPr>
                        <m:sty m:val="bi"/>
                      </m:rPr>
                      <w:rPr>
                        <w:rFonts w:ascii="Cambria Math" w:hAnsi="Cambria Math"/>
                        <w:color w:val="auto"/>
                        <w:sz w:val="24"/>
                        <w:szCs w:val="24"/>
                      </w:rPr>
                      <m:t>2</m:t>
                    </m:r>
                  </m:sub>
                </m:sSub>
              </m:oMath>
            </m:oMathPara>
          </w:p>
        </w:tc>
        <w:tc>
          <w:tcPr>
            <w:tcW w:w="0" w:type="auto"/>
            <w:tcBorders>
              <w:top w:val="single" w:sz="4" w:space="0" w:color="BFBFBF"/>
              <w:left w:val="single" w:sz="4" w:space="0" w:color="BFBFBF"/>
              <w:bottom w:val="single" w:sz="4" w:space="0" w:color="BFBFBF"/>
              <w:right w:val="single" w:sz="4" w:space="0" w:color="BFBFBF"/>
            </w:tcBorders>
          </w:tcPr>
          <w:p w14:paraId="3B364E7B" w14:textId="77777777" w:rsidR="00B754AC" w:rsidRPr="0047131D" w:rsidRDefault="00B754AC" w:rsidP="00F02774">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p>
        </w:tc>
        <w:tc>
          <w:tcPr>
            <w:tcW w:w="0" w:type="auto"/>
            <w:tcBorders>
              <w:top w:val="single" w:sz="4" w:space="0" w:color="BFBFBF"/>
              <w:left w:val="single" w:sz="4" w:space="0" w:color="BFBFBF"/>
              <w:bottom w:val="single" w:sz="4" w:space="0" w:color="BFBFBF"/>
              <w:right w:val="single" w:sz="4" w:space="0" w:color="BFBFBF"/>
            </w:tcBorders>
          </w:tcPr>
          <w:p w14:paraId="2D6D9DB3" w14:textId="77777777" w:rsidR="00B754AC" w:rsidRPr="0047131D" w:rsidRDefault="00B754AC" w:rsidP="00F02774">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p>
        </w:tc>
        <w:tc>
          <w:tcPr>
            <w:tcW w:w="0" w:type="auto"/>
            <w:tcBorders>
              <w:top w:val="single" w:sz="4" w:space="0" w:color="BFBFBF"/>
              <w:left w:val="single" w:sz="4" w:space="0" w:color="BFBFBF"/>
              <w:bottom w:val="single" w:sz="4" w:space="0" w:color="BFBFBF"/>
              <w:right w:val="single" w:sz="4" w:space="0" w:color="BFBFBF"/>
            </w:tcBorders>
          </w:tcPr>
          <w:p w14:paraId="6147ADC6" w14:textId="77777777" w:rsidR="00B754AC" w:rsidRPr="0047131D" w:rsidRDefault="00B754AC" w:rsidP="00F02774">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p>
        </w:tc>
        <w:tc>
          <w:tcPr>
            <w:tcW w:w="0" w:type="auto"/>
            <w:tcBorders>
              <w:top w:val="single" w:sz="4" w:space="0" w:color="BFBFBF"/>
              <w:left w:val="single" w:sz="4" w:space="0" w:color="BFBFBF"/>
              <w:bottom w:val="single" w:sz="4" w:space="0" w:color="BFBFBF"/>
              <w:right w:val="single" w:sz="4" w:space="0" w:color="BFBFBF"/>
            </w:tcBorders>
          </w:tcPr>
          <w:p w14:paraId="15E2654A" w14:textId="77777777" w:rsidR="00B754AC" w:rsidRPr="0047131D" w:rsidRDefault="00B754AC" w:rsidP="00F02774">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p>
        </w:tc>
        <w:tc>
          <w:tcPr>
            <w:tcW w:w="0" w:type="auto"/>
            <w:tcBorders>
              <w:top w:val="single" w:sz="4" w:space="0" w:color="BFBFBF"/>
              <w:left w:val="single" w:sz="4" w:space="0" w:color="BFBFBF"/>
              <w:bottom w:val="single" w:sz="4" w:space="0" w:color="BFBFBF"/>
              <w:right w:val="single" w:sz="4" w:space="0" w:color="BFBFBF"/>
            </w:tcBorders>
          </w:tcPr>
          <w:p w14:paraId="295491FD" w14:textId="77777777" w:rsidR="00B754AC" w:rsidRPr="0047131D" w:rsidRDefault="00B754AC" w:rsidP="00F02774">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p>
        </w:tc>
      </w:tr>
      <w:tr w:rsidR="00B754AC" w:rsidRPr="0047131D" w14:paraId="78D51060" w14:textId="77777777" w:rsidTr="00F027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left w:val="single" w:sz="4" w:space="0" w:color="BFBFBF"/>
              <w:bottom w:val="single" w:sz="4" w:space="0" w:color="BFBFBF"/>
              <w:right w:val="single" w:sz="4" w:space="0" w:color="BFBFBF"/>
            </w:tcBorders>
            <w:hideMark/>
          </w:tcPr>
          <w:p w14:paraId="14F13F17" w14:textId="77777777" w:rsidR="00B754AC" w:rsidRPr="0047131D" w:rsidRDefault="00B754AC" w:rsidP="00F02774">
            <w:pPr>
              <w:spacing w:line="276" w:lineRule="auto"/>
              <w:jc w:val="both"/>
              <w:rPr>
                <w:rFonts w:ascii="Times New Roman" w:hAnsi="Times New Roman"/>
                <w:color w:val="auto"/>
                <w:sz w:val="24"/>
                <w:szCs w:val="24"/>
                <w:vertAlign w:val="subscript"/>
              </w:rPr>
            </w:pPr>
            <m:oMathPara>
              <m:oMath>
                <m:r>
                  <m:rPr>
                    <m:sty m:val="bi"/>
                  </m:rPr>
                  <w:rPr>
                    <w:rFonts w:ascii="Cambria Math" w:hAnsi="Cambria Math"/>
                    <w:color w:val="auto"/>
                    <w:sz w:val="24"/>
                    <w:szCs w:val="24"/>
                    <w:vertAlign w:val="subscript"/>
                  </w:rPr>
                  <m:t xml:space="preserve">d= </m:t>
                </m:r>
                <m:sSub>
                  <m:sSubPr>
                    <m:ctrlPr>
                      <w:rPr>
                        <w:rFonts w:ascii="Cambria Math" w:hAnsi="Cambria Math"/>
                        <w:i/>
                        <w:sz w:val="24"/>
                        <w:szCs w:val="24"/>
                        <w:vertAlign w:val="subscript"/>
                      </w:rPr>
                    </m:ctrlPr>
                  </m:sSubPr>
                  <m:e>
                    <m:r>
                      <m:rPr>
                        <m:sty m:val="bi"/>
                      </m:rPr>
                      <w:rPr>
                        <w:rFonts w:ascii="Cambria Math" w:hAnsi="Cambria Math"/>
                        <w:color w:val="auto"/>
                        <w:sz w:val="24"/>
                        <w:szCs w:val="24"/>
                        <w:vertAlign w:val="subscript"/>
                      </w:rPr>
                      <m:t>l</m:t>
                    </m:r>
                  </m:e>
                  <m:sub>
                    <m:r>
                      <m:rPr>
                        <m:sty m:val="bi"/>
                      </m:rPr>
                      <w:rPr>
                        <w:rFonts w:ascii="Cambria Math" w:hAnsi="Cambria Math"/>
                        <w:color w:val="auto"/>
                        <w:sz w:val="24"/>
                        <w:szCs w:val="24"/>
                        <w:vertAlign w:val="subscript"/>
                      </w:rPr>
                      <m:t>2</m:t>
                    </m:r>
                  </m:sub>
                </m:sSub>
                <m:r>
                  <m:rPr>
                    <m:sty m:val="bi"/>
                  </m:rPr>
                  <w:rPr>
                    <w:rFonts w:ascii="Cambria Math" w:hAnsi="Cambria Math"/>
                    <w:color w:val="auto"/>
                    <w:sz w:val="24"/>
                    <w:szCs w:val="24"/>
                    <w:vertAlign w:val="subscript"/>
                  </w:rPr>
                  <m:t>-</m:t>
                </m:r>
                <m:sSub>
                  <m:sSubPr>
                    <m:ctrlPr>
                      <w:rPr>
                        <w:rFonts w:ascii="Cambria Math" w:hAnsi="Cambria Math"/>
                        <w:i/>
                        <w:sz w:val="24"/>
                        <w:szCs w:val="24"/>
                        <w:vertAlign w:val="subscript"/>
                      </w:rPr>
                    </m:ctrlPr>
                  </m:sSubPr>
                  <m:e>
                    <m:r>
                      <m:rPr>
                        <m:sty m:val="bi"/>
                      </m:rPr>
                      <w:rPr>
                        <w:rFonts w:ascii="Cambria Math" w:hAnsi="Cambria Math"/>
                        <w:color w:val="auto"/>
                        <w:sz w:val="24"/>
                        <w:szCs w:val="24"/>
                        <w:vertAlign w:val="subscript"/>
                      </w:rPr>
                      <m:t>l</m:t>
                    </m:r>
                  </m:e>
                  <m:sub>
                    <m:r>
                      <m:rPr>
                        <m:sty m:val="bi"/>
                      </m:rPr>
                      <w:rPr>
                        <w:rFonts w:ascii="Cambria Math" w:hAnsi="Cambria Math"/>
                        <w:color w:val="auto"/>
                        <w:sz w:val="24"/>
                        <w:szCs w:val="24"/>
                        <w:vertAlign w:val="subscript"/>
                      </w:rPr>
                      <m:t>1</m:t>
                    </m:r>
                  </m:sub>
                </m:sSub>
              </m:oMath>
            </m:oMathPara>
          </w:p>
        </w:tc>
        <w:tc>
          <w:tcPr>
            <w:tcW w:w="0" w:type="auto"/>
            <w:tcBorders>
              <w:top w:val="single" w:sz="4" w:space="0" w:color="BFBFBF"/>
              <w:left w:val="single" w:sz="4" w:space="0" w:color="BFBFBF"/>
              <w:bottom w:val="single" w:sz="4" w:space="0" w:color="BFBFBF"/>
              <w:right w:val="single" w:sz="4" w:space="0" w:color="BFBFBF"/>
            </w:tcBorders>
          </w:tcPr>
          <w:p w14:paraId="060E21A3" w14:textId="77777777" w:rsidR="00B754AC" w:rsidRPr="0047131D" w:rsidRDefault="00B754AC" w:rsidP="00F02774">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p>
        </w:tc>
        <w:tc>
          <w:tcPr>
            <w:tcW w:w="0" w:type="auto"/>
            <w:tcBorders>
              <w:top w:val="single" w:sz="4" w:space="0" w:color="BFBFBF"/>
              <w:left w:val="single" w:sz="4" w:space="0" w:color="BFBFBF"/>
              <w:bottom w:val="single" w:sz="4" w:space="0" w:color="BFBFBF"/>
              <w:right w:val="single" w:sz="4" w:space="0" w:color="BFBFBF"/>
            </w:tcBorders>
          </w:tcPr>
          <w:p w14:paraId="672D1A3E" w14:textId="77777777" w:rsidR="00B754AC" w:rsidRPr="0047131D" w:rsidRDefault="00B754AC" w:rsidP="00F02774">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p>
        </w:tc>
        <w:tc>
          <w:tcPr>
            <w:tcW w:w="0" w:type="auto"/>
            <w:tcBorders>
              <w:top w:val="single" w:sz="4" w:space="0" w:color="BFBFBF"/>
              <w:left w:val="single" w:sz="4" w:space="0" w:color="BFBFBF"/>
              <w:bottom w:val="single" w:sz="4" w:space="0" w:color="BFBFBF"/>
              <w:right w:val="single" w:sz="4" w:space="0" w:color="BFBFBF"/>
            </w:tcBorders>
          </w:tcPr>
          <w:p w14:paraId="4854A6EC" w14:textId="77777777" w:rsidR="00B754AC" w:rsidRPr="0047131D" w:rsidRDefault="00B754AC" w:rsidP="00F02774">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p>
        </w:tc>
        <w:tc>
          <w:tcPr>
            <w:tcW w:w="0" w:type="auto"/>
            <w:tcBorders>
              <w:top w:val="single" w:sz="4" w:space="0" w:color="BFBFBF"/>
              <w:left w:val="single" w:sz="4" w:space="0" w:color="BFBFBF"/>
              <w:bottom w:val="single" w:sz="4" w:space="0" w:color="BFBFBF"/>
              <w:right w:val="single" w:sz="4" w:space="0" w:color="BFBFBF"/>
            </w:tcBorders>
          </w:tcPr>
          <w:p w14:paraId="729482E0" w14:textId="77777777" w:rsidR="00B754AC" w:rsidRPr="0047131D" w:rsidRDefault="00B754AC" w:rsidP="00F02774">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p>
        </w:tc>
        <w:tc>
          <w:tcPr>
            <w:tcW w:w="0" w:type="auto"/>
            <w:tcBorders>
              <w:top w:val="single" w:sz="4" w:space="0" w:color="BFBFBF"/>
              <w:left w:val="single" w:sz="4" w:space="0" w:color="BFBFBF"/>
              <w:bottom w:val="single" w:sz="4" w:space="0" w:color="BFBFBF"/>
              <w:right w:val="single" w:sz="4" w:space="0" w:color="BFBFBF"/>
            </w:tcBorders>
          </w:tcPr>
          <w:p w14:paraId="466DAEBB" w14:textId="77777777" w:rsidR="00B754AC" w:rsidRPr="0047131D" w:rsidRDefault="00B754AC" w:rsidP="00F02774">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p>
        </w:tc>
      </w:tr>
      <w:tr w:rsidR="00B754AC" w:rsidRPr="0047131D" w14:paraId="00CD5DE4" w14:textId="77777777" w:rsidTr="00F02774">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left w:val="single" w:sz="4" w:space="0" w:color="BFBFBF"/>
              <w:bottom w:val="single" w:sz="4" w:space="0" w:color="BFBFBF"/>
              <w:right w:val="single" w:sz="4" w:space="0" w:color="BFBFBF"/>
            </w:tcBorders>
            <w:hideMark/>
          </w:tcPr>
          <w:p w14:paraId="20E227EA" w14:textId="77777777" w:rsidR="00B754AC" w:rsidRPr="0047131D" w:rsidRDefault="00B754AC" w:rsidP="00F02774">
            <w:pPr>
              <w:spacing w:line="276" w:lineRule="auto"/>
              <w:jc w:val="center"/>
              <w:rPr>
                <w:rFonts w:ascii="Times New Roman" w:hAnsi="Times New Roman"/>
                <w:color w:val="auto"/>
                <w:sz w:val="24"/>
                <w:szCs w:val="24"/>
                <w:vertAlign w:val="subscript"/>
              </w:rPr>
            </w:pPr>
            <w:proofErr w:type="spellStart"/>
            <w:r w:rsidRPr="0047131D">
              <w:rPr>
                <w:rFonts w:ascii="Times New Roman" w:hAnsi="Times New Roman"/>
                <w:color w:val="auto"/>
                <w:sz w:val="24"/>
                <w:szCs w:val="24"/>
              </w:rPr>
              <w:t>Tốc</w:t>
            </w:r>
            <w:proofErr w:type="spellEnd"/>
            <w:r w:rsidRPr="0047131D">
              <w:rPr>
                <w:rFonts w:ascii="Times New Roman" w:hAnsi="Times New Roman"/>
                <w:color w:val="auto"/>
                <w:sz w:val="24"/>
                <w:szCs w:val="24"/>
              </w:rPr>
              <w:t xml:space="preserve"> </w:t>
            </w:r>
            <w:proofErr w:type="spellStart"/>
            <w:r w:rsidRPr="0047131D">
              <w:rPr>
                <w:rFonts w:ascii="Times New Roman" w:hAnsi="Times New Roman"/>
                <w:color w:val="auto"/>
                <w:sz w:val="24"/>
                <w:szCs w:val="24"/>
              </w:rPr>
              <w:t>độ</w:t>
            </w:r>
            <w:proofErr w:type="spellEnd"/>
            <w:r w:rsidRPr="0047131D">
              <w:rPr>
                <w:rFonts w:ascii="Times New Roman" w:hAnsi="Times New Roman"/>
                <w:color w:val="auto"/>
                <w:sz w:val="24"/>
                <w:szCs w:val="24"/>
              </w:rPr>
              <w:t xml:space="preserve">  </w:t>
            </w:r>
            <m:oMath>
              <m:r>
                <m:rPr>
                  <m:sty m:val="bi"/>
                </m:rPr>
                <w:rPr>
                  <w:rFonts w:ascii="Cambria Math" w:hAnsi="Cambria Math"/>
                  <w:color w:val="auto"/>
                  <w:sz w:val="24"/>
                  <w:szCs w:val="24"/>
                  <w:vertAlign w:val="subscript"/>
                </w:rPr>
                <m:t>v= λf=2</m:t>
              </m:r>
              <m:r>
                <m:rPr>
                  <m:sty m:val="bi"/>
                </m:rPr>
                <w:rPr>
                  <w:rFonts w:ascii="Cambria Math" w:hAnsi="Cambria Math"/>
                  <w:color w:val="auto"/>
                  <w:sz w:val="24"/>
                  <w:szCs w:val="24"/>
                  <w:vertAlign w:val="subscript"/>
                </w:rPr>
                <m:t>df</m:t>
              </m:r>
            </m:oMath>
          </w:p>
        </w:tc>
        <w:tc>
          <w:tcPr>
            <w:tcW w:w="0" w:type="auto"/>
            <w:tcBorders>
              <w:top w:val="single" w:sz="4" w:space="0" w:color="BFBFBF"/>
              <w:left w:val="single" w:sz="4" w:space="0" w:color="BFBFBF"/>
              <w:bottom w:val="single" w:sz="4" w:space="0" w:color="BFBFBF"/>
              <w:right w:val="single" w:sz="4" w:space="0" w:color="BFBFBF"/>
            </w:tcBorders>
          </w:tcPr>
          <w:p w14:paraId="1F220B5C" w14:textId="77777777" w:rsidR="00B754AC" w:rsidRPr="0047131D" w:rsidRDefault="00B754AC" w:rsidP="00F02774">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p>
        </w:tc>
        <w:tc>
          <w:tcPr>
            <w:tcW w:w="0" w:type="auto"/>
            <w:tcBorders>
              <w:top w:val="single" w:sz="4" w:space="0" w:color="BFBFBF"/>
              <w:left w:val="single" w:sz="4" w:space="0" w:color="BFBFBF"/>
              <w:bottom w:val="single" w:sz="4" w:space="0" w:color="BFBFBF"/>
              <w:right w:val="single" w:sz="4" w:space="0" w:color="BFBFBF"/>
            </w:tcBorders>
          </w:tcPr>
          <w:p w14:paraId="781A899B" w14:textId="77777777" w:rsidR="00B754AC" w:rsidRPr="0047131D" w:rsidRDefault="00B754AC" w:rsidP="00F02774">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p>
        </w:tc>
        <w:tc>
          <w:tcPr>
            <w:tcW w:w="0" w:type="auto"/>
            <w:tcBorders>
              <w:top w:val="single" w:sz="4" w:space="0" w:color="BFBFBF"/>
              <w:left w:val="single" w:sz="4" w:space="0" w:color="BFBFBF"/>
              <w:bottom w:val="single" w:sz="4" w:space="0" w:color="BFBFBF"/>
              <w:right w:val="single" w:sz="4" w:space="0" w:color="BFBFBF"/>
            </w:tcBorders>
          </w:tcPr>
          <w:p w14:paraId="2D1E0090" w14:textId="77777777" w:rsidR="00B754AC" w:rsidRPr="0047131D" w:rsidRDefault="00B754AC" w:rsidP="00F02774">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p>
        </w:tc>
        <w:tc>
          <w:tcPr>
            <w:tcW w:w="0" w:type="auto"/>
            <w:tcBorders>
              <w:top w:val="single" w:sz="4" w:space="0" w:color="BFBFBF"/>
              <w:left w:val="single" w:sz="4" w:space="0" w:color="BFBFBF"/>
              <w:bottom w:val="single" w:sz="4" w:space="0" w:color="BFBFBF"/>
              <w:right w:val="single" w:sz="4" w:space="0" w:color="BFBFBF"/>
            </w:tcBorders>
          </w:tcPr>
          <w:p w14:paraId="73085486" w14:textId="77777777" w:rsidR="00B754AC" w:rsidRPr="0047131D" w:rsidRDefault="00B754AC" w:rsidP="00F02774">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p>
        </w:tc>
        <w:tc>
          <w:tcPr>
            <w:tcW w:w="0" w:type="auto"/>
            <w:tcBorders>
              <w:top w:val="single" w:sz="4" w:space="0" w:color="BFBFBF"/>
              <w:left w:val="single" w:sz="4" w:space="0" w:color="BFBFBF"/>
              <w:bottom w:val="single" w:sz="4" w:space="0" w:color="BFBFBF"/>
              <w:right w:val="single" w:sz="4" w:space="0" w:color="BFBFBF"/>
            </w:tcBorders>
          </w:tcPr>
          <w:p w14:paraId="219F8C12" w14:textId="77777777" w:rsidR="00B754AC" w:rsidRPr="0047131D" w:rsidRDefault="00B754AC" w:rsidP="00F02774">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p>
        </w:tc>
      </w:tr>
    </w:tbl>
    <w:p w14:paraId="5EE36F41" w14:textId="577B05E8" w:rsidR="00B52622" w:rsidRPr="0047131D" w:rsidRDefault="00480629" w:rsidP="00480629">
      <w:pPr>
        <w:tabs>
          <w:tab w:val="left" w:pos="360"/>
        </w:tabs>
        <w:spacing w:line="276" w:lineRule="auto"/>
        <w:jc w:val="center"/>
        <w:rPr>
          <w:b/>
          <w:bCs/>
          <w:color w:val="FF0000"/>
          <w:sz w:val="24"/>
          <w:szCs w:val="24"/>
        </w:rPr>
      </w:pPr>
      <w:r w:rsidRPr="0047131D">
        <w:rPr>
          <w:b/>
          <w:bCs/>
          <w:color w:val="FF0000"/>
          <w:sz w:val="24"/>
          <w:szCs w:val="24"/>
        </w:rPr>
        <w:t>PHẦN II:           ĐỀ MINH HỌA</w:t>
      </w:r>
    </w:p>
    <w:p w14:paraId="752A33CE" w14:textId="77777777" w:rsidR="000E0124" w:rsidRPr="0047131D" w:rsidRDefault="000E0124" w:rsidP="000E0124">
      <w:pPr>
        <w:spacing w:before="120" w:after="120" w:line="360" w:lineRule="auto"/>
        <w:rPr>
          <w:b/>
          <w:color w:val="FF0000"/>
          <w:sz w:val="24"/>
          <w:szCs w:val="24"/>
        </w:rPr>
      </w:pPr>
      <w:r w:rsidRPr="0047131D">
        <w:rPr>
          <w:b/>
          <w:color w:val="FF0000"/>
          <w:sz w:val="24"/>
          <w:szCs w:val="24"/>
        </w:rPr>
        <w:t>ĐỀ SỐ 1</w:t>
      </w:r>
    </w:p>
    <w:p w14:paraId="56EDF60A" w14:textId="2D60C9CB" w:rsidR="000E0124" w:rsidRPr="0047131D" w:rsidRDefault="000E0124" w:rsidP="000E0124">
      <w:pPr>
        <w:spacing w:before="120" w:after="120" w:line="360" w:lineRule="auto"/>
        <w:rPr>
          <w:b/>
          <w:bCs/>
          <w:sz w:val="24"/>
          <w:szCs w:val="24"/>
        </w:rPr>
      </w:pPr>
      <w:r w:rsidRPr="0047131D">
        <w:rPr>
          <w:b/>
          <w:bCs/>
          <w:sz w:val="24"/>
          <w:szCs w:val="24"/>
        </w:rPr>
        <w:t>A. PHẦN TRẮC NGHIỆM</w:t>
      </w:r>
    </w:p>
    <w:p w14:paraId="0204BCA5" w14:textId="77777777" w:rsidR="000E0124" w:rsidRPr="0047131D" w:rsidRDefault="000E0124" w:rsidP="000E0124">
      <w:pPr>
        <w:spacing w:before="120" w:after="120" w:line="360" w:lineRule="auto"/>
        <w:rPr>
          <w:i/>
          <w:iCs/>
          <w:sz w:val="24"/>
          <w:szCs w:val="24"/>
        </w:rPr>
      </w:pPr>
      <w:r w:rsidRPr="0047131D">
        <w:rPr>
          <w:b/>
          <w:bCs/>
          <w:sz w:val="24"/>
          <w:szCs w:val="24"/>
        </w:rPr>
        <w:t xml:space="preserve">PHẦN I. </w:t>
      </w:r>
      <w:proofErr w:type="spellStart"/>
      <w:r w:rsidRPr="0047131D">
        <w:rPr>
          <w:b/>
          <w:bCs/>
          <w:sz w:val="24"/>
          <w:szCs w:val="24"/>
        </w:rPr>
        <w:t>Câu</w:t>
      </w:r>
      <w:proofErr w:type="spellEnd"/>
      <w:r w:rsidRPr="0047131D">
        <w:rPr>
          <w:b/>
          <w:bCs/>
          <w:sz w:val="24"/>
          <w:szCs w:val="24"/>
        </w:rPr>
        <w:t xml:space="preserve"> </w:t>
      </w:r>
      <w:proofErr w:type="spellStart"/>
      <w:r w:rsidRPr="0047131D">
        <w:rPr>
          <w:b/>
          <w:bCs/>
          <w:sz w:val="24"/>
          <w:szCs w:val="24"/>
        </w:rPr>
        <w:t>trắc</w:t>
      </w:r>
      <w:proofErr w:type="spellEnd"/>
      <w:r w:rsidRPr="0047131D">
        <w:rPr>
          <w:b/>
          <w:bCs/>
          <w:sz w:val="24"/>
          <w:szCs w:val="24"/>
        </w:rPr>
        <w:t xml:space="preserve"> </w:t>
      </w:r>
      <w:proofErr w:type="spellStart"/>
      <w:r w:rsidRPr="0047131D">
        <w:rPr>
          <w:b/>
          <w:bCs/>
          <w:sz w:val="24"/>
          <w:szCs w:val="24"/>
        </w:rPr>
        <w:t>nghiệm</w:t>
      </w:r>
      <w:proofErr w:type="spellEnd"/>
      <w:r w:rsidRPr="0047131D">
        <w:rPr>
          <w:b/>
          <w:bCs/>
          <w:sz w:val="24"/>
          <w:szCs w:val="24"/>
        </w:rPr>
        <w:t xml:space="preserve"> </w:t>
      </w:r>
      <w:proofErr w:type="spellStart"/>
      <w:r w:rsidRPr="0047131D">
        <w:rPr>
          <w:b/>
          <w:bCs/>
          <w:sz w:val="24"/>
          <w:szCs w:val="24"/>
        </w:rPr>
        <w:t>nhiều</w:t>
      </w:r>
      <w:proofErr w:type="spellEnd"/>
      <w:r w:rsidRPr="0047131D">
        <w:rPr>
          <w:b/>
          <w:bCs/>
          <w:sz w:val="24"/>
          <w:szCs w:val="24"/>
        </w:rPr>
        <w:t xml:space="preserve"> </w:t>
      </w:r>
      <w:proofErr w:type="spellStart"/>
      <w:r w:rsidRPr="0047131D">
        <w:rPr>
          <w:b/>
          <w:bCs/>
          <w:sz w:val="24"/>
          <w:szCs w:val="24"/>
        </w:rPr>
        <w:t>lựa</w:t>
      </w:r>
      <w:proofErr w:type="spellEnd"/>
      <w:r w:rsidRPr="0047131D">
        <w:rPr>
          <w:b/>
          <w:bCs/>
          <w:sz w:val="24"/>
          <w:szCs w:val="24"/>
        </w:rPr>
        <w:t xml:space="preserve"> </w:t>
      </w:r>
      <w:proofErr w:type="spellStart"/>
      <w:r w:rsidRPr="0047131D">
        <w:rPr>
          <w:b/>
          <w:bCs/>
          <w:sz w:val="24"/>
          <w:szCs w:val="24"/>
        </w:rPr>
        <w:t>chọn</w:t>
      </w:r>
      <w:proofErr w:type="spellEnd"/>
      <w:r w:rsidRPr="0047131D">
        <w:rPr>
          <w:b/>
          <w:bCs/>
          <w:sz w:val="24"/>
          <w:szCs w:val="24"/>
        </w:rPr>
        <w:t xml:space="preserve">. </w:t>
      </w:r>
      <w:r w:rsidRPr="0047131D">
        <w:rPr>
          <w:i/>
          <w:iCs/>
          <w:sz w:val="24"/>
          <w:szCs w:val="24"/>
        </w:rPr>
        <w:t xml:space="preserve">Học </w:t>
      </w:r>
      <w:proofErr w:type="spellStart"/>
      <w:r w:rsidRPr="0047131D">
        <w:rPr>
          <w:i/>
          <w:iCs/>
          <w:sz w:val="24"/>
          <w:szCs w:val="24"/>
        </w:rPr>
        <w:t>sinh</w:t>
      </w:r>
      <w:proofErr w:type="spellEnd"/>
      <w:r w:rsidRPr="0047131D">
        <w:rPr>
          <w:i/>
          <w:iCs/>
          <w:sz w:val="24"/>
          <w:szCs w:val="24"/>
        </w:rPr>
        <w:t xml:space="preserve"> </w:t>
      </w:r>
      <w:proofErr w:type="spellStart"/>
      <w:r w:rsidRPr="0047131D">
        <w:rPr>
          <w:i/>
          <w:iCs/>
          <w:sz w:val="24"/>
          <w:szCs w:val="24"/>
        </w:rPr>
        <w:t>trả</w:t>
      </w:r>
      <w:proofErr w:type="spellEnd"/>
      <w:r w:rsidRPr="0047131D">
        <w:rPr>
          <w:i/>
          <w:iCs/>
          <w:sz w:val="24"/>
          <w:szCs w:val="24"/>
        </w:rPr>
        <w:t xml:space="preserve"> </w:t>
      </w:r>
      <w:proofErr w:type="spellStart"/>
      <w:r w:rsidRPr="0047131D">
        <w:rPr>
          <w:i/>
          <w:iCs/>
          <w:sz w:val="24"/>
          <w:szCs w:val="24"/>
        </w:rPr>
        <w:t>lời</w:t>
      </w:r>
      <w:proofErr w:type="spellEnd"/>
      <w:r w:rsidRPr="0047131D">
        <w:rPr>
          <w:i/>
          <w:iCs/>
          <w:sz w:val="24"/>
          <w:szCs w:val="24"/>
        </w:rPr>
        <w:t xml:space="preserve"> </w:t>
      </w:r>
      <w:proofErr w:type="spellStart"/>
      <w:r w:rsidRPr="0047131D">
        <w:rPr>
          <w:i/>
          <w:iCs/>
          <w:sz w:val="24"/>
          <w:szCs w:val="24"/>
        </w:rPr>
        <w:t>từ</w:t>
      </w:r>
      <w:proofErr w:type="spellEnd"/>
      <w:r w:rsidRPr="0047131D">
        <w:rPr>
          <w:i/>
          <w:iCs/>
          <w:sz w:val="24"/>
          <w:szCs w:val="24"/>
        </w:rPr>
        <w:t xml:space="preserve"> </w:t>
      </w:r>
      <w:proofErr w:type="spellStart"/>
      <w:r w:rsidRPr="0047131D">
        <w:rPr>
          <w:i/>
          <w:iCs/>
          <w:sz w:val="24"/>
          <w:szCs w:val="24"/>
        </w:rPr>
        <w:t>câu</w:t>
      </w:r>
      <w:proofErr w:type="spellEnd"/>
      <w:r w:rsidRPr="0047131D">
        <w:rPr>
          <w:i/>
          <w:iCs/>
          <w:sz w:val="24"/>
          <w:szCs w:val="24"/>
        </w:rPr>
        <w:t xml:space="preserve"> 1 </w:t>
      </w:r>
      <w:proofErr w:type="spellStart"/>
      <w:r w:rsidRPr="0047131D">
        <w:rPr>
          <w:i/>
          <w:iCs/>
          <w:sz w:val="24"/>
          <w:szCs w:val="24"/>
        </w:rPr>
        <w:t>đến</w:t>
      </w:r>
      <w:proofErr w:type="spellEnd"/>
      <w:r w:rsidRPr="0047131D">
        <w:rPr>
          <w:i/>
          <w:iCs/>
          <w:sz w:val="24"/>
          <w:szCs w:val="24"/>
        </w:rPr>
        <w:t xml:space="preserve"> </w:t>
      </w:r>
      <w:proofErr w:type="spellStart"/>
      <w:r w:rsidRPr="0047131D">
        <w:rPr>
          <w:i/>
          <w:iCs/>
          <w:sz w:val="24"/>
          <w:szCs w:val="24"/>
        </w:rPr>
        <w:t>câu</w:t>
      </w:r>
      <w:proofErr w:type="spellEnd"/>
      <w:r w:rsidRPr="0047131D">
        <w:rPr>
          <w:i/>
          <w:iCs/>
          <w:sz w:val="24"/>
          <w:szCs w:val="24"/>
        </w:rPr>
        <w:t xml:space="preserve"> 12. </w:t>
      </w:r>
      <w:proofErr w:type="spellStart"/>
      <w:r w:rsidRPr="0047131D">
        <w:rPr>
          <w:i/>
          <w:iCs/>
          <w:sz w:val="24"/>
          <w:szCs w:val="24"/>
        </w:rPr>
        <w:t>Mỗi</w:t>
      </w:r>
      <w:proofErr w:type="spellEnd"/>
      <w:r w:rsidRPr="0047131D">
        <w:rPr>
          <w:i/>
          <w:iCs/>
          <w:sz w:val="24"/>
          <w:szCs w:val="24"/>
        </w:rPr>
        <w:t xml:space="preserve"> </w:t>
      </w:r>
      <w:proofErr w:type="spellStart"/>
      <w:r w:rsidRPr="0047131D">
        <w:rPr>
          <w:i/>
          <w:iCs/>
          <w:sz w:val="24"/>
          <w:szCs w:val="24"/>
        </w:rPr>
        <w:t>câu</w:t>
      </w:r>
      <w:proofErr w:type="spellEnd"/>
      <w:r w:rsidRPr="0047131D">
        <w:rPr>
          <w:i/>
          <w:iCs/>
          <w:sz w:val="24"/>
          <w:szCs w:val="24"/>
        </w:rPr>
        <w:t xml:space="preserve"> </w:t>
      </w:r>
      <w:proofErr w:type="spellStart"/>
      <w:r w:rsidRPr="0047131D">
        <w:rPr>
          <w:i/>
          <w:iCs/>
          <w:sz w:val="24"/>
          <w:szCs w:val="24"/>
        </w:rPr>
        <w:t>hỏi</w:t>
      </w:r>
      <w:proofErr w:type="spellEnd"/>
      <w:r w:rsidRPr="0047131D">
        <w:rPr>
          <w:i/>
          <w:iCs/>
          <w:sz w:val="24"/>
          <w:szCs w:val="24"/>
        </w:rPr>
        <w:t xml:space="preserve"> Học </w:t>
      </w:r>
      <w:proofErr w:type="spellStart"/>
      <w:r w:rsidRPr="0047131D">
        <w:rPr>
          <w:i/>
          <w:iCs/>
          <w:sz w:val="24"/>
          <w:szCs w:val="24"/>
        </w:rPr>
        <w:t>sinh</w:t>
      </w:r>
      <w:proofErr w:type="spellEnd"/>
      <w:r w:rsidRPr="0047131D">
        <w:rPr>
          <w:i/>
          <w:iCs/>
          <w:sz w:val="24"/>
          <w:szCs w:val="24"/>
        </w:rPr>
        <w:t xml:space="preserve"> </w:t>
      </w:r>
      <w:proofErr w:type="spellStart"/>
      <w:r w:rsidRPr="0047131D">
        <w:rPr>
          <w:i/>
          <w:iCs/>
          <w:sz w:val="24"/>
          <w:szCs w:val="24"/>
        </w:rPr>
        <w:t>chỉ</w:t>
      </w:r>
      <w:proofErr w:type="spellEnd"/>
      <w:r w:rsidRPr="0047131D">
        <w:rPr>
          <w:i/>
          <w:iCs/>
          <w:sz w:val="24"/>
          <w:szCs w:val="24"/>
        </w:rPr>
        <w:t xml:space="preserve"> </w:t>
      </w:r>
      <w:proofErr w:type="spellStart"/>
      <w:r w:rsidRPr="0047131D">
        <w:rPr>
          <w:i/>
          <w:iCs/>
          <w:sz w:val="24"/>
          <w:szCs w:val="24"/>
        </w:rPr>
        <w:t>chọn</w:t>
      </w:r>
      <w:proofErr w:type="spellEnd"/>
      <w:r w:rsidRPr="0047131D">
        <w:rPr>
          <w:i/>
          <w:iCs/>
          <w:sz w:val="24"/>
          <w:szCs w:val="24"/>
        </w:rPr>
        <w:t xml:space="preserve"> </w:t>
      </w:r>
      <w:proofErr w:type="spellStart"/>
      <w:r w:rsidRPr="0047131D">
        <w:rPr>
          <w:i/>
          <w:iCs/>
          <w:sz w:val="24"/>
          <w:szCs w:val="24"/>
        </w:rPr>
        <w:t>một</w:t>
      </w:r>
      <w:proofErr w:type="spellEnd"/>
      <w:r w:rsidRPr="0047131D">
        <w:rPr>
          <w:i/>
          <w:iCs/>
          <w:sz w:val="24"/>
          <w:szCs w:val="24"/>
        </w:rPr>
        <w:t xml:space="preserve"> </w:t>
      </w:r>
      <w:proofErr w:type="spellStart"/>
      <w:r w:rsidRPr="0047131D">
        <w:rPr>
          <w:i/>
          <w:iCs/>
          <w:sz w:val="24"/>
          <w:szCs w:val="24"/>
        </w:rPr>
        <w:t>phương</w:t>
      </w:r>
      <w:proofErr w:type="spellEnd"/>
      <w:r w:rsidRPr="0047131D">
        <w:rPr>
          <w:i/>
          <w:iCs/>
          <w:sz w:val="24"/>
          <w:szCs w:val="24"/>
        </w:rPr>
        <w:t xml:space="preserve"> </w:t>
      </w:r>
      <w:proofErr w:type="spellStart"/>
      <w:r w:rsidRPr="0047131D">
        <w:rPr>
          <w:i/>
          <w:iCs/>
          <w:sz w:val="24"/>
          <w:szCs w:val="24"/>
        </w:rPr>
        <w:t>án</w:t>
      </w:r>
      <w:proofErr w:type="spellEnd"/>
      <w:r w:rsidRPr="0047131D">
        <w:rPr>
          <w:i/>
          <w:iCs/>
          <w:sz w:val="24"/>
          <w:szCs w:val="24"/>
        </w:rPr>
        <w:t>.</w:t>
      </w:r>
    </w:p>
    <w:p w14:paraId="0AC5C5B5" w14:textId="77777777" w:rsidR="000E0124" w:rsidRPr="0047131D" w:rsidRDefault="000E0124" w:rsidP="000E0124">
      <w:pPr>
        <w:spacing w:line="312" w:lineRule="auto"/>
        <w:jc w:val="both"/>
        <w:rPr>
          <w:b/>
          <w:sz w:val="24"/>
          <w:szCs w:val="24"/>
          <w:lang w:val="vi-VN"/>
        </w:rPr>
      </w:pPr>
      <w:r w:rsidRPr="0047131D">
        <w:rPr>
          <w:rFonts w:eastAsia="Calibri"/>
          <w:b/>
          <w:bCs/>
          <w:sz w:val="24"/>
          <w:szCs w:val="24"/>
          <w:lang w:val="vi-VN"/>
        </w:rPr>
        <w:t xml:space="preserve">Câu </w:t>
      </w:r>
      <w:r w:rsidRPr="0047131D">
        <w:rPr>
          <w:rFonts w:eastAsia="Calibri"/>
          <w:b/>
          <w:bCs/>
          <w:sz w:val="24"/>
          <w:szCs w:val="24"/>
        </w:rPr>
        <w:t>1.</w:t>
      </w:r>
      <w:r w:rsidRPr="0047131D">
        <w:rPr>
          <w:sz w:val="24"/>
          <w:szCs w:val="24"/>
          <w:lang w:val="vi-VN"/>
        </w:rPr>
        <w:t xml:space="preserve"> Phát biểu nào sau đây </w:t>
      </w:r>
      <w:r w:rsidRPr="0047131D">
        <w:rPr>
          <w:b/>
          <w:bCs/>
          <w:sz w:val="24"/>
          <w:szCs w:val="24"/>
          <w:lang w:val="vi-VN"/>
        </w:rPr>
        <w:t>đúng</w:t>
      </w:r>
      <w:r w:rsidRPr="0047131D">
        <w:rPr>
          <w:bCs/>
          <w:sz w:val="24"/>
          <w:szCs w:val="24"/>
          <w:lang w:val="vi-VN"/>
        </w:rPr>
        <w:t>?</w:t>
      </w:r>
    </w:p>
    <w:p w14:paraId="603E7A56" w14:textId="77777777" w:rsidR="000E0124" w:rsidRPr="0047131D" w:rsidRDefault="000E0124" w:rsidP="000E0124">
      <w:pPr>
        <w:tabs>
          <w:tab w:val="left" w:pos="283"/>
          <w:tab w:val="left" w:pos="2835"/>
          <w:tab w:val="left" w:pos="5386"/>
          <w:tab w:val="left" w:pos="7937"/>
        </w:tabs>
        <w:spacing w:line="312" w:lineRule="auto"/>
        <w:jc w:val="both"/>
        <w:rPr>
          <w:b/>
          <w:sz w:val="24"/>
          <w:szCs w:val="24"/>
          <w:lang w:val="vi-VN"/>
        </w:rPr>
      </w:pPr>
      <w:r w:rsidRPr="0047131D">
        <w:rPr>
          <w:b/>
          <w:sz w:val="24"/>
          <w:szCs w:val="24"/>
        </w:rPr>
        <w:tab/>
      </w:r>
      <w:r w:rsidRPr="0047131D">
        <w:rPr>
          <w:b/>
          <w:sz w:val="24"/>
          <w:szCs w:val="24"/>
          <w:lang w:val="vi-VN"/>
        </w:rPr>
        <w:t xml:space="preserve">A. </w:t>
      </w:r>
      <w:r w:rsidRPr="0047131D">
        <w:rPr>
          <w:sz w:val="24"/>
          <w:szCs w:val="24"/>
          <w:lang w:val="vi-VN"/>
        </w:rPr>
        <w:t>Dao động tuần hoàn là dao động điều hòa.</w:t>
      </w:r>
    </w:p>
    <w:p w14:paraId="57E80DF2" w14:textId="77777777" w:rsidR="000E0124" w:rsidRPr="0047131D" w:rsidRDefault="000E0124" w:rsidP="000E0124">
      <w:pPr>
        <w:tabs>
          <w:tab w:val="left" w:pos="283"/>
          <w:tab w:val="left" w:pos="2835"/>
          <w:tab w:val="left" w:pos="5386"/>
          <w:tab w:val="left" w:pos="7937"/>
        </w:tabs>
        <w:spacing w:line="312" w:lineRule="auto"/>
        <w:jc w:val="both"/>
        <w:rPr>
          <w:b/>
          <w:sz w:val="24"/>
          <w:szCs w:val="24"/>
          <w:lang w:val="vi-VN"/>
        </w:rPr>
      </w:pPr>
      <w:r w:rsidRPr="0047131D">
        <w:rPr>
          <w:b/>
          <w:sz w:val="24"/>
          <w:szCs w:val="24"/>
        </w:rPr>
        <w:tab/>
      </w:r>
      <w:r w:rsidRPr="0047131D">
        <w:rPr>
          <w:b/>
          <w:sz w:val="24"/>
          <w:szCs w:val="24"/>
          <w:lang w:val="vi-VN"/>
        </w:rPr>
        <w:t xml:space="preserve">B. </w:t>
      </w:r>
      <w:r w:rsidRPr="0047131D">
        <w:rPr>
          <w:sz w:val="24"/>
          <w:szCs w:val="24"/>
          <w:lang w:val="vi-VN"/>
        </w:rPr>
        <w:t>Dao động cơ điều hòa là dao động có li độ biến thiên theo thời gian được biểu thị bằng quy luật dạng sin (hay cosin).</w:t>
      </w:r>
    </w:p>
    <w:p w14:paraId="7C6BF03A" w14:textId="77777777" w:rsidR="000E0124" w:rsidRPr="0047131D" w:rsidRDefault="000E0124" w:rsidP="000E0124">
      <w:pPr>
        <w:tabs>
          <w:tab w:val="left" w:pos="283"/>
          <w:tab w:val="left" w:pos="2835"/>
          <w:tab w:val="left" w:pos="5386"/>
          <w:tab w:val="left" w:pos="7937"/>
        </w:tabs>
        <w:spacing w:line="312" w:lineRule="auto"/>
        <w:jc w:val="both"/>
        <w:rPr>
          <w:b/>
          <w:sz w:val="24"/>
          <w:szCs w:val="24"/>
          <w:lang w:val="vi-VN"/>
        </w:rPr>
      </w:pPr>
      <w:r w:rsidRPr="0047131D">
        <w:rPr>
          <w:b/>
          <w:sz w:val="24"/>
          <w:szCs w:val="24"/>
        </w:rPr>
        <w:tab/>
      </w:r>
      <w:r w:rsidRPr="0047131D">
        <w:rPr>
          <w:b/>
          <w:sz w:val="24"/>
          <w:szCs w:val="24"/>
          <w:lang w:val="vi-VN"/>
        </w:rPr>
        <w:t xml:space="preserve">C. </w:t>
      </w:r>
      <w:r w:rsidRPr="0047131D">
        <w:rPr>
          <w:sz w:val="24"/>
          <w:szCs w:val="24"/>
          <w:lang w:val="vi-VN"/>
        </w:rPr>
        <w:t>Đồ thị biểu diễn li độ của dao động cơ tuần hoàn biến thiên theo thời gian luôn là một đường hình sin.</w:t>
      </w:r>
    </w:p>
    <w:p w14:paraId="53EBCFD0" w14:textId="77777777" w:rsidR="000E0124" w:rsidRPr="0047131D" w:rsidRDefault="000E0124" w:rsidP="000E0124">
      <w:pPr>
        <w:tabs>
          <w:tab w:val="left" w:pos="283"/>
          <w:tab w:val="left" w:pos="2835"/>
          <w:tab w:val="left" w:pos="5386"/>
          <w:tab w:val="left" w:pos="7937"/>
        </w:tabs>
        <w:spacing w:line="312" w:lineRule="auto"/>
        <w:jc w:val="both"/>
        <w:rPr>
          <w:b/>
          <w:sz w:val="24"/>
          <w:szCs w:val="24"/>
          <w:lang w:val="vi-VN"/>
        </w:rPr>
      </w:pPr>
      <w:r w:rsidRPr="0047131D">
        <w:rPr>
          <w:b/>
          <w:sz w:val="24"/>
          <w:szCs w:val="24"/>
        </w:rPr>
        <w:tab/>
      </w:r>
      <w:r w:rsidRPr="0047131D">
        <w:rPr>
          <w:b/>
          <w:sz w:val="24"/>
          <w:szCs w:val="24"/>
          <w:lang w:val="vi-VN"/>
        </w:rPr>
        <w:t xml:space="preserve">D. </w:t>
      </w:r>
      <w:r w:rsidRPr="0047131D">
        <w:rPr>
          <w:sz w:val="24"/>
          <w:szCs w:val="24"/>
          <w:lang w:val="vi-VN"/>
        </w:rPr>
        <w:t>Biên độ của dao động cơ điều hòa thì không thay đổi theo thời gian, còn biên độ của dao động cơ tuần hoàn thì thay đổi theo thời gian.</w:t>
      </w:r>
    </w:p>
    <w:p w14:paraId="18904A63" w14:textId="77777777" w:rsidR="000E0124" w:rsidRPr="0047131D" w:rsidRDefault="000E0124" w:rsidP="000E0124">
      <w:pPr>
        <w:spacing w:line="312" w:lineRule="auto"/>
        <w:jc w:val="both"/>
        <w:rPr>
          <w:position w:val="-26"/>
          <w:sz w:val="24"/>
          <w:szCs w:val="24"/>
          <w:lang w:val="vi-VN"/>
        </w:rPr>
      </w:pPr>
      <w:r w:rsidRPr="0047131D">
        <w:rPr>
          <w:rFonts w:eastAsia="Calibri"/>
          <w:b/>
          <w:bCs/>
          <w:sz w:val="24"/>
          <w:szCs w:val="24"/>
          <w:lang w:val="vi-VN"/>
        </w:rPr>
        <w:t xml:space="preserve">Câu </w:t>
      </w:r>
      <w:r w:rsidRPr="0047131D">
        <w:rPr>
          <w:rFonts w:eastAsia="Calibri"/>
          <w:b/>
          <w:bCs/>
          <w:sz w:val="24"/>
          <w:szCs w:val="24"/>
        </w:rPr>
        <w:t>2.</w:t>
      </w:r>
      <w:r w:rsidRPr="0047131D">
        <w:rPr>
          <w:rFonts w:eastAsia="Calibri"/>
          <w:b/>
          <w:bCs/>
          <w:sz w:val="24"/>
          <w:szCs w:val="24"/>
          <w:lang w:val="vi-VN"/>
        </w:rPr>
        <w:t xml:space="preserve"> </w:t>
      </w:r>
      <w:r w:rsidRPr="0047131D">
        <w:rPr>
          <w:sz w:val="24"/>
          <w:szCs w:val="24"/>
          <w:lang w:val="vi-VN"/>
        </w:rPr>
        <w:t>Vật dao động điều hòa theo phương trình x = Acos(</w:t>
      </w:r>
      <w:r w:rsidRPr="0047131D">
        <w:rPr>
          <w:sz w:val="24"/>
          <w:szCs w:val="24"/>
          <w:shd w:val="clear" w:color="auto" w:fill="FFFFFF"/>
          <w:lang w:val="vi-VN"/>
        </w:rPr>
        <w:t xml:space="preserve">ωt </w:t>
      </w:r>
      <w:r w:rsidRPr="0047131D">
        <w:rPr>
          <w:sz w:val="24"/>
          <w:szCs w:val="24"/>
          <w:lang w:val="vi-VN"/>
        </w:rPr>
        <w:t>+ φ). Đại lượng được xác định bằng biểu thức</w:t>
      </w:r>
      <w:r w:rsidRPr="0047131D">
        <w:rPr>
          <w:position w:val="-22"/>
          <w:sz w:val="24"/>
          <w:szCs w:val="24"/>
          <w:lang w:val="vi-VN"/>
        </w:rPr>
        <w:object w:dxaOrig="420" w:dyaOrig="580" w14:anchorId="5258ECB4">
          <v:shape id="_x0000_i1060" type="#_x0000_t75" style="width:20.4pt;height:29.9pt" o:ole="">
            <v:imagedata r:id="rId137" o:title=""/>
          </v:shape>
          <o:OLEObject Type="Embed" ProgID="Equation.DSMT4" ShapeID="_x0000_i1060" DrawAspect="Content" ObjectID="_1826434487" r:id="rId138"/>
        </w:object>
      </w:r>
      <w:r w:rsidRPr="0047131D">
        <w:rPr>
          <w:sz w:val="24"/>
          <w:szCs w:val="24"/>
          <w:lang w:val="vi-VN"/>
        </w:rPr>
        <w:t>là</w:t>
      </w:r>
    </w:p>
    <w:p w14:paraId="72827A0D" w14:textId="77777777" w:rsidR="000E0124" w:rsidRPr="0047131D" w:rsidRDefault="000E0124" w:rsidP="000E0124">
      <w:pPr>
        <w:tabs>
          <w:tab w:val="left" w:pos="2835"/>
          <w:tab w:val="left" w:pos="5386"/>
          <w:tab w:val="left" w:pos="7938"/>
        </w:tabs>
        <w:spacing w:line="312" w:lineRule="auto"/>
        <w:ind w:firstLine="270"/>
        <w:jc w:val="both"/>
        <w:rPr>
          <w:sz w:val="24"/>
          <w:szCs w:val="24"/>
          <w:lang w:val="vi-VN"/>
        </w:rPr>
      </w:pPr>
      <w:bookmarkStart w:id="3" w:name="c6a"/>
      <w:r w:rsidRPr="0047131D">
        <w:rPr>
          <w:b/>
          <w:sz w:val="24"/>
          <w:szCs w:val="24"/>
          <w:lang w:val="vi-VN"/>
        </w:rPr>
        <w:t xml:space="preserve">A. </w:t>
      </w:r>
      <w:r w:rsidRPr="0047131D">
        <w:rPr>
          <w:sz w:val="24"/>
          <w:szCs w:val="24"/>
          <w:lang w:val="vi-VN"/>
        </w:rPr>
        <w:t>chu kì</w:t>
      </w:r>
      <w:bookmarkEnd w:id="3"/>
      <w:r w:rsidRPr="0047131D">
        <w:rPr>
          <w:sz w:val="24"/>
          <w:szCs w:val="24"/>
          <w:lang w:val="vi-VN"/>
        </w:rPr>
        <w:t>.</w:t>
      </w:r>
      <w:bookmarkStart w:id="4" w:name="c6b"/>
      <w:r w:rsidRPr="0047131D">
        <w:rPr>
          <w:sz w:val="24"/>
          <w:szCs w:val="24"/>
          <w:lang w:val="vi-VN"/>
        </w:rPr>
        <w:tab/>
      </w:r>
      <w:r w:rsidRPr="0047131D">
        <w:rPr>
          <w:b/>
          <w:sz w:val="24"/>
          <w:szCs w:val="24"/>
          <w:lang w:val="vi-VN"/>
        </w:rPr>
        <w:t xml:space="preserve">B. </w:t>
      </w:r>
      <w:r w:rsidRPr="0047131D">
        <w:rPr>
          <w:sz w:val="24"/>
          <w:szCs w:val="24"/>
          <w:lang w:val="vi-VN"/>
        </w:rPr>
        <w:t>tần số</w:t>
      </w:r>
      <w:bookmarkEnd w:id="4"/>
      <w:r w:rsidRPr="0047131D">
        <w:rPr>
          <w:sz w:val="24"/>
          <w:szCs w:val="24"/>
          <w:lang w:val="vi-VN"/>
        </w:rPr>
        <w:t>.</w:t>
      </w:r>
      <w:bookmarkStart w:id="5" w:name="c6c"/>
      <w:r w:rsidRPr="0047131D">
        <w:rPr>
          <w:sz w:val="24"/>
          <w:szCs w:val="24"/>
          <w:lang w:val="vi-VN"/>
        </w:rPr>
        <w:tab/>
      </w:r>
      <w:r w:rsidRPr="0047131D">
        <w:rPr>
          <w:b/>
          <w:sz w:val="24"/>
          <w:szCs w:val="24"/>
          <w:lang w:val="vi-VN"/>
        </w:rPr>
        <w:t xml:space="preserve">C. </w:t>
      </w:r>
      <w:r w:rsidRPr="0047131D">
        <w:rPr>
          <w:sz w:val="24"/>
          <w:szCs w:val="24"/>
          <w:lang w:val="vi-VN"/>
        </w:rPr>
        <w:t>tần số góc</w:t>
      </w:r>
      <w:bookmarkEnd w:id="5"/>
      <w:r w:rsidRPr="0047131D">
        <w:rPr>
          <w:sz w:val="24"/>
          <w:szCs w:val="24"/>
          <w:lang w:val="vi-VN"/>
        </w:rPr>
        <w:t>.</w:t>
      </w:r>
      <w:bookmarkStart w:id="6" w:name="c6d"/>
      <w:r w:rsidRPr="0047131D">
        <w:rPr>
          <w:sz w:val="24"/>
          <w:szCs w:val="24"/>
          <w:lang w:val="vi-VN"/>
        </w:rPr>
        <w:tab/>
      </w:r>
      <w:r w:rsidRPr="0047131D">
        <w:rPr>
          <w:b/>
          <w:sz w:val="24"/>
          <w:szCs w:val="24"/>
          <w:lang w:val="vi-VN"/>
        </w:rPr>
        <w:t xml:space="preserve">D. </w:t>
      </w:r>
      <w:r w:rsidRPr="0047131D">
        <w:rPr>
          <w:sz w:val="24"/>
          <w:szCs w:val="24"/>
          <w:lang w:val="vi-VN"/>
        </w:rPr>
        <w:t>pha ban đầu.</w:t>
      </w:r>
    </w:p>
    <w:bookmarkEnd w:id="6"/>
    <w:p w14:paraId="12912682" w14:textId="77777777" w:rsidR="000E0124" w:rsidRPr="0047131D" w:rsidRDefault="000E0124" w:rsidP="000E0124">
      <w:pPr>
        <w:spacing w:line="312" w:lineRule="auto"/>
        <w:jc w:val="both"/>
        <w:rPr>
          <w:rFonts w:eastAsia="Meiryo"/>
          <w:sz w:val="24"/>
          <w:szCs w:val="24"/>
          <w:lang w:val="vi-VN"/>
        </w:rPr>
      </w:pPr>
      <w:proofErr w:type="spellStart"/>
      <w:r w:rsidRPr="0047131D">
        <w:rPr>
          <w:rFonts w:eastAsia="Calibri"/>
          <w:b/>
          <w:sz w:val="24"/>
          <w:szCs w:val="24"/>
          <w:lang w:val="fr-FR"/>
        </w:rPr>
        <w:t>Câu</w:t>
      </w:r>
      <w:proofErr w:type="spellEnd"/>
      <w:r w:rsidRPr="0047131D">
        <w:rPr>
          <w:rFonts w:eastAsia="Calibri"/>
          <w:b/>
          <w:sz w:val="24"/>
          <w:szCs w:val="24"/>
          <w:lang w:val="fr-FR"/>
        </w:rPr>
        <w:t xml:space="preserve"> </w:t>
      </w:r>
      <w:r w:rsidRPr="0047131D">
        <w:rPr>
          <w:rFonts w:eastAsia="Calibri"/>
          <w:b/>
          <w:sz w:val="24"/>
          <w:szCs w:val="24"/>
          <w:lang w:val="pt-BR"/>
        </w:rPr>
        <w:t xml:space="preserve">3. </w:t>
      </w:r>
      <w:r w:rsidRPr="0047131D">
        <w:rPr>
          <w:rFonts w:eastAsia="Meiryo"/>
          <w:sz w:val="24"/>
          <w:szCs w:val="24"/>
          <w:lang w:val="vi-VN"/>
        </w:rPr>
        <w:t>Vận tốc tức thời trong dao động điều hòa biến đổi</w:t>
      </w:r>
    </w:p>
    <w:p w14:paraId="657EFE59" w14:textId="77777777" w:rsidR="000E0124" w:rsidRPr="0047131D" w:rsidRDefault="000E0124" w:rsidP="000E0124">
      <w:pPr>
        <w:tabs>
          <w:tab w:val="left" w:pos="284"/>
          <w:tab w:val="left" w:pos="5386"/>
        </w:tabs>
        <w:spacing w:line="312" w:lineRule="auto"/>
        <w:ind w:left="284"/>
        <w:jc w:val="both"/>
        <w:rPr>
          <w:rFonts w:eastAsia="Meiryo"/>
          <w:sz w:val="24"/>
          <w:szCs w:val="24"/>
          <w:lang w:val="vi-VN"/>
        </w:rPr>
      </w:pPr>
      <w:r w:rsidRPr="0047131D">
        <w:rPr>
          <w:rFonts w:eastAsia="Meiryo"/>
          <w:b/>
          <w:bCs/>
          <w:sz w:val="24"/>
          <w:szCs w:val="24"/>
          <w:lang w:val="vi-VN"/>
        </w:rPr>
        <w:t xml:space="preserve">A. </w:t>
      </w:r>
      <w:r w:rsidRPr="0047131D">
        <w:rPr>
          <w:rFonts w:eastAsia="Meiryo"/>
          <w:sz w:val="24"/>
          <w:szCs w:val="24"/>
          <w:lang w:val="vi-VN"/>
        </w:rPr>
        <w:t>sớm pha</w:t>
      </w:r>
      <w:r w:rsidRPr="0047131D">
        <w:rPr>
          <w:position w:val="-22"/>
          <w:sz w:val="24"/>
          <w:szCs w:val="24"/>
          <w:lang w:val="vi-VN"/>
        </w:rPr>
        <w:object w:dxaOrig="300" w:dyaOrig="580" w14:anchorId="387D86FD">
          <v:shape id="_x0000_i1061" type="#_x0000_t75" style="width:15.6pt;height:29.9pt" o:ole="">
            <v:imagedata r:id="rId139" o:title=""/>
          </v:shape>
          <o:OLEObject Type="Embed" ProgID="Equation.DSMT4" ShapeID="_x0000_i1061" DrawAspect="Content" ObjectID="_1826434488" r:id="rId140"/>
        </w:object>
      </w:r>
      <w:r w:rsidRPr="0047131D">
        <w:rPr>
          <w:rFonts w:eastAsia="Meiryo"/>
          <w:sz w:val="24"/>
          <w:szCs w:val="24"/>
          <w:lang w:val="vi-VN"/>
        </w:rPr>
        <w:t>so với gia tốc.</w:t>
      </w:r>
      <w:r w:rsidRPr="0047131D">
        <w:rPr>
          <w:rFonts w:eastAsia="Meiryo"/>
          <w:sz w:val="24"/>
          <w:szCs w:val="24"/>
          <w:lang w:val="vi-VN"/>
        </w:rPr>
        <w:tab/>
      </w:r>
      <w:r w:rsidRPr="0047131D">
        <w:rPr>
          <w:rFonts w:eastAsia="Meiryo"/>
          <w:b/>
          <w:sz w:val="24"/>
          <w:szCs w:val="24"/>
          <w:lang w:val="vi-VN"/>
        </w:rPr>
        <w:t xml:space="preserve">B. </w:t>
      </w:r>
      <w:r w:rsidRPr="0047131D">
        <w:rPr>
          <w:rFonts w:eastAsia="Meiryo"/>
          <w:sz w:val="24"/>
          <w:szCs w:val="24"/>
          <w:lang w:val="vi-VN"/>
        </w:rPr>
        <w:t>cùng pha với li độ.</w:t>
      </w:r>
    </w:p>
    <w:p w14:paraId="53F09437" w14:textId="137666B2" w:rsidR="000E0124" w:rsidRPr="0047131D" w:rsidRDefault="000E0124" w:rsidP="000E0124">
      <w:pPr>
        <w:tabs>
          <w:tab w:val="left" w:pos="284"/>
          <w:tab w:val="left" w:pos="5386"/>
        </w:tabs>
        <w:spacing w:line="312" w:lineRule="auto"/>
        <w:ind w:left="284"/>
        <w:jc w:val="both"/>
        <w:rPr>
          <w:rFonts w:eastAsia="Meiryo"/>
          <w:sz w:val="24"/>
          <w:szCs w:val="24"/>
          <w:lang w:val="vi-VN"/>
        </w:rPr>
      </w:pPr>
      <w:r w:rsidRPr="0047131D">
        <w:rPr>
          <w:b/>
          <w:sz w:val="24"/>
          <w:szCs w:val="24"/>
          <w:lang w:val="vi-VN"/>
        </w:rPr>
        <w:t xml:space="preserve">C. </w:t>
      </w:r>
      <w:r w:rsidRPr="0047131D">
        <w:rPr>
          <w:rFonts w:eastAsia="Meiryo"/>
          <w:sz w:val="24"/>
          <w:szCs w:val="24"/>
          <w:lang w:val="vi-VN"/>
        </w:rPr>
        <w:t>trễ pha</w:t>
      </w:r>
      <w:r w:rsidRPr="0047131D">
        <w:rPr>
          <w:position w:val="-22"/>
          <w:sz w:val="24"/>
          <w:szCs w:val="24"/>
          <w:lang w:val="vi-VN"/>
        </w:rPr>
        <w:object w:dxaOrig="300" w:dyaOrig="580" w14:anchorId="42B06A55">
          <v:shape id="_x0000_i1062" type="#_x0000_t75" style="width:15.6pt;height:29.9pt" o:ole="">
            <v:imagedata r:id="rId141" o:title=""/>
          </v:shape>
          <o:OLEObject Type="Embed" ProgID="Equation.DSMT4" ShapeID="_x0000_i1062" DrawAspect="Content" ObjectID="_1826434489" r:id="rId142"/>
        </w:object>
      </w:r>
      <w:r w:rsidRPr="0047131D">
        <w:rPr>
          <w:rFonts w:eastAsia="Meiryo"/>
          <w:sz w:val="24"/>
          <w:szCs w:val="24"/>
          <w:lang w:val="vi-VN"/>
        </w:rPr>
        <w:t>so với gia tốc.</w:t>
      </w:r>
      <w:r w:rsidRPr="0047131D">
        <w:rPr>
          <w:rFonts w:eastAsia="Meiryo"/>
          <w:sz w:val="24"/>
          <w:szCs w:val="24"/>
          <w:lang w:val="vi-VN"/>
        </w:rPr>
        <w:tab/>
      </w:r>
      <w:r w:rsidRPr="0047131D">
        <w:rPr>
          <w:rFonts w:eastAsia="Meiryo"/>
          <w:b/>
          <w:sz w:val="24"/>
          <w:szCs w:val="24"/>
          <w:lang w:val="vi-VN"/>
        </w:rPr>
        <w:t xml:space="preserve">D. </w:t>
      </w:r>
      <w:r w:rsidRPr="0047131D">
        <w:rPr>
          <w:rFonts w:eastAsia="Meiryo"/>
          <w:sz w:val="24"/>
          <w:szCs w:val="24"/>
          <w:lang w:val="vi-VN"/>
        </w:rPr>
        <w:t>trễ pha</w:t>
      </w:r>
      <w:r w:rsidRPr="0047131D">
        <w:rPr>
          <w:position w:val="-22"/>
          <w:sz w:val="24"/>
          <w:szCs w:val="24"/>
          <w:lang w:val="vi-VN"/>
        </w:rPr>
        <w:object w:dxaOrig="300" w:dyaOrig="580" w14:anchorId="04EC113B">
          <v:shape id="_x0000_i1063" type="#_x0000_t75" style="width:15.6pt;height:29.9pt" o:ole="">
            <v:imagedata r:id="rId139" o:title=""/>
          </v:shape>
          <o:OLEObject Type="Embed" ProgID="Equation.DSMT4" ShapeID="_x0000_i1063" DrawAspect="Content" ObjectID="_1826434490" r:id="rId143"/>
        </w:object>
      </w:r>
      <w:r w:rsidRPr="0047131D">
        <w:rPr>
          <w:rFonts w:eastAsia="Meiryo"/>
          <w:sz w:val="24"/>
          <w:szCs w:val="24"/>
          <w:lang w:val="vi-VN"/>
        </w:rPr>
        <w:t>so với li độ.</w:t>
      </w:r>
    </w:p>
    <w:p w14:paraId="4F72F3CC" w14:textId="404E745C" w:rsidR="000E0124" w:rsidRPr="0047131D" w:rsidRDefault="003B26E5" w:rsidP="000E0124">
      <w:pPr>
        <w:pStyle w:val="ListParagraph"/>
        <w:spacing w:after="0" w:line="312" w:lineRule="auto"/>
        <w:ind w:left="0"/>
        <w:rPr>
          <w:rFonts w:ascii="Times New Roman" w:hAnsi="Times New Roman" w:cs="Times New Roman"/>
          <w:sz w:val="24"/>
          <w:szCs w:val="24"/>
          <w:lang w:val="af-ZA" w:eastAsia="af-ZA"/>
        </w:rPr>
      </w:pPr>
      <w:r w:rsidRPr="0047131D">
        <w:rPr>
          <w:rFonts w:ascii="Times New Roman" w:hAnsi="Times New Roman" w:cs="Times New Roman"/>
          <w:noProof/>
          <w:sz w:val="24"/>
          <w:szCs w:val="24"/>
        </w:rPr>
        <w:drawing>
          <wp:anchor distT="0" distB="0" distL="114300" distR="114300" simplePos="0" relativeHeight="251687936" behindDoc="0" locked="0" layoutInCell="1" allowOverlap="1" wp14:anchorId="3E883243" wp14:editId="757090BB">
            <wp:simplePos x="0" y="0"/>
            <wp:positionH relativeFrom="column">
              <wp:posOffset>4624705</wp:posOffset>
            </wp:positionH>
            <wp:positionV relativeFrom="paragraph">
              <wp:posOffset>80547</wp:posOffset>
            </wp:positionV>
            <wp:extent cx="1746250" cy="984250"/>
            <wp:effectExtent l="0" t="0" r="6350" b="6350"/>
            <wp:wrapThrough wrapText="bothSides">
              <wp:wrapPolygon edited="0">
                <wp:start x="0" y="0"/>
                <wp:lineTo x="0" y="21321"/>
                <wp:lineTo x="21443" y="21321"/>
                <wp:lineTo x="21443" y="0"/>
                <wp:lineTo x="0" y="0"/>
              </wp:wrapPolygon>
            </wp:wrapThrough>
            <wp:docPr id="1029387756" name="Image 44" descr="P44#yIS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Image 44" descr="P44#yIS1"/>
                    <pic:cNvPicPr/>
                  </pic:nvPicPr>
                  <pic:blipFill>
                    <a:blip r:embed="rId144" cstate="print">
                      <a:extLst>
                        <a:ext uri="{28A0092B-C50C-407E-A947-70E740481C1C}">
                          <a14:useLocalDpi xmlns:a14="http://schemas.microsoft.com/office/drawing/2010/main" val="0"/>
                        </a:ext>
                      </a:extLst>
                    </a:blip>
                    <a:stretch>
                      <a:fillRect/>
                    </a:stretch>
                  </pic:blipFill>
                  <pic:spPr>
                    <a:xfrm>
                      <a:off x="0" y="0"/>
                      <a:ext cx="1746250" cy="984250"/>
                    </a:xfrm>
                    <a:prstGeom prst="rect">
                      <a:avLst/>
                    </a:prstGeom>
                  </pic:spPr>
                </pic:pic>
              </a:graphicData>
            </a:graphic>
            <wp14:sizeRelV relativeFrom="margin">
              <wp14:pctHeight>0</wp14:pctHeight>
            </wp14:sizeRelV>
          </wp:anchor>
        </w:drawing>
      </w:r>
      <w:r w:rsidR="000E0124" w:rsidRPr="0047131D">
        <w:rPr>
          <w:rFonts w:ascii="Times New Roman" w:hAnsi="Times New Roman" w:cs="Times New Roman"/>
          <w:b/>
          <w:sz w:val="24"/>
          <w:szCs w:val="24"/>
          <w:lang w:val="af-ZA" w:eastAsia="af-ZA"/>
        </w:rPr>
        <w:t>Câu 4.</w:t>
      </w:r>
      <w:r w:rsidR="000E0124" w:rsidRPr="0047131D">
        <w:rPr>
          <w:rFonts w:ascii="Times New Roman" w:hAnsi="Times New Roman" w:cs="Times New Roman"/>
          <w:sz w:val="24"/>
          <w:szCs w:val="24"/>
          <w:lang w:val="af-ZA" w:eastAsia="af-ZA"/>
        </w:rPr>
        <w:t xml:space="preserve"> Cho vật dao động điều hòa với li độ như hình vẽ. Tốc độ tại vị trí cân bằng là: </w:t>
      </w:r>
    </w:p>
    <w:p w14:paraId="07FFAF95" w14:textId="77777777" w:rsidR="000E0124" w:rsidRPr="0047131D" w:rsidRDefault="000E0124" w:rsidP="000E0124">
      <w:pPr>
        <w:pStyle w:val="ListParagraph"/>
        <w:spacing w:after="0" w:line="312" w:lineRule="auto"/>
        <w:ind w:left="0" w:firstLine="270"/>
        <w:rPr>
          <w:rFonts w:ascii="Times New Roman" w:hAnsi="Times New Roman" w:cs="Times New Roman"/>
          <w:sz w:val="24"/>
          <w:szCs w:val="24"/>
          <w:lang w:val="af-ZA" w:eastAsia="af-ZA"/>
        </w:rPr>
      </w:pPr>
      <w:r w:rsidRPr="0047131D">
        <w:rPr>
          <w:rFonts w:ascii="Times New Roman" w:hAnsi="Times New Roman" w:cs="Times New Roman"/>
          <w:b/>
          <w:bCs/>
          <w:sz w:val="24"/>
          <w:szCs w:val="24"/>
          <w:lang w:val="af-ZA" w:eastAsia="af-ZA"/>
        </w:rPr>
        <w:t>A</w:t>
      </w:r>
      <w:r w:rsidRPr="0047131D">
        <w:rPr>
          <w:rFonts w:ascii="Times New Roman" w:hAnsi="Times New Roman" w:cs="Times New Roman"/>
          <w:sz w:val="24"/>
          <w:szCs w:val="24"/>
          <w:lang w:val="af-ZA" w:eastAsia="af-ZA"/>
        </w:rPr>
        <w:t>. 8π m/s.</w:t>
      </w:r>
      <w:r w:rsidRPr="0047131D">
        <w:rPr>
          <w:rFonts w:ascii="Times New Roman" w:hAnsi="Times New Roman" w:cs="Times New Roman"/>
          <w:sz w:val="24"/>
          <w:szCs w:val="24"/>
          <w:lang w:val="af-ZA" w:eastAsia="af-ZA"/>
        </w:rPr>
        <w:tab/>
      </w:r>
      <w:r w:rsidRPr="0047131D">
        <w:rPr>
          <w:rFonts w:ascii="Times New Roman" w:hAnsi="Times New Roman" w:cs="Times New Roman"/>
          <w:sz w:val="24"/>
          <w:szCs w:val="24"/>
          <w:lang w:val="af-ZA" w:eastAsia="af-ZA"/>
        </w:rPr>
        <w:tab/>
      </w:r>
      <w:r w:rsidRPr="0047131D">
        <w:rPr>
          <w:rFonts w:ascii="Times New Roman" w:hAnsi="Times New Roman" w:cs="Times New Roman"/>
          <w:sz w:val="24"/>
          <w:szCs w:val="24"/>
          <w:lang w:val="af-ZA" w:eastAsia="af-ZA"/>
        </w:rPr>
        <w:tab/>
      </w:r>
      <w:r w:rsidRPr="0047131D">
        <w:rPr>
          <w:rFonts w:ascii="Times New Roman" w:hAnsi="Times New Roman" w:cs="Times New Roman"/>
          <w:b/>
          <w:bCs/>
          <w:sz w:val="24"/>
          <w:szCs w:val="24"/>
          <w:lang w:val="af-ZA" w:eastAsia="af-ZA"/>
        </w:rPr>
        <w:t>B</w:t>
      </w:r>
      <w:r w:rsidRPr="0047131D">
        <w:rPr>
          <w:rFonts w:ascii="Times New Roman" w:hAnsi="Times New Roman" w:cs="Times New Roman"/>
          <w:sz w:val="24"/>
          <w:szCs w:val="24"/>
          <w:lang w:val="af-ZA" w:eastAsia="af-ZA"/>
        </w:rPr>
        <w:t>. 8π cm/s.</w:t>
      </w:r>
      <w:r w:rsidRPr="0047131D">
        <w:rPr>
          <w:rFonts w:ascii="Times New Roman" w:hAnsi="Times New Roman" w:cs="Times New Roman"/>
          <w:sz w:val="24"/>
          <w:szCs w:val="24"/>
          <w:lang w:val="af-ZA" w:eastAsia="af-ZA"/>
        </w:rPr>
        <w:tab/>
      </w:r>
      <w:r w:rsidRPr="0047131D">
        <w:rPr>
          <w:rFonts w:ascii="Times New Roman" w:hAnsi="Times New Roman" w:cs="Times New Roman"/>
          <w:sz w:val="24"/>
          <w:szCs w:val="24"/>
          <w:lang w:val="af-ZA" w:eastAsia="af-ZA"/>
        </w:rPr>
        <w:tab/>
      </w:r>
    </w:p>
    <w:p w14:paraId="76FF8BC4" w14:textId="77777777" w:rsidR="000E0124" w:rsidRPr="0047131D" w:rsidRDefault="000E0124" w:rsidP="000E0124">
      <w:pPr>
        <w:pStyle w:val="ListParagraph"/>
        <w:spacing w:after="0" w:line="312" w:lineRule="auto"/>
        <w:ind w:left="0" w:firstLine="270"/>
        <w:rPr>
          <w:rFonts w:ascii="Times New Roman" w:hAnsi="Times New Roman" w:cs="Times New Roman"/>
          <w:sz w:val="24"/>
          <w:szCs w:val="24"/>
          <w:lang w:val="af-ZA" w:eastAsia="af-ZA"/>
        </w:rPr>
      </w:pPr>
      <w:r w:rsidRPr="0047131D">
        <w:rPr>
          <w:rFonts w:ascii="Times New Roman" w:hAnsi="Times New Roman" w:cs="Times New Roman"/>
          <w:b/>
          <w:bCs/>
          <w:sz w:val="24"/>
          <w:szCs w:val="24"/>
          <w:lang w:val="af-ZA" w:eastAsia="af-ZA"/>
        </w:rPr>
        <w:t>C</w:t>
      </w:r>
      <w:r w:rsidRPr="0047131D">
        <w:rPr>
          <w:rFonts w:ascii="Times New Roman" w:hAnsi="Times New Roman" w:cs="Times New Roman"/>
          <w:sz w:val="24"/>
          <w:szCs w:val="24"/>
          <w:lang w:val="af-ZA" w:eastAsia="af-ZA"/>
        </w:rPr>
        <w:t xml:space="preserve">. 4π m/s. </w:t>
      </w:r>
      <w:r w:rsidRPr="0047131D">
        <w:rPr>
          <w:rFonts w:ascii="Times New Roman" w:hAnsi="Times New Roman" w:cs="Times New Roman"/>
          <w:sz w:val="24"/>
          <w:szCs w:val="24"/>
          <w:lang w:val="af-ZA" w:eastAsia="af-ZA"/>
        </w:rPr>
        <w:tab/>
      </w:r>
      <w:r w:rsidRPr="0047131D">
        <w:rPr>
          <w:rFonts w:ascii="Times New Roman" w:hAnsi="Times New Roman" w:cs="Times New Roman"/>
          <w:sz w:val="24"/>
          <w:szCs w:val="24"/>
          <w:lang w:val="af-ZA" w:eastAsia="af-ZA"/>
        </w:rPr>
        <w:tab/>
      </w:r>
      <w:r w:rsidRPr="0047131D">
        <w:rPr>
          <w:rFonts w:ascii="Times New Roman" w:hAnsi="Times New Roman" w:cs="Times New Roman"/>
          <w:sz w:val="24"/>
          <w:szCs w:val="24"/>
          <w:lang w:val="af-ZA" w:eastAsia="af-ZA"/>
        </w:rPr>
        <w:tab/>
      </w:r>
      <w:r w:rsidRPr="0047131D">
        <w:rPr>
          <w:rFonts w:ascii="Times New Roman" w:hAnsi="Times New Roman" w:cs="Times New Roman"/>
          <w:b/>
          <w:bCs/>
          <w:sz w:val="24"/>
          <w:szCs w:val="24"/>
          <w:lang w:val="af-ZA" w:eastAsia="af-ZA"/>
        </w:rPr>
        <w:t>D</w:t>
      </w:r>
      <w:r w:rsidRPr="0047131D">
        <w:rPr>
          <w:rFonts w:ascii="Times New Roman" w:hAnsi="Times New Roman" w:cs="Times New Roman"/>
          <w:sz w:val="24"/>
          <w:szCs w:val="24"/>
          <w:lang w:val="af-ZA" w:eastAsia="af-ZA"/>
        </w:rPr>
        <w:t>. 4π m/s.</w:t>
      </w:r>
    </w:p>
    <w:p w14:paraId="44A1D796" w14:textId="77777777" w:rsidR="000E0124" w:rsidRPr="0047131D" w:rsidRDefault="000E0124" w:rsidP="000E0124">
      <w:pPr>
        <w:tabs>
          <w:tab w:val="left" w:pos="720"/>
          <w:tab w:val="left" w:pos="900"/>
        </w:tabs>
        <w:spacing w:line="312" w:lineRule="auto"/>
        <w:jc w:val="both"/>
        <w:rPr>
          <w:sz w:val="24"/>
          <w:szCs w:val="24"/>
          <w:lang w:val="vi-VN"/>
        </w:rPr>
      </w:pPr>
      <w:r w:rsidRPr="0047131D">
        <w:rPr>
          <w:b/>
          <w:bCs/>
          <w:sz w:val="24"/>
          <w:szCs w:val="24"/>
          <w:lang w:val="nl-NL"/>
        </w:rPr>
        <w:t xml:space="preserve">Câu 5. </w:t>
      </w:r>
      <w:r w:rsidRPr="0047131D">
        <w:rPr>
          <w:sz w:val="24"/>
          <w:szCs w:val="24"/>
          <w:lang w:val="vi-VN"/>
        </w:rPr>
        <w:t>Một dao động điều hoà trên đoạn thẳng dài 10 cm và thực hiện được 50 dao động trong thời gian 78,5s. Tìm vận tốc của vật khi đi qua vị trí có li độ x = -3 cm theo chiều hướng về vị trí cân bằng.</w:t>
      </w:r>
    </w:p>
    <w:p w14:paraId="0FD8793A" w14:textId="77777777" w:rsidR="000E0124" w:rsidRPr="0047131D" w:rsidRDefault="000E0124" w:rsidP="000E0124">
      <w:pPr>
        <w:pStyle w:val="ListParagraph"/>
        <w:spacing w:after="0" w:line="312" w:lineRule="auto"/>
        <w:ind w:left="0" w:firstLine="360"/>
        <w:rPr>
          <w:rFonts w:ascii="Times New Roman" w:hAnsi="Times New Roman" w:cs="Times New Roman"/>
          <w:sz w:val="24"/>
          <w:szCs w:val="24"/>
          <w:lang w:val="fr-FR"/>
        </w:rPr>
      </w:pPr>
      <w:r w:rsidRPr="0047131D">
        <w:rPr>
          <w:rFonts w:ascii="Times New Roman" w:hAnsi="Times New Roman" w:cs="Times New Roman"/>
          <w:b/>
          <w:bCs/>
          <w:sz w:val="24"/>
          <w:szCs w:val="24"/>
        </w:rPr>
        <w:t>A</w:t>
      </w:r>
      <w:r w:rsidRPr="0047131D">
        <w:rPr>
          <w:rFonts w:ascii="Times New Roman" w:hAnsi="Times New Roman" w:cs="Times New Roman"/>
          <w:sz w:val="24"/>
          <w:szCs w:val="24"/>
        </w:rPr>
        <w:t xml:space="preserve">. -0,16 m/s. </w:t>
      </w:r>
      <w:r w:rsidRPr="0047131D">
        <w:rPr>
          <w:rFonts w:ascii="Times New Roman" w:hAnsi="Times New Roman" w:cs="Times New Roman"/>
          <w:sz w:val="24"/>
          <w:szCs w:val="24"/>
        </w:rPr>
        <w:tab/>
        <w:t xml:space="preserve">            </w:t>
      </w:r>
      <w:r w:rsidRPr="0047131D">
        <w:rPr>
          <w:rFonts w:ascii="Times New Roman" w:hAnsi="Times New Roman" w:cs="Times New Roman"/>
          <w:b/>
          <w:bCs/>
          <w:sz w:val="24"/>
          <w:szCs w:val="24"/>
        </w:rPr>
        <w:t>B</w:t>
      </w:r>
      <w:r w:rsidRPr="0047131D">
        <w:rPr>
          <w:rFonts w:ascii="Times New Roman" w:hAnsi="Times New Roman" w:cs="Times New Roman"/>
          <w:sz w:val="24"/>
          <w:szCs w:val="24"/>
        </w:rPr>
        <w:t xml:space="preserve">. 0,16 m/s. </w:t>
      </w:r>
      <w:r w:rsidRPr="0047131D">
        <w:rPr>
          <w:rFonts w:ascii="Times New Roman" w:hAnsi="Times New Roman" w:cs="Times New Roman"/>
          <w:sz w:val="24"/>
          <w:szCs w:val="24"/>
        </w:rPr>
        <w:tab/>
      </w:r>
      <w:r w:rsidRPr="0047131D">
        <w:rPr>
          <w:rFonts w:ascii="Times New Roman" w:hAnsi="Times New Roman" w:cs="Times New Roman"/>
          <w:sz w:val="24"/>
          <w:szCs w:val="24"/>
        </w:rPr>
        <w:tab/>
      </w:r>
      <w:r w:rsidRPr="0047131D">
        <w:rPr>
          <w:rFonts w:ascii="Times New Roman" w:hAnsi="Times New Roman" w:cs="Times New Roman"/>
          <w:sz w:val="24"/>
          <w:szCs w:val="24"/>
        </w:rPr>
        <w:tab/>
      </w:r>
      <w:r w:rsidRPr="0047131D">
        <w:rPr>
          <w:rFonts w:ascii="Times New Roman" w:hAnsi="Times New Roman" w:cs="Times New Roman"/>
          <w:b/>
          <w:bCs/>
          <w:sz w:val="24"/>
          <w:szCs w:val="24"/>
        </w:rPr>
        <w:t>C</w:t>
      </w:r>
      <w:r w:rsidRPr="0047131D">
        <w:rPr>
          <w:rFonts w:ascii="Times New Roman" w:hAnsi="Times New Roman" w:cs="Times New Roman"/>
          <w:sz w:val="24"/>
          <w:szCs w:val="24"/>
        </w:rPr>
        <w:t xml:space="preserve">. 0,4 m/s. </w:t>
      </w:r>
      <w:r w:rsidRPr="0047131D">
        <w:rPr>
          <w:rFonts w:ascii="Times New Roman" w:hAnsi="Times New Roman" w:cs="Times New Roman"/>
          <w:sz w:val="24"/>
          <w:szCs w:val="24"/>
        </w:rPr>
        <w:tab/>
      </w:r>
      <w:r w:rsidRPr="0047131D">
        <w:rPr>
          <w:rFonts w:ascii="Times New Roman" w:hAnsi="Times New Roman" w:cs="Times New Roman"/>
          <w:sz w:val="24"/>
          <w:szCs w:val="24"/>
        </w:rPr>
        <w:tab/>
      </w:r>
      <w:r w:rsidRPr="0047131D">
        <w:rPr>
          <w:rFonts w:ascii="Times New Roman" w:hAnsi="Times New Roman" w:cs="Times New Roman"/>
          <w:b/>
          <w:bCs/>
          <w:sz w:val="24"/>
          <w:szCs w:val="24"/>
        </w:rPr>
        <w:t>D</w:t>
      </w:r>
      <w:r w:rsidRPr="0047131D">
        <w:rPr>
          <w:rFonts w:ascii="Times New Roman" w:hAnsi="Times New Roman" w:cs="Times New Roman"/>
          <w:sz w:val="24"/>
          <w:szCs w:val="24"/>
        </w:rPr>
        <w:t xml:space="preserve">. -0,4 m/s. </w:t>
      </w:r>
    </w:p>
    <w:p w14:paraId="7EAF507A" w14:textId="77777777" w:rsidR="000E0124" w:rsidRPr="0047131D" w:rsidRDefault="000E0124" w:rsidP="000E0124">
      <w:pPr>
        <w:tabs>
          <w:tab w:val="left" w:pos="240"/>
          <w:tab w:val="left" w:pos="810"/>
          <w:tab w:val="left" w:pos="993"/>
          <w:tab w:val="left" w:pos="2400"/>
          <w:tab w:val="left" w:pos="4800"/>
          <w:tab w:val="left" w:pos="7200"/>
        </w:tabs>
        <w:spacing w:line="312" w:lineRule="auto"/>
        <w:jc w:val="both"/>
        <w:rPr>
          <w:color w:val="000000" w:themeColor="text1"/>
          <w:sz w:val="24"/>
          <w:szCs w:val="24"/>
          <w:lang w:val="vi-VN"/>
        </w:rPr>
      </w:pPr>
      <w:r w:rsidRPr="0047131D">
        <w:rPr>
          <w:b/>
          <w:sz w:val="24"/>
          <w:szCs w:val="24"/>
          <w:lang w:val="vi-VN"/>
        </w:rPr>
        <w:t xml:space="preserve">Câu </w:t>
      </w:r>
      <w:r w:rsidRPr="0047131D">
        <w:rPr>
          <w:b/>
          <w:sz w:val="24"/>
          <w:szCs w:val="24"/>
        </w:rPr>
        <w:t>6</w:t>
      </w:r>
      <w:r w:rsidRPr="0047131D">
        <w:rPr>
          <w:b/>
          <w:sz w:val="24"/>
          <w:szCs w:val="24"/>
          <w:lang w:val="vi-VN"/>
        </w:rPr>
        <w:t>.</w:t>
      </w:r>
      <w:r w:rsidRPr="0047131D">
        <w:rPr>
          <w:color w:val="000000" w:themeColor="text1"/>
          <w:sz w:val="24"/>
          <w:szCs w:val="24"/>
          <w:lang w:val="vi-VN"/>
        </w:rPr>
        <w:t xml:space="preserve"> Một vật dao động tắt dần thì các đại lượng giảm liên tục theo thời gian là</w:t>
      </w:r>
    </w:p>
    <w:p w14:paraId="26AF512E" w14:textId="77777777" w:rsidR="000E0124" w:rsidRPr="0047131D" w:rsidRDefault="000E0124" w:rsidP="000E0124">
      <w:pPr>
        <w:spacing w:line="312" w:lineRule="auto"/>
        <w:ind w:firstLine="360"/>
        <w:jc w:val="both"/>
        <w:rPr>
          <w:color w:val="000000" w:themeColor="text1"/>
          <w:sz w:val="24"/>
          <w:szCs w:val="24"/>
          <w:lang w:val="vi-VN"/>
        </w:rPr>
      </w:pPr>
      <w:r w:rsidRPr="0047131D">
        <w:rPr>
          <w:b/>
          <w:color w:val="000000" w:themeColor="text1"/>
          <w:sz w:val="24"/>
          <w:szCs w:val="24"/>
          <w:lang w:val="vi-VN"/>
        </w:rPr>
        <w:t>A.</w:t>
      </w:r>
      <w:r w:rsidRPr="0047131D">
        <w:rPr>
          <w:color w:val="000000" w:themeColor="text1"/>
          <w:sz w:val="24"/>
          <w:szCs w:val="24"/>
          <w:lang w:val="vi-VN"/>
        </w:rPr>
        <w:t xml:space="preserve"> biên độ và gia tốc.</w:t>
      </w:r>
      <w:r w:rsidRPr="0047131D">
        <w:rPr>
          <w:color w:val="000000" w:themeColor="text1"/>
          <w:sz w:val="24"/>
          <w:szCs w:val="24"/>
          <w:lang w:val="vi-VN"/>
        </w:rPr>
        <w:tab/>
        <w:t xml:space="preserve">  </w:t>
      </w:r>
      <w:r w:rsidRPr="0047131D">
        <w:rPr>
          <w:color w:val="000000" w:themeColor="text1"/>
          <w:sz w:val="24"/>
          <w:szCs w:val="24"/>
          <w:lang w:val="vi-VN"/>
        </w:rPr>
        <w:tab/>
      </w:r>
      <w:r w:rsidRPr="0047131D">
        <w:rPr>
          <w:color w:val="000000" w:themeColor="text1"/>
          <w:sz w:val="24"/>
          <w:szCs w:val="24"/>
          <w:lang w:val="vi-VN"/>
        </w:rPr>
        <w:tab/>
      </w:r>
      <w:r w:rsidRPr="0047131D">
        <w:rPr>
          <w:color w:val="000000" w:themeColor="text1"/>
          <w:sz w:val="24"/>
          <w:szCs w:val="24"/>
          <w:lang w:val="vi-VN"/>
        </w:rPr>
        <w:tab/>
      </w:r>
      <w:r w:rsidRPr="0047131D">
        <w:rPr>
          <w:color w:val="000000" w:themeColor="text1"/>
          <w:sz w:val="24"/>
          <w:szCs w:val="24"/>
        </w:rPr>
        <w:t xml:space="preserve"> </w:t>
      </w:r>
      <w:r w:rsidRPr="0047131D">
        <w:rPr>
          <w:b/>
          <w:color w:val="000000" w:themeColor="text1"/>
          <w:sz w:val="24"/>
          <w:szCs w:val="24"/>
          <w:lang w:val="vi-VN"/>
        </w:rPr>
        <w:t>B.</w:t>
      </w:r>
      <w:r w:rsidRPr="0047131D">
        <w:rPr>
          <w:color w:val="000000" w:themeColor="text1"/>
          <w:sz w:val="24"/>
          <w:szCs w:val="24"/>
          <w:lang w:val="vi-VN"/>
        </w:rPr>
        <w:t xml:space="preserve"> li độ và tốc độ.</w:t>
      </w:r>
    </w:p>
    <w:p w14:paraId="2ECA2B1A" w14:textId="77777777" w:rsidR="000E0124" w:rsidRPr="0047131D" w:rsidRDefault="000E0124" w:rsidP="000E0124">
      <w:pPr>
        <w:spacing w:line="312" w:lineRule="auto"/>
        <w:ind w:firstLine="360"/>
        <w:jc w:val="both"/>
        <w:rPr>
          <w:color w:val="000000" w:themeColor="text1"/>
          <w:sz w:val="24"/>
          <w:szCs w:val="24"/>
        </w:rPr>
      </w:pPr>
      <w:r w:rsidRPr="0047131D">
        <w:rPr>
          <w:b/>
          <w:color w:val="000000" w:themeColor="text1"/>
          <w:sz w:val="24"/>
          <w:szCs w:val="24"/>
          <w:lang w:val="vi-VN"/>
        </w:rPr>
        <w:t>C.</w:t>
      </w:r>
      <w:r w:rsidRPr="0047131D">
        <w:rPr>
          <w:color w:val="000000" w:themeColor="text1"/>
          <w:sz w:val="24"/>
          <w:szCs w:val="24"/>
          <w:lang w:val="vi-VN"/>
        </w:rPr>
        <w:t xml:space="preserve"> biên độ và năng lượng.   </w:t>
      </w:r>
      <w:r w:rsidRPr="0047131D">
        <w:rPr>
          <w:color w:val="000000" w:themeColor="text1"/>
          <w:sz w:val="24"/>
          <w:szCs w:val="24"/>
          <w:lang w:val="vi-VN"/>
        </w:rPr>
        <w:tab/>
      </w:r>
      <w:r w:rsidRPr="0047131D">
        <w:rPr>
          <w:color w:val="000000" w:themeColor="text1"/>
          <w:sz w:val="24"/>
          <w:szCs w:val="24"/>
          <w:lang w:val="vi-VN"/>
        </w:rPr>
        <w:tab/>
      </w:r>
      <w:r w:rsidRPr="0047131D">
        <w:rPr>
          <w:color w:val="000000" w:themeColor="text1"/>
          <w:sz w:val="24"/>
          <w:szCs w:val="24"/>
          <w:lang w:val="vi-VN"/>
        </w:rPr>
        <w:tab/>
      </w:r>
      <w:r w:rsidRPr="0047131D">
        <w:rPr>
          <w:color w:val="000000" w:themeColor="text1"/>
          <w:sz w:val="24"/>
          <w:szCs w:val="24"/>
        </w:rPr>
        <w:t xml:space="preserve"> </w:t>
      </w:r>
      <w:r w:rsidRPr="0047131D">
        <w:rPr>
          <w:b/>
          <w:color w:val="000000" w:themeColor="text1"/>
          <w:sz w:val="24"/>
          <w:szCs w:val="24"/>
          <w:lang w:val="vi-VN"/>
        </w:rPr>
        <w:t>D.</w:t>
      </w:r>
      <w:r w:rsidRPr="0047131D">
        <w:rPr>
          <w:color w:val="000000" w:themeColor="text1"/>
          <w:sz w:val="24"/>
          <w:szCs w:val="24"/>
          <w:lang w:val="vi-VN"/>
        </w:rPr>
        <w:t xml:space="preserve"> biên độ và tốc độ.</w:t>
      </w:r>
    </w:p>
    <w:p w14:paraId="1CE452AC" w14:textId="77777777" w:rsidR="000E0124" w:rsidRPr="0047131D" w:rsidRDefault="000E0124" w:rsidP="000E0124">
      <w:pPr>
        <w:spacing w:line="312" w:lineRule="auto"/>
        <w:jc w:val="both"/>
        <w:rPr>
          <w:color w:val="000000" w:themeColor="text1"/>
          <w:sz w:val="24"/>
          <w:szCs w:val="24"/>
          <w:lang w:val="vi-VN"/>
        </w:rPr>
      </w:pPr>
      <w:proofErr w:type="spellStart"/>
      <w:r w:rsidRPr="0047131D">
        <w:rPr>
          <w:b/>
          <w:bCs/>
          <w:color w:val="000000" w:themeColor="text1"/>
          <w:sz w:val="24"/>
          <w:szCs w:val="24"/>
        </w:rPr>
        <w:t>Câu</w:t>
      </w:r>
      <w:proofErr w:type="spellEnd"/>
      <w:r w:rsidRPr="0047131D">
        <w:rPr>
          <w:b/>
          <w:bCs/>
          <w:color w:val="000000" w:themeColor="text1"/>
          <w:sz w:val="24"/>
          <w:szCs w:val="24"/>
        </w:rPr>
        <w:t xml:space="preserve"> 7: </w:t>
      </w:r>
      <w:r w:rsidRPr="0047131D">
        <w:rPr>
          <w:rFonts w:eastAsia="Calibri"/>
          <w:sz w:val="24"/>
          <w:szCs w:val="24"/>
        </w:rPr>
        <w:t xml:space="preserve">Theo </w:t>
      </w:r>
      <w:proofErr w:type="spellStart"/>
      <w:r w:rsidRPr="0047131D">
        <w:rPr>
          <w:rFonts w:eastAsia="Calibri"/>
          <w:sz w:val="24"/>
          <w:szCs w:val="24"/>
        </w:rPr>
        <w:t>định</w:t>
      </w:r>
      <w:proofErr w:type="spellEnd"/>
      <w:r w:rsidRPr="0047131D">
        <w:rPr>
          <w:rFonts w:eastAsia="Calibri"/>
          <w:sz w:val="24"/>
          <w:szCs w:val="24"/>
        </w:rPr>
        <w:t xml:space="preserve"> </w:t>
      </w:r>
      <w:proofErr w:type="spellStart"/>
      <w:r w:rsidRPr="0047131D">
        <w:rPr>
          <w:rFonts w:eastAsia="Calibri"/>
          <w:sz w:val="24"/>
          <w:szCs w:val="24"/>
        </w:rPr>
        <w:t>nghĩa</w:t>
      </w:r>
      <w:proofErr w:type="spellEnd"/>
      <w:r w:rsidRPr="0047131D">
        <w:rPr>
          <w:rFonts w:eastAsia="Calibri"/>
          <w:sz w:val="24"/>
          <w:szCs w:val="24"/>
        </w:rPr>
        <w:t xml:space="preserve">. </w:t>
      </w:r>
      <w:proofErr w:type="spellStart"/>
      <w:r w:rsidRPr="0047131D">
        <w:rPr>
          <w:rFonts w:eastAsia="Calibri"/>
          <w:sz w:val="24"/>
          <w:szCs w:val="24"/>
        </w:rPr>
        <w:t>Sóng</w:t>
      </w:r>
      <w:proofErr w:type="spellEnd"/>
      <w:r w:rsidRPr="0047131D">
        <w:rPr>
          <w:rFonts w:eastAsia="Calibri"/>
          <w:sz w:val="24"/>
          <w:szCs w:val="24"/>
        </w:rPr>
        <w:t xml:space="preserve"> </w:t>
      </w:r>
      <w:proofErr w:type="spellStart"/>
      <w:r w:rsidRPr="0047131D">
        <w:rPr>
          <w:rFonts w:eastAsia="Calibri"/>
          <w:sz w:val="24"/>
          <w:szCs w:val="24"/>
        </w:rPr>
        <w:t>cơ</w:t>
      </w:r>
      <w:proofErr w:type="spellEnd"/>
      <w:r w:rsidRPr="0047131D">
        <w:rPr>
          <w:rFonts w:eastAsia="Calibri"/>
          <w:sz w:val="24"/>
          <w:szCs w:val="24"/>
        </w:rPr>
        <w:t xml:space="preserve"> </w:t>
      </w:r>
      <w:proofErr w:type="spellStart"/>
      <w:r w:rsidRPr="0047131D">
        <w:rPr>
          <w:rFonts w:eastAsia="Calibri"/>
          <w:sz w:val="24"/>
          <w:szCs w:val="24"/>
        </w:rPr>
        <w:t>là</w:t>
      </w:r>
      <w:proofErr w:type="spellEnd"/>
    </w:p>
    <w:p w14:paraId="7E445C3C" w14:textId="77777777" w:rsidR="000E0124" w:rsidRPr="0047131D" w:rsidRDefault="000E0124" w:rsidP="000E0124">
      <w:pPr>
        <w:widowControl w:val="0"/>
        <w:tabs>
          <w:tab w:val="left" w:pos="900"/>
          <w:tab w:val="left" w:pos="1080"/>
          <w:tab w:val="left" w:pos="2750"/>
          <w:tab w:val="left" w:pos="5216"/>
          <w:tab w:val="left" w:pos="7682"/>
        </w:tabs>
        <w:spacing w:line="276" w:lineRule="auto"/>
        <w:ind w:left="994" w:hanging="284"/>
        <w:jc w:val="both"/>
        <w:rPr>
          <w:rFonts w:eastAsia="Calibri"/>
          <w:sz w:val="24"/>
          <w:szCs w:val="24"/>
        </w:rPr>
      </w:pPr>
      <w:r w:rsidRPr="0047131D">
        <w:rPr>
          <w:rFonts w:eastAsia="Calibri"/>
          <w:b/>
          <w:sz w:val="24"/>
          <w:szCs w:val="24"/>
        </w:rPr>
        <w:t xml:space="preserve">A. </w:t>
      </w:r>
      <w:proofErr w:type="spellStart"/>
      <w:r w:rsidRPr="0047131D">
        <w:rPr>
          <w:rFonts w:eastAsia="Calibri"/>
          <w:bCs/>
          <w:sz w:val="24"/>
          <w:szCs w:val="24"/>
        </w:rPr>
        <w:t>sự</w:t>
      </w:r>
      <w:proofErr w:type="spellEnd"/>
      <w:r w:rsidRPr="0047131D">
        <w:rPr>
          <w:rFonts w:eastAsia="Calibri"/>
          <w:bCs/>
          <w:sz w:val="24"/>
          <w:szCs w:val="24"/>
        </w:rPr>
        <w:t xml:space="preserve"> </w:t>
      </w:r>
      <w:proofErr w:type="spellStart"/>
      <w:r w:rsidRPr="0047131D">
        <w:rPr>
          <w:rFonts w:eastAsia="Calibri"/>
          <w:bCs/>
          <w:sz w:val="24"/>
          <w:szCs w:val="24"/>
        </w:rPr>
        <w:t>truyền</w:t>
      </w:r>
      <w:proofErr w:type="spellEnd"/>
      <w:r w:rsidRPr="0047131D">
        <w:rPr>
          <w:rFonts w:eastAsia="Calibri"/>
          <w:bCs/>
          <w:sz w:val="24"/>
          <w:szCs w:val="24"/>
        </w:rPr>
        <w:t xml:space="preserve"> </w:t>
      </w:r>
      <w:proofErr w:type="spellStart"/>
      <w:r w:rsidRPr="0047131D">
        <w:rPr>
          <w:rFonts w:eastAsia="Calibri"/>
          <w:bCs/>
          <w:sz w:val="24"/>
          <w:szCs w:val="24"/>
        </w:rPr>
        <w:t>chuyển</w:t>
      </w:r>
      <w:proofErr w:type="spellEnd"/>
      <w:r w:rsidRPr="0047131D">
        <w:rPr>
          <w:rFonts w:eastAsia="Calibri"/>
          <w:bCs/>
          <w:sz w:val="24"/>
          <w:szCs w:val="24"/>
        </w:rPr>
        <w:t xml:space="preserve"> </w:t>
      </w:r>
      <w:proofErr w:type="spellStart"/>
      <w:r w:rsidRPr="0047131D">
        <w:rPr>
          <w:rFonts w:eastAsia="Calibri"/>
          <w:bCs/>
          <w:sz w:val="24"/>
          <w:szCs w:val="24"/>
        </w:rPr>
        <w:t>động</w:t>
      </w:r>
      <w:proofErr w:type="spellEnd"/>
      <w:r w:rsidRPr="0047131D">
        <w:rPr>
          <w:rFonts w:eastAsia="Calibri"/>
          <w:bCs/>
          <w:sz w:val="24"/>
          <w:szCs w:val="24"/>
        </w:rPr>
        <w:t xml:space="preserve"> </w:t>
      </w:r>
      <w:proofErr w:type="spellStart"/>
      <w:r w:rsidRPr="0047131D">
        <w:rPr>
          <w:rFonts w:eastAsia="Calibri"/>
          <w:bCs/>
          <w:sz w:val="24"/>
          <w:szCs w:val="24"/>
        </w:rPr>
        <w:t>cơ</w:t>
      </w:r>
      <w:proofErr w:type="spellEnd"/>
      <w:r w:rsidRPr="0047131D">
        <w:rPr>
          <w:rFonts w:eastAsia="Calibri"/>
          <w:bCs/>
          <w:sz w:val="24"/>
          <w:szCs w:val="24"/>
        </w:rPr>
        <w:t xml:space="preserve"> </w:t>
      </w:r>
      <w:proofErr w:type="spellStart"/>
      <w:r w:rsidRPr="0047131D">
        <w:rPr>
          <w:rFonts w:eastAsia="Calibri"/>
          <w:bCs/>
          <w:sz w:val="24"/>
          <w:szCs w:val="24"/>
        </w:rPr>
        <w:t>trong</w:t>
      </w:r>
      <w:proofErr w:type="spellEnd"/>
      <w:r w:rsidRPr="0047131D">
        <w:rPr>
          <w:rFonts w:eastAsia="Calibri"/>
          <w:bCs/>
          <w:sz w:val="24"/>
          <w:szCs w:val="24"/>
        </w:rPr>
        <w:t xml:space="preserve"> </w:t>
      </w:r>
      <w:proofErr w:type="spellStart"/>
      <w:r w:rsidRPr="0047131D">
        <w:rPr>
          <w:rFonts w:eastAsia="Calibri"/>
          <w:bCs/>
          <w:sz w:val="24"/>
          <w:szCs w:val="24"/>
        </w:rPr>
        <w:t>không</w:t>
      </w:r>
      <w:proofErr w:type="spellEnd"/>
      <w:r w:rsidRPr="0047131D">
        <w:rPr>
          <w:rFonts w:eastAsia="Calibri"/>
          <w:bCs/>
          <w:sz w:val="24"/>
          <w:szCs w:val="24"/>
        </w:rPr>
        <w:t xml:space="preserve"> </w:t>
      </w:r>
      <w:proofErr w:type="spellStart"/>
      <w:r w:rsidRPr="0047131D">
        <w:rPr>
          <w:rFonts w:eastAsia="Calibri"/>
          <w:bCs/>
          <w:sz w:val="24"/>
          <w:szCs w:val="24"/>
        </w:rPr>
        <w:t>khí</w:t>
      </w:r>
      <w:proofErr w:type="spellEnd"/>
      <w:r w:rsidRPr="0047131D">
        <w:rPr>
          <w:rFonts w:eastAsia="Calibri"/>
          <w:bCs/>
          <w:sz w:val="24"/>
          <w:szCs w:val="24"/>
        </w:rPr>
        <w:t>.</w:t>
      </w:r>
    </w:p>
    <w:p w14:paraId="1F935C24" w14:textId="77777777" w:rsidR="000E0124" w:rsidRPr="0047131D" w:rsidRDefault="000E0124" w:rsidP="000E0124">
      <w:pPr>
        <w:widowControl w:val="0"/>
        <w:tabs>
          <w:tab w:val="left" w:pos="900"/>
          <w:tab w:val="left" w:pos="1080"/>
          <w:tab w:val="left" w:pos="2750"/>
          <w:tab w:val="left" w:pos="5216"/>
          <w:tab w:val="left" w:pos="7682"/>
        </w:tabs>
        <w:spacing w:line="276" w:lineRule="auto"/>
        <w:ind w:left="994" w:hanging="284"/>
        <w:jc w:val="both"/>
        <w:rPr>
          <w:rFonts w:eastAsia="Calibri"/>
          <w:sz w:val="24"/>
          <w:szCs w:val="24"/>
        </w:rPr>
      </w:pPr>
      <w:r w:rsidRPr="0047131D">
        <w:rPr>
          <w:rFonts w:eastAsia="Calibri"/>
          <w:b/>
          <w:sz w:val="24"/>
          <w:szCs w:val="24"/>
        </w:rPr>
        <w:t>B.</w:t>
      </w:r>
      <w:r w:rsidRPr="0047131D">
        <w:rPr>
          <w:rFonts w:eastAsia="Calibri"/>
          <w:bCs/>
          <w:sz w:val="24"/>
          <w:szCs w:val="24"/>
        </w:rPr>
        <w:t xml:space="preserve"> </w:t>
      </w:r>
      <w:proofErr w:type="spellStart"/>
      <w:r w:rsidRPr="0047131D">
        <w:rPr>
          <w:rFonts w:eastAsia="Calibri"/>
          <w:bCs/>
          <w:sz w:val="24"/>
          <w:szCs w:val="24"/>
        </w:rPr>
        <w:t>sự</w:t>
      </w:r>
      <w:proofErr w:type="spellEnd"/>
      <w:r w:rsidRPr="0047131D">
        <w:rPr>
          <w:rFonts w:eastAsia="Calibri"/>
          <w:bCs/>
          <w:sz w:val="24"/>
          <w:szCs w:val="24"/>
        </w:rPr>
        <w:t xml:space="preserve"> co </w:t>
      </w:r>
      <w:proofErr w:type="spellStart"/>
      <w:r w:rsidRPr="0047131D">
        <w:rPr>
          <w:rFonts w:eastAsia="Calibri"/>
          <w:bCs/>
          <w:sz w:val="24"/>
          <w:szCs w:val="24"/>
        </w:rPr>
        <w:t>dãn</w:t>
      </w:r>
      <w:proofErr w:type="spellEnd"/>
      <w:r w:rsidRPr="0047131D">
        <w:rPr>
          <w:rFonts w:eastAsia="Calibri"/>
          <w:bCs/>
          <w:sz w:val="24"/>
          <w:szCs w:val="24"/>
        </w:rPr>
        <w:t xml:space="preserve"> </w:t>
      </w:r>
      <w:proofErr w:type="spellStart"/>
      <w:r w:rsidRPr="0047131D">
        <w:rPr>
          <w:rFonts w:eastAsia="Calibri"/>
          <w:bCs/>
          <w:sz w:val="24"/>
          <w:szCs w:val="24"/>
        </w:rPr>
        <w:t>tuần</w:t>
      </w:r>
      <w:proofErr w:type="spellEnd"/>
      <w:r w:rsidRPr="0047131D">
        <w:rPr>
          <w:rFonts w:eastAsia="Calibri"/>
          <w:bCs/>
          <w:sz w:val="24"/>
          <w:szCs w:val="24"/>
        </w:rPr>
        <w:t xml:space="preserve"> </w:t>
      </w:r>
      <w:proofErr w:type="spellStart"/>
      <w:r w:rsidRPr="0047131D">
        <w:rPr>
          <w:rFonts w:eastAsia="Calibri"/>
          <w:bCs/>
          <w:sz w:val="24"/>
          <w:szCs w:val="24"/>
        </w:rPr>
        <w:t>hoàn</w:t>
      </w:r>
      <w:proofErr w:type="spellEnd"/>
      <w:r w:rsidRPr="0047131D">
        <w:rPr>
          <w:rFonts w:eastAsia="Calibri"/>
          <w:bCs/>
          <w:sz w:val="24"/>
          <w:szCs w:val="24"/>
        </w:rPr>
        <w:t xml:space="preserve"> </w:t>
      </w:r>
      <w:proofErr w:type="spellStart"/>
      <w:r w:rsidRPr="0047131D">
        <w:rPr>
          <w:rFonts w:eastAsia="Calibri"/>
          <w:bCs/>
          <w:sz w:val="24"/>
          <w:szCs w:val="24"/>
        </w:rPr>
        <w:t>giữa</w:t>
      </w:r>
      <w:proofErr w:type="spellEnd"/>
      <w:r w:rsidRPr="0047131D">
        <w:rPr>
          <w:rFonts w:eastAsia="Calibri"/>
          <w:bCs/>
          <w:sz w:val="24"/>
          <w:szCs w:val="24"/>
        </w:rPr>
        <w:t xml:space="preserve"> </w:t>
      </w:r>
      <w:proofErr w:type="spellStart"/>
      <w:r w:rsidRPr="0047131D">
        <w:rPr>
          <w:rFonts w:eastAsia="Calibri"/>
          <w:bCs/>
          <w:sz w:val="24"/>
          <w:szCs w:val="24"/>
        </w:rPr>
        <w:t>các</w:t>
      </w:r>
      <w:proofErr w:type="spellEnd"/>
      <w:r w:rsidRPr="0047131D">
        <w:rPr>
          <w:rFonts w:eastAsia="Calibri"/>
          <w:bCs/>
          <w:sz w:val="24"/>
          <w:szCs w:val="24"/>
        </w:rPr>
        <w:t xml:space="preserve"> </w:t>
      </w:r>
      <w:proofErr w:type="spellStart"/>
      <w:r w:rsidRPr="0047131D">
        <w:rPr>
          <w:rFonts w:eastAsia="Calibri"/>
          <w:bCs/>
          <w:sz w:val="24"/>
          <w:szCs w:val="24"/>
        </w:rPr>
        <w:t>phần</w:t>
      </w:r>
      <w:proofErr w:type="spellEnd"/>
      <w:r w:rsidRPr="0047131D">
        <w:rPr>
          <w:rFonts w:eastAsia="Calibri"/>
          <w:bCs/>
          <w:sz w:val="24"/>
          <w:szCs w:val="24"/>
        </w:rPr>
        <w:t xml:space="preserve"> </w:t>
      </w:r>
      <w:proofErr w:type="spellStart"/>
      <w:r w:rsidRPr="0047131D">
        <w:rPr>
          <w:rFonts w:eastAsia="Calibri"/>
          <w:bCs/>
          <w:sz w:val="24"/>
          <w:szCs w:val="24"/>
        </w:rPr>
        <w:t>tử</w:t>
      </w:r>
      <w:proofErr w:type="spellEnd"/>
      <w:r w:rsidRPr="0047131D">
        <w:rPr>
          <w:rFonts w:eastAsia="Calibri"/>
          <w:bCs/>
          <w:sz w:val="24"/>
          <w:szCs w:val="24"/>
        </w:rPr>
        <w:t xml:space="preserve"> </w:t>
      </w:r>
      <w:proofErr w:type="spellStart"/>
      <w:r w:rsidRPr="0047131D">
        <w:rPr>
          <w:rFonts w:eastAsia="Calibri"/>
          <w:bCs/>
          <w:sz w:val="24"/>
          <w:szCs w:val="24"/>
        </w:rPr>
        <w:t>môi</w:t>
      </w:r>
      <w:proofErr w:type="spellEnd"/>
      <w:r w:rsidRPr="0047131D">
        <w:rPr>
          <w:rFonts w:eastAsia="Calibri"/>
          <w:bCs/>
          <w:sz w:val="24"/>
          <w:szCs w:val="24"/>
        </w:rPr>
        <w:t xml:space="preserve"> </w:t>
      </w:r>
      <w:proofErr w:type="spellStart"/>
      <w:r w:rsidRPr="0047131D">
        <w:rPr>
          <w:rFonts w:eastAsia="Calibri"/>
          <w:bCs/>
          <w:sz w:val="24"/>
          <w:szCs w:val="24"/>
        </w:rPr>
        <w:t>trường</w:t>
      </w:r>
      <w:proofErr w:type="spellEnd"/>
      <w:r w:rsidRPr="0047131D">
        <w:rPr>
          <w:rFonts w:eastAsia="Calibri"/>
          <w:bCs/>
          <w:sz w:val="24"/>
          <w:szCs w:val="24"/>
        </w:rPr>
        <w:t>.</w:t>
      </w:r>
    </w:p>
    <w:p w14:paraId="73428BBF" w14:textId="77777777" w:rsidR="000E0124" w:rsidRPr="0047131D" w:rsidRDefault="000E0124" w:rsidP="000E0124">
      <w:pPr>
        <w:widowControl w:val="0"/>
        <w:tabs>
          <w:tab w:val="left" w:pos="900"/>
          <w:tab w:val="left" w:pos="1080"/>
          <w:tab w:val="left" w:pos="2750"/>
          <w:tab w:val="left" w:pos="5216"/>
          <w:tab w:val="left" w:pos="7682"/>
        </w:tabs>
        <w:spacing w:line="276" w:lineRule="auto"/>
        <w:ind w:left="994" w:hanging="284"/>
        <w:jc w:val="both"/>
        <w:rPr>
          <w:rFonts w:eastAsia="Calibri"/>
          <w:sz w:val="24"/>
          <w:szCs w:val="24"/>
        </w:rPr>
      </w:pPr>
      <w:r w:rsidRPr="0047131D">
        <w:rPr>
          <w:rFonts w:eastAsia="Calibri"/>
          <w:b/>
          <w:sz w:val="24"/>
          <w:szCs w:val="24"/>
        </w:rPr>
        <w:t xml:space="preserve">C. </w:t>
      </w:r>
      <w:proofErr w:type="spellStart"/>
      <w:r w:rsidRPr="0047131D">
        <w:rPr>
          <w:rFonts w:eastAsia="Calibri"/>
          <w:bCs/>
          <w:sz w:val="24"/>
          <w:szCs w:val="24"/>
        </w:rPr>
        <w:t>chuyển</w:t>
      </w:r>
      <w:proofErr w:type="spellEnd"/>
      <w:r w:rsidRPr="0047131D">
        <w:rPr>
          <w:rFonts w:eastAsia="Calibri"/>
          <w:bCs/>
          <w:sz w:val="24"/>
          <w:szCs w:val="24"/>
        </w:rPr>
        <w:t xml:space="preserve"> </w:t>
      </w:r>
      <w:proofErr w:type="spellStart"/>
      <w:r w:rsidRPr="0047131D">
        <w:rPr>
          <w:rFonts w:eastAsia="Calibri"/>
          <w:bCs/>
          <w:sz w:val="24"/>
          <w:szCs w:val="24"/>
        </w:rPr>
        <w:t>động</w:t>
      </w:r>
      <w:proofErr w:type="spellEnd"/>
      <w:r w:rsidRPr="0047131D">
        <w:rPr>
          <w:rFonts w:eastAsia="Calibri"/>
          <w:bCs/>
          <w:sz w:val="24"/>
          <w:szCs w:val="24"/>
        </w:rPr>
        <w:t xml:space="preserve"> </w:t>
      </w:r>
      <w:proofErr w:type="spellStart"/>
      <w:r w:rsidRPr="0047131D">
        <w:rPr>
          <w:rFonts w:eastAsia="Calibri"/>
          <w:bCs/>
          <w:sz w:val="24"/>
          <w:szCs w:val="24"/>
        </w:rPr>
        <w:t>tương</w:t>
      </w:r>
      <w:proofErr w:type="spellEnd"/>
      <w:r w:rsidRPr="0047131D">
        <w:rPr>
          <w:rFonts w:eastAsia="Calibri"/>
          <w:bCs/>
          <w:sz w:val="24"/>
          <w:szCs w:val="24"/>
        </w:rPr>
        <w:t xml:space="preserve"> </w:t>
      </w:r>
      <w:proofErr w:type="spellStart"/>
      <w:r w:rsidRPr="0047131D">
        <w:rPr>
          <w:rFonts w:eastAsia="Calibri"/>
          <w:bCs/>
          <w:sz w:val="24"/>
          <w:szCs w:val="24"/>
        </w:rPr>
        <w:t>đối</w:t>
      </w:r>
      <w:proofErr w:type="spellEnd"/>
      <w:r w:rsidRPr="0047131D">
        <w:rPr>
          <w:rFonts w:eastAsia="Calibri"/>
          <w:bCs/>
          <w:sz w:val="24"/>
          <w:szCs w:val="24"/>
        </w:rPr>
        <w:t xml:space="preserve"> </w:t>
      </w:r>
      <w:proofErr w:type="spellStart"/>
      <w:r w:rsidRPr="0047131D">
        <w:rPr>
          <w:rFonts w:eastAsia="Calibri"/>
          <w:bCs/>
          <w:sz w:val="24"/>
          <w:szCs w:val="24"/>
        </w:rPr>
        <w:t>của</w:t>
      </w:r>
      <w:proofErr w:type="spellEnd"/>
      <w:r w:rsidRPr="0047131D">
        <w:rPr>
          <w:rFonts w:eastAsia="Calibri"/>
          <w:bCs/>
          <w:sz w:val="24"/>
          <w:szCs w:val="24"/>
        </w:rPr>
        <w:t xml:space="preserve"> </w:t>
      </w:r>
      <w:proofErr w:type="spellStart"/>
      <w:r w:rsidRPr="0047131D">
        <w:rPr>
          <w:rFonts w:eastAsia="Calibri"/>
          <w:bCs/>
          <w:sz w:val="24"/>
          <w:szCs w:val="24"/>
        </w:rPr>
        <w:t>vật</w:t>
      </w:r>
      <w:proofErr w:type="spellEnd"/>
      <w:r w:rsidRPr="0047131D">
        <w:rPr>
          <w:rFonts w:eastAsia="Calibri"/>
          <w:bCs/>
          <w:sz w:val="24"/>
          <w:szCs w:val="24"/>
        </w:rPr>
        <w:t xml:space="preserve"> </w:t>
      </w:r>
      <w:proofErr w:type="spellStart"/>
      <w:r w:rsidRPr="0047131D">
        <w:rPr>
          <w:rFonts w:eastAsia="Calibri"/>
          <w:bCs/>
          <w:sz w:val="24"/>
          <w:szCs w:val="24"/>
        </w:rPr>
        <w:t>này</w:t>
      </w:r>
      <w:proofErr w:type="spellEnd"/>
      <w:r w:rsidRPr="0047131D">
        <w:rPr>
          <w:rFonts w:eastAsia="Calibri"/>
          <w:bCs/>
          <w:sz w:val="24"/>
          <w:szCs w:val="24"/>
        </w:rPr>
        <w:t xml:space="preserve"> so </w:t>
      </w:r>
      <w:proofErr w:type="spellStart"/>
      <w:r w:rsidRPr="0047131D">
        <w:rPr>
          <w:rFonts w:eastAsia="Calibri"/>
          <w:bCs/>
          <w:sz w:val="24"/>
          <w:szCs w:val="24"/>
        </w:rPr>
        <w:t>với</w:t>
      </w:r>
      <w:proofErr w:type="spellEnd"/>
      <w:r w:rsidRPr="0047131D">
        <w:rPr>
          <w:rFonts w:eastAsia="Calibri"/>
          <w:bCs/>
          <w:sz w:val="24"/>
          <w:szCs w:val="24"/>
        </w:rPr>
        <w:t xml:space="preserve"> </w:t>
      </w:r>
      <w:proofErr w:type="spellStart"/>
      <w:r w:rsidRPr="0047131D">
        <w:rPr>
          <w:rFonts w:eastAsia="Calibri"/>
          <w:bCs/>
          <w:sz w:val="24"/>
          <w:szCs w:val="24"/>
        </w:rPr>
        <w:t>vật</w:t>
      </w:r>
      <w:proofErr w:type="spellEnd"/>
      <w:r w:rsidRPr="0047131D">
        <w:rPr>
          <w:rFonts w:eastAsia="Calibri"/>
          <w:bCs/>
          <w:sz w:val="24"/>
          <w:szCs w:val="24"/>
        </w:rPr>
        <w:t xml:space="preserve"> </w:t>
      </w:r>
      <w:proofErr w:type="spellStart"/>
      <w:r w:rsidRPr="0047131D">
        <w:rPr>
          <w:rFonts w:eastAsia="Calibri"/>
          <w:bCs/>
          <w:sz w:val="24"/>
          <w:szCs w:val="24"/>
        </w:rPr>
        <w:t>khác</w:t>
      </w:r>
      <w:proofErr w:type="spellEnd"/>
      <w:r w:rsidRPr="0047131D">
        <w:rPr>
          <w:rFonts w:eastAsia="Calibri"/>
          <w:bCs/>
          <w:sz w:val="24"/>
          <w:szCs w:val="24"/>
        </w:rPr>
        <w:t>.</w:t>
      </w:r>
    </w:p>
    <w:p w14:paraId="5AF800D7" w14:textId="77777777" w:rsidR="000E0124" w:rsidRPr="0047131D" w:rsidRDefault="000E0124" w:rsidP="000E0124">
      <w:pPr>
        <w:widowControl w:val="0"/>
        <w:tabs>
          <w:tab w:val="left" w:pos="900"/>
          <w:tab w:val="left" w:pos="1080"/>
          <w:tab w:val="left" w:pos="2750"/>
          <w:tab w:val="left" w:pos="5216"/>
          <w:tab w:val="left" w:pos="7682"/>
        </w:tabs>
        <w:spacing w:line="276" w:lineRule="auto"/>
        <w:ind w:left="994" w:hanging="284"/>
        <w:jc w:val="both"/>
        <w:rPr>
          <w:rFonts w:eastAsia="Calibri"/>
          <w:sz w:val="24"/>
          <w:szCs w:val="24"/>
        </w:rPr>
      </w:pPr>
      <w:r w:rsidRPr="0047131D">
        <w:rPr>
          <w:rFonts w:eastAsia="Calibri"/>
          <w:b/>
          <w:sz w:val="24"/>
          <w:szCs w:val="24"/>
        </w:rPr>
        <w:t>D.</w:t>
      </w:r>
      <w:r w:rsidRPr="0047131D">
        <w:rPr>
          <w:rFonts w:eastAsia="Calibri"/>
          <w:bCs/>
          <w:sz w:val="24"/>
          <w:szCs w:val="24"/>
        </w:rPr>
        <w:t xml:space="preserve"> </w:t>
      </w:r>
      <w:proofErr w:type="spellStart"/>
      <w:r w:rsidRPr="0047131D">
        <w:rPr>
          <w:rFonts w:eastAsia="Calibri"/>
          <w:bCs/>
          <w:sz w:val="24"/>
          <w:szCs w:val="24"/>
        </w:rPr>
        <w:t>nh</w:t>
      </w:r>
      <w:r w:rsidRPr="0047131D">
        <w:rPr>
          <w:rFonts w:eastAsia="Calibri"/>
          <w:sz w:val="24"/>
          <w:szCs w:val="24"/>
        </w:rPr>
        <w:t>ững</w:t>
      </w:r>
      <w:proofErr w:type="spellEnd"/>
      <w:r w:rsidRPr="0047131D">
        <w:rPr>
          <w:rFonts w:eastAsia="Calibri"/>
          <w:sz w:val="24"/>
          <w:szCs w:val="24"/>
        </w:rPr>
        <w:t xml:space="preserve"> dao </w:t>
      </w:r>
      <w:proofErr w:type="spellStart"/>
      <w:r w:rsidRPr="0047131D">
        <w:rPr>
          <w:rFonts w:eastAsia="Calibri"/>
          <w:sz w:val="24"/>
          <w:szCs w:val="24"/>
        </w:rPr>
        <w:t>động</w:t>
      </w:r>
      <w:proofErr w:type="spellEnd"/>
      <w:r w:rsidRPr="0047131D">
        <w:rPr>
          <w:rFonts w:eastAsia="Calibri"/>
          <w:sz w:val="24"/>
          <w:szCs w:val="24"/>
        </w:rPr>
        <w:t xml:space="preserve"> </w:t>
      </w:r>
      <w:proofErr w:type="spellStart"/>
      <w:r w:rsidRPr="0047131D">
        <w:rPr>
          <w:rFonts w:eastAsia="Calibri"/>
          <w:sz w:val="24"/>
          <w:szCs w:val="24"/>
        </w:rPr>
        <w:t>cơ</w:t>
      </w:r>
      <w:proofErr w:type="spellEnd"/>
      <w:r w:rsidRPr="0047131D">
        <w:rPr>
          <w:rFonts w:eastAsia="Calibri"/>
          <w:sz w:val="24"/>
          <w:szCs w:val="24"/>
        </w:rPr>
        <w:t xml:space="preserve"> </w:t>
      </w:r>
      <w:proofErr w:type="spellStart"/>
      <w:r w:rsidRPr="0047131D">
        <w:rPr>
          <w:rFonts w:eastAsia="Calibri"/>
          <w:sz w:val="24"/>
          <w:szCs w:val="24"/>
        </w:rPr>
        <w:t>lan</w:t>
      </w:r>
      <w:proofErr w:type="spellEnd"/>
      <w:r w:rsidRPr="0047131D">
        <w:rPr>
          <w:rFonts w:eastAsia="Calibri"/>
          <w:sz w:val="24"/>
          <w:szCs w:val="24"/>
        </w:rPr>
        <w:t xml:space="preserve"> </w:t>
      </w:r>
      <w:proofErr w:type="spellStart"/>
      <w:r w:rsidRPr="0047131D">
        <w:rPr>
          <w:rFonts w:eastAsia="Calibri"/>
          <w:sz w:val="24"/>
          <w:szCs w:val="24"/>
        </w:rPr>
        <w:t>truyền</w:t>
      </w:r>
      <w:proofErr w:type="spellEnd"/>
      <w:r w:rsidRPr="0047131D">
        <w:rPr>
          <w:rFonts w:eastAsia="Calibri"/>
          <w:sz w:val="24"/>
          <w:szCs w:val="24"/>
        </w:rPr>
        <w:t xml:space="preserve"> </w:t>
      </w:r>
      <w:proofErr w:type="spellStart"/>
      <w:r w:rsidRPr="0047131D">
        <w:rPr>
          <w:rFonts w:eastAsia="Calibri"/>
          <w:sz w:val="24"/>
          <w:szCs w:val="24"/>
        </w:rPr>
        <w:t>trong</w:t>
      </w:r>
      <w:proofErr w:type="spellEnd"/>
      <w:r w:rsidRPr="0047131D">
        <w:rPr>
          <w:rFonts w:eastAsia="Calibri"/>
          <w:sz w:val="24"/>
          <w:szCs w:val="24"/>
        </w:rPr>
        <w:t xml:space="preserve"> </w:t>
      </w:r>
      <w:proofErr w:type="spellStart"/>
      <w:r w:rsidRPr="0047131D">
        <w:rPr>
          <w:rFonts w:eastAsia="Calibri"/>
          <w:sz w:val="24"/>
          <w:szCs w:val="24"/>
        </w:rPr>
        <w:t>môi</w:t>
      </w:r>
      <w:proofErr w:type="spellEnd"/>
      <w:r w:rsidRPr="0047131D">
        <w:rPr>
          <w:rFonts w:eastAsia="Calibri"/>
          <w:sz w:val="24"/>
          <w:szCs w:val="24"/>
        </w:rPr>
        <w:t xml:space="preserve"> </w:t>
      </w:r>
      <w:proofErr w:type="spellStart"/>
      <w:r w:rsidRPr="0047131D">
        <w:rPr>
          <w:rFonts w:eastAsia="Calibri"/>
          <w:sz w:val="24"/>
          <w:szCs w:val="24"/>
        </w:rPr>
        <w:t>trường</w:t>
      </w:r>
      <w:proofErr w:type="spellEnd"/>
      <w:r w:rsidRPr="0047131D">
        <w:rPr>
          <w:rFonts w:eastAsia="Calibri"/>
          <w:sz w:val="24"/>
          <w:szCs w:val="24"/>
        </w:rPr>
        <w:t xml:space="preserve"> </w:t>
      </w:r>
      <w:proofErr w:type="spellStart"/>
      <w:r w:rsidRPr="0047131D">
        <w:rPr>
          <w:rFonts w:eastAsia="Calibri"/>
          <w:sz w:val="24"/>
          <w:szCs w:val="24"/>
        </w:rPr>
        <w:t>đàn</w:t>
      </w:r>
      <w:proofErr w:type="spellEnd"/>
      <w:r w:rsidRPr="0047131D">
        <w:rPr>
          <w:rFonts w:eastAsia="Calibri"/>
          <w:sz w:val="24"/>
          <w:szCs w:val="24"/>
        </w:rPr>
        <w:t xml:space="preserve"> </w:t>
      </w:r>
      <w:proofErr w:type="spellStart"/>
      <w:r w:rsidRPr="0047131D">
        <w:rPr>
          <w:rFonts w:eastAsia="Calibri"/>
          <w:sz w:val="24"/>
          <w:szCs w:val="24"/>
        </w:rPr>
        <w:t>hồi</w:t>
      </w:r>
      <w:proofErr w:type="spellEnd"/>
      <w:r w:rsidRPr="0047131D">
        <w:rPr>
          <w:rFonts w:eastAsia="Calibri"/>
          <w:sz w:val="24"/>
          <w:szCs w:val="24"/>
        </w:rPr>
        <w:t>.</w:t>
      </w:r>
    </w:p>
    <w:p w14:paraId="77452C04" w14:textId="77777777" w:rsidR="000E0124" w:rsidRPr="0047131D" w:rsidRDefault="000E0124" w:rsidP="000E0124">
      <w:pPr>
        <w:tabs>
          <w:tab w:val="left" w:pos="810"/>
          <w:tab w:val="left" w:pos="900"/>
          <w:tab w:val="left" w:pos="993"/>
          <w:tab w:val="left" w:pos="1080"/>
        </w:tabs>
        <w:spacing w:line="276" w:lineRule="auto"/>
        <w:contextualSpacing/>
        <w:jc w:val="both"/>
        <w:rPr>
          <w:rFonts w:eastAsia="Calibri"/>
          <w:sz w:val="24"/>
          <w:szCs w:val="24"/>
          <w:lang w:val="vi-VN"/>
        </w:rPr>
      </w:pPr>
      <w:proofErr w:type="spellStart"/>
      <w:r w:rsidRPr="0047131D">
        <w:rPr>
          <w:rFonts w:eastAsia="Calibri"/>
          <w:b/>
          <w:bCs/>
          <w:sz w:val="24"/>
          <w:szCs w:val="24"/>
        </w:rPr>
        <w:lastRenderedPageBreak/>
        <w:t>Câu</w:t>
      </w:r>
      <w:proofErr w:type="spellEnd"/>
      <w:r w:rsidRPr="0047131D">
        <w:rPr>
          <w:rFonts w:eastAsia="Calibri"/>
          <w:b/>
          <w:bCs/>
          <w:sz w:val="24"/>
          <w:szCs w:val="24"/>
        </w:rPr>
        <w:t xml:space="preserve"> 8:</w:t>
      </w:r>
      <w:r w:rsidRPr="0047131D">
        <w:rPr>
          <w:rFonts w:eastAsia="Calibri"/>
          <w:sz w:val="24"/>
          <w:szCs w:val="24"/>
        </w:rPr>
        <w:t xml:space="preserve"> </w:t>
      </w:r>
      <w:proofErr w:type="spellStart"/>
      <w:r w:rsidRPr="0047131D">
        <w:rPr>
          <w:rFonts w:eastAsia="Calibri"/>
          <w:sz w:val="24"/>
          <w:szCs w:val="24"/>
        </w:rPr>
        <w:t>Xét</w:t>
      </w:r>
      <w:proofErr w:type="spellEnd"/>
      <w:r w:rsidRPr="0047131D">
        <w:rPr>
          <w:rFonts w:eastAsia="Calibri"/>
          <w:sz w:val="24"/>
          <w:szCs w:val="24"/>
        </w:rPr>
        <w:t xml:space="preserve"> </w:t>
      </w:r>
      <w:proofErr w:type="spellStart"/>
      <w:r w:rsidRPr="0047131D">
        <w:rPr>
          <w:rFonts w:eastAsia="Calibri"/>
          <w:sz w:val="24"/>
          <w:szCs w:val="24"/>
        </w:rPr>
        <w:t>một</w:t>
      </w:r>
      <w:proofErr w:type="spellEnd"/>
      <w:r w:rsidRPr="0047131D">
        <w:rPr>
          <w:rFonts w:eastAsia="Calibri"/>
          <w:sz w:val="24"/>
          <w:szCs w:val="24"/>
        </w:rPr>
        <w:t xml:space="preserve"> </w:t>
      </w:r>
      <w:proofErr w:type="spellStart"/>
      <w:r w:rsidRPr="0047131D">
        <w:rPr>
          <w:rFonts w:eastAsia="Calibri"/>
          <w:sz w:val="24"/>
          <w:szCs w:val="24"/>
        </w:rPr>
        <w:t>sóng</w:t>
      </w:r>
      <w:proofErr w:type="spellEnd"/>
      <w:r w:rsidRPr="0047131D">
        <w:rPr>
          <w:rFonts w:eastAsia="Calibri"/>
          <w:sz w:val="24"/>
          <w:szCs w:val="24"/>
        </w:rPr>
        <w:t xml:space="preserve"> </w:t>
      </w:r>
      <w:proofErr w:type="spellStart"/>
      <w:r w:rsidRPr="0047131D">
        <w:rPr>
          <w:rFonts w:eastAsia="Calibri"/>
          <w:sz w:val="24"/>
          <w:szCs w:val="24"/>
        </w:rPr>
        <w:t>truyền</w:t>
      </w:r>
      <w:proofErr w:type="spellEnd"/>
      <w:r w:rsidRPr="0047131D">
        <w:rPr>
          <w:rFonts w:eastAsia="Calibri"/>
          <w:sz w:val="24"/>
          <w:szCs w:val="24"/>
        </w:rPr>
        <w:t xml:space="preserve"> </w:t>
      </w:r>
      <w:proofErr w:type="spellStart"/>
      <w:r w:rsidRPr="0047131D">
        <w:rPr>
          <w:rFonts w:eastAsia="Calibri"/>
          <w:sz w:val="24"/>
          <w:szCs w:val="24"/>
        </w:rPr>
        <w:t>dọc</w:t>
      </w:r>
      <w:proofErr w:type="spellEnd"/>
      <w:r w:rsidRPr="0047131D">
        <w:rPr>
          <w:rFonts w:eastAsia="Calibri"/>
          <w:sz w:val="24"/>
          <w:szCs w:val="24"/>
        </w:rPr>
        <w:t xml:space="preserve"> </w:t>
      </w:r>
      <w:proofErr w:type="spellStart"/>
      <w:r w:rsidRPr="0047131D">
        <w:rPr>
          <w:rFonts w:eastAsia="Calibri"/>
          <w:sz w:val="24"/>
          <w:szCs w:val="24"/>
        </w:rPr>
        <w:t>theo</w:t>
      </w:r>
      <w:proofErr w:type="spellEnd"/>
      <w:r w:rsidRPr="0047131D">
        <w:rPr>
          <w:rFonts w:eastAsia="Calibri"/>
          <w:sz w:val="24"/>
          <w:szCs w:val="24"/>
        </w:rPr>
        <w:t xml:space="preserve"> </w:t>
      </w:r>
      <w:proofErr w:type="spellStart"/>
      <w:r w:rsidRPr="0047131D">
        <w:rPr>
          <w:rFonts w:eastAsia="Calibri"/>
          <w:sz w:val="24"/>
          <w:szCs w:val="24"/>
        </w:rPr>
        <w:t>trục</w:t>
      </w:r>
      <w:proofErr w:type="spellEnd"/>
      <w:r w:rsidRPr="0047131D">
        <w:rPr>
          <w:rFonts w:eastAsia="Calibri"/>
          <w:sz w:val="24"/>
          <w:szCs w:val="24"/>
        </w:rPr>
        <w:t xml:space="preserve"> Ox </w:t>
      </w:r>
      <w:proofErr w:type="spellStart"/>
      <w:r w:rsidRPr="0047131D">
        <w:rPr>
          <w:rFonts w:eastAsia="Calibri"/>
          <w:sz w:val="24"/>
          <w:szCs w:val="24"/>
        </w:rPr>
        <w:t>với</w:t>
      </w:r>
      <w:proofErr w:type="spellEnd"/>
      <w:r w:rsidRPr="0047131D">
        <w:rPr>
          <w:rFonts w:eastAsia="Calibri"/>
          <w:sz w:val="24"/>
          <w:szCs w:val="24"/>
        </w:rPr>
        <w:t xml:space="preserve"> </w:t>
      </w:r>
      <w:proofErr w:type="spellStart"/>
      <w:r w:rsidRPr="0047131D">
        <w:rPr>
          <w:rFonts w:eastAsia="Calibri"/>
          <w:sz w:val="24"/>
          <w:szCs w:val="24"/>
        </w:rPr>
        <w:t>phương</w:t>
      </w:r>
      <w:proofErr w:type="spellEnd"/>
      <w:r w:rsidRPr="0047131D">
        <w:rPr>
          <w:rFonts w:eastAsia="Calibri"/>
          <w:sz w:val="24"/>
          <w:szCs w:val="24"/>
        </w:rPr>
        <w:t xml:space="preserve"> </w:t>
      </w:r>
      <w:proofErr w:type="spellStart"/>
      <w:r w:rsidRPr="0047131D">
        <w:rPr>
          <w:rFonts w:eastAsia="Calibri"/>
          <w:sz w:val="24"/>
          <w:szCs w:val="24"/>
        </w:rPr>
        <w:t>trình</w:t>
      </w:r>
      <w:proofErr w:type="spellEnd"/>
      <w:r w:rsidRPr="0047131D">
        <w:rPr>
          <w:rFonts w:eastAsia="Calibri"/>
          <w:sz w:val="24"/>
          <w:szCs w:val="24"/>
        </w:rPr>
        <w:t xml:space="preserve"> u = 4cos (240t - 80x) (cm) (x </w:t>
      </w:r>
      <w:proofErr w:type="spellStart"/>
      <w:r w:rsidRPr="0047131D">
        <w:rPr>
          <w:rFonts w:eastAsia="Calibri"/>
          <w:sz w:val="24"/>
          <w:szCs w:val="24"/>
        </w:rPr>
        <w:t>được</w:t>
      </w:r>
      <w:proofErr w:type="spellEnd"/>
      <w:r w:rsidRPr="0047131D">
        <w:rPr>
          <w:rFonts w:eastAsia="Calibri"/>
          <w:sz w:val="24"/>
          <w:szCs w:val="24"/>
        </w:rPr>
        <w:t xml:space="preserve"> </w:t>
      </w:r>
      <w:proofErr w:type="spellStart"/>
      <w:r w:rsidRPr="0047131D">
        <w:rPr>
          <w:rFonts w:eastAsia="Calibri"/>
          <w:sz w:val="24"/>
          <w:szCs w:val="24"/>
        </w:rPr>
        <w:t>tính</w:t>
      </w:r>
      <w:proofErr w:type="spellEnd"/>
      <w:r w:rsidRPr="0047131D">
        <w:rPr>
          <w:rFonts w:eastAsia="Calibri"/>
          <w:sz w:val="24"/>
          <w:szCs w:val="24"/>
        </w:rPr>
        <w:t xml:space="preserve"> </w:t>
      </w:r>
      <w:proofErr w:type="spellStart"/>
      <w:r w:rsidRPr="0047131D">
        <w:rPr>
          <w:rFonts w:eastAsia="Calibri"/>
          <w:sz w:val="24"/>
          <w:szCs w:val="24"/>
        </w:rPr>
        <w:t>bằng</w:t>
      </w:r>
      <w:proofErr w:type="spellEnd"/>
      <w:r w:rsidRPr="0047131D">
        <w:rPr>
          <w:rFonts w:eastAsia="Calibri"/>
          <w:sz w:val="24"/>
          <w:szCs w:val="24"/>
        </w:rPr>
        <w:t xml:space="preserve"> m, t </w:t>
      </w:r>
      <w:proofErr w:type="spellStart"/>
      <w:r w:rsidRPr="0047131D">
        <w:rPr>
          <w:rFonts w:eastAsia="Calibri"/>
          <w:sz w:val="24"/>
          <w:szCs w:val="24"/>
        </w:rPr>
        <w:t>được</w:t>
      </w:r>
      <w:proofErr w:type="spellEnd"/>
      <w:r w:rsidRPr="0047131D">
        <w:rPr>
          <w:rFonts w:eastAsia="Calibri"/>
          <w:sz w:val="24"/>
          <w:szCs w:val="24"/>
        </w:rPr>
        <w:t xml:space="preserve"> </w:t>
      </w:r>
      <w:proofErr w:type="spellStart"/>
      <w:r w:rsidRPr="0047131D">
        <w:rPr>
          <w:rFonts w:eastAsia="Calibri"/>
          <w:sz w:val="24"/>
          <w:szCs w:val="24"/>
        </w:rPr>
        <w:t>tính</w:t>
      </w:r>
      <w:proofErr w:type="spellEnd"/>
      <w:r w:rsidRPr="0047131D">
        <w:rPr>
          <w:rFonts w:eastAsia="Calibri"/>
          <w:sz w:val="24"/>
          <w:szCs w:val="24"/>
        </w:rPr>
        <w:t xml:space="preserve"> </w:t>
      </w:r>
      <w:proofErr w:type="spellStart"/>
      <w:r w:rsidRPr="0047131D">
        <w:rPr>
          <w:rFonts w:eastAsia="Calibri"/>
          <w:sz w:val="24"/>
          <w:szCs w:val="24"/>
        </w:rPr>
        <w:t>bằng</w:t>
      </w:r>
      <w:proofErr w:type="spellEnd"/>
      <w:r w:rsidRPr="0047131D">
        <w:rPr>
          <w:rFonts w:eastAsia="Calibri"/>
          <w:sz w:val="24"/>
          <w:szCs w:val="24"/>
        </w:rPr>
        <w:t xml:space="preserve"> s). </w:t>
      </w:r>
      <w:proofErr w:type="spellStart"/>
      <w:r w:rsidRPr="0047131D">
        <w:rPr>
          <w:rFonts w:eastAsia="Calibri"/>
          <w:sz w:val="24"/>
          <w:szCs w:val="24"/>
        </w:rPr>
        <w:t>Tốc</w:t>
      </w:r>
      <w:proofErr w:type="spellEnd"/>
      <w:r w:rsidRPr="0047131D">
        <w:rPr>
          <w:rFonts w:eastAsia="Calibri"/>
          <w:sz w:val="24"/>
          <w:szCs w:val="24"/>
        </w:rPr>
        <w:t xml:space="preserve"> </w:t>
      </w:r>
      <w:proofErr w:type="spellStart"/>
      <w:r w:rsidRPr="0047131D">
        <w:rPr>
          <w:rFonts w:eastAsia="Calibri"/>
          <w:sz w:val="24"/>
          <w:szCs w:val="24"/>
        </w:rPr>
        <w:t>độ</w:t>
      </w:r>
      <w:proofErr w:type="spellEnd"/>
      <w:r w:rsidRPr="0047131D">
        <w:rPr>
          <w:rFonts w:eastAsia="Calibri"/>
          <w:sz w:val="24"/>
          <w:szCs w:val="24"/>
        </w:rPr>
        <w:t xml:space="preserve"> </w:t>
      </w:r>
      <w:proofErr w:type="spellStart"/>
      <w:r w:rsidRPr="0047131D">
        <w:rPr>
          <w:rFonts w:eastAsia="Calibri"/>
          <w:sz w:val="24"/>
          <w:szCs w:val="24"/>
        </w:rPr>
        <w:t>truyền</w:t>
      </w:r>
      <w:proofErr w:type="spellEnd"/>
      <w:r w:rsidRPr="0047131D">
        <w:rPr>
          <w:rFonts w:eastAsia="Calibri"/>
          <w:sz w:val="24"/>
          <w:szCs w:val="24"/>
        </w:rPr>
        <w:t xml:space="preserve"> </w:t>
      </w:r>
      <w:proofErr w:type="spellStart"/>
      <w:r w:rsidRPr="0047131D">
        <w:rPr>
          <w:rFonts w:eastAsia="Calibri"/>
          <w:sz w:val="24"/>
          <w:szCs w:val="24"/>
        </w:rPr>
        <w:t>của</w:t>
      </w:r>
      <w:proofErr w:type="spellEnd"/>
      <w:r w:rsidRPr="0047131D">
        <w:rPr>
          <w:rFonts w:eastAsia="Calibri"/>
          <w:sz w:val="24"/>
          <w:szCs w:val="24"/>
        </w:rPr>
        <w:t xml:space="preserve"> </w:t>
      </w:r>
      <w:proofErr w:type="spellStart"/>
      <w:r w:rsidRPr="0047131D">
        <w:rPr>
          <w:rFonts w:eastAsia="Calibri"/>
          <w:sz w:val="24"/>
          <w:szCs w:val="24"/>
        </w:rPr>
        <w:t>sóng</w:t>
      </w:r>
      <w:proofErr w:type="spellEnd"/>
      <w:r w:rsidRPr="0047131D">
        <w:rPr>
          <w:rFonts w:eastAsia="Calibri"/>
          <w:sz w:val="24"/>
          <w:szCs w:val="24"/>
        </w:rPr>
        <w:t xml:space="preserve"> </w:t>
      </w:r>
      <w:proofErr w:type="spellStart"/>
      <w:r w:rsidRPr="0047131D">
        <w:rPr>
          <w:rFonts w:eastAsia="Calibri"/>
          <w:sz w:val="24"/>
          <w:szCs w:val="24"/>
        </w:rPr>
        <w:t>này</w:t>
      </w:r>
      <w:proofErr w:type="spellEnd"/>
      <w:r w:rsidRPr="0047131D">
        <w:rPr>
          <w:rFonts w:eastAsia="Calibri"/>
          <w:sz w:val="24"/>
          <w:szCs w:val="24"/>
        </w:rPr>
        <w:t xml:space="preserve"> </w:t>
      </w:r>
      <w:proofErr w:type="spellStart"/>
      <w:r w:rsidRPr="0047131D">
        <w:rPr>
          <w:rFonts w:eastAsia="Calibri"/>
          <w:sz w:val="24"/>
          <w:szCs w:val="24"/>
        </w:rPr>
        <w:t>bằng</w:t>
      </w:r>
      <w:proofErr w:type="spellEnd"/>
    </w:p>
    <w:p w14:paraId="33B69595" w14:textId="77777777" w:rsidR="000E0124" w:rsidRPr="0047131D" w:rsidRDefault="000E0124" w:rsidP="000E0124">
      <w:pPr>
        <w:tabs>
          <w:tab w:val="left" w:pos="810"/>
          <w:tab w:val="left" w:pos="900"/>
          <w:tab w:val="left" w:pos="993"/>
          <w:tab w:val="left" w:pos="1080"/>
        </w:tabs>
        <w:spacing w:line="276" w:lineRule="auto"/>
        <w:ind w:firstLine="360"/>
        <w:contextualSpacing/>
        <w:jc w:val="both"/>
        <w:rPr>
          <w:rFonts w:eastAsia="Calibri"/>
          <w:sz w:val="24"/>
          <w:szCs w:val="24"/>
        </w:rPr>
      </w:pPr>
      <w:r w:rsidRPr="0047131D">
        <w:rPr>
          <w:rFonts w:eastAsia="Calibri"/>
          <w:b/>
          <w:bCs/>
          <w:sz w:val="24"/>
          <w:szCs w:val="24"/>
        </w:rPr>
        <w:t>A.</w:t>
      </w:r>
      <w:r w:rsidRPr="0047131D">
        <w:rPr>
          <w:rFonts w:eastAsia="Calibri"/>
          <w:sz w:val="24"/>
          <w:szCs w:val="24"/>
        </w:rPr>
        <w:t xml:space="preserve"> 6 m/s</w:t>
      </w:r>
      <w:r w:rsidRPr="0047131D">
        <w:rPr>
          <w:rFonts w:eastAsia="Calibri"/>
          <w:sz w:val="24"/>
          <w:szCs w:val="24"/>
        </w:rPr>
        <w:tab/>
      </w:r>
      <w:r w:rsidRPr="0047131D">
        <w:rPr>
          <w:rFonts w:eastAsia="Calibri"/>
          <w:sz w:val="24"/>
          <w:szCs w:val="24"/>
        </w:rPr>
        <w:tab/>
      </w:r>
      <w:r w:rsidRPr="0047131D">
        <w:rPr>
          <w:rFonts w:eastAsia="Calibri"/>
          <w:b/>
          <w:bCs/>
          <w:sz w:val="24"/>
          <w:szCs w:val="24"/>
        </w:rPr>
        <w:t xml:space="preserve">B. </w:t>
      </w:r>
      <w:r w:rsidRPr="0047131D">
        <w:rPr>
          <w:rFonts w:eastAsia="Calibri"/>
          <w:sz w:val="24"/>
          <w:szCs w:val="24"/>
        </w:rPr>
        <w:t>4,0 cm</w:t>
      </w:r>
      <w:r w:rsidRPr="0047131D">
        <w:rPr>
          <w:rFonts w:eastAsia="Calibri"/>
          <w:sz w:val="24"/>
          <w:szCs w:val="24"/>
        </w:rPr>
        <w:tab/>
      </w:r>
      <w:r w:rsidRPr="0047131D">
        <w:rPr>
          <w:rFonts w:eastAsia="Calibri"/>
          <w:sz w:val="24"/>
          <w:szCs w:val="24"/>
        </w:rPr>
        <w:tab/>
      </w:r>
      <w:r w:rsidRPr="0047131D">
        <w:rPr>
          <w:rFonts w:eastAsia="Calibri"/>
          <w:b/>
          <w:bCs/>
          <w:sz w:val="24"/>
          <w:szCs w:val="24"/>
        </w:rPr>
        <w:t>C.</w:t>
      </w:r>
      <w:r w:rsidRPr="0047131D">
        <w:rPr>
          <w:rFonts w:eastAsia="Calibri"/>
          <w:sz w:val="24"/>
          <w:szCs w:val="24"/>
        </w:rPr>
        <w:t xml:space="preserve"> 0,33 m/s</w:t>
      </w:r>
      <w:r w:rsidRPr="0047131D">
        <w:rPr>
          <w:rFonts w:eastAsia="Calibri"/>
          <w:sz w:val="24"/>
          <w:szCs w:val="24"/>
        </w:rPr>
        <w:tab/>
      </w:r>
      <w:r w:rsidRPr="0047131D">
        <w:rPr>
          <w:rFonts w:eastAsia="Calibri"/>
          <w:sz w:val="24"/>
          <w:szCs w:val="24"/>
        </w:rPr>
        <w:tab/>
      </w:r>
      <w:r w:rsidRPr="0047131D">
        <w:rPr>
          <w:rFonts w:eastAsia="Calibri"/>
          <w:sz w:val="24"/>
          <w:szCs w:val="24"/>
        </w:rPr>
        <w:tab/>
      </w:r>
      <w:r w:rsidRPr="0047131D">
        <w:rPr>
          <w:rFonts w:eastAsia="Calibri"/>
          <w:b/>
          <w:bCs/>
          <w:sz w:val="24"/>
          <w:szCs w:val="24"/>
        </w:rPr>
        <w:t xml:space="preserve">D. </w:t>
      </w:r>
      <w:r w:rsidRPr="0047131D">
        <w:rPr>
          <w:rFonts w:eastAsia="Calibri"/>
          <w:sz w:val="24"/>
          <w:szCs w:val="24"/>
        </w:rPr>
        <w:t>3,0 m/s</w:t>
      </w:r>
    </w:p>
    <w:p w14:paraId="7E953FFB" w14:textId="77777777" w:rsidR="000E0124" w:rsidRPr="0047131D" w:rsidRDefault="000E0124" w:rsidP="000E0124">
      <w:pPr>
        <w:tabs>
          <w:tab w:val="left" w:pos="810"/>
          <w:tab w:val="left" w:pos="900"/>
          <w:tab w:val="left" w:pos="990"/>
          <w:tab w:val="left" w:pos="1080"/>
        </w:tabs>
        <w:spacing w:line="276" w:lineRule="auto"/>
        <w:contextualSpacing/>
        <w:jc w:val="both"/>
        <w:rPr>
          <w:rFonts w:eastAsia="Calibri"/>
          <w:color w:val="000000"/>
          <w:sz w:val="24"/>
          <w:szCs w:val="24"/>
        </w:rPr>
      </w:pPr>
      <w:proofErr w:type="spellStart"/>
      <w:r w:rsidRPr="0047131D">
        <w:rPr>
          <w:rFonts w:eastAsia="Calibri"/>
          <w:b/>
          <w:bCs/>
          <w:color w:val="000000"/>
          <w:sz w:val="24"/>
          <w:szCs w:val="24"/>
        </w:rPr>
        <w:t>Câu</w:t>
      </w:r>
      <w:proofErr w:type="spellEnd"/>
      <w:r w:rsidRPr="0047131D">
        <w:rPr>
          <w:rFonts w:eastAsia="Calibri"/>
          <w:b/>
          <w:bCs/>
          <w:color w:val="000000"/>
          <w:sz w:val="24"/>
          <w:szCs w:val="24"/>
        </w:rPr>
        <w:t xml:space="preserve"> 9. </w:t>
      </w:r>
      <w:proofErr w:type="spellStart"/>
      <w:r w:rsidRPr="0047131D">
        <w:rPr>
          <w:rFonts w:eastAsia="Calibri"/>
          <w:color w:val="000000"/>
          <w:sz w:val="24"/>
          <w:szCs w:val="24"/>
        </w:rPr>
        <w:t>Chọn</w:t>
      </w:r>
      <w:proofErr w:type="spellEnd"/>
      <w:r w:rsidRPr="0047131D">
        <w:rPr>
          <w:rFonts w:eastAsia="Calibri"/>
          <w:color w:val="000000"/>
          <w:sz w:val="24"/>
          <w:szCs w:val="24"/>
        </w:rPr>
        <w:t xml:space="preserve"> </w:t>
      </w:r>
      <w:proofErr w:type="spellStart"/>
      <w:r w:rsidRPr="0047131D">
        <w:rPr>
          <w:rFonts w:eastAsia="Calibri"/>
          <w:color w:val="000000"/>
          <w:sz w:val="24"/>
          <w:szCs w:val="24"/>
        </w:rPr>
        <w:t>câu</w:t>
      </w:r>
      <w:proofErr w:type="spellEnd"/>
      <w:r w:rsidRPr="0047131D">
        <w:rPr>
          <w:rFonts w:eastAsia="Calibri"/>
          <w:color w:val="000000"/>
          <w:sz w:val="24"/>
          <w:szCs w:val="24"/>
        </w:rPr>
        <w:t xml:space="preserve"> </w:t>
      </w:r>
      <w:proofErr w:type="spellStart"/>
      <w:r w:rsidRPr="0047131D">
        <w:rPr>
          <w:rFonts w:eastAsia="Calibri"/>
          <w:b/>
          <w:color w:val="000000"/>
          <w:sz w:val="24"/>
          <w:szCs w:val="24"/>
        </w:rPr>
        <w:t>đúng</w:t>
      </w:r>
      <w:proofErr w:type="spellEnd"/>
      <w:r w:rsidRPr="0047131D">
        <w:rPr>
          <w:rFonts w:eastAsia="Calibri"/>
          <w:color w:val="000000"/>
          <w:sz w:val="24"/>
          <w:szCs w:val="24"/>
        </w:rPr>
        <w:t>.</w:t>
      </w:r>
    </w:p>
    <w:p w14:paraId="3EC46BA2" w14:textId="77777777" w:rsidR="000E0124" w:rsidRPr="0047131D" w:rsidRDefault="000E0124" w:rsidP="000E0124">
      <w:pPr>
        <w:tabs>
          <w:tab w:val="left" w:pos="900"/>
          <w:tab w:val="left" w:pos="1080"/>
        </w:tabs>
        <w:spacing w:line="276" w:lineRule="auto"/>
        <w:ind w:left="450"/>
        <w:jc w:val="both"/>
        <w:rPr>
          <w:rFonts w:eastAsia="Calibri"/>
          <w:color w:val="000000"/>
          <w:sz w:val="24"/>
          <w:szCs w:val="24"/>
        </w:rPr>
      </w:pPr>
      <w:r w:rsidRPr="0047131D">
        <w:rPr>
          <w:rFonts w:eastAsia="Calibri"/>
          <w:b/>
          <w:bCs/>
          <w:caps/>
          <w:color w:val="000000"/>
          <w:sz w:val="24"/>
          <w:szCs w:val="24"/>
        </w:rPr>
        <w:t>A.</w:t>
      </w:r>
      <w:r w:rsidRPr="0047131D">
        <w:rPr>
          <w:rFonts w:eastAsia="Calibri"/>
          <w:color w:val="000000"/>
          <w:sz w:val="24"/>
          <w:szCs w:val="24"/>
        </w:rPr>
        <w:t xml:space="preserve"> </w:t>
      </w:r>
      <w:proofErr w:type="spellStart"/>
      <w:r w:rsidRPr="0047131D">
        <w:rPr>
          <w:rFonts w:eastAsia="Calibri"/>
          <w:color w:val="000000"/>
          <w:sz w:val="24"/>
          <w:szCs w:val="24"/>
        </w:rPr>
        <w:t>Sóng</w:t>
      </w:r>
      <w:proofErr w:type="spellEnd"/>
      <w:r w:rsidRPr="0047131D">
        <w:rPr>
          <w:rFonts w:eastAsia="Calibri"/>
          <w:color w:val="000000"/>
          <w:sz w:val="24"/>
          <w:szCs w:val="24"/>
        </w:rPr>
        <w:t xml:space="preserve"> </w:t>
      </w:r>
      <w:proofErr w:type="spellStart"/>
      <w:r w:rsidRPr="0047131D">
        <w:rPr>
          <w:rFonts w:eastAsia="Calibri"/>
          <w:color w:val="000000"/>
          <w:sz w:val="24"/>
          <w:szCs w:val="24"/>
        </w:rPr>
        <w:t>dọc</w:t>
      </w:r>
      <w:proofErr w:type="spellEnd"/>
      <w:r w:rsidRPr="0047131D">
        <w:rPr>
          <w:rFonts w:eastAsia="Calibri"/>
          <w:color w:val="000000"/>
          <w:sz w:val="24"/>
          <w:szCs w:val="24"/>
        </w:rPr>
        <w:t xml:space="preserve"> </w:t>
      </w:r>
      <w:proofErr w:type="spellStart"/>
      <w:r w:rsidRPr="0047131D">
        <w:rPr>
          <w:rFonts w:eastAsia="Calibri"/>
          <w:color w:val="000000"/>
          <w:sz w:val="24"/>
          <w:szCs w:val="24"/>
        </w:rPr>
        <w:t>là</w:t>
      </w:r>
      <w:proofErr w:type="spellEnd"/>
      <w:r w:rsidRPr="0047131D">
        <w:rPr>
          <w:rFonts w:eastAsia="Calibri"/>
          <w:color w:val="000000"/>
          <w:sz w:val="24"/>
          <w:szCs w:val="24"/>
        </w:rPr>
        <w:t xml:space="preserve"> </w:t>
      </w:r>
      <w:proofErr w:type="spellStart"/>
      <w:r w:rsidRPr="0047131D">
        <w:rPr>
          <w:rFonts w:eastAsia="Calibri"/>
          <w:color w:val="000000"/>
          <w:sz w:val="24"/>
          <w:szCs w:val="24"/>
        </w:rPr>
        <w:t>sóng</w:t>
      </w:r>
      <w:proofErr w:type="spellEnd"/>
      <w:r w:rsidRPr="0047131D">
        <w:rPr>
          <w:rFonts w:eastAsia="Calibri"/>
          <w:color w:val="000000"/>
          <w:sz w:val="24"/>
          <w:szCs w:val="24"/>
        </w:rPr>
        <w:t xml:space="preserve"> </w:t>
      </w:r>
      <w:proofErr w:type="spellStart"/>
      <w:r w:rsidRPr="0047131D">
        <w:rPr>
          <w:rFonts w:eastAsia="Calibri"/>
          <w:color w:val="000000"/>
          <w:sz w:val="24"/>
          <w:szCs w:val="24"/>
        </w:rPr>
        <w:t>truyền</w:t>
      </w:r>
      <w:proofErr w:type="spellEnd"/>
      <w:r w:rsidRPr="0047131D">
        <w:rPr>
          <w:rFonts w:eastAsia="Calibri"/>
          <w:color w:val="000000"/>
          <w:sz w:val="24"/>
          <w:szCs w:val="24"/>
        </w:rPr>
        <w:t xml:space="preserve"> </w:t>
      </w:r>
      <w:proofErr w:type="spellStart"/>
      <w:r w:rsidRPr="0047131D">
        <w:rPr>
          <w:rFonts w:eastAsia="Calibri"/>
          <w:color w:val="000000"/>
          <w:sz w:val="24"/>
          <w:szCs w:val="24"/>
        </w:rPr>
        <w:t>dọc</w:t>
      </w:r>
      <w:proofErr w:type="spellEnd"/>
      <w:r w:rsidRPr="0047131D">
        <w:rPr>
          <w:rFonts w:eastAsia="Calibri"/>
          <w:color w:val="000000"/>
          <w:sz w:val="24"/>
          <w:szCs w:val="24"/>
        </w:rPr>
        <w:t xml:space="preserve"> </w:t>
      </w:r>
      <w:proofErr w:type="spellStart"/>
      <w:r w:rsidRPr="0047131D">
        <w:rPr>
          <w:rFonts w:eastAsia="Calibri"/>
          <w:color w:val="000000"/>
          <w:sz w:val="24"/>
          <w:szCs w:val="24"/>
        </w:rPr>
        <w:t>theo</w:t>
      </w:r>
      <w:proofErr w:type="spellEnd"/>
      <w:r w:rsidRPr="0047131D">
        <w:rPr>
          <w:rFonts w:eastAsia="Calibri"/>
          <w:color w:val="000000"/>
          <w:sz w:val="24"/>
          <w:szCs w:val="24"/>
        </w:rPr>
        <w:t xml:space="preserve"> </w:t>
      </w:r>
      <w:proofErr w:type="spellStart"/>
      <w:r w:rsidRPr="0047131D">
        <w:rPr>
          <w:rFonts w:eastAsia="Calibri"/>
          <w:color w:val="000000"/>
          <w:sz w:val="24"/>
          <w:szCs w:val="24"/>
        </w:rPr>
        <w:t>một</w:t>
      </w:r>
      <w:proofErr w:type="spellEnd"/>
      <w:r w:rsidRPr="0047131D">
        <w:rPr>
          <w:rFonts w:eastAsia="Calibri"/>
          <w:color w:val="000000"/>
          <w:sz w:val="24"/>
          <w:szCs w:val="24"/>
        </w:rPr>
        <w:t xml:space="preserve"> </w:t>
      </w:r>
      <w:proofErr w:type="spellStart"/>
      <w:r w:rsidRPr="0047131D">
        <w:rPr>
          <w:rFonts w:eastAsia="Calibri"/>
          <w:color w:val="000000"/>
          <w:sz w:val="24"/>
          <w:szCs w:val="24"/>
        </w:rPr>
        <w:t>sợi</w:t>
      </w:r>
      <w:proofErr w:type="spellEnd"/>
      <w:r w:rsidRPr="0047131D">
        <w:rPr>
          <w:rFonts w:eastAsia="Calibri"/>
          <w:color w:val="000000"/>
          <w:sz w:val="24"/>
          <w:szCs w:val="24"/>
        </w:rPr>
        <w:t xml:space="preserve"> dây.</w:t>
      </w:r>
      <w:r w:rsidRPr="0047131D">
        <w:rPr>
          <w:rFonts w:eastAsia="Calibri"/>
          <w:color w:val="000000"/>
          <w:sz w:val="24"/>
          <w:szCs w:val="24"/>
        </w:rPr>
        <w:tab/>
      </w:r>
      <w:r w:rsidRPr="0047131D">
        <w:rPr>
          <w:rFonts w:eastAsia="Calibri"/>
          <w:color w:val="000000"/>
          <w:sz w:val="24"/>
          <w:szCs w:val="24"/>
        </w:rPr>
        <w:tab/>
      </w:r>
    </w:p>
    <w:p w14:paraId="1061EB9D" w14:textId="77777777" w:rsidR="000E0124" w:rsidRPr="0047131D" w:rsidRDefault="000E0124" w:rsidP="000E0124">
      <w:pPr>
        <w:spacing w:line="276" w:lineRule="auto"/>
        <w:ind w:left="450"/>
        <w:jc w:val="both"/>
        <w:rPr>
          <w:rFonts w:eastAsia="Calibri"/>
          <w:color w:val="000000"/>
          <w:sz w:val="24"/>
          <w:szCs w:val="24"/>
        </w:rPr>
      </w:pPr>
      <w:r w:rsidRPr="0047131D">
        <w:rPr>
          <w:rFonts w:eastAsia="Calibri"/>
          <w:b/>
          <w:bCs/>
          <w:caps/>
          <w:color w:val="000000"/>
          <w:sz w:val="24"/>
          <w:szCs w:val="24"/>
        </w:rPr>
        <w:t>B.</w:t>
      </w:r>
      <w:r w:rsidRPr="0047131D">
        <w:rPr>
          <w:rFonts w:eastAsia="Calibri"/>
          <w:color w:val="000000"/>
          <w:sz w:val="24"/>
          <w:szCs w:val="24"/>
        </w:rPr>
        <w:t xml:space="preserve"> </w:t>
      </w:r>
      <w:proofErr w:type="spellStart"/>
      <w:r w:rsidRPr="0047131D">
        <w:rPr>
          <w:rFonts w:eastAsia="Calibri"/>
          <w:color w:val="000000"/>
          <w:sz w:val="24"/>
          <w:szCs w:val="24"/>
        </w:rPr>
        <w:t>Sóng</w:t>
      </w:r>
      <w:proofErr w:type="spellEnd"/>
      <w:r w:rsidRPr="0047131D">
        <w:rPr>
          <w:rFonts w:eastAsia="Calibri"/>
          <w:color w:val="000000"/>
          <w:sz w:val="24"/>
          <w:szCs w:val="24"/>
        </w:rPr>
        <w:t xml:space="preserve"> </w:t>
      </w:r>
      <w:proofErr w:type="spellStart"/>
      <w:r w:rsidRPr="0047131D">
        <w:rPr>
          <w:rFonts w:eastAsia="Calibri"/>
          <w:color w:val="000000"/>
          <w:sz w:val="24"/>
          <w:szCs w:val="24"/>
        </w:rPr>
        <w:t>dọc</w:t>
      </w:r>
      <w:proofErr w:type="spellEnd"/>
      <w:r w:rsidRPr="0047131D">
        <w:rPr>
          <w:rFonts w:eastAsia="Calibri"/>
          <w:color w:val="000000"/>
          <w:sz w:val="24"/>
          <w:szCs w:val="24"/>
        </w:rPr>
        <w:t xml:space="preserve"> </w:t>
      </w:r>
      <w:proofErr w:type="spellStart"/>
      <w:r w:rsidRPr="0047131D">
        <w:rPr>
          <w:rFonts w:eastAsia="Calibri"/>
          <w:color w:val="000000"/>
          <w:sz w:val="24"/>
          <w:szCs w:val="24"/>
        </w:rPr>
        <w:t>là</w:t>
      </w:r>
      <w:proofErr w:type="spellEnd"/>
      <w:r w:rsidRPr="0047131D">
        <w:rPr>
          <w:rFonts w:eastAsia="Calibri"/>
          <w:color w:val="000000"/>
          <w:sz w:val="24"/>
          <w:szCs w:val="24"/>
        </w:rPr>
        <w:t xml:space="preserve"> </w:t>
      </w:r>
      <w:proofErr w:type="spellStart"/>
      <w:r w:rsidRPr="0047131D">
        <w:rPr>
          <w:rFonts w:eastAsia="Calibri"/>
          <w:color w:val="000000"/>
          <w:sz w:val="24"/>
          <w:szCs w:val="24"/>
        </w:rPr>
        <w:t>sóng</w:t>
      </w:r>
      <w:proofErr w:type="spellEnd"/>
      <w:r w:rsidRPr="0047131D">
        <w:rPr>
          <w:rFonts w:eastAsia="Calibri"/>
          <w:color w:val="000000"/>
          <w:sz w:val="24"/>
          <w:szCs w:val="24"/>
        </w:rPr>
        <w:t xml:space="preserve"> </w:t>
      </w:r>
      <w:proofErr w:type="spellStart"/>
      <w:r w:rsidRPr="0047131D">
        <w:rPr>
          <w:rFonts w:eastAsia="Calibri"/>
          <w:color w:val="000000"/>
          <w:sz w:val="24"/>
          <w:szCs w:val="24"/>
        </w:rPr>
        <w:t>truyền</w:t>
      </w:r>
      <w:proofErr w:type="spellEnd"/>
      <w:r w:rsidRPr="0047131D">
        <w:rPr>
          <w:rFonts w:eastAsia="Calibri"/>
          <w:color w:val="000000"/>
          <w:sz w:val="24"/>
          <w:szCs w:val="24"/>
        </w:rPr>
        <w:t xml:space="preserve"> </w:t>
      </w:r>
      <w:proofErr w:type="spellStart"/>
      <w:r w:rsidRPr="0047131D">
        <w:rPr>
          <w:rFonts w:eastAsia="Calibri"/>
          <w:color w:val="000000"/>
          <w:sz w:val="24"/>
          <w:szCs w:val="24"/>
        </w:rPr>
        <w:t>theo</w:t>
      </w:r>
      <w:proofErr w:type="spellEnd"/>
      <w:r w:rsidRPr="0047131D">
        <w:rPr>
          <w:rFonts w:eastAsia="Calibri"/>
          <w:color w:val="000000"/>
          <w:sz w:val="24"/>
          <w:szCs w:val="24"/>
        </w:rPr>
        <w:t xml:space="preserve"> </w:t>
      </w:r>
      <w:proofErr w:type="spellStart"/>
      <w:r w:rsidRPr="0047131D">
        <w:rPr>
          <w:rFonts w:eastAsia="Calibri"/>
          <w:color w:val="000000"/>
          <w:sz w:val="24"/>
          <w:szCs w:val="24"/>
        </w:rPr>
        <w:t>phương</w:t>
      </w:r>
      <w:proofErr w:type="spellEnd"/>
      <w:r w:rsidRPr="0047131D">
        <w:rPr>
          <w:rFonts w:eastAsia="Calibri"/>
          <w:color w:val="000000"/>
          <w:sz w:val="24"/>
          <w:szCs w:val="24"/>
        </w:rPr>
        <w:t xml:space="preserve"> </w:t>
      </w:r>
      <w:proofErr w:type="spellStart"/>
      <w:r w:rsidRPr="0047131D">
        <w:rPr>
          <w:rFonts w:eastAsia="Calibri"/>
          <w:color w:val="000000"/>
          <w:sz w:val="24"/>
          <w:szCs w:val="24"/>
        </w:rPr>
        <w:t>thẳng</w:t>
      </w:r>
      <w:proofErr w:type="spellEnd"/>
      <w:r w:rsidRPr="0047131D">
        <w:rPr>
          <w:rFonts w:eastAsia="Calibri"/>
          <w:color w:val="000000"/>
          <w:sz w:val="24"/>
          <w:szCs w:val="24"/>
        </w:rPr>
        <w:t xml:space="preserve"> </w:t>
      </w:r>
      <w:proofErr w:type="spellStart"/>
      <w:r w:rsidRPr="0047131D">
        <w:rPr>
          <w:rFonts w:eastAsia="Calibri"/>
          <w:color w:val="000000"/>
          <w:sz w:val="24"/>
          <w:szCs w:val="24"/>
        </w:rPr>
        <w:t>đứng</w:t>
      </w:r>
      <w:proofErr w:type="spellEnd"/>
      <w:r w:rsidRPr="0047131D">
        <w:rPr>
          <w:rFonts w:eastAsia="Calibri"/>
          <w:color w:val="000000"/>
          <w:sz w:val="24"/>
          <w:szCs w:val="24"/>
        </w:rPr>
        <w:t xml:space="preserve">, </w:t>
      </w:r>
      <w:proofErr w:type="spellStart"/>
      <w:r w:rsidRPr="0047131D">
        <w:rPr>
          <w:rFonts w:eastAsia="Calibri"/>
          <w:color w:val="000000"/>
          <w:sz w:val="24"/>
          <w:szCs w:val="24"/>
        </w:rPr>
        <w:t>còn</w:t>
      </w:r>
      <w:proofErr w:type="spellEnd"/>
      <w:r w:rsidRPr="0047131D">
        <w:rPr>
          <w:rFonts w:eastAsia="Calibri"/>
          <w:color w:val="000000"/>
          <w:sz w:val="24"/>
          <w:szCs w:val="24"/>
        </w:rPr>
        <w:t xml:space="preserve"> </w:t>
      </w:r>
      <w:proofErr w:type="spellStart"/>
      <w:r w:rsidRPr="0047131D">
        <w:rPr>
          <w:rFonts w:eastAsia="Calibri"/>
          <w:color w:val="000000"/>
          <w:sz w:val="24"/>
          <w:szCs w:val="24"/>
        </w:rPr>
        <w:t>sóng</w:t>
      </w:r>
      <w:proofErr w:type="spellEnd"/>
      <w:r w:rsidRPr="0047131D">
        <w:rPr>
          <w:rFonts w:eastAsia="Calibri"/>
          <w:color w:val="000000"/>
          <w:sz w:val="24"/>
          <w:szCs w:val="24"/>
        </w:rPr>
        <w:t xml:space="preserve"> </w:t>
      </w:r>
      <w:proofErr w:type="spellStart"/>
      <w:r w:rsidRPr="0047131D">
        <w:rPr>
          <w:rFonts w:eastAsia="Calibri"/>
          <w:color w:val="000000"/>
          <w:sz w:val="24"/>
          <w:szCs w:val="24"/>
        </w:rPr>
        <w:t>ngang</w:t>
      </w:r>
      <w:proofErr w:type="spellEnd"/>
      <w:r w:rsidRPr="0047131D">
        <w:rPr>
          <w:rFonts w:eastAsia="Calibri"/>
          <w:color w:val="000000"/>
          <w:sz w:val="24"/>
          <w:szCs w:val="24"/>
        </w:rPr>
        <w:t xml:space="preserve"> </w:t>
      </w:r>
      <w:proofErr w:type="spellStart"/>
      <w:r w:rsidRPr="0047131D">
        <w:rPr>
          <w:rFonts w:eastAsia="Calibri"/>
          <w:color w:val="000000"/>
          <w:sz w:val="24"/>
          <w:szCs w:val="24"/>
        </w:rPr>
        <w:t>là</w:t>
      </w:r>
      <w:proofErr w:type="spellEnd"/>
      <w:r w:rsidRPr="0047131D">
        <w:rPr>
          <w:rFonts w:eastAsia="Calibri"/>
          <w:color w:val="000000"/>
          <w:sz w:val="24"/>
          <w:szCs w:val="24"/>
        </w:rPr>
        <w:t xml:space="preserve"> </w:t>
      </w:r>
      <w:proofErr w:type="spellStart"/>
      <w:r w:rsidRPr="0047131D">
        <w:rPr>
          <w:rFonts w:eastAsia="Calibri"/>
          <w:color w:val="000000"/>
          <w:sz w:val="24"/>
          <w:szCs w:val="24"/>
        </w:rPr>
        <w:t>sóng</w:t>
      </w:r>
      <w:proofErr w:type="spellEnd"/>
      <w:r w:rsidRPr="0047131D">
        <w:rPr>
          <w:rFonts w:eastAsia="Calibri"/>
          <w:color w:val="000000"/>
          <w:sz w:val="24"/>
          <w:szCs w:val="24"/>
        </w:rPr>
        <w:t xml:space="preserve"> </w:t>
      </w:r>
      <w:proofErr w:type="spellStart"/>
      <w:r w:rsidRPr="0047131D">
        <w:rPr>
          <w:rFonts w:eastAsia="Calibri"/>
          <w:color w:val="000000"/>
          <w:sz w:val="24"/>
          <w:szCs w:val="24"/>
        </w:rPr>
        <w:t>truyền</w:t>
      </w:r>
      <w:proofErr w:type="spellEnd"/>
      <w:r w:rsidRPr="0047131D">
        <w:rPr>
          <w:rFonts w:eastAsia="Calibri"/>
          <w:color w:val="000000"/>
          <w:sz w:val="24"/>
          <w:szCs w:val="24"/>
        </w:rPr>
        <w:t xml:space="preserve"> </w:t>
      </w:r>
      <w:proofErr w:type="spellStart"/>
      <w:r w:rsidRPr="0047131D">
        <w:rPr>
          <w:rFonts w:eastAsia="Calibri"/>
          <w:color w:val="000000"/>
          <w:sz w:val="24"/>
          <w:szCs w:val="24"/>
        </w:rPr>
        <w:t>theo</w:t>
      </w:r>
      <w:proofErr w:type="spellEnd"/>
      <w:r w:rsidRPr="0047131D">
        <w:rPr>
          <w:rFonts w:eastAsia="Calibri"/>
          <w:color w:val="000000"/>
          <w:sz w:val="24"/>
          <w:szCs w:val="24"/>
        </w:rPr>
        <w:t xml:space="preserve"> </w:t>
      </w:r>
      <w:proofErr w:type="spellStart"/>
      <w:r w:rsidRPr="0047131D">
        <w:rPr>
          <w:rFonts w:eastAsia="Calibri"/>
          <w:color w:val="000000"/>
          <w:sz w:val="24"/>
          <w:szCs w:val="24"/>
        </w:rPr>
        <w:t>phương</w:t>
      </w:r>
      <w:proofErr w:type="spellEnd"/>
      <w:r w:rsidRPr="0047131D">
        <w:rPr>
          <w:rFonts w:eastAsia="Calibri"/>
          <w:color w:val="000000"/>
          <w:sz w:val="24"/>
          <w:szCs w:val="24"/>
        </w:rPr>
        <w:t xml:space="preserve"> </w:t>
      </w:r>
      <w:proofErr w:type="spellStart"/>
      <w:r w:rsidRPr="0047131D">
        <w:rPr>
          <w:rFonts w:eastAsia="Calibri"/>
          <w:color w:val="000000"/>
          <w:sz w:val="24"/>
          <w:szCs w:val="24"/>
        </w:rPr>
        <w:t>nằm</w:t>
      </w:r>
      <w:proofErr w:type="spellEnd"/>
      <w:r w:rsidRPr="0047131D">
        <w:rPr>
          <w:rFonts w:eastAsia="Calibri"/>
          <w:color w:val="000000"/>
          <w:sz w:val="24"/>
          <w:szCs w:val="24"/>
        </w:rPr>
        <w:t xml:space="preserve"> </w:t>
      </w:r>
      <w:proofErr w:type="spellStart"/>
      <w:r w:rsidRPr="0047131D">
        <w:rPr>
          <w:rFonts w:eastAsia="Calibri"/>
          <w:color w:val="000000"/>
          <w:sz w:val="24"/>
          <w:szCs w:val="24"/>
        </w:rPr>
        <w:t>ngang</w:t>
      </w:r>
      <w:proofErr w:type="spellEnd"/>
      <w:r w:rsidRPr="0047131D">
        <w:rPr>
          <w:rFonts w:eastAsia="Calibri"/>
          <w:color w:val="000000"/>
          <w:sz w:val="24"/>
          <w:szCs w:val="24"/>
        </w:rPr>
        <w:t>.</w:t>
      </w:r>
      <w:r w:rsidRPr="0047131D">
        <w:rPr>
          <w:rFonts w:eastAsia="Calibri"/>
          <w:color w:val="000000"/>
          <w:sz w:val="24"/>
          <w:szCs w:val="24"/>
        </w:rPr>
        <w:tab/>
      </w:r>
      <w:r w:rsidRPr="0047131D">
        <w:rPr>
          <w:rFonts w:eastAsia="Calibri"/>
          <w:color w:val="000000"/>
          <w:sz w:val="24"/>
          <w:szCs w:val="24"/>
        </w:rPr>
        <w:tab/>
      </w:r>
    </w:p>
    <w:p w14:paraId="17989DA2" w14:textId="77777777" w:rsidR="000E0124" w:rsidRPr="0047131D" w:rsidRDefault="000E0124" w:rsidP="000E0124">
      <w:pPr>
        <w:spacing w:line="276" w:lineRule="auto"/>
        <w:ind w:left="450"/>
        <w:jc w:val="both"/>
        <w:rPr>
          <w:rFonts w:eastAsia="Calibri"/>
          <w:color w:val="000000"/>
          <w:sz w:val="24"/>
          <w:szCs w:val="24"/>
        </w:rPr>
      </w:pPr>
      <w:r w:rsidRPr="0047131D">
        <w:rPr>
          <w:rFonts w:eastAsia="Calibri"/>
          <w:b/>
          <w:bCs/>
          <w:caps/>
          <w:color w:val="000000"/>
          <w:sz w:val="24"/>
          <w:szCs w:val="24"/>
        </w:rPr>
        <w:t>C.</w:t>
      </w:r>
      <w:r w:rsidRPr="0047131D">
        <w:rPr>
          <w:rFonts w:eastAsia="Calibri"/>
          <w:color w:val="000000"/>
          <w:sz w:val="24"/>
          <w:szCs w:val="24"/>
        </w:rPr>
        <w:t xml:space="preserve"> </w:t>
      </w:r>
      <w:proofErr w:type="spellStart"/>
      <w:r w:rsidRPr="0047131D">
        <w:rPr>
          <w:rFonts w:eastAsia="Calibri"/>
          <w:color w:val="000000"/>
          <w:sz w:val="24"/>
          <w:szCs w:val="24"/>
        </w:rPr>
        <w:t>Sóng</w:t>
      </w:r>
      <w:proofErr w:type="spellEnd"/>
      <w:r w:rsidRPr="0047131D">
        <w:rPr>
          <w:rFonts w:eastAsia="Calibri"/>
          <w:color w:val="000000"/>
          <w:sz w:val="24"/>
          <w:szCs w:val="24"/>
        </w:rPr>
        <w:t xml:space="preserve"> </w:t>
      </w:r>
      <w:proofErr w:type="spellStart"/>
      <w:r w:rsidRPr="0047131D">
        <w:rPr>
          <w:rFonts w:eastAsia="Calibri"/>
          <w:color w:val="000000"/>
          <w:sz w:val="24"/>
          <w:szCs w:val="24"/>
        </w:rPr>
        <w:t>dọc</w:t>
      </w:r>
      <w:proofErr w:type="spellEnd"/>
      <w:r w:rsidRPr="0047131D">
        <w:rPr>
          <w:rFonts w:eastAsia="Calibri"/>
          <w:color w:val="000000"/>
          <w:sz w:val="24"/>
          <w:szCs w:val="24"/>
        </w:rPr>
        <w:t xml:space="preserve"> </w:t>
      </w:r>
      <w:proofErr w:type="spellStart"/>
      <w:r w:rsidRPr="0047131D">
        <w:rPr>
          <w:rFonts w:eastAsia="Calibri"/>
          <w:color w:val="000000"/>
          <w:sz w:val="24"/>
          <w:szCs w:val="24"/>
        </w:rPr>
        <w:t>là</w:t>
      </w:r>
      <w:proofErr w:type="spellEnd"/>
      <w:r w:rsidRPr="0047131D">
        <w:rPr>
          <w:rFonts w:eastAsia="Calibri"/>
          <w:color w:val="000000"/>
          <w:sz w:val="24"/>
          <w:szCs w:val="24"/>
        </w:rPr>
        <w:t xml:space="preserve"> </w:t>
      </w:r>
      <w:proofErr w:type="spellStart"/>
      <w:r w:rsidRPr="0047131D">
        <w:rPr>
          <w:rFonts w:eastAsia="Calibri"/>
          <w:color w:val="000000"/>
          <w:sz w:val="24"/>
          <w:szCs w:val="24"/>
        </w:rPr>
        <w:t>sóng</w:t>
      </w:r>
      <w:proofErr w:type="spellEnd"/>
      <w:r w:rsidRPr="0047131D">
        <w:rPr>
          <w:rFonts w:eastAsia="Calibri"/>
          <w:color w:val="000000"/>
          <w:sz w:val="24"/>
          <w:szCs w:val="24"/>
        </w:rPr>
        <w:t xml:space="preserve"> </w:t>
      </w:r>
      <w:proofErr w:type="spellStart"/>
      <w:r w:rsidRPr="0047131D">
        <w:rPr>
          <w:rFonts w:eastAsia="Calibri"/>
          <w:color w:val="000000"/>
          <w:sz w:val="24"/>
          <w:szCs w:val="24"/>
        </w:rPr>
        <w:t>trong</w:t>
      </w:r>
      <w:proofErr w:type="spellEnd"/>
      <w:r w:rsidRPr="0047131D">
        <w:rPr>
          <w:rFonts w:eastAsia="Calibri"/>
          <w:color w:val="000000"/>
          <w:sz w:val="24"/>
          <w:szCs w:val="24"/>
        </w:rPr>
        <w:t xml:space="preserve"> </w:t>
      </w:r>
      <w:proofErr w:type="spellStart"/>
      <w:r w:rsidRPr="0047131D">
        <w:rPr>
          <w:rFonts w:eastAsia="Calibri"/>
          <w:color w:val="000000"/>
          <w:sz w:val="24"/>
          <w:szCs w:val="24"/>
        </w:rPr>
        <w:t>đó</w:t>
      </w:r>
      <w:proofErr w:type="spellEnd"/>
      <w:r w:rsidRPr="0047131D">
        <w:rPr>
          <w:rFonts w:eastAsia="Calibri"/>
          <w:color w:val="000000"/>
          <w:sz w:val="24"/>
          <w:szCs w:val="24"/>
        </w:rPr>
        <w:t xml:space="preserve"> </w:t>
      </w:r>
      <w:proofErr w:type="spellStart"/>
      <w:r w:rsidRPr="0047131D">
        <w:rPr>
          <w:rFonts w:eastAsia="Calibri"/>
          <w:color w:val="000000"/>
          <w:sz w:val="24"/>
          <w:szCs w:val="24"/>
        </w:rPr>
        <w:t>phương</w:t>
      </w:r>
      <w:proofErr w:type="spellEnd"/>
      <w:r w:rsidRPr="0047131D">
        <w:rPr>
          <w:rFonts w:eastAsia="Calibri"/>
          <w:color w:val="000000"/>
          <w:sz w:val="24"/>
          <w:szCs w:val="24"/>
        </w:rPr>
        <w:t xml:space="preserve"> dao </w:t>
      </w:r>
      <w:proofErr w:type="spellStart"/>
      <w:r w:rsidRPr="0047131D">
        <w:rPr>
          <w:rFonts w:eastAsia="Calibri"/>
          <w:color w:val="000000"/>
          <w:sz w:val="24"/>
          <w:szCs w:val="24"/>
        </w:rPr>
        <w:t>động</w:t>
      </w:r>
      <w:proofErr w:type="spellEnd"/>
      <w:r w:rsidRPr="0047131D">
        <w:rPr>
          <w:rFonts w:eastAsia="Calibri"/>
          <w:color w:val="000000"/>
          <w:sz w:val="24"/>
          <w:szCs w:val="24"/>
        </w:rPr>
        <w:t xml:space="preserve"> (</w:t>
      </w:r>
      <w:proofErr w:type="spellStart"/>
      <w:r w:rsidRPr="0047131D">
        <w:rPr>
          <w:rFonts w:eastAsia="Calibri"/>
          <w:color w:val="000000"/>
          <w:sz w:val="24"/>
          <w:szCs w:val="24"/>
        </w:rPr>
        <w:t>của</w:t>
      </w:r>
      <w:proofErr w:type="spellEnd"/>
      <w:r w:rsidRPr="0047131D">
        <w:rPr>
          <w:rFonts w:eastAsia="Calibri"/>
          <w:color w:val="000000"/>
          <w:sz w:val="24"/>
          <w:szCs w:val="24"/>
        </w:rPr>
        <w:t xml:space="preserve"> </w:t>
      </w:r>
      <w:proofErr w:type="spellStart"/>
      <w:r w:rsidRPr="0047131D">
        <w:rPr>
          <w:rFonts w:eastAsia="Calibri"/>
          <w:color w:val="000000"/>
          <w:sz w:val="24"/>
          <w:szCs w:val="24"/>
        </w:rPr>
        <w:t>các</w:t>
      </w:r>
      <w:proofErr w:type="spellEnd"/>
      <w:r w:rsidRPr="0047131D">
        <w:rPr>
          <w:rFonts w:eastAsia="Calibri"/>
          <w:color w:val="000000"/>
          <w:sz w:val="24"/>
          <w:szCs w:val="24"/>
        </w:rPr>
        <w:t xml:space="preserve"> </w:t>
      </w:r>
      <w:proofErr w:type="spellStart"/>
      <w:r w:rsidRPr="0047131D">
        <w:rPr>
          <w:rFonts w:eastAsia="Calibri"/>
          <w:color w:val="000000"/>
          <w:sz w:val="24"/>
          <w:szCs w:val="24"/>
        </w:rPr>
        <w:t>phần</w:t>
      </w:r>
      <w:proofErr w:type="spellEnd"/>
      <w:r w:rsidRPr="0047131D">
        <w:rPr>
          <w:rFonts w:eastAsia="Calibri"/>
          <w:color w:val="000000"/>
          <w:sz w:val="24"/>
          <w:szCs w:val="24"/>
        </w:rPr>
        <w:t xml:space="preserve"> </w:t>
      </w:r>
      <w:proofErr w:type="spellStart"/>
      <w:r w:rsidRPr="0047131D">
        <w:rPr>
          <w:rFonts w:eastAsia="Calibri"/>
          <w:color w:val="000000"/>
          <w:sz w:val="24"/>
          <w:szCs w:val="24"/>
        </w:rPr>
        <w:t>tử</w:t>
      </w:r>
      <w:proofErr w:type="spellEnd"/>
      <w:r w:rsidRPr="0047131D">
        <w:rPr>
          <w:rFonts w:eastAsia="Calibri"/>
          <w:color w:val="000000"/>
          <w:sz w:val="24"/>
          <w:szCs w:val="24"/>
        </w:rPr>
        <w:t xml:space="preserve"> </w:t>
      </w:r>
      <w:proofErr w:type="spellStart"/>
      <w:r w:rsidRPr="0047131D">
        <w:rPr>
          <w:rFonts w:eastAsia="Calibri"/>
          <w:color w:val="000000"/>
          <w:sz w:val="24"/>
          <w:szCs w:val="24"/>
        </w:rPr>
        <w:t>của</w:t>
      </w:r>
      <w:proofErr w:type="spellEnd"/>
      <w:r w:rsidRPr="0047131D">
        <w:rPr>
          <w:rFonts w:eastAsia="Calibri"/>
          <w:color w:val="000000"/>
          <w:sz w:val="24"/>
          <w:szCs w:val="24"/>
        </w:rPr>
        <w:t xml:space="preserve"> </w:t>
      </w:r>
      <w:proofErr w:type="spellStart"/>
      <w:r w:rsidRPr="0047131D">
        <w:rPr>
          <w:rFonts w:eastAsia="Calibri"/>
          <w:color w:val="000000"/>
          <w:sz w:val="24"/>
          <w:szCs w:val="24"/>
        </w:rPr>
        <w:t>môi</w:t>
      </w:r>
      <w:proofErr w:type="spellEnd"/>
      <w:r w:rsidRPr="0047131D">
        <w:rPr>
          <w:rFonts w:eastAsia="Calibri"/>
          <w:color w:val="000000"/>
          <w:sz w:val="24"/>
          <w:szCs w:val="24"/>
        </w:rPr>
        <w:t xml:space="preserve"> </w:t>
      </w:r>
      <w:proofErr w:type="spellStart"/>
      <w:r w:rsidRPr="0047131D">
        <w:rPr>
          <w:rFonts w:eastAsia="Calibri"/>
          <w:color w:val="000000"/>
          <w:sz w:val="24"/>
          <w:szCs w:val="24"/>
        </w:rPr>
        <w:t>trường</w:t>
      </w:r>
      <w:proofErr w:type="spellEnd"/>
      <w:r w:rsidRPr="0047131D">
        <w:rPr>
          <w:rFonts w:eastAsia="Calibri"/>
          <w:color w:val="000000"/>
          <w:sz w:val="24"/>
          <w:szCs w:val="24"/>
        </w:rPr>
        <w:t xml:space="preserve">) </w:t>
      </w:r>
      <w:proofErr w:type="spellStart"/>
      <w:r w:rsidRPr="0047131D">
        <w:rPr>
          <w:rFonts w:eastAsia="Calibri"/>
          <w:color w:val="000000"/>
          <w:sz w:val="24"/>
          <w:szCs w:val="24"/>
        </w:rPr>
        <w:t>trùng</w:t>
      </w:r>
      <w:proofErr w:type="spellEnd"/>
      <w:r w:rsidRPr="0047131D">
        <w:rPr>
          <w:rFonts w:eastAsia="Calibri"/>
          <w:color w:val="000000"/>
          <w:sz w:val="24"/>
          <w:szCs w:val="24"/>
        </w:rPr>
        <w:t xml:space="preserve"> </w:t>
      </w:r>
      <w:proofErr w:type="spellStart"/>
      <w:r w:rsidRPr="0047131D">
        <w:rPr>
          <w:rFonts w:eastAsia="Calibri"/>
          <w:color w:val="000000"/>
          <w:sz w:val="24"/>
          <w:szCs w:val="24"/>
        </w:rPr>
        <w:t>với</w:t>
      </w:r>
      <w:proofErr w:type="spellEnd"/>
      <w:r w:rsidRPr="0047131D">
        <w:rPr>
          <w:rFonts w:eastAsia="Calibri"/>
          <w:color w:val="000000"/>
          <w:sz w:val="24"/>
          <w:szCs w:val="24"/>
        </w:rPr>
        <w:t xml:space="preserve"> </w:t>
      </w:r>
      <w:proofErr w:type="spellStart"/>
      <w:r w:rsidRPr="0047131D">
        <w:rPr>
          <w:rFonts w:eastAsia="Calibri"/>
          <w:color w:val="000000"/>
          <w:sz w:val="24"/>
          <w:szCs w:val="24"/>
        </w:rPr>
        <w:t>phương</w:t>
      </w:r>
      <w:proofErr w:type="spellEnd"/>
      <w:r w:rsidRPr="0047131D">
        <w:rPr>
          <w:rFonts w:eastAsia="Calibri"/>
          <w:color w:val="000000"/>
          <w:sz w:val="24"/>
          <w:szCs w:val="24"/>
        </w:rPr>
        <w:t xml:space="preserve"> </w:t>
      </w:r>
      <w:proofErr w:type="spellStart"/>
      <w:r w:rsidRPr="0047131D">
        <w:rPr>
          <w:rFonts w:eastAsia="Calibri"/>
          <w:color w:val="000000"/>
          <w:sz w:val="24"/>
          <w:szCs w:val="24"/>
        </w:rPr>
        <w:t>truyền</w:t>
      </w:r>
      <w:proofErr w:type="spellEnd"/>
      <w:r w:rsidRPr="0047131D">
        <w:rPr>
          <w:rFonts w:eastAsia="Calibri"/>
          <w:color w:val="000000"/>
          <w:sz w:val="24"/>
          <w:szCs w:val="24"/>
        </w:rPr>
        <w:t xml:space="preserve"> </w:t>
      </w:r>
      <w:proofErr w:type="spellStart"/>
      <w:r w:rsidRPr="0047131D">
        <w:rPr>
          <w:rFonts w:eastAsia="Calibri"/>
          <w:color w:val="000000"/>
          <w:sz w:val="24"/>
          <w:szCs w:val="24"/>
        </w:rPr>
        <w:t>sóng</w:t>
      </w:r>
      <w:proofErr w:type="spellEnd"/>
      <w:r w:rsidRPr="0047131D">
        <w:rPr>
          <w:rFonts w:eastAsia="Calibri"/>
          <w:color w:val="000000"/>
          <w:sz w:val="24"/>
          <w:szCs w:val="24"/>
        </w:rPr>
        <w:t>.</w:t>
      </w:r>
      <w:r w:rsidRPr="0047131D">
        <w:rPr>
          <w:rFonts w:eastAsia="Calibri"/>
          <w:color w:val="000000"/>
          <w:sz w:val="24"/>
          <w:szCs w:val="24"/>
        </w:rPr>
        <w:tab/>
      </w:r>
      <w:r w:rsidRPr="0047131D">
        <w:rPr>
          <w:rFonts w:eastAsia="Calibri"/>
          <w:color w:val="000000"/>
          <w:sz w:val="24"/>
          <w:szCs w:val="24"/>
        </w:rPr>
        <w:tab/>
      </w:r>
    </w:p>
    <w:p w14:paraId="54E42126" w14:textId="77777777" w:rsidR="000E0124" w:rsidRPr="0047131D" w:rsidRDefault="000E0124" w:rsidP="000E0124">
      <w:pPr>
        <w:spacing w:line="276" w:lineRule="auto"/>
        <w:ind w:left="450"/>
        <w:jc w:val="both"/>
        <w:rPr>
          <w:sz w:val="24"/>
          <w:szCs w:val="24"/>
        </w:rPr>
      </w:pPr>
      <w:r w:rsidRPr="0047131D">
        <w:rPr>
          <w:rFonts w:eastAsia="Calibri"/>
          <w:b/>
          <w:bCs/>
          <w:caps/>
          <w:color w:val="000000"/>
          <w:sz w:val="24"/>
          <w:szCs w:val="24"/>
        </w:rPr>
        <w:t>D.</w:t>
      </w:r>
      <w:r w:rsidRPr="0047131D">
        <w:rPr>
          <w:rFonts w:eastAsia="Calibri"/>
          <w:color w:val="000000"/>
          <w:sz w:val="24"/>
          <w:szCs w:val="24"/>
        </w:rPr>
        <w:t xml:space="preserve"> </w:t>
      </w:r>
      <w:proofErr w:type="spellStart"/>
      <w:r w:rsidRPr="0047131D">
        <w:rPr>
          <w:color w:val="000000"/>
          <w:sz w:val="24"/>
          <w:szCs w:val="24"/>
        </w:rPr>
        <w:t>Sóng</w:t>
      </w:r>
      <w:proofErr w:type="spellEnd"/>
      <w:r w:rsidRPr="0047131D">
        <w:rPr>
          <w:color w:val="000000"/>
          <w:sz w:val="24"/>
          <w:szCs w:val="24"/>
        </w:rPr>
        <w:t xml:space="preserve"> </w:t>
      </w:r>
      <w:proofErr w:type="spellStart"/>
      <w:r w:rsidRPr="0047131D">
        <w:rPr>
          <w:color w:val="000000"/>
          <w:sz w:val="24"/>
          <w:szCs w:val="24"/>
        </w:rPr>
        <w:t>dọc</w:t>
      </w:r>
      <w:proofErr w:type="spellEnd"/>
      <w:r w:rsidRPr="0047131D">
        <w:rPr>
          <w:color w:val="000000"/>
          <w:sz w:val="24"/>
          <w:szCs w:val="24"/>
        </w:rPr>
        <w:t xml:space="preserve"> </w:t>
      </w:r>
      <w:proofErr w:type="spellStart"/>
      <w:r w:rsidRPr="0047131D">
        <w:rPr>
          <w:color w:val="000000"/>
          <w:sz w:val="24"/>
          <w:szCs w:val="24"/>
        </w:rPr>
        <w:t>là</w:t>
      </w:r>
      <w:proofErr w:type="spellEnd"/>
      <w:r w:rsidRPr="0047131D">
        <w:rPr>
          <w:color w:val="000000"/>
          <w:sz w:val="24"/>
          <w:szCs w:val="24"/>
        </w:rPr>
        <w:t xml:space="preserve"> </w:t>
      </w:r>
      <w:proofErr w:type="spellStart"/>
      <w:r w:rsidRPr="0047131D">
        <w:rPr>
          <w:color w:val="000000"/>
          <w:sz w:val="24"/>
          <w:szCs w:val="24"/>
        </w:rPr>
        <w:t>sóng</w:t>
      </w:r>
      <w:proofErr w:type="spellEnd"/>
      <w:r w:rsidRPr="0047131D">
        <w:rPr>
          <w:color w:val="000000"/>
          <w:sz w:val="24"/>
          <w:szCs w:val="24"/>
        </w:rPr>
        <w:t xml:space="preserve"> </w:t>
      </w:r>
      <w:proofErr w:type="spellStart"/>
      <w:r w:rsidRPr="0047131D">
        <w:rPr>
          <w:color w:val="000000"/>
          <w:sz w:val="24"/>
          <w:szCs w:val="24"/>
        </w:rPr>
        <w:t>truyền</w:t>
      </w:r>
      <w:proofErr w:type="spellEnd"/>
      <w:r w:rsidRPr="0047131D">
        <w:rPr>
          <w:color w:val="000000"/>
          <w:sz w:val="24"/>
          <w:szCs w:val="24"/>
        </w:rPr>
        <w:t xml:space="preserve"> </w:t>
      </w:r>
      <w:proofErr w:type="spellStart"/>
      <w:r w:rsidRPr="0047131D">
        <w:rPr>
          <w:color w:val="000000"/>
          <w:sz w:val="24"/>
          <w:szCs w:val="24"/>
        </w:rPr>
        <w:t>theo</w:t>
      </w:r>
      <w:proofErr w:type="spellEnd"/>
      <w:r w:rsidRPr="0047131D">
        <w:rPr>
          <w:color w:val="000000"/>
          <w:sz w:val="24"/>
          <w:szCs w:val="24"/>
        </w:rPr>
        <w:t xml:space="preserve"> </w:t>
      </w:r>
      <w:proofErr w:type="spellStart"/>
      <w:r w:rsidRPr="0047131D">
        <w:rPr>
          <w:color w:val="000000"/>
          <w:sz w:val="24"/>
          <w:szCs w:val="24"/>
        </w:rPr>
        <w:t>trục</w:t>
      </w:r>
      <w:proofErr w:type="spellEnd"/>
      <w:r w:rsidRPr="0047131D">
        <w:rPr>
          <w:color w:val="000000"/>
          <w:sz w:val="24"/>
          <w:szCs w:val="24"/>
        </w:rPr>
        <w:t xml:space="preserve"> tung, </w:t>
      </w:r>
      <w:proofErr w:type="spellStart"/>
      <w:r w:rsidRPr="0047131D">
        <w:rPr>
          <w:color w:val="000000"/>
          <w:sz w:val="24"/>
          <w:szCs w:val="24"/>
        </w:rPr>
        <w:t>còn</w:t>
      </w:r>
      <w:proofErr w:type="spellEnd"/>
      <w:r w:rsidRPr="0047131D">
        <w:rPr>
          <w:color w:val="000000"/>
          <w:sz w:val="24"/>
          <w:szCs w:val="24"/>
        </w:rPr>
        <w:t xml:space="preserve"> </w:t>
      </w:r>
      <w:proofErr w:type="spellStart"/>
      <w:r w:rsidRPr="0047131D">
        <w:rPr>
          <w:color w:val="000000"/>
          <w:sz w:val="24"/>
          <w:szCs w:val="24"/>
        </w:rPr>
        <w:t>sóng</w:t>
      </w:r>
      <w:proofErr w:type="spellEnd"/>
      <w:r w:rsidRPr="0047131D">
        <w:rPr>
          <w:color w:val="000000"/>
          <w:sz w:val="24"/>
          <w:szCs w:val="24"/>
        </w:rPr>
        <w:t xml:space="preserve"> </w:t>
      </w:r>
      <w:proofErr w:type="spellStart"/>
      <w:r w:rsidRPr="0047131D">
        <w:rPr>
          <w:color w:val="000000"/>
          <w:sz w:val="24"/>
          <w:szCs w:val="24"/>
        </w:rPr>
        <w:t>ngang</w:t>
      </w:r>
      <w:proofErr w:type="spellEnd"/>
      <w:r w:rsidRPr="0047131D">
        <w:rPr>
          <w:color w:val="000000"/>
          <w:sz w:val="24"/>
          <w:szCs w:val="24"/>
        </w:rPr>
        <w:t xml:space="preserve"> </w:t>
      </w:r>
      <w:proofErr w:type="spellStart"/>
      <w:r w:rsidRPr="0047131D">
        <w:rPr>
          <w:color w:val="000000"/>
          <w:sz w:val="24"/>
          <w:szCs w:val="24"/>
        </w:rPr>
        <w:t>là</w:t>
      </w:r>
      <w:proofErr w:type="spellEnd"/>
      <w:r w:rsidRPr="0047131D">
        <w:rPr>
          <w:color w:val="000000"/>
          <w:sz w:val="24"/>
          <w:szCs w:val="24"/>
        </w:rPr>
        <w:t xml:space="preserve"> </w:t>
      </w:r>
      <w:proofErr w:type="spellStart"/>
      <w:r w:rsidRPr="0047131D">
        <w:rPr>
          <w:color w:val="000000"/>
          <w:sz w:val="24"/>
          <w:szCs w:val="24"/>
        </w:rPr>
        <w:t>sóng</w:t>
      </w:r>
      <w:proofErr w:type="spellEnd"/>
      <w:r w:rsidRPr="0047131D">
        <w:rPr>
          <w:color w:val="000000"/>
          <w:sz w:val="24"/>
          <w:szCs w:val="24"/>
        </w:rPr>
        <w:t xml:space="preserve"> </w:t>
      </w:r>
      <w:proofErr w:type="spellStart"/>
      <w:r w:rsidRPr="0047131D">
        <w:rPr>
          <w:color w:val="000000"/>
          <w:sz w:val="24"/>
          <w:szCs w:val="24"/>
        </w:rPr>
        <w:t>truyền</w:t>
      </w:r>
      <w:proofErr w:type="spellEnd"/>
      <w:r w:rsidRPr="0047131D">
        <w:rPr>
          <w:color w:val="000000"/>
          <w:sz w:val="24"/>
          <w:szCs w:val="24"/>
        </w:rPr>
        <w:t xml:space="preserve"> </w:t>
      </w:r>
      <w:proofErr w:type="spellStart"/>
      <w:r w:rsidRPr="0047131D">
        <w:rPr>
          <w:color w:val="000000"/>
          <w:sz w:val="24"/>
          <w:szCs w:val="24"/>
        </w:rPr>
        <w:t>theo</w:t>
      </w:r>
      <w:proofErr w:type="spellEnd"/>
      <w:r w:rsidRPr="0047131D">
        <w:rPr>
          <w:color w:val="000000"/>
          <w:sz w:val="24"/>
          <w:szCs w:val="24"/>
        </w:rPr>
        <w:t xml:space="preserve"> </w:t>
      </w:r>
      <w:proofErr w:type="spellStart"/>
      <w:r w:rsidRPr="0047131D">
        <w:rPr>
          <w:color w:val="000000"/>
          <w:sz w:val="24"/>
          <w:szCs w:val="24"/>
        </w:rPr>
        <w:t>trục</w:t>
      </w:r>
      <w:proofErr w:type="spellEnd"/>
      <w:r w:rsidRPr="0047131D">
        <w:rPr>
          <w:color w:val="000000"/>
          <w:sz w:val="24"/>
          <w:szCs w:val="24"/>
        </w:rPr>
        <w:t xml:space="preserve"> </w:t>
      </w:r>
      <w:proofErr w:type="spellStart"/>
      <w:r w:rsidRPr="0047131D">
        <w:rPr>
          <w:color w:val="000000"/>
          <w:sz w:val="24"/>
          <w:szCs w:val="24"/>
        </w:rPr>
        <w:t>hoành</w:t>
      </w:r>
      <w:proofErr w:type="spellEnd"/>
      <w:r w:rsidRPr="0047131D">
        <w:rPr>
          <w:color w:val="000000"/>
          <w:sz w:val="24"/>
          <w:szCs w:val="24"/>
        </w:rPr>
        <w:t>.</w:t>
      </w:r>
    </w:p>
    <w:p w14:paraId="4ED88BB7" w14:textId="77777777" w:rsidR="000E0124" w:rsidRPr="0047131D" w:rsidRDefault="000E0124" w:rsidP="000E0124">
      <w:pPr>
        <w:shd w:val="clear" w:color="auto" w:fill="FFFFFF"/>
        <w:spacing w:line="276" w:lineRule="auto"/>
        <w:ind w:left="48" w:right="48"/>
        <w:jc w:val="both"/>
        <w:textAlignment w:val="baseline"/>
        <w:rPr>
          <w:color w:val="000000"/>
          <w:sz w:val="24"/>
          <w:szCs w:val="24"/>
          <w:lang w:val="fr-FR"/>
        </w:rPr>
      </w:pPr>
      <w:proofErr w:type="spellStart"/>
      <w:r w:rsidRPr="0047131D">
        <w:rPr>
          <w:b/>
          <w:bCs/>
          <w:color w:val="000000"/>
          <w:sz w:val="24"/>
          <w:szCs w:val="24"/>
          <w:lang w:val="fr-FR"/>
        </w:rPr>
        <w:t>Câu</w:t>
      </w:r>
      <w:proofErr w:type="spellEnd"/>
      <w:r w:rsidRPr="0047131D">
        <w:rPr>
          <w:b/>
          <w:bCs/>
          <w:color w:val="000000"/>
          <w:sz w:val="24"/>
          <w:szCs w:val="24"/>
          <w:lang w:val="fr-FR"/>
        </w:rPr>
        <w:t xml:space="preserve"> 10.</w:t>
      </w:r>
      <w:r w:rsidRPr="0047131D">
        <w:rPr>
          <w:color w:val="000000"/>
          <w:sz w:val="24"/>
          <w:szCs w:val="24"/>
          <w:lang w:val="fr-FR"/>
        </w:rPr>
        <w:t> </w:t>
      </w:r>
      <w:proofErr w:type="spellStart"/>
      <w:r w:rsidRPr="0047131D">
        <w:rPr>
          <w:color w:val="000000"/>
          <w:sz w:val="24"/>
          <w:szCs w:val="24"/>
          <w:lang w:val="fr-FR"/>
        </w:rPr>
        <w:t>Một</w:t>
      </w:r>
      <w:proofErr w:type="spellEnd"/>
      <w:r w:rsidRPr="0047131D">
        <w:rPr>
          <w:color w:val="000000"/>
          <w:sz w:val="24"/>
          <w:szCs w:val="24"/>
          <w:lang w:val="fr-FR"/>
        </w:rPr>
        <w:t xml:space="preserve"> </w:t>
      </w:r>
      <w:proofErr w:type="spellStart"/>
      <w:r w:rsidRPr="0047131D">
        <w:rPr>
          <w:color w:val="000000"/>
          <w:sz w:val="24"/>
          <w:szCs w:val="24"/>
          <w:lang w:val="fr-FR"/>
        </w:rPr>
        <w:t>cái</w:t>
      </w:r>
      <w:proofErr w:type="spellEnd"/>
      <w:r w:rsidRPr="0047131D">
        <w:rPr>
          <w:color w:val="000000"/>
          <w:sz w:val="24"/>
          <w:szCs w:val="24"/>
          <w:lang w:val="fr-FR"/>
        </w:rPr>
        <w:t xml:space="preserve"> </w:t>
      </w:r>
      <w:proofErr w:type="spellStart"/>
      <w:r w:rsidRPr="0047131D">
        <w:rPr>
          <w:color w:val="000000"/>
          <w:sz w:val="24"/>
          <w:szCs w:val="24"/>
          <w:lang w:val="fr-FR"/>
        </w:rPr>
        <w:t>còi</w:t>
      </w:r>
      <w:proofErr w:type="spellEnd"/>
      <w:r w:rsidRPr="0047131D">
        <w:rPr>
          <w:color w:val="000000"/>
          <w:sz w:val="24"/>
          <w:szCs w:val="24"/>
          <w:lang w:val="fr-FR"/>
        </w:rPr>
        <w:t xml:space="preserve"> </w:t>
      </w:r>
      <w:proofErr w:type="spellStart"/>
      <w:r w:rsidRPr="0047131D">
        <w:rPr>
          <w:color w:val="000000"/>
          <w:sz w:val="24"/>
          <w:szCs w:val="24"/>
          <w:lang w:val="fr-FR"/>
        </w:rPr>
        <w:t>phát</w:t>
      </w:r>
      <w:proofErr w:type="spellEnd"/>
      <w:r w:rsidRPr="0047131D">
        <w:rPr>
          <w:color w:val="000000"/>
          <w:sz w:val="24"/>
          <w:szCs w:val="24"/>
          <w:lang w:val="fr-FR"/>
        </w:rPr>
        <w:t xml:space="preserve"> </w:t>
      </w:r>
      <w:proofErr w:type="spellStart"/>
      <w:r w:rsidRPr="0047131D">
        <w:rPr>
          <w:color w:val="000000"/>
          <w:sz w:val="24"/>
          <w:szCs w:val="24"/>
          <w:lang w:val="fr-FR"/>
        </w:rPr>
        <w:t>sóng</w:t>
      </w:r>
      <w:proofErr w:type="spellEnd"/>
      <w:r w:rsidRPr="0047131D">
        <w:rPr>
          <w:color w:val="000000"/>
          <w:sz w:val="24"/>
          <w:szCs w:val="24"/>
          <w:lang w:val="fr-FR"/>
        </w:rPr>
        <w:t xml:space="preserve"> </w:t>
      </w:r>
      <w:proofErr w:type="spellStart"/>
      <w:r w:rsidRPr="0047131D">
        <w:rPr>
          <w:color w:val="000000"/>
          <w:sz w:val="24"/>
          <w:szCs w:val="24"/>
          <w:lang w:val="fr-FR"/>
        </w:rPr>
        <w:t>âm</w:t>
      </w:r>
      <w:proofErr w:type="spellEnd"/>
      <w:r w:rsidRPr="0047131D">
        <w:rPr>
          <w:color w:val="000000"/>
          <w:sz w:val="24"/>
          <w:szCs w:val="24"/>
          <w:lang w:val="fr-FR"/>
        </w:rPr>
        <w:t xml:space="preserve"> </w:t>
      </w:r>
      <w:proofErr w:type="spellStart"/>
      <w:r w:rsidRPr="0047131D">
        <w:rPr>
          <w:color w:val="000000"/>
          <w:sz w:val="24"/>
          <w:szCs w:val="24"/>
          <w:lang w:val="fr-FR"/>
        </w:rPr>
        <w:t>có</w:t>
      </w:r>
      <w:proofErr w:type="spellEnd"/>
      <w:r w:rsidRPr="0047131D">
        <w:rPr>
          <w:color w:val="000000"/>
          <w:sz w:val="24"/>
          <w:szCs w:val="24"/>
          <w:lang w:val="fr-FR"/>
        </w:rPr>
        <w:t xml:space="preserve"> </w:t>
      </w:r>
      <w:proofErr w:type="spellStart"/>
      <w:r w:rsidRPr="0047131D">
        <w:rPr>
          <w:color w:val="000000"/>
          <w:sz w:val="24"/>
          <w:szCs w:val="24"/>
          <w:lang w:val="fr-FR"/>
        </w:rPr>
        <w:t>tần</w:t>
      </w:r>
      <w:proofErr w:type="spellEnd"/>
      <w:r w:rsidRPr="0047131D">
        <w:rPr>
          <w:color w:val="000000"/>
          <w:sz w:val="24"/>
          <w:szCs w:val="24"/>
          <w:lang w:val="fr-FR"/>
        </w:rPr>
        <w:t xml:space="preserve"> </w:t>
      </w:r>
      <w:proofErr w:type="spellStart"/>
      <w:r w:rsidRPr="0047131D">
        <w:rPr>
          <w:color w:val="000000"/>
          <w:sz w:val="24"/>
          <w:szCs w:val="24"/>
          <w:lang w:val="fr-FR"/>
        </w:rPr>
        <w:t>số</w:t>
      </w:r>
      <w:proofErr w:type="spellEnd"/>
      <w:r w:rsidRPr="0047131D">
        <w:rPr>
          <w:color w:val="000000"/>
          <w:sz w:val="24"/>
          <w:szCs w:val="24"/>
          <w:lang w:val="fr-FR"/>
        </w:rPr>
        <w:t xml:space="preserve"> 1000 Hz </w:t>
      </w:r>
      <w:proofErr w:type="spellStart"/>
      <w:r w:rsidRPr="0047131D">
        <w:rPr>
          <w:color w:val="000000"/>
          <w:sz w:val="24"/>
          <w:szCs w:val="24"/>
          <w:lang w:val="fr-FR"/>
        </w:rPr>
        <w:t>chuyển</w:t>
      </w:r>
      <w:proofErr w:type="spellEnd"/>
      <w:r w:rsidRPr="0047131D">
        <w:rPr>
          <w:color w:val="000000"/>
          <w:sz w:val="24"/>
          <w:szCs w:val="24"/>
          <w:lang w:val="fr-FR"/>
        </w:rPr>
        <w:t xml:space="preserve"> </w:t>
      </w:r>
      <w:proofErr w:type="spellStart"/>
      <w:r w:rsidRPr="0047131D">
        <w:rPr>
          <w:color w:val="000000"/>
          <w:sz w:val="24"/>
          <w:szCs w:val="24"/>
          <w:lang w:val="fr-FR"/>
        </w:rPr>
        <w:t>động</w:t>
      </w:r>
      <w:proofErr w:type="spellEnd"/>
      <w:r w:rsidRPr="0047131D">
        <w:rPr>
          <w:color w:val="000000"/>
          <w:sz w:val="24"/>
          <w:szCs w:val="24"/>
          <w:lang w:val="fr-FR"/>
        </w:rPr>
        <w:t xml:space="preserve"> </w:t>
      </w:r>
      <w:proofErr w:type="spellStart"/>
      <w:r w:rsidRPr="0047131D">
        <w:rPr>
          <w:color w:val="000000"/>
          <w:sz w:val="24"/>
          <w:szCs w:val="24"/>
          <w:lang w:val="fr-FR"/>
        </w:rPr>
        <w:t>đi</w:t>
      </w:r>
      <w:proofErr w:type="spellEnd"/>
      <w:r w:rsidRPr="0047131D">
        <w:rPr>
          <w:color w:val="000000"/>
          <w:sz w:val="24"/>
          <w:szCs w:val="24"/>
          <w:lang w:val="fr-FR"/>
        </w:rPr>
        <w:t xml:space="preserve"> ra </w:t>
      </w:r>
      <w:proofErr w:type="spellStart"/>
      <w:r w:rsidRPr="0047131D">
        <w:rPr>
          <w:color w:val="000000"/>
          <w:sz w:val="24"/>
          <w:szCs w:val="24"/>
          <w:lang w:val="fr-FR"/>
        </w:rPr>
        <w:t>xa</w:t>
      </w:r>
      <w:proofErr w:type="spellEnd"/>
      <w:r w:rsidRPr="0047131D">
        <w:rPr>
          <w:color w:val="000000"/>
          <w:sz w:val="24"/>
          <w:szCs w:val="24"/>
          <w:lang w:val="fr-FR"/>
        </w:rPr>
        <w:t xml:space="preserve"> </w:t>
      </w:r>
      <w:proofErr w:type="spellStart"/>
      <w:r w:rsidRPr="0047131D">
        <w:rPr>
          <w:color w:val="000000"/>
          <w:sz w:val="24"/>
          <w:szCs w:val="24"/>
          <w:lang w:val="fr-FR"/>
        </w:rPr>
        <w:t>một</w:t>
      </w:r>
      <w:proofErr w:type="spellEnd"/>
      <w:r w:rsidRPr="0047131D">
        <w:rPr>
          <w:color w:val="000000"/>
          <w:sz w:val="24"/>
          <w:szCs w:val="24"/>
          <w:lang w:val="fr-FR"/>
        </w:rPr>
        <w:t xml:space="preserve"> </w:t>
      </w:r>
      <w:proofErr w:type="spellStart"/>
      <w:r w:rsidRPr="0047131D">
        <w:rPr>
          <w:color w:val="000000"/>
          <w:sz w:val="24"/>
          <w:szCs w:val="24"/>
          <w:lang w:val="fr-FR"/>
        </w:rPr>
        <w:t>người</w:t>
      </w:r>
      <w:proofErr w:type="spellEnd"/>
      <w:r w:rsidRPr="0047131D">
        <w:rPr>
          <w:color w:val="000000"/>
          <w:sz w:val="24"/>
          <w:szCs w:val="24"/>
          <w:lang w:val="fr-FR"/>
        </w:rPr>
        <w:t xml:space="preserve"> </w:t>
      </w:r>
      <w:proofErr w:type="spellStart"/>
      <w:r w:rsidRPr="0047131D">
        <w:rPr>
          <w:color w:val="000000"/>
          <w:sz w:val="24"/>
          <w:szCs w:val="24"/>
          <w:lang w:val="fr-FR"/>
        </w:rPr>
        <w:t>đứng</w:t>
      </w:r>
      <w:proofErr w:type="spellEnd"/>
      <w:r w:rsidRPr="0047131D">
        <w:rPr>
          <w:color w:val="000000"/>
          <w:sz w:val="24"/>
          <w:szCs w:val="24"/>
          <w:lang w:val="fr-FR"/>
        </w:rPr>
        <w:t xml:space="preserve"> </w:t>
      </w:r>
      <w:proofErr w:type="spellStart"/>
      <w:r w:rsidRPr="0047131D">
        <w:rPr>
          <w:color w:val="000000"/>
          <w:sz w:val="24"/>
          <w:szCs w:val="24"/>
          <w:lang w:val="fr-FR"/>
        </w:rPr>
        <w:t>bên</w:t>
      </w:r>
      <w:proofErr w:type="spellEnd"/>
      <w:r w:rsidRPr="0047131D">
        <w:rPr>
          <w:color w:val="000000"/>
          <w:sz w:val="24"/>
          <w:szCs w:val="24"/>
          <w:lang w:val="fr-FR"/>
        </w:rPr>
        <w:t xml:space="preserve"> </w:t>
      </w:r>
      <w:proofErr w:type="spellStart"/>
      <w:r w:rsidRPr="0047131D">
        <w:rPr>
          <w:color w:val="000000"/>
          <w:sz w:val="24"/>
          <w:szCs w:val="24"/>
          <w:lang w:val="fr-FR"/>
        </w:rPr>
        <w:t>đường</w:t>
      </w:r>
      <w:proofErr w:type="spellEnd"/>
      <w:r w:rsidRPr="0047131D">
        <w:rPr>
          <w:color w:val="000000"/>
          <w:sz w:val="24"/>
          <w:szCs w:val="24"/>
          <w:lang w:val="fr-FR"/>
        </w:rPr>
        <w:t xml:space="preserve"> </w:t>
      </w:r>
      <w:proofErr w:type="spellStart"/>
      <w:r w:rsidRPr="0047131D">
        <w:rPr>
          <w:color w:val="000000"/>
          <w:sz w:val="24"/>
          <w:szCs w:val="24"/>
          <w:lang w:val="fr-FR"/>
        </w:rPr>
        <w:t>về</w:t>
      </w:r>
      <w:proofErr w:type="spellEnd"/>
      <w:r w:rsidRPr="0047131D">
        <w:rPr>
          <w:color w:val="000000"/>
          <w:sz w:val="24"/>
          <w:szCs w:val="24"/>
          <w:lang w:val="fr-FR"/>
        </w:rPr>
        <w:t xml:space="preserve"> </w:t>
      </w:r>
      <w:proofErr w:type="spellStart"/>
      <w:r w:rsidRPr="0047131D">
        <w:rPr>
          <w:color w:val="000000"/>
          <w:sz w:val="24"/>
          <w:szCs w:val="24"/>
          <w:lang w:val="fr-FR"/>
        </w:rPr>
        <w:t>phía</w:t>
      </w:r>
      <w:proofErr w:type="spellEnd"/>
      <w:r w:rsidRPr="0047131D">
        <w:rPr>
          <w:color w:val="000000"/>
          <w:sz w:val="24"/>
          <w:szCs w:val="24"/>
          <w:lang w:val="fr-FR"/>
        </w:rPr>
        <w:t xml:space="preserve"> </w:t>
      </w:r>
      <w:proofErr w:type="spellStart"/>
      <w:r w:rsidRPr="0047131D">
        <w:rPr>
          <w:color w:val="000000"/>
          <w:sz w:val="24"/>
          <w:szCs w:val="24"/>
          <w:lang w:val="fr-FR"/>
        </w:rPr>
        <w:t>vách</w:t>
      </w:r>
      <w:proofErr w:type="spellEnd"/>
      <w:r w:rsidRPr="0047131D">
        <w:rPr>
          <w:color w:val="000000"/>
          <w:sz w:val="24"/>
          <w:szCs w:val="24"/>
          <w:lang w:val="fr-FR"/>
        </w:rPr>
        <w:t xml:space="preserve"> </w:t>
      </w:r>
      <w:proofErr w:type="spellStart"/>
      <w:r w:rsidRPr="0047131D">
        <w:rPr>
          <w:color w:val="000000"/>
          <w:sz w:val="24"/>
          <w:szCs w:val="24"/>
          <w:lang w:val="fr-FR"/>
        </w:rPr>
        <w:t>đá</w:t>
      </w:r>
      <w:proofErr w:type="spellEnd"/>
      <w:r w:rsidRPr="0047131D">
        <w:rPr>
          <w:color w:val="000000"/>
          <w:sz w:val="24"/>
          <w:szCs w:val="24"/>
          <w:lang w:val="fr-FR"/>
        </w:rPr>
        <w:t xml:space="preserve"> </w:t>
      </w:r>
      <w:proofErr w:type="spellStart"/>
      <w:r w:rsidRPr="0047131D">
        <w:rPr>
          <w:color w:val="000000"/>
          <w:sz w:val="24"/>
          <w:szCs w:val="24"/>
          <w:lang w:val="fr-FR"/>
        </w:rPr>
        <w:t>với</w:t>
      </w:r>
      <w:proofErr w:type="spellEnd"/>
      <w:r w:rsidRPr="0047131D">
        <w:rPr>
          <w:color w:val="000000"/>
          <w:sz w:val="24"/>
          <w:szCs w:val="24"/>
          <w:lang w:val="fr-FR"/>
        </w:rPr>
        <w:t xml:space="preserve"> </w:t>
      </w:r>
      <w:proofErr w:type="spellStart"/>
      <w:r w:rsidRPr="0047131D">
        <w:rPr>
          <w:color w:val="000000"/>
          <w:sz w:val="24"/>
          <w:szCs w:val="24"/>
          <w:lang w:val="fr-FR"/>
        </w:rPr>
        <w:t>tốc</w:t>
      </w:r>
      <w:proofErr w:type="spellEnd"/>
      <w:r w:rsidRPr="0047131D">
        <w:rPr>
          <w:color w:val="000000"/>
          <w:sz w:val="24"/>
          <w:szCs w:val="24"/>
          <w:lang w:val="fr-FR"/>
        </w:rPr>
        <w:t xml:space="preserve"> </w:t>
      </w:r>
      <w:proofErr w:type="spellStart"/>
      <w:r w:rsidRPr="0047131D">
        <w:rPr>
          <w:color w:val="000000"/>
          <w:sz w:val="24"/>
          <w:szCs w:val="24"/>
          <w:lang w:val="fr-FR"/>
        </w:rPr>
        <w:t>độ</w:t>
      </w:r>
      <w:proofErr w:type="spellEnd"/>
      <w:r w:rsidRPr="0047131D">
        <w:rPr>
          <w:color w:val="000000"/>
          <w:sz w:val="24"/>
          <w:szCs w:val="24"/>
          <w:lang w:val="fr-FR"/>
        </w:rPr>
        <w:t xml:space="preserve"> 10 m/s. </w:t>
      </w:r>
      <w:proofErr w:type="spellStart"/>
      <w:r w:rsidRPr="0047131D">
        <w:rPr>
          <w:color w:val="000000"/>
          <w:sz w:val="24"/>
          <w:szCs w:val="24"/>
          <w:lang w:val="fr-FR"/>
        </w:rPr>
        <w:t>Lấy</w:t>
      </w:r>
      <w:proofErr w:type="spellEnd"/>
      <w:r w:rsidRPr="0047131D">
        <w:rPr>
          <w:color w:val="000000"/>
          <w:sz w:val="24"/>
          <w:szCs w:val="24"/>
          <w:lang w:val="fr-FR"/>
        </w:rPr>
        <w:t xml:space="preserve"> </w:t>
      </w:r>
      <w:proofErr w:type="spellStart"/>
      <w:r w:rsidRPr="0047131D">
        <w:rPr>
          <w:color w:val="000000"/>
          <w:sz w:val="24"/>
          <w:szCs w:val="24"/>
          <w:lang w:val="fr-FR"/>
        </w:rPr>
        <w:t>tốc</w:t>
      </w:r>
      <w:proofErr w:type="spellEnd"/>
      <w:r w:rsidRPr="0047131D">
        <w:rPr>
          <w:color w:val="000000"/>
          <w:sz w:val="24"/>
          <w:szCs w:val="24"/>
          <w:lang w:val="fr-FR"/>
        </w:rPr>
        <w:t xml:space="preserve"> </w:t>
      </w:r>
      <w:proofErr w:type="spellStart"/>
      <w:r w:rsidRPr="0047131D">
        <w:rPr>
          <w:color w:val="000000"/>
          <w:sz w:val="24"/>
          <w:szCs w:val="24"/>
          <w:lang w:val="fr-FR"/>
        </w:rPr>
        <w:t>độ</w:t>
      </w:r>
      <w:proofErr w:type="spellEnd"/>
      <w:r w:rsidRPr="0047131D">
        <w:rPr>
          <w:color w:val="000000"/>
          <w:sz w:val="24"/>
          <w:szCs w:val="24"/>
          <w:lang w:val="fr-FR"/>
        </w:rPr>
        <w:t xml:space="preserve"> </w:t>
      </w:r>
      <w:proofErr w:type="spellStart"/>
      <w:r w:rsidRPr="0047131D">
        <w:rPr>
          <w:color w:val="000000"/>
          <w:sz w:val="24"/>
          <w:szCs w:val="24"/>
          <w:lang w:val="fr-FR"/>
        </w:rPr>
        <w:t>âm</w:t>
      </w:r>
      <w:proofErr w:type="spellEnd"/>
      <w:r w:rsidRPr="0047131D">
        <w:rPr>
          <w:color w:val="000000"/>
          <w:sz w:val="24"/>
          <w:szCs w:val="24"/>
          <w:lang w:val="fr-FR"/>
        </w:rPr>
        <w:t xml:space="preserve"> </w:t>
      </w:r>
      <w:proofErr w:type="spellStart"/>
      <w:r w:rsidRPr="0047131D">
        <w:rPr>
          <w:color w:val="000000"/>
          <w:sz w:val="24"/>
          <w:szCs w:val="24"/>
          <w:lang w:val="fr-FR"/>
        </w:rPr>
        <w:t>trong</w:t>
      </w:r>
      <w:proofErr w:type="spellEnd"/>
      <w:r w:rsidRPr="0047131D">
        <w:rPr>
          <w:color w:val="000000"/>
          <w:sz w:val="24"/>
          <w:szCs w:val="24"/>
          <w:lang w:val="fr-FR"/>
        </w:rPr>
        <w:t xml:space="preserve"> </w:t>
      </w:r>
      <w:proofErr w:type="spellStart"/>
      <w:r w:rsidRPr="0047131D">
        <w:rPr>
          <w:color w:val="000000"/>
          <w:sz w:val="24"/>
          <w:szCs w:val="24"/>
          <w:lang w:val="fr-FR"/>
        </w:rPr>
        <w:t>không</w:t>
      </w:r>
      <w:proofErr w:type="spellEnd"/>
      <w:r w:rsidRPr="0047131D">
        <w:rPr>
          <w:color w:val="000000"/>
          <w:sz w:val="24"/>
          <w:szCs w:val="24"/>
          <w:lang w:val="fr-FR"/>
        </w:rPr>
        <w:t xml:space="preserve"> </w:t>
      </w:r>
      <w:proofErr w:type="spellStart"/>
      <w:r w:rsidRPr="0047131D">
        <w:rPr>
          <w:color w:val="000000"/>
          <w:sz w:val="24"/>
          <w:szCs w:val="24"/>
          <w:lang w:val="fr-FR"/>
        </w:rPr>
        <w:t>khí</w:t>
      </w:r>
      <w:proofErr w:type="spellEnd"/>
      <w:r w:rsidRPr="0047131D">
        <w:rPr>
          <w:color w:val="000000"/>
          <w:sz w:val="24"/>
          <w:szCs w:val="24"/>
          <w:lang w:val="fr-FR"/>
        </w:rPr>
        <w:t xml:space="preserve"> là 330 m/s. </w:t>
      </w:r>
      <w:proofErr w:type="spellStart"/>
      <w:r w:rsidRPr="0047131D">
        <w:rPr>
          <w:color w:val="000000"/>
          <w:sz w:val="24"/>
          <w:szCs w:val="24"/>
          <w:lang w:val="fr-FR"/>
        </w:rPr>
        <w:t>Tần</w:t>
      </w:r>
      <w:proofErr w:type="spellEnd"/>
      <w:r w:rsidRPr="0047131D">
        <w:rPr>
          <w:color w:val="000000"/>
          <w:sz w:val="24"/>
          <w:szCs w:val="24"/>
          <w:lang w:val="fr-FR"/>
        </w:rPr>
        <w:t xml:space="preserve"> </w:t>
      </w:r>
      <w:proofErr w:type="spellStart"/>
      <w:r w:rsidRPr="0047131D">
        <w:rPr>
          <w:color w:val="000000"/>
          <w:sz w:val="24"/>
          <w:szCs w:val="24"/>
          <w:lang w:val="fr-FR"/>
        </w:rPr>
        <w:t>số</w:t>
      </w:r>
      <w:proofErr w:type="spellEnd"/>
      <w:r w:rsidRPr="0047131D">
        <w:rPr>
          <w:color w:val="000000"/>
          <w:sz w:val="24"/>
          <w:szCs w:val="24"/>
          <w:lang w:val="fr-FR"/>
        </w:rPr>
        <w:t xml:space="preserve"> </w:t>
      </w:r>
      <w:proofErr w:type="spellStart"/>
      <w:r w:rsidRPr="0047131D">
        <w:rPr>
          <w:color w:val="000000"/>
          <w:sz w:val="24"/>
          <w:szCs w:val="24"/>
          <w:lang w:val="fr-FR"/>
        </w:rPr>
        <w:t>của</w:t>
      </w:r>
      <w:proofErr w:type="spellEnd"/>
      <w:r w:rsidRPr="0047131D">
        <w:rPr>
          <w:color w:val="000000"/>
          <w:sz w:val="24"/>
          <w:szCs w:val="24"/>
          <w:lang w:val="fr-FR"/>
        </w:rPr>
        <w:t xml:space="preserve"> </w:t>
      </w:r>
      <w:proofErr w:type="spellStart"/>
      <w:r w:rsidRPr="0047131D">
        <w:rPr>
          <w:color w:val="000000"/>
          <w:sz w:val="24"/>
          <w:szCs w:val="24"/>
          <w:lang w:val="fr-FR"/>
        </w:rPr>
        <w:t>âm</w:t>
      </w:r>
      <w:proofErr w:type="spellEnd"/>
      <w:r w:rsidRPr="0047131D">
        <w:rPr>
          <w:color w:val="000000"/>
          <w:sz w:val="24"/>
          <w:szCs w:val="24"/>
          <w:lang w:val="fr-FR"/>
        </w:rPr>
        <w:t xml:space="preserve"> </w:t>
      </w:r>
      <w:proofErr w:type="spellStart"/>
      <w:r w:rsidRPr="0047131D">
        <w:rPr>
          <w:color w:val="000000"/>
          <w:sz w:val="24"/>
          <w:szCs w:val="24"/>
          <w:lang w:val="fr-FR"/>
        </w:rPr>
        <w:t>người</w:t>
      </w:r>
      <w:proofErr w:type="spellEnd"/>
      <w:r w:rsidRPr="0047131D">
        <w:rPr>
          <w:color w:val="000000"/>
          <w:sz w:val="24"/>
          <w:szCs w:val="24"/>
          <w:lang w:val="fr-FR"/>
        </w:rPr>
        <w:t xml:space="preserve"> </w:t>
      </w:r>
      <w:proofErr w:type="spellStart"/>
      <w:r w:rsidRPr="0047131D">
        <w:rPr>
          <w:color w:val="000000"/>
          <w:sz w:val="24"/>
          <w:szCs w:val="24"/>
          <w:lang w:val="fr-FR"/>
        </w:rPr>
        <w:t>đó</w:t>
      </w:r>
      <w:proofErr w:type="spellEnd"/>
      <w:r w:rsidRPr="0047131D">
        <w:rPr>
          <w:color w:val="000000"/>
          <w:sz w:val="24"/>
          <w:szCs w:val="24"/>
          <w:lang w:val="fr-FR"/>
        </w:rPr>
        <w:t xml:space="preserve"> </w:t>
      </w:r>
      <w:proofErr w:type="spellStart"/>
      <w:r w:rsidRPr="0047131D">
        <w:rPr>
          <w:color w:val="000000"/>
          <w:sz w:val="24"/>
          <w:szCs w:val="24"/>
          <w:lang w:val="fr-FR"/>
        </w:rPr>
        <w:t>nghe</w:t>
      </w:r>
      <w:proofErr w:type="spellEnd"/>
      <w:r w:rsidRPr="0047131D">
        <w:rPr>
          <w:color w:val="000000"/>
          <w:sz w:val="24"/>
          <w:szCs w:val="24"/>
          <w:lang w:val="fr-FR"/>
        </w:rPr>
        <w:t xml:space="preserve"> </w:t>
      </w:r>
      <w:proofErr w:type="spellStart"/>
      <w:r w:rsidRPr="0047131D">
        <w:rPr>
          <w:color w:val="000000"/>
          <w:sz w:val="24"/>
          <w:szCs w:val="24"/>
          <w:lang w:val="fr-FR"/>
        </w:rPr>
        <w:t>trực</w:t>
      </w:r>
      <w:proofErr w:type="spellEnd"/>
      <w:r w:rsidRPr="0047131D">
        <w:rPr>
          <w:color w:val="000000"/>
          <w:sz w:val="24"/>
          <w:szCs w:val="24"/>
          <w:lang w:val="fr-FR"/>
        </w:rPr>
        <w:t xml:space="preserve"> </w:t>
      </w:r>
      <w:proofErr w:type="spellStart"/>
      <w:r w:rsidRPr="0047131D">
        <w:rPr>
          <w:color w:val="000000"/>
          <w:sz w:val="24"/>
          <w:szCs w:val="24"/>
          <w:lang w:val="fr-FR"/>
        </w:rPr>
        <w:t>tiếp</w:t>
      </w:r>
      <w:proofErr w:type="spellEnd"/>
      <w:r w:rsidRPr="0047131D">
        <w:rPr>
          <w:color w:val="000000"/>
          <w:sz w:val="24"/>
          <w:szCs w:val="24"/>
          <w:lang w:val="fr-FR"/>
        </w:rPr>
        <w:t xml:space="preserve"> </w:t>
      </w:r>
      <w:proofErr w:type="spellStart"/>
      <w:r w:rsidRPr="0047131D">
        <w:rPr>
          <w:color w:val="000000"/>
          <w:sz w:val="24"/>
          <w:szCs w:val="24"/>
          <w:lang w:val="fr-FR"/>
        </w:rPr>
        <w:t>từ</w:t>
      </w:r>
      <w:proofErr w:type="spellEnd"/>
      <w:r w:rsidRPr="0047131D">
        <w:rPr>
          <w:color w:val="000000"/>
          <w:sz w:val="24"/>
          <w:szCs w:val="24"/>
          <w:lang w:val="fr-FR"/>
        </w:rPr>
        <w:t xml:space="preserve"> </w:t>
      </w:r>
      <w:proofErr w:type="spellStart"/>
      <w:r w:rsidRPr="0047131D">
        <w:rPr>
          <w:color w:val="000000"/>
          <w:sz w:val="24"/>
          <w:szCs w:val="24"/>
          <w:lang w:val="fr-FR"/>
        </w:rPr>
        <w:t>cái</w:t>
      </w:r>
      <w:proofErr w:type="spellEnd"/>
      <w:r w:rsidRPr="0047131D">
        <w:rPr>
          <w:color w:val="000000"/>
          <w:sz w:val="24"/>
          <w:szCs w:val="24"/>
          <w:lang w:val="fr-FR"/>
        </w:rPr>
        <w:t xml:space="preserve"> </w:t>
      </w:r>
      <w:proofErr w:type="spellStart"/>
      <w:r w:rsidRPr="0047131D">
        <w:rPr>
          <w:color w:val="000000"/>
          <w:sz w:val="24"/>
          <w:szCs w:val="24"/>
          <w:lang w:val="fr-FR"/>
        </w:rPr>
        <w:t>còi</w:t>
      </w:r>
      <w:proofErr w:type="spellEnd"/>
      <w:r w:rsidRPr="0047131D">
        <w:rPr>
          <w:color w:val="000000"/>
          <w:sz w:val="24"/>
          <w:szCs w:val="24"/>
          <w:lang w:val="fr-FR"/>
        </w:rPr>
        <w:t xml:space="preserve"> là</w:t>
      </w:r>
    </w:p>
    <w:p w14:paraId="6474CE4F" w14:textId="77777777" w:rsidR="000E0124" w:rsidRPr="0047131D" w:rsidRDefault="000E0124" w:rsidP="000E0124">
      <w:pPr>
        <w:shd w:val="clear" w:color="auto" w:fill="FFFFFF"/>
        <w:spacing w:line="276" w:lineRule="auto"/>
        <w:ind w:left="720" w:right="48"/>
        <w:jc w:val="both"/>
        <w:textAlignment w:val="baseline"/>
        <w:rPr>
          <w:color w:val="000000"/>
          <w:sz w:val="24"/>
          <w:szCs w:val="24"/>
          <w:lang w:val="fr-FR"/>
        </w:rPr>
      </w:pPr>
      <w:r w:rsidRPr="0047131D">
        <w:rPr>
          <w:b/>
          <w:caps/>
          <w:color w:val="000000"/>
          <w:sz w:val="24"/>
          <w:szCs w:val="24"/>
          <w:lang w:val="fr-FR"/>
        </w:rPr>
        <w:t>A.</w:t>
      </w:r>
      <w:r w:rsidRPr="0047131D">
        <w:rPr>
          <w:color w:val="000000"/>
          <w:sz w:val="24"/>
          <w:szCs w:val="24"/>
          <w:lang w:val="fr-FR"/>
        </w:rPr>
        <w:t xml:space="preserve"> 970,6 Hz.</w:t>
      </w:r>
      <w:r w:rsidRPr="0047131D">
        <w:rPr>
          <w:color w:val="000000"/>
          <w:sz w:val="24"/>
          <w:szCs w:val="24"/>
          <w:lang w:val="fr-FR"/>
        </w:rPr>
        <w:tab/>
      </w:r>
      <w:r w:rsidRPr="0047131D">
        <w:rPr>
          <w:color w:val="000000"/>
          <w:sz w:val="24"/>
          <w:szCs w:val="24"/>
          <w:lang w:val="fr-FR"/>
        </w:rPr>
        <w:tab/>
      </w:r>
      <w:r w:rsidRPr="0047131D">
        <w:rPr>
          <w:b/>
          <w:caps/>
          <w:color w:val="000000"/>
          <w:sz w:val="24"/>
          <w:szCs w:val="24"/>
          <w:lang w:val="fr-FR"/>
        </w:rPr>
        <w:t>B.</w:t>
      </w:r>
      <w:r w:rsidRPr="0047131D">
        <w:rPr>
          <w:color w:val="000000"/>
          <w:sz w:val="24"/>
          <w:szCs w:val="24"/>
          <w:lang w:val="fr-FR"/>
        </w:rPr>
        <w:t xml:space="preserve"> 598,1 Hz.</w:t>
      </w:r>
      <w:r w:rsidRPr="0047131D">
        <w:rPr>
          <w:color w:val="000000"/>
          <w:sz w:val="24"/>
          <w:szCs w:val="24"/>
          <w:lang w:val="fr-FR"/>
        </w:rPr>
        <w:tab/>
      </w:r>
      <w:r w:rsidRPr="0047131D">
        <w:rPr>
          <w:color w:val="000000"/>
          <w:sz w:val="24"/>
          <w:szCs w:val="24"/>
          <w:lang w:val="fr-FR"/>
        </w:rPr>
        <w:tab/>
      </w:r>
      <w:r w:rsidRPr="0047131D">
        <w:rPr>
          <w:b/>
          <w:caps/>
          <w:color w:val="000000"/>
          <w:sz w:val="24"/>
          <w:szCs w:val="24"/>
          <w:lang w:val="fr-FR"/>
        </w:rPr>
        <w:t>C.</w:t>
      </w:r>
      <w:r w:rsidRPr="0047131D">
        <w:rPr>
          <w:color w:val="000000"/>
          <w:sz w:val="24"/>
          <w:szCs w:val="24"/>
          <w:lang w:val="fr-FR"/>
        </w:rPr>
        <w:t xml:space="preserve"> 785,9 Hz.</w:t>
      </w:r>
      <w:r w:rsidRPr="0047131D">
        <w:rPr>
          <w:color w:val="000000"/>
          <w:sz w:val="24"/>
          <w:szCs w:val="24"/>
          <w:lang w:val="fr-FR"/>
        </w:rPr>
        <w:tab/>
      </w:r>
      <w:r w:rsidRPr="0047131D">
        <w:rPr>
          <w:b/>
          <w:caps/>
          <w:color w:val="000000"/>
          <w:sz w:val="24"/>
          <w:szCs w:val="24"/>
          <w:lang w:val="fr-FR"/>
        </w:rPr>
        <w:t>D.</w:t>
      </w:r>
      <w:r w:rsidRPr="0047131D">
        <w:rPr>
          <w:color w:val="000000"/>
          <w:sz w:val="24"/>
          <w:szCs w:val="24"/>
          <w:lang w:val="fr-FR"/>
        </w:rPr>
        <w:t xml:space="preserve"> 992,1 Hz.</w:t>
      </w:r>
    </w:p>
    <w:p w14:paraId="701B9CF0" w14:textId="77777777" w:rsidR="000E0124" w:rsidRPr="0047131D" w:rsidRDefault="000E0124" w:rsidP="000E0124">
      <w:pPr>
        <w:widowControl w:val="0"/>
        <w:tabs>
          <w:tab w:val="left" w:pos="900"/>
          <w:tab w:val="left" w:pos="993"/>
          <w:tab w:val="left" w:pos="1080"/>
        </w:tabs>
        <w:autoSpaceDE w:val="0"/>
        <w:autoSpaceDN w:val="0"/>
        <w:adjustRightInd w:val="0"/>
        <w:spacing w:line="276" w:lineRule="auto"/>
        <w:jc w:val="both"/>
        <w:rPr>
          <w:sz w:val="24"/>
          <w:szCs w:val="24"/>
        </w:rPr>
      </w:pPr>
      <w:proofErr w:type="spellStart"/>
      <w:r w:rsidRPr="0047131D">
        <w:rPr>
          <w:b/>
          <w:bCs/>
          <w:sz w:val="24"/>
          <w:szCs w:val="24"/>
        </w:rPr>
        <w:t>Câu</w:t>
      </w:r>
      <w:proofErr w:type="spellEnd"/>
      <w:r w:rsidRPr="0047131D">
        <w:rPr>
          <w:b/>
          <w:bCs/>
          <w:sz w:val="24"/>
          <w:szCs w:val="24"/>
        </w:rPr>
        <w:t xml:space="preserve"> 11: </w:t>
      </w:r>
      <w:r w:rsidRPr="0047131D">
        <w:rPr>
          <w:sz w:val="24"/>
          <w:szCs w:val="24"/>
        </w:rPr>
        <w:t xml:space="preserve">Khi </w:t>
      </w:r>
      <w:proofErr w:type="spellStart"/>
      <w:r w:rsidRPr="0047131D">
        <w:rPr>
          <w:sz w:val="24"/>
          <w:szCs w:val="24"/>
        </w:rPr>
        <w:t>nói</w:t>
      </w:r>
      <w:proofErr w:type="spellEnd"/>
      <w:r w:rsidRPr="0047131D">
        <w:rPr>
          <w:sz w:val="24"/>
          <w:szCs w:val="24"/>
        </w:rPr>
        <w:t xml:space="preserve"> </w:t>
      </w:r>
      <w:proofErr w:type="spellStart"/>
      <w:r w:rsidRPr="0047131D">
        <w:rPr>
          <w:sz w:val="24"/>
          <w:szCs w:val="24"/>
        </w:rPr>
        <w:t>về</w:t>
      </w:r>
      <w:proofErr w:type="spellEnd"/>
      <w:r w:rsidRPr="0047131D">
        <w:rPr>
          <w:sz w:val="24"/>
          <w:szCs w:val="24"/>
        </w:rPr>
        <w:t xml:space="preserve"> </w:t>
      </w:r>
      <w:proofErr w:type="spellStart"/>
      <w:r w:rsidRPr="0047131D">
        <w:rPr>
          <w:sz w:val="24"/>
          <w:szCs w:val="24"/>
        </w:rPr>
        <w:t>tia</w:t>
      </w:r>
      <w:proofErr w:type="spellEnd"/>
      <w:r w:rsidRPr="0047131D">
        <w:rPr>
          <w:sz w:val="24"/>
          <w:szCs w:val="24"/>
        </w:rPr>
        <w:t xml:space="preserve"> </w:t>
      </w:r>
      <w:proofErr w:type="spellStart"/>
      <w:r w:rsidRPr="0047131D">
        <w:rPr>
          <w:sz w:val="24"/>
          <w:szCs w:val="24"/>
        </w:rPr>
        <w:t>hồng</w:t>
      </w:r>
      <w:proofErr w:type="spellEnd"/>
      <w:r w:rsidRPr="0047131D">
        <w:rPr>
          <w:sz w:val="24"/>
          <w:szCs w:val="24"/>
        </w:rPr>
        <w:t xml:space="preserve"> </w:t>
      </w:r>
      <w:proofErr w:type="spellStart"/>
      <w:r w:rsidRPr="0047131D">
        <w:rPr>
          <w:sz w:val="24"/>
          <w:szCs w:val="24"/>
        </w:rPr>
        <w:t>ngoại</w:t>
      </w:r>
      <w:proofErr w:type="spellEnd"/>
      <w:r w:rsidRPr="0047131D">
        <w:rPr>
          <w:sz w:val="24"/>
          <w:szCs w:val="24"/>
        </w:rPr>
        <w:t xml:space="preserve">, </w:t>
      </w:r>
      <w:proofErr w:type="spellStart"/>
      <w:r w:rsidRPr="0047131D">
        <w:rPr>
          <w:sz w:val="24"/>
          <w:szCs w:val="24"/>
        </w:rPr>
        <w:t>phát</w:t>
      </w:r>
      <w:proofErr w:type="spellEnd"/>
      <w:r w:rsidRPr="0047131D">
        <w:rPr>
          <w:sz w:val="24"/>
          <w:szCs w:val="24"/>
        </w:rPr>
        <w:t xml:space="preserve"> </w:t>
      </w:r>
      <w:proofErr w:type="spellStart"/>
      <w:r w:rsidRPr="0047131D">
        <w:rPr>
          <w:sz w:val="24"/>
          <w:szCs w:val="24"/>
        </w:rPr>
        <w:t>biểu</w:t>
      </w:r>
      <w:proofErr w:type="spellEnd"/>
      <w:r w:rsidRPr="0047131D">
        <w:rPr>
          <w:sz w:val="24"/>
          <w:szCs w:val="24"/>
        </w:rPr>
        <w:t xml:space="preserve"> </w:t>
      </w:r>
      <w:proofErr w:type="spellStart"/>
      <w:r w:rsidRPr="0047131D">
        <w:rPr>
          <w:sz w:val="24"/>
          <w:szCs w:val="24"/>
        </w:rPr>
        <w:t>nào</w:t>
      </w:r>
      <w:proofErr w:type="spellEnd"/>
      <w:r w:rsidRPr="0047131D">
        <w:rPr>
          <w:sz w:val="24"/>
          <w:szCs w:val="24"/>
        </w:rPr>
        <w:t xml:space="preserve"> </w:t>
      </w:r>
      <w:proofErr w:type="spellStart"/>
      <w:r w:rsidRPr="0047131D">
        <w:rPr>
          <w:sz w:val="24"/>
          <w:szCs w:val="24"/>
        </w:rPr>
        <w:t>sau</w:t>
      </w:r>
      <w:proofErr w:type="spellEnd"/>
      <w:r w:rsidRPr="0047131D">
        <w:rPr>
          <w:sz w:val="24"/>
          <w:szCs w:val="24"/>
        </w:rPr>
        <w:t xml:space="preserve"> </w:t>
      </w:r>
      <w:proofErr w:type="spellStart"/>
      <w:r w:rsidRPr="0047131D">
        <w:rPr>
          <w:sz w:val="24"/>
          <w:szCs w:val="24"/>
        </w:rPr>
        <w:t>đây</w:t>
      </w:r>
      <w:proofErr w:type="spellEnd"/>
      <w:r w:rsidRPr="0047131D">
        <w:rPr>
          <w:sz w:val="24"/>
          <w:szCs w:val="24"/>
        </w:rPr>
        <w:t xml:space="preserve"> </w:t>
      </w:r>
      <w:proofErr w:type="spellStart"/>
      <w:r w:rsidRPr="0047131D">
        <w:rPr>
          <w:b/>
          <w:bCs/>
          <w:sz w:val="24"/>
          <w:szCs w:val="24"/>
        </w:rPr>
        <w:t>sai</w:t>
      </w:r>
      <w:proofErr w:type="spellEnd"/>
      <w:r w:rsidRPr="0047131D">
        <w:rPr>
          <w:sz w:val="24"/>
          <w:szCs w:val="24"/>
        </w:rPr>
        <w:t>?</w:t>
      </w:r>
    </w:p>
    <w:p w14:paraId="6E60A722" w14:textId="77777777" w:rsidR="000E0124" w:rsidRPr="0047131D" w:rsidRDefault="000E0124" w:rsidP="000E0124">
      <w:pPr>
        <w:widowControl w:val="0"/>
        <w:tabs>
          <w:tab w:val="left" w:pos="900"/>
          <w:tab w:val="left" w:pos="1080"/>
        </w:tabs>
        <w:spacing w:line="276" w:lineRule="auto"/>
        <w:ind w:left="710" w:hanging="284"/>
        <w:contextualSpacing/>
        <w:jc w:val="both"/>
        <w:rPr>
          <w:rFonts w:eastAsia="Calibri"/>
          <w:sz w:val="24"/>
          <w:szCs w:val="24"/>
        </w:rPr>
      </w:pPr>
      <w:r w:rsidRPr="0047131D">
        <w:rPr>
          <w:rFonts w:eastAsia="Calibri"/>
          <w:b/>
          <w:bCs/>
          <w:caps/>
          <w:w w:val="99"/>
          <w:sz w:val="24"/>
          <w:szCs w:val="24"/>
        </w:rPr>
        <w:t>A.</w:t>
      </w:r>
      <w:r w:rsidRPr="0047131D">
        <w:rPr>
          <w:rFonts w:eastAsia="Calibri"/>
          <w:b/>
          <w:bCs/>
          <w:w w:val="99"/>
          <w:sz w:val="24"/>
          <w:szCs w:val="24"/>
        </w:rPr>
        <w:t xml:space="preserve"> </w:t>
      </w:r>
      <w:r w:rsidRPr="0047131D">
        <w:rPr>
          <w:rFonts w:eastAsia="Calibri"/>
          <w:sz w:val="24"/>
          <w:szCs w:val="24"/>
        </w:rPr>
        <w:t xml:space="preserve">Tia </w:t>
      </w:r>
      <w:proofErr w:type="spellStart"/>
      <w:r w:rsidRPr="0047131D">
        <w:rPr>
          <w:rFonts w:eastAsia="Calibri"/>
          <w:sz w:val="24"/>
          <w:szCs w:val="24"/>
        </w:rPr>
        <w:t>hồng</w:t>
      </w:r>
      <w:proofErr w:type="spellEnd"/>
      <w:r w:rsidRPr="0047131D">
        <w:rPr>
          <w:rFonts w:eastAsia="Calibri"/>
          <w:sz w:val="24"/>
          <w:szCs w:val="24"/>
        </w:rPr>
        <w:t xml:space="preserve"> </w:t>
      </w:r>
      <w:proofErr w:type="spellStart"/>
      <w:r w:rsidRPr="0047131D">
        <w:rPr>
          <w:rFonts w:eastAsia="Calibri"/>
          <w:sz w:val="24"/>
          <w:szCs w:val="24"/>
        </w:rPr>
        <w:t>ngoại</w:t>
      </w:r>
      <w:proofErr w:type="spellEnd"/>
      <w:r w:rsidRPr="0047131D">
        <w:rPr>
          <w:rFonts w:eastAsia="Calibri"/>
          <w:sz w:val="24"/>
          <w:szCs w:val="24"/>
        </w:rPr>
        <w:t xml:space="preserve"> </w:t>
      </w:r>
      <w:proofErr w:type="spellStart"/>
      <w:r w:rsidRPr="0047131D">
        <w:rPr>
          <w:rFonts w:eastAsia="Calibri"/>
          <w:sz w:val="24"/>
          <w:szCs w:val="24"/>
        </w:rPr>
        <w:t>có</w:t>
      </w:r>
      <w:proofErr w:type="spellEnd"/>
      <w:r w:rsidRPr="0047131D">
        <w:rPr>
          <w:rFonts w:eastAsia="Calibri"/>
          <w:sz w:val="24"/>
          <w:szCs w:val="24"/>
        </w:rPr>
        <w:t xml:space="preserve"> </w:t>
      </w:r>
      <w:proofErr w:type="spellStart"/>
      <w:r w:rsidRPr="0047131D">
        <w:rPr>
          <w:rFonts w:eastAsia="Calibri"/>
          <w:sz w:val="24"/>
          <w:szCs w:val="24"/>
        </w:rPr>
        <w:t>khả</w:t>
      </w:r>
      <w:proofErr w:type="spellEnd"/>
      <w:r w:rsidRPr="0047131D">
        <w:rPr>
          <w:rFonts w:eastAsia="Calibri"/>
          <w:sz w:val="24"/>
          <w:szCs w:val="24"/>
        </w:rPr>
        <w:t xml:space="preserve"> </w:t>
      </w:r>
      <w:proofErr w:type="spellStart"/>
      <w:r w:rsidRPr="0047131D">
        <w:rPr>
          <w:rFonts w:eastAsia="Calibri"/>
          <w:sz w:val="24"/>
          <w:szCs w:val="24"/>
        </w:rPr>
        <w:t>năng</w:t>
      </w:r>
      <w:proofErr w:type="spellEnd"/>
      <w:r w:rsidRPr="0047131D">
        <w:rPr>
          <w:rFonts w:eastAsia="Calibri"/>
          <w:sz w:val="24"/>
          <w:szCs w:val="24"/>
        </w:rPr>
        <w:t xml:space="preserve"> </w:t>
      </w:r>
      <w:proofErr w:type="spellStart"/>
      <w:r w:rsidRPr="0047131D">
        <w:rPr>
          <w:rFonts w:eastAsia="Calibri"/>
          <w:sz w:val="24"/>
          <w:szCs w:val="24"/>
        </w:rPr>
        <w:t>gây</w:t>
      </w:r>
      <w:proofErr w:type="spellEnd"/>
      <w:r w:rsidRPr="0047131D">
        <w:rPr>
          <w:rFonts w:eastAsia="Calibri"/>
          <w:sz w:val="24"/>
          <w:szCs w:val="24"/>
        </w:rPr>
        <w:t xml:space="preserve"> </w:t>
      </w:r>
      <w:proofErr w:type="spellStart"/>
      <w:r w:rsidRPr="0047131D">
        <w:rPr>
          <w:rFonts w:eastAsia="Calibri"/>
          <w:sz w:val="24"/>
          <w:szCs w:val="24"/>
        </w:rPr>
        <w:t>một</w:t>
      </w:r>
      <w:proofErr w:type="spellEnd"/>
      <w:r w:rsidRPr="0047131D">
        <w:rPr>
          <w:rFonts w:eastAsia="Calibri"/>
          <w:sz w:val="24"/>
          <w:szCs w:val="24"/>
        </w:rPr>
        <w:t xml:space="preserve"> </w:t>
      </w:r>
      <w:proofErr w:type="spellStart"/>
      <w:r w:rsidRPr="0047131D">
        <w:rPr>
          <w:rFonts w:eastAsia="Calibri"/>
          <w:sz w:val="24"/>
          <w:szCs w:val="24"/>
        </w:rPr>
        <w:t>số</w:t>
      </w:r>
      <w:proofErr w:type="spellEnd"/>
      <w:r w:rsidRPr="0047131D">
        <w:rPr>
          <w:rFonts w:eastAsia="Calibri"/>
          <w:sz w:val="24"/>
          <w:szCs w:val="24"/>
        </w:rPr>
        <w:t xml:space="preserve"> </w:t>
      </w:r>
      <w:proofErr w:type="spellStart"/>
      <w:r w:rsidRPr="0047131D">
        <w:rPr>
          <w:rFonts w:eastAsia="Calibri"/>
          <w:sz w:val="24"/>
          <w:szCs w:val="24"/>
        </w:rPr>
        <w:t>phản</w:t>
      </w:r>
      <w:proofErr w:type="spellEnd"/>
      <w:r w:rsidRPr="0047131D">
        <w:rPr>
          <w:rFonts w:eastAsia="Calibri"/>
          <w:sz w:val="24"/>
          <w:szCs w:val="24"/>
        </w:rPr>
        <w:t xml:space="preserve"> </w:t>
      </w:r>
      <w:proofErr w:type="spellStart"/>
      <w:r w:rsidRPr="0047131D">
        <w:rPr>
          <w:rFonts w:eastAsia="Calibri"/>
          <w:sz w:val="24"/>
          <w:szCs w:val="24"/>
        </w:rPr>
        <w:t>ứng</w:t>
      </w:r>
      <w:proofErr w:type="spellEnd"/>
      <w:r w:rsidRPr="0047131D">
        <w:rPr>
          <w:rFonts w:eastAsia="Calibri"/>
          <w:sz w:val="24"/>
          <w:szCs w:val="24"/>
        </w:rPr>
        <w:t xml:space="preserve"> </w:t>
      </w:r>
      <w:proofErr w:type="spellStart"/>
      <w:r w:rsidRPr="0047131D">
        <w:rPr>
          <w:rFonts w:eastAsia="Calibri"/>
          <w:sz w:val="24"/>
          <w:szCs w:val="24"/>
        </w:rPr>
        <w:t>hóa</w:t>
      </w:r>
      <w:proofErr w:type="spellEnd"/>
      <w:r w:rsidRPr="0047131D">
        <w:rPr>
          <w:rFonts w:eastAsia="Calibri"/>
          <w:sz w:val="24"/>
          <w:szCs w:val="24"/>
        </w:rPr>
        <w:t xml:space="preserve"> </w:t>
      </w:r>
      <w:proofErr w:type="spellStart"/>
      <w:r w:rsidRPr="0047131D">
        <w:rPr>
          <w:rFonts w:eastAsia="Calibri"/>
          <w:sz w:val="24"/>
          <w:szCs w:val="24"/>
        </w:rPr>
        <w:t>học</w:t>
      </w:r>
      <w:proofErr w:type="spellEnd"/>
      <w:r w:rsidRPr="0047131D">
        <w:rPr>
          <w:rFonts w:eastAsia="Calibri"/>
          <w:sz w:val="24"/>
          <w:szCs w:val="24"/>
        </w:rPr>
        <w:t>.</w:t>
      </w:r>
    </w:p>
    <w:p w14:paraId="0CF8BE9D" w14:textId="77777777" w:rsidR="000E0124" w:rsidRPr="0047131D" w:rsidRDefault="000E0124" w:rsidP="000E0124">
      <w:pPr>
        <w:widowControl w:val="0"/>
        <w:tabs>
          <w:tab w:val="left" w:pos="900"/>
          <w:tab w:val="left" w:pos="1080"/>
        </w:tabs>
        <w:spacing w:line="276" w:lineRule="auto"/>
        <w:ind w:left="710" w:hanging="284"/>
        <w:contextualSpacing/>
        <w:jc w:val="both"/>
        <w:rPr>
          <w:rFonts w:eastAsia="Calibri"/>
          <w:sz w:val="24"/>
          <w:szCs w:val="24"/>
        </w:rPr>
      </w:pPr>
      <w:r w:rsidRPr="0047131D">
        <w:rPr>
          <w:rFonts w:eastAsia="Calibri"/>
          <w:b/>
          <w:bCs/>
          <w:caps/>
          <w:w w:val="99"/>
          <w:sz w:val="24"/>
          <w:szCs w:val="24"/>
        </w:rPr>
        <w:t>B.</w:t>
      </w:r>
      <w:r w:rsidRPr="0047131D">
        <w:rPr>
          <w:rFonts w:eastAsia="Calibri"/>
          <w:b/>
          <w:bCs/>
          <w:w w:val="99"/>
          <w:sz w:val="24"/>
          <w:szCs w:val="24"/>
        </w:rPr>
        <w:t xml:space="preserve"> </w:t>
      </w:r>
      <w:proofErr w:type="spellStart"/>
      <w:r w:rsidRPr="0047131D">
        <w:rPr>
          <w:rFonts w:eastAsia="Calibri"/>
          <w:sz w:val="24"/>
          <w:szCs w:val="24"/>
        </w:rPr>
        <w:t>Bản</w:t>
      </w:r>
      <w:proofErr w:type="spellEnd"/>
      <w:r w:rsidRPr="0047131D">
        <w:rPr>
          <w:rFonts w:eastAsia="Calibri"/>
          <w:sz w:val="24"/>
          <w:szCs w:val="24"/>
        </w:rPr>
        <w:t xml:space="preserve"> </w:t>
      </w:r>
      <w:proofErr w:type="spellStart"/>
      <w:r w:rsidRPr="0047131D">
        <w:rPr>
          <w:rFonts w:eastAsia="Calibri"/>
          <w:sz w:val="24"/>
          <w:szCs w:val="24"/>
        </w:rPr>
        <w:t>chất</w:t>
      </w:r>
      <w:proofErr w:type="spellEnd"/>
      <w:r w:rsidRPr="0047131D">
        <w:rPr>
          <w:rFonts w:eastAsia="Calibri"/>
          <w:sz w:val="24"/>
          <w:szCs w:val="24"/>
        </w:rPr>
        <w:t xml:space="preserve"> </w:t>
      </w:r>
      <w:proofErr w:type="spellStart"/>
      <w:r w:rsidRPr="0047131D">
        <w:rPr>
          <w:rFonts w:eastAsia="Calibri"/>
          <w:sz w:val="24"/>
          <w:szCs w:val="24"/>
        </w:rPr>
        <w:t>của</w:t>
      </w:r>
      <w:proofErr w:type="spellEnd"/>
      <w:r w:rsidRPr="0047131D">
        <w:rPr>
          <w:rFonts w:eastAsia="Calibri"/>
          <w:sz w:val="24"/>
          <w:szCs w:val="24"/>
        </w:rPr>
        <w:t xml:space="preserve"> </w:t>
      </w:r>
      <w:proofErr w:type="spellStart"/>
      <w:r w:rsidRPr="0047131D">
        <w:rPr>
          <w:rFonts w:eastAsia="Calibri"/>
          <w:sz w:val="24"/>
          <w:szCs w:val="24"/>
        </w:rPr>
        <w:t>tia</w:t>
      </w:r>
      <w:proofErr w:type="spellEnd"/>
      <w:r w:rsidRPr="0047131D">
        <w:rPr>
          <w:rFonts w:eastAsia="Calibri"/>
          <w:sz w:val="24"/>
          <w:szCs w:val="24"/>
        </w:rPr>
        <w:t xml:space="preserve"> </w:t>
      </w:r>
      <w:proofErr w:type="spellStart"/>
      <w:r w:rsidRPr="0047131D">
        <w:rPr>
          <w:rFonts w:eastAsia="Calibri"/>
          <w:sz w:val="24"/>
          <w:szCs w:val="24"/>
        </w:rPr>
        <w:t>hồng</w:t>
      </w:r>
      <w:proofErr w:type="spellEnd"/>
      <w:r w:rsidRPr="0047131D">
        <w:rPr>
          <w:rFonts w:eastAsia="Calibri"/>
          <w:sz w:val="24"/>
          <w:szCs w:val="24"/>
        </w:rPr>
        <w:t xml:space="preserve"> </w:t>
      </w:r>
      <w:proofErr w:type="spellStart"/>
      <w:r w:rsidRPr="0047131D">
        <w:rPr>
          <w:rFonts w:eastAsia="Calibri"/>
          <w:sz w:val="24"/>
          <w:szCs w:val="24"/>
        </w:rPr>
        <w:t>ngoại</w:t>
      </w:r>
      <w:proofErr w:type="spellEnd"/>
      <w:r w:rsidRPr="0047131D">
        <w:rPr>
          <w:rFonts w:eastAsia="Calibri"/>
          <w:sz w:val="24"/>
          <w:szCs w:val="24"/>
        </w:rPr>
        <w:t xml:space="preserve"> </w:t>
      </w:r>
      <w:proofErr w:type="spellStart"/>
      <w:r w:rsidRPr="0047131D">
        <w:rPr>
          <w:rFonts w:eastAsia="Calibri"/>
          <w:sz w:val="24"/>
          <w:szCs w:val="24"/>
        </w:rPr>
        <w:t>là</w:t>
      </w:r>
      <w:proofErr w:type="spellEnd"/>
      <w:r w:rsidRPr="0047131D">
        <w:rPr>
          <w:rFonts w:eastAsia="Calibri"/>
          <w:sz w:val="24"/>
          <w:szCs w:val="24"/>
        </w:rPr>
        <w:t xml:space="preserve"> </w:t>
      </w:r>
      <w:proofErr w:type="spellStart"/>
      <w:r w:rsidRPr="0047131D">
        <w:rPr>
          <w:rFonts w:eastAsia="Calibri"/>
          <w:sz w:val="24"/>
          <w:szCs w:val="24"/>
        </w:rPr>
        <w:t>sóng</w:t>
      </w:r>
      <w:proofErr w:type="spellEnd"/>
      <w:r w:rsidRPr="0047131D">
        <w:rPr>
          <w:rFonts w:eastAsia="Calibri"/>
          <w:sz w:val="24"/>
          <w:szCs w:val="24"/>
        </w:rPr>
        <w:t xml:space="preserve"> </w:t>
      </w:r>
      <w:proofErr w:type="spellStart"/>
      <w:r w:rsidRPr="0047131D">
        <w:rPr>
          <w:rFonts w:eastAsia="Calibri"/>
          <w:sz w:val="24"/>
          <w:szCs w:val="24"/>
        </w:rPr>
        <w:t>điện</w:t>
      </w:r>
      <w:proofErr w:type="spellEnd"/>
      <w:r w:rsidRPr="0047131D">
        <w:rPr>
          <w:rFonts w:eastAsia="Calibri"/>
          <w:sz w:val="24"/>
          <w:szCs w:val="24"/>
        </w:rPr>
        <w:t xml:space="preserve"> </w:t>
      </w:r>
      <w:proofErr w:type="spellStart"/>
      <w:r w:rsidRPr="0047131D">
        <w:rPr>
          <w:rFonts w:eastAsia="Calibri"/>
          <w:sz w:val="24"/>
          <w:szCs w:val="24"/>
        </w:rPr>
        <w:t>từ</w:t>
      </w:r>
      <w:proofErr w:type="spellEnd"/>
      <w:r w:rsidRPr="0047131D">
        <w:rPr>
          <w:rFonts w:eastAsia="Calibri"/>
          <w:sz w:val="24"/>
          <w:szCs w:val="24"/>
        </w:rPr>
        <w:t>.</w:t>
      </w:r>
    </w:p>
    <w:p w14:paraId="3DB538DE" w14:textId="77777777" w:rsidR="000E0124" w:rsidRPr="0047131D" w:rsidRDefault="000E0124" w:rsidP="000E0124">
      <w:pPr>
        <w:widowControl w:val="0"/>
        <w:tabs>
          <w:tab w:val="left" w:pos="900"/>
          <w:tab w:val="left" w:pos="1080"/>
        </w:tabs>
        <w:spacing w:line="276" w:lineRule="auto"/>
        <w:ind w:left="710" w:hanging="284"/>
        <w:contextualSpacing/>
        <w:jc w:val="both"/>
        <w:rPr>
          <w:rFonts w:eastAsia="Calibri"/>
          <w:sz w:val="24"/>
          <w:szCs w:val="24"/>
        </w:rPr>
      </w:pPr>
      <w:r w:rsidRPr="0047131D">
        <w:rPr>
          <w:rFonts w:eastAsia="Calibri"/>
          <w:b/>
          <w:bCs/>
          <w:caps/>
          <w:w w:val="99"/>
          <w:sz w:val="24"/>
          <w:szCs w:val="24"/>
        </w:rPr>
        <w:t>C.</w:t>
      </w:r>
      <w:r w:rsidRPr="0047131D">
        <w:rPr>
          <w:rFonts w:eastAsia="Calibri"/>
          <w:b/>
          <w:bCs/>
          <w:w w:val="99"/>
          <w:sz w:val="24"/>
          <w:szCs w:val="24"/>
        </w:rPr>
        <w:t xml:space="preserve"> </w:t>
      </w:r>
      <w:r w:rsidRPr="0047131D">
        <w:rPr>
          <w:rFonts w:eastAsia="Calibri"/>
          <w:sz w:val="24"/>
          <w:szCs w:val="24"/>
        </w:rPr>
        <w:t xml:space="preserve">Tia </w:t>
      </w:r>
      <w:proofErr w:type="spellStart"/>
      <w:r w:rsidRPr="0047131D">
        <w:rPr>
          <w:rFonts w:eastAsia="Calibri"/>
          <w:sz w:val="24"/>
          <w:szCs w:val="24"/>
        </w:rPr>
        <w:t>hồng</w:t>
      </w:r>
      <w:proofErr w:type="spellEnd"/>
      <w:r w:rsidRPr="0047131D">
        <w:rPr>
          <w:rFonts w:eastAsia="Calibri"/>
          <w:sz w:val="24"/>
          <w:szCs w:val="24"/>
        </w:rPr>
        <w:t xml:space="preserve"> </w:t>
      </w:r>
      <w:proofErr w:type="spellStart"/>
      <w:r w:rsidRPr="0047131D">
        <w:rPr>
          <w:rFonts w:eastAsia="Calibri"/>
          <w:sz w:val="24"/>
          <w:szCs w:val="24"/>
        </w:rPr>
        <w:t>ngoại</w:t>
      </w:r>
      <w:proofErr w:type="spellEnd"/>
      <w:r w:rsidRPr="0047131D">
        <w:rPr>
          <w:rFonts w:eastAsia="Calibri"/>
          <w:sz w:val="24"/>
          <w:szCs w:val="24"/>
        </w:rPr>
        <w:t xml:space="preserve"> </w:t>
      </w:r>
      <w:proofErr w:type="spellStart"/>
      <w:r w:rsidRPr="0047131D">
        <w:rPr>
          <w:rFonts w:eastAsia="Calibri"/>
          <w:sz w:val="24"/>
          <w:szCs w:val="24"/>
        </w:rPr>
        <w:t>có</w:t>
      </w:r>
      <w:proofErr w:type="spellEnd"/>
      <w:r w:rsidRPr="0047131D">
        <w:rPr>
          <w:rFonts w:eastAsia="Calibri"/>
          <w:sz w:val="24"/>
          <w:szCs w:val="24"/>
        </w:rPr>
        <w:t xml:space="preserve"> </w:t>
      </w:r>
      <w:proofErr w:type="spellStart"/>
      <w:r w:rsidRPr="0047131D">
        <w:rPr>
          <w:rFonts w:eastAsia="Calibri"/>
          <w:sz w:val="24"/>
          <w:szCs w:val="24"/>
        </w:rPr>
        <w:t>bước</w:t>
      </w:r>
      <w:proofErr w:type="spellEnd"/>
      <w:r w:rsidRPr="0047131D">
        <w:rPr>
          <w:rFonts w:eastAsia="Calibri"/>
          <w:sz w:val="24"/>
          <w:szCs w:val="24"/>
        </w:rPr>
        <w:t xml:space="preserve"> </w:t>
      </w:r>
      <w:proofErr w:type="spellStart"/>
      <w:r w:rsidRPr="0047131D">
        <w:rPr>
          <w:rFonts w:eastAsia="Calibri"/>
          <w:sz w:val="24"/>
          <w:szCs w:val="24"/>
        </w:rPr>
        <w:t>sóng</w:t>
      </w:r>
      <w:proofErr w:type="spellEnd"/>
      <w:r w:rsidRPr="0047131D">
        <w:rPr>
          <w:rFonts w:eastAsia="Calibri"/>
          <w:sz w:val="24"/>
          <w:szCs w:val="24"/>
        </w:rPr>
        <w:t xml:space="preserve"> </w:t>
      </w:r>
      <w:proofErr w:type="spellStart"/>
      <w:r w:rsidRPr="0047131D">
        <w:rPr>
          <w:rFonts w:eastAsia="Calibri"/>
          <w:sz w:val="24"/>
          <w:szCs w:val="24"/>
        </w:rPr>
        <w:t>nhỏ</w:t>
      </w:r>
      <w:proofErr w:type="spellEnd"/>
      <w:r w:rsidRPr="0047131D">
        <w:rPr>
          <w:rFonts w:eastAsia="Calibri"/>
          <w:sz w:val="24"/>
          <w:szCs w:val="24"/>
        </w:rPr>
        <w:t xml:space="preserve"> </w:t>
      </w:r>
      <w:proofErr w:type="spellStart"/>
      <w:r w:rsidRPr="0047131D">
        <w:rPr>
          <w:rFonts w:eastAsia="Calibri"/>
          <w:sz w:val="24"/>
          <w:szCs w:val="24"/>
        </w:rPr>
        <w:t>hơn</w:t>
      </w:r>
      <w:proofErr w:type="spellEnd"/>
      <w:r w:rsidRPr="0047131D">
        <w:rPr>
          <w:rFonts w:eastAsia="Calibri"/>
          <w:sz w:val="24"/>
          <w:szCs w:val="24"/>
        </w:rPr>
        <w:t xml:space="preserve"> </w:t>
      </w:r>
      <w:proofErr w:type="spellStart"/>
      <w:r w:rsidRPr="0047131D">
        <w:rPr>
          <w:rFonts w:eastAsia="Calibri"/>
          <w:sz w:val="24"/>
          <w:szCs w:val="24"/>
        </w:rPr>
        <w:t>bước</w:t>
      </w:r>
      <w:proofErr w:type="spellEnd"/>
      <w:r w:rsidRPr="0047131D">
        <w:rPr>
          <w:rFonts w:eastAsia="Calibri"/>
          <w:sz w:val="24"/>
          <w:szCs w:val="24"/>
        </w:rPr>
        <w:t xml:space="preserve"> </w:t>
      </w:r>
      <w:proofErr w:type="spellStart"/>
      <w:r w:rsidRPr="0047131D">
        <w:rPr>
          <w:rFonts w:eastAsia="Calibri"/>
          <w:sz w:val="24"/>
          <w:szCs w:val="24"/>
        </w:rPr>
        <w:t>sóng</w:t>
      </w:r>
      <w:proofErr w:type="spellEnd"/>
      <w:r w:rsidRPr="0047131D">
        <w:rPr>
          <w:rFonts w:eastAsia="Calibri"/>
          <w:sz w:val="24"/>
          <w:szCs w:val="24"/>
        </w:rPr>
        <w:t xml:space="preserve"> </w:t>
      </w:r>
      <w:proofErr w:type="spellStart"/>
      <w:r w:rsidRPr="0047131D">
        <w:rPr>
          <w:rFonts w:eastAsia="Calibri"/>
          <w:sz w:val="24"/>
          <w:szCs w:val="24"/>
        </w:rPr>
        <w:t>của</w:t>
      </w:r>
      <w:proofErr w:type="spellEnd"/>
      <w:r w:rsidRPr="0047131D">
        <w:rPr>
          <w:rFonts w:eastAsia="Calibri"/>
          <w:sz w:val="24"/>
          <w:szCs w:val="24"/>
        </w:rPr>
        <w:t xml:space="preserve"> </w:t>
      </w:r>
      <w:proofErr w:type="spellStart"/>
      <w:r w:rsidRPr="0047131D">
        <w:rPr>
          <w:rFonts w:eastAsia="Calibri"/>
          <w:sz w:val="24"/>
          <w:szCs w:val="24"/>
        </w:rPr>
        <w:t>tia</w:t>
      </w:r>
      <w:proofErr w:type="spellEnd"/>
      <w:r w:rsidRPr="0047131D">
        <w:rPr>
          <w:rFonts w:eastAsia="Calibri"/>
          <w:sz w:val="24"/>
          <w:szCs w:val="24"/>
        </w:rPr>
        <w:t xml:space="preserve"> X.</w:t>
      </w:r>
    </w:p>
    <w:p w14:paraId="6C538073" w14:textId="77777777" w:rsidR="000E0124" w:rsidRPr="0047131D" w:rsidRDefault="000E0124" w:rsidP="000E0124">
      <w:pPr>
        <w:widowControl w:val="0"/>
        <w:tabs>
          <w:tab w:val="left" w:pos="900"/>
          <w:tab w:val="left" w:pos="1080"/>
        </w:tabs>
        <w:spacing w:line="276" w:lineRule="auto"/>
        <w:ind w:left="710" w:hanging="284"/>
        <w:contextualSpacing/>
        <w:jc w:val="both"/>
        <w:rPr>
          <w:rFonts w:eastAsia="Calibri"/>
          <w:sz w:val="24"/>
          <w:szCs w:val="24"/>
        </w:rPr>
      </w:pPr>
      <w:r w:rsidRPr="0047131D">
        <w:rPr>
          <w:rFonts w:eastAsia="Calibri"/>
          <w:b/>
          <w:bCs/>
          <w:caps/>
          <w:w w:val="99"/>
          <w:sz w:val="24"/>
          <w:szCs w:val="24"/>
        </w:rPr>
        <w:t>D.</w:t>
      </w:r>
      <w:r w:rsidRPr="0047131D">
        <w:rPr>
          <w:rFonts w:eastAsia="Calibri"/>
          <w:b/>
          <w:bCs/>
          <w:w w:val="99"/>
          <w:sz w:val="24"/>
          <w:szCs w:val="24"/>
        </w:rPr>
        <w:t xml:space="preserve"> </w:t>
      </w:r>
      <w:proofErr w:type="spellStart"/>
      <w:r w:rsidRPr="0047131D">
        <w:rPr>
          <w:rFonts w:eastAsia="Calibri"/>
          <w:sz w:val="24"/>
          <w:szCs w:val="24"/>
        </w:rPr>
        <w:t>Tính</w:t>
      </w:r>
      <w:proofErr w:type="spellEnd"/>
      <w:r w:rsidRPr="0047131D">
        <w:rPr>
          <w:rFonts w:eastAsia="Calibri"/>
          <w:sz w:val="24"/>
          <w:szCs w:val="24"/>
        </w:rPr>
        <w:t xml:space="preserve"> </w:t>
      </w:r>
      <w:proofErr w:type="spellStart"/>
      <w:r w:rsidRPr="0047131D">
        <w:rPr>
          <w:rFonts w:eastAsia="Calibri"/>
          <w:sz w:val="24"/>
          <w:szCs w:val="24"/>
        </w:rPr>
        <w:t>chất</w:t>
      </w:r>
      <w:proofErr w:type="spellEnd"/>
      <w:r w:rsidRPr="0047131D">
        <w:rPr>
          <w:rFonts w:eastAsia="Calibri"/>
          <w:sz w:val="24"/>
          <w:szCs w:val="24"/>
        </w:rPr>
        <w:t xml:space="preserve"> </w:t>
      </w:r>
      <w:proofErr w:type="spellStart"/>
      <w:r w:rsidRPr="0047131D">
        <w:rPr>
          <w:rFonts w:eastAsia="Calibri"/>
          <w:sz w:val="24"/>
          <w:szCs w:val="24"/>
        </w:rPr>
        <w:t>nổi</w:t>
      </w:r>
      <w:proofErr w:type="spellEnd"/>
      <w:r w:rsidRPr="0047131D">
        <w:rPr>
          <w:rFonts w:eastAsia="Calibri"/>
          <w:sz w:val="24"/>
          <w:szCs w:val="24"/>
        </w:rPr>
        <w:t xml:space="preserve"> </w:t>
      </w:r>
      <w:proofErr w:type="spellStart"/>
      <w:r w:rsidRPr="0047131D">
        <w:rPr>
          <w:rFonts w:eastAsia="Calibri"/>
          <w:sz w:val="24"/>
          <w:szCs w:val="24"/>
        </w:rPr>
        <w:t>bật</w:t>
      </w:r>
      <w:proofErr w:type="spellEnd"/>
      <w:r w:rsidRPr="0047131D">
        <w:rPr>
          <w:rFonts w:eastAsia="Calibri"/>
          <w:sz w:val="24"/>
          <w:szCs w:val="24"/>
        </w:rPr>
        <w:t xml:space="preserve"> </w:t>
      </w:r>
      <w:proofErr w:type="spellStart"/>
      <w:r w:rsidRPr="0047131D">
        <w:rPr>
          <w:rFonts w:eastAsia="Calibri"/>
          <w:sz w:val="24"/>
          <w:szCs w:val="24"/>
        </w:rPr>
        <w:t>của</w:t>
      </w:r>
      <w:proofErr w:type="spellEnd"/>
      <w:r w:rsidRPr="0047131D">
        <w:rPr>
          <w:rFonts w:eastAsia="Calibri"/>
          <w:sz w:val="24"/>
          <w:szCs w:val="24"/>
        </w:rPr>
        <w:t xml:space="preserve"> </w:t>
      </w:r>
      <w:proofErr w:type="spellStart"/>
      <w:r w:rsidRPr="0047131D">
        <w:rPr>
          <w:rFonts w:eastAsia="Calibri"/>
          <w:sz w:val="24"/>
          <w:szCs w:val="24"/>
        </w:rPr>
        <w:t>tia</w:t>
      </w:r>
      <w:proofErr w:type="spellEnd"/>
      <w:r w:rsidRPr="0047131D">
        <w:rPr>
          <w:rFonts w:eastAsia="Calibri"/>
          <w:sz w:val="24"/>
          <w:szCs w:val="24"/>
        </w:rPr>
        <w:t xml:space="preserve"> </w:t>
      </w:r>
      <w:proofErr w:type="spellStart"/>
      <w:r w:rsidRPr="0047131D">
        <w:rPr>
          <w:rFonts w:eastAsia="Calibri"/>
          <w:sz w:val="24"/>
          <w:szCs w:val="24"/>
        </w:rPr>
        <w:t>hồng</w:t>
      </w:r>
      <w:proofErr w:type="spellEnd"/>
      <w:r w:rsidRPr="0047131D">
        <w:rPr>
          <w:rFonts w:eastAsia="Calibri"/>
          <w:sz w:val="24"/>
          <w:szCs w:val="24"/>
        </w:rPr>
        <w:t xml:space="preserve"> </w:t>
      </w:r>
      <w:proofErr w:type="spellStart"/>
      <w:r w:rsidRPr="0047131D">
        <w:rPr>
          <w:rFonts w:eastAsia="Calibri"/>
          <w:sz w:val="24"/>
          <w:szCs w:val="24"/>
        </w:rPr>
        <w:t>ngoại</w:t>
      </w:r>
      <w:proofErr w:type="spellEnd"/>
      <w:r w:rsidRPr="0047131D">
        <w:rPr>
          <w:rFonts w:eastAsia="Calibri"/>
          <w:sz w:val="24"/>
          <w:szCs w:val="24"/>
        </w:rPr>
        <w:t xml:space="preserve"> </w:t>
      </w:r>
      <w:proofErr w:type="spellStart"/>
      <w:r w:rsidRPr="0047131D">
        <w:rPr>
          <w:rFonts w:eastAsia="Calibri"/>
          <w:sz w:val="24"/>
          <w:szCs w:val="24"/>
        </w:rPr>
        <w:t>là</w:t>
      </w:r>
      <w:proofErr w:type="spellEnd"/>
      <w:r w:rsidRPr="0047131D">
        <w:rPr>
          <w:rFonts w:eastAsia="Calibri"/>
          <w:sz w:val="24"/>
          <w:szCs w:val="24"/>
        </w:rPr>
        <w:t xml:space="preserve"> </w:t>
      </w:r>
      <w:proofErr w:type="spellStart"/>
      <w:r w:rsidRPr="0047131D">
        <w:rPr>
          <w:rFonts w:eastAsia="Calibri"/>
          <w:sz w:val="24"/>
          <w:szCs w:val="24"/>
        </w:rPr>
        <w:t>tác</w:t>
      </w:r>
      <w:proofErr w:type="spellEnd"/>
      <w:r w:rsidRPr="0047131D">
        <w:rPr>
          <w:rFonts w:eastAsia="Calibri"/>
          <w:sz w:val="24"/>
          <w:szCs w:val="24"/>
        </w:rPr>
        <w:t xml:space="preserve"> </w:t>
      </w:r>
      <w:proofErr w:type="spellStart"/>
      <w:r w:rsidRPr="0047131D">
        <w:rPr>
          <w:rFonts w:eastAsia="Calibri"/>
          <w:sz w:val="24"/>
          <w:szCs w:val="24"/>
        </w:rPr>
        <w:t>dụng</w:t>
      </w:r>
      <w:proofErr w:type="spellEnd"/>
      <w:r w:rsidRPr="0047131D">
        <w:rPr>
          <w:rFonts w:eastAsia="Calibri"/>
          <w:sz w:val="24"/>
          <w:szCs w:val="24"/>
        </w:rPr>
        <w:t xml:space="preserve"> </w:t>
      </w:r>
      <w:proofErr w:type="spellStart"/>
      <w:r w:rsidRPr="0047131D">
        <w:rPr>
          <w:rFonts w:eastAsia="Calibri"/>
          <w:sz w:val="24"/>
          <w:szCs w:val="24"/>
        </w:rPr>
        <w:t>nhiệt</w:t>
      </w:r>
      <w:proofErr w:type="spellEnd"/>
      <w:r w:rsidRPr="0047131D">
        <w:rPr>
          <w:rFonts w:eastAsia="Calibri"/>
          <w:sz w:val="24"/>
          <w:szCs w:val="24"/>
        </w:rPr>
        <w:t>.</w:t>
      </w:r>
    </w:p>
    <w:p w14:paraId="5A73B9E1" w14:textId="77777777" w:rsidR="000E0124" w:rsidRPr="0047131D" w:rsidRDefault="000E0124" w:rsidP="000E0124">
      <w:pPr>
        <w:widowControl w:val="0"/>
        <w:tabs>
          <w:tab w:val="left" w:pos="900"/>
          <w:tab w:val="left" w:pos="1080"/>
          <w:tab w:val="left" w:pos="1134"/>
        </w:tabs>
        <w:autoSpaceDE w:val="0"/>
        <w:autoSpaceDN w:val="0"/>
        <w:adjustRightInd w:val="0"/>
        <w:spacing w:line="276" w:lineRule="auto"/>
        <w:jc w:val="both"/>
        <w:rPr>
          <w:rFonts w:eastAsia="Meiryo"/>
          <w:color w:val="000000"/>
          <w:sz w:val="24"/>
          <w:szCs w:val="24"/>
          <w:lang w:val="vi-VN"/>
        </w:rPr>
      </w:pPr>
      <w:proofErr w:type="spellStart"/>
      <w:r w:rsidRPr="0047131D">
        <w:rPr>
          <w:rFonts w:eastAsia="Meiryo"/>
          <w:b/>
          <w:bCs/>
          <w:color w:val="000000"/>
          <w:sz w:val="24"/>
          <w:szCs w:val="24"/>
        </w:rPr>
        <w:t>Câu</w:t>
      </w:r>
      <w:proofErr w:type="spellEnd"/>
      <w:r w:rsidRPr="0047131D">
        <w:rPr>
          <w:rFonts w:eastAsia="Meiryo"/>
          <w:b/>
          <w:bCs/>
          <w:color w:val="000000"/>
          <w:sz w:val="24"/>
          <w:szCs w:val="24"/>
        </w:rPr>
        <w:t xml:space="preserve"> 12: </w:t>
      </w:r>
      <w:r w:rsidRPr="0047131D">
        <w:rPr>
          <w:rFonts w:eastAsia="Meiryo"/>
          <w:color w:val="000000"/>
          <w:sz w:val="24"/>
          <w:szCs w:val="24"/>
          <w:lang w:val="vi-VN"/>
        </w:rPr>
        <w:t>Với f</w:t>
      </w:r>
      <w:r w:rsidRPr="0047131D">
        <w:rPr>
          <w:rFonts w:eastAsia="Meiryo"/>
          <w:color w:val="000000"/>
          <w:sz w:val="24"/>
          <w:szCs w:val="24"/>
          <w:vertAlign w:val="subscript"/>
          <w:lang w:val="vi-VN"/>
        </w:rPr>
        <w:t>1</w:t>
      </w:r>
      <w:r w:rsidRPr="0047131D">
        <w:rPr>
          <w:rFonts w:eastAsia="Meiryo"/>
          <w:color w:val="000000"/>
          <w:sz w:val="24"/>
          <w:szCs w:val="24"/>
          <w:lang w:val="vi-VN"/>
        </w:rPr>
        <w:t>, f</w:t>
      </w:r>
      <w:r w:rsidRPr="0047131D">
        <w:rPr>
          <w:rFonts w:eastAsia="Meiryo"/>
          <w:color w:val="000000"/>
          <w:sz w:val="24"/>
          <w:szCs w:val="24"/>
          <w:vertAlign w:val="subscript"/>
          <w:lang w:val="vi-VN"/>
        </w:rPr>
        <w:t>2</w:t>
      </w:r>
      <w:r w:rsidRPr="0047131D">
        <w:rPr>
          <w:rFonts w:eastAsia="Meiryo"/>
          <w:color w:val="000000"/>
          <w:sz w:val="24"/>
          <w:szCs w:val="24"/>
          <w:lang w:val="vi-VN"/>
        </w:rPr>
        <w:t>, f</w:t>
      </w:r>
      <w:r w:rsidRPr="0047131D">
        <w:rPr>
          <w:rFonts w:eastAsia="Meiryo"/>
          <w:color w:val="000000"/>
          <w:sz w:val="24"/>
          <w:szCs w:val="24"/>
          <w:vertAlign w:val="subscript"/>
          <w:lang w:val="vi-VN"/>
        </w:rPr>
        <w:t>3</w:t>
      </w:r>
      <w:r w:rsidRPr="0047131D">
        <w:rPr>
          <w:rFonts w:eastAsia="Meiryo"/>
          <w:color w:val="000000"/>
          <w:sz w:val="24"/>
          <w:szCs w:val="24"/>
          <w:lang w:val="vi-VN"/>
        </w:rPr>
        <w:t xml:space="preserve"> lần lượt là tần số của tia hồng ngoại, tia tử ngoại và tia gamma (</w:t>
      </w:r>
      <w:proofErr w:type="gramStart"/>
      <w:r w:rsidRPr="0047131D">
        <w:rPr>
          <w:rFonts w:eastAsia="Meiryo"/>
          <w:color w:val="000000"/>
          <w:sz w:val="24"/>
          <w:szCs w:val="24"/>
          <w:lang w:val="vi-VN"/>
        </w:rPr>
        <w:t xml:space="preserve">tia  </w:t>
      </w:r>
      <w:r w:rsidRPr="0047131D">
        <w:rPr>
          <w:rFonts w:eastAsia="Meiryo"/>
          <w:color w:val="000000"/>
          <w:sz w:val="24"/>
          <w:szCs w:val="24"/>
        </w:rPr>
        <w:t>γ</w:t>
      </w:r>
      <w:proofErr w:type="gramEnd"/>
      <w:r w:rsidRPr="0047131D">
        <w:rPr>
          <w:rFonts w:eastAsia="Meiryo"/>
          <w:color w:val="000000"/>
          <w:sz w:val="24"/>
          <w:szCs w:val="24"/>
          <w:lang w:val="vi-VN"/>
        </w:rPr>
        <w:t xml:space="preserve">) thì </w:t>
      </w:r>
    </w:p>
    <w:p w14:paraId="640FBEE1" w14:textId="2DF41F1B" w:rsidR="000E0124" w:rsidRPr="0047131D" w:rsidRDefault="000E0124" w:rsidP="000E0124">
      <w:pPr>
        <w:widowControl w:val="0"/>
        <w:tabs>
          <w:tab w:val="left" w:pos="900"/>
          <w:tab w:val="left" w:pos="1080"/>
        </w:tabs>
        <w:autoSpaceDE w:val="0"/>
        <w:autoSpaceDN w:val="0"/>
        <w:adjustRightInd w:val="0"/>
        <w:spacing w:line="276" w:lineRule="auto"/>
        <w:jc w:val="both"/>
        <w:rPr>
          <w:rFonts w:eastAsia="Meiryo"/>
          <w:color w:val="000000"/>
          <w:sz w:val="24"/>
          <w:szCs w:val="24"/>
        </w:rPr>
      </w:pPr>
      <w:r w:rsidRPr="0047131D">
        <w:rPr>
          <w:rFonts w:eastAsia="Meiryo"/>
          <w:b/>
          <w:bCs/>
          <w:caps/>
          <w:color w:val="000000"/>
          <w:sz w:val="24"/>
          <w:szCs w:val="24"/>
        </w:rPr>
        <w:t>A.</w:t>
      </w:r>
      <w:r w:rsidRPr="0047131D">
        <w:rPr>
          <w:rFonts w:eastAsia="Meiryo"/>
          <w:color w:val="000000"/>
          <w:sz w:val="24"/>
          <w:szCs w:val="24"/>
        </w:rPr>
        <w:t xml:space="preserve"> f</w:t>
      </w:r>
      <w:r w:rsidRPr="0047131D">
        <w:rPr>
          <w:rFonts w:eastAsia="Meiryo"/>
          <w:color w:val="000000"/>
          <w:sz w:val="24"/>
          <w:szCs w:val="24"/>
          <w:vertAlign w:val="subscript"/>
        </w:rPr>
        <w:t>1</w:t>
      </w:r>
      <w:r w:rsidRPr="0047131D">
        <w:rPr>
          <w:rFonts w:eastAsia="Meiryo"/>
          <w:color w:val="000000"/>
          <w:sz w:val="24"/>
          <w:szCs w:val="24"/>
        </w:rPr>
        <w:t xml:space="preserve"> &gt; f</w:t>
      </w:r>
      <w:r w:rsidRPr="0047131D">
        <w:rPr>
          <w:rFonts w:eastAsia="Meiryo"/>
          <w:color w:val="000000"/>
          <w:sz w:val="24"/>
          <w:szCs w:val="24"/>
          <w:vertAlign w:val="subscript"/>
        </w:rPr>
        <w:t>3</w:t>
      </w:r>
      <w:r w:rsidRPr="0047131D">
        <w:rPr>
          <w:rFonts w:eastAsia="Meiryo"/>
          <w:color w:val="000000"/>
          <w:sz w:val="24"/>
          <w:szCs w:val="24"/>
        </w:rPr>
        <w:t xml:space="preserve"> &gt; f</w:t>
      </w:r>
      <w:r w:rsidRPr="0047131D">
        <w:rPr>
          <w:rFonts w:eastAsia="Meiryo"/>
          <w:color w:val="000000"/>
          <w:sz w:val="24"/>
          <w:szCs w:val="24"/>
          <w:vertAlign w:val="subscript"/>
        </w:rPr>
        <w:t>2</w:t>
      </w:r>
      <w:r w:rsidRPr="0047131D">
        <w:rPr>
          <w:rFonts w:eastAsia="Meiryo"/>
          <w:color w:val="000000"/>
          <w:sz w:val="24"/>
          <w:szCs w:val="24"/>
        </w:rPr>
        <w:t xml:space="preserve">.  </w:t>
      </w:r>
      <w:r w:rsidRPr="0047131D">
        <w:rPr>
          <w:rFonts w:eastAsia="Meiryo"/>
          <w:color w:val="000000"/>
          <w:sz w:val="24"/>
          <w:szCs w:val="24"/>
        </w:rPr>
        <w:tab/>
      </w:r>
      <w:r w:rsidRPr="0047131D">
        <w:rPr>
          <w:rFonts w:eastAsia="Meiryo"/>
          <w:color w:val="000000"/>
          <w:sz w:val="24"/>
          <w:szCs w:val="24"/>
        </w:rPr>
        <w:tab/>
      </w:r>
      <w:r w:rsidRPr="0047131D">
        <w:rPr>
          <w:rFonts w:eastAsia="Meiryo"/>
          <w:b/>
          <w:bCs/>
          <w:caps/>
          <w:color w:val="000000"/>
          <w:sz w:val="24"/>
          <w:szCs w:val="24"/>
        </w:rPr>
        <w:t>B.</w:t>
      </w:r>
      <w:r w:rsidRPr="0047131D">
        <w:rPr>
          <w:rFonts w:eastAsia="Meiryo"/>
          <w:color w:val="000000"/>
          <w:sz w:val="24"/>
          <w:szCs w:val="24"/>
        </w:rPr>
        <w:t xml:space="preserve"> f</w:t>
      </w:r>
      <w:r w:rsidRPr="0047131D">
        <w:rPr>
          <w:rFonts w:eastAsia="Meiryo"/>
          <w:color w:val="000000"/>
          <w:sz w:val="24"/>
          <w:szCs w:val="24"/>
          <w:vertAlign w:val="subscript"/>
        </w:rPr>
        <w:t>3</w:t>
      </w:r>
      <w:r w:rsidRPr="0047131D">
        <w:rPr>
          <w:rFonts w:eastAsia="Meiryo"/>
          <w:color w:val="000000"/>
          <w:sz w:val="24"/>
          <w:szCs w:val="24"/>
        </w:rPr>
        <w:t xml:space="preserve"> &gt; f</w:t>
      </w:r>
      <w:r w:rsidRPr="0047131D">
        <w:rPr>
          <w:rFonts w:eastAsia="Meiryo"/>
          <w:color w:val="000000"/>
          <w:sz w:val="24"/>
          <w:szCs w:val="24"/>
          <w:vertAlign w:val="subscript"/>
        </w:rPr>
        <w:t>1</w:t>
      </w:r>
      <w:r w:rsidRPr="0047131D">
        <w:rPr>
          <w:rFonts w:eastAsia="Meiryo"/>
          <w:color w:val="000000"/>
          <w:sz w:val="24"/>
          <w:szCs w:val="24"/>
        </w:rPr>
        <w:t xml:space="preserve"> &gt; f</w:t>
      </w:r>
      <w:r w:rsidRPr="0047131D">
        <w:rPr>
          <w:rFonts w:eastAsia="Meiryo"/>
          <w:color w:val="000000"/>
          <w:sz w:val="24"/>
          <w:szCs w:val="24"/>
          <w:vertAlign w:val="subscript"/>
        </w:rPr>
        <w:t>2</w:t>
      </w:r>
      <w:r w:rsidRPr="0047131D">
        <w:rPr>
          <w:rFonts w:eastAsia="Meiryo"/>
          <w:color w:val="000000"/>
          <w:sz w:val="24"/>
          <w:szCs w:val="24"/>
        </w:rPr>
        <w:t xml:space="preserve">.  </w:t>
      </w:r>
      <w:r w:rsidRPr="0047131D">
        <w:rPr>
          <w:rFonts w:eastAsia="Meiryo"/>
          <w:color w:val="000000"/>
          <w:sz w:val="24"/>
          <w:szCs w:val="24"/>
        </w:rPr>
        <w:tab/>
      </w:r>
      <w:r w:rsidRPr="0047131D">
        <w:rPr>
          <w:rFonts w:eastAsia="Meiryo"/>
          <w:b/>
          <w:bCs/>
          <w:caps/>
          <w:color w:val="000000"/>
          <w:sz w:val="24"/>
          <w:szCs w:val="24"/>
        </w:rPr>
        <w:t>C.</w:t>
      </w:r>
      <w:r w:rsidRPr="0047131D">
        <w:rPr>
          <w:rFonts w:eastAsia="Meiryo"/>
          <w:color w:val="000000"/>
          <w:sz w:val="24"/>
          <w:szCs w:val="24"/>
        </w:rPr>
        <w:t xml:space="preserve"> f</w:t>
      </w:r>
      <w:r w:rsidRPr="0047131D">
        <w:rPr>
          <w:rFonts w:eastAsia="Meiryo"/>
          <w:color w:val="000000"/>
          <w:sz w:val="24"/>
          <w:szCs w:val="24"/>
          <w:vertAlign w:val="subscript"/>
        </w:rPr>
        <w:t>3</w:t>
      </w:r>
      <w:r w:rsidRPr="0047131D">
        <w:rPr>
          <w:rFonts w:eastAsia="Meiryo"/>
          <w:color w:val="000000"/>
          <w:sz w:val="24"/>
          <w:szCs w:val="24"/>
        </w:rPr>
        <w:t xml:space="preserve"> &gt; f</w:t>
      </w:r>
      <w:r w:rsidRPr="0047131D">
        <w:rPr>
          <w:rFonts w:eastAsia="Meiryo"/>
          <w:color w:val="000000"/>
          <w:sz w:val="24"/>
          <w:szCs w:val="24"/>
          <w:vertAlign w:val="subscript"/>
        </w:rPr>
        <w:t>2</w:t>
      </w:r>
      <w:r w:rsidRPr="0047131D">
        <w:rPr>
          <w:rFonts w:eastAsia="Meiryo"/>
          <w:color w:val="000000"/>
          <w:sz w:val="24"/>
          <w:szCs w:val="24"/>
        </w:rPr>
        <w:t xml:space="preserve"> &gt; f</w:t>
      </w:r>
      <w:r w:rsidRPr="0047131D">
        <w:rPr>
          <w:rFonts w:eastAsia="Meiryo"/>
          <w:color w:val="000000"/>
          <w:sz w:val="24"/>
          <w:szCs w:val="24"/>
          <w:vertAlign w:val="subscript"/>
        </w:rPr>
        <w:t>1</w:t>
      </w:r>
      <w:r w:rsidRPr="0047131D">
        <w:rPr>
          <w:rFonts w:eastAsia="Meiryo"/>
          <w:color w:val="000000"/>
          <w:sz w:val="24"/>
          <w:szCs w:val="24"/>
        </w:rPr>
        <w:t xml:space="preserve">.  </w:t>
      </w:r>
      <w:r w:rsidRPr="0047131D">
        <w:rPr>
          <w:rFonts w:eastAsia="Meiryo"/>
          <w:color w:val="000000"/>
          <w:sz w:val="24"/>
          <w:szCs w:val="24"/>
        </w:rPr>
        <w:tab/>
      </w:r>
      <w:r w:rsidRPr="0047131D">
        <w:rPr>
          <w:rFonts w:eastAsia="Meiryo"/>
          <w:color w:val="000000"/>
          <w:sz w:val="24"/>
          <w:szCs w:val="24"/>
        </w:rPr>
        <w:tab/>
      </w:r>
      <w:r w:rsidRPr="0047131D">
        <w:rPr>
          <w:rFonts w:eastAsia="Meiryo"/>
          <w:b/>
          <w:bCs/>
          <w:caps/>
          <w:color w:val="000000"/>
          <w:sz w:val="24"/>
          <w:szCs w:val="24"/>
        </w:rPr>
        <w:t>D.</w:t>
      </w:r>
      <w:r w:rsidRPr="0047131D">
        <w:rPr>
          <w:rFonts w:eastAsia="Meiryo"/>
          <w:color w:val="000000"/>
          <w:sz w:val="24"/>
          <w:szCs w:val="24"/>
        </w:rPr>
        <w:t xml:space="preserve"> f</w:t>
      </w:r>
      <w:r w:rsidRPr="0047131D">
        <w:rPr>
          <w:rFonts w:eastAsia="Meiryo"/>
          <w:color w:val="000000"/>
          <w:sz w:val="24"/>
          <w:szCs w:val="24"/>
          <w:vertAlign w:val="subscript"/>
        </w:rPr>
        <w:t>2</w:t>
      </w:r>
      <w:r w:rsidRPr="0047131D">
        <w:rPr>
          <w:rFonts w:eastAsia="Meiryo"/>
          <w:color w:val="000000"/>
          <w:sz w:val="24"/>
          <w:szCs w:val="24"/>
        </w:rPr>
        <w:t xml:space="preserve"> &gt; f</w:t>
      </w:r>
      <w:r w:rsidRPr="0047131D">
        <w:rPr>
          <w:rFonts w:eastAsia="Meiryo"/>
          <w:color w:val="000000"/>
          <w:sz w:val="24"/>
          <w:szCs w:val="24"/>
          <w:vertAlign w:val="subscript"/>
        </w:rPr>
        <w:t>1</w:t>
      </w:r>
      <w:r w:rsidRPr="0047131D">
        <w:rPr>
          <w:rFonts w:eastAsia="Meiryo"/>
          <w:color w:val="000000"/>
          <w:sz w:val="24"/>
          <w:szCs w:val="24"/>
        </w:rPr>
        <w:t xml:space="preserve"> &gt; f</w:t>
      </w:r>
      <w:r w:rsidRPr="0047131D">
        <w:rPr>
          <w:rFonts w:eastAsia="Meiryo"/>
          <w:color w:val="000000"/>
          <w:sz w:val="24"/>
          <w:szCs w:val="24"/>
          <w:vertAlign w:val="subscript"/>
        </w:rPr>
        <w:t>3</w:t>
      </w:r>
      <w:r w:rsidRPr="0047131D">
        <w:rPr>
          <w:rFonts w:eastAsia="Meiryo"/>
          <w:color w:val="000000"/>
          <w:sz w:val="24"/>
          <w:szCs w:val="24"/>
        </w:rPr>
        <w:t xml:space="preserve">. </w:t>
      </w:r>
    </w:p>
    <w:p w14:paraId="4B1AA3B7" w14:textId="77777777" w:rsidR="000E0124" w:rsidRPr="0047131D" w:rsidRDefault="000E0124" w:rsidP="000E0124">
      <w:pPr>
        <w:spacing w:before="120" w:after="120" w:line="360" w:lineRule="auto"/>
        <w:jc w:val="both"/>
        <w:rPr>
          <w:i/>
          <w:iCs/>
          <w:sz w:val="24"/>
          <w:szCs w:val="24"/>
        </w:rPr>
      </w:pPr>
      <w:r w:rsidRPr="0047131D">
        <w:rPr>
          <w:b/>
          <w:bCs/>
          <w:sz w:val="24"/>
          <w:szCs w:val="24"/>
        </w:rPr>
        <w:t xml:space="preserve">PHẦN II. </w:t>
      </w:r>
      <w:proofErr w:type="spellStart"/>
      <w:r w:rsidRPr="0047131D">
        <w:rPr>
          <w:b/>
          <w:bCs/>
          <w:sz w:val="24"/>
          <w:szCs w:val="24"/>
        </w:rPr>
        <w:t>Trắc</w:t>
      </w:r>
      <w:proofErr w:type="spellEnd"/>
      <w:r w:rsidRPr="0047131D">
        <w:rPr>
          <w:b/>
          <w:bCs/>
          <w:sz w:val="24"/>
          <w:szCs w:val="24"/>
        </w:rPr>
        <w:t xml:space="preserve"> </w:t>
      </w:r>
      <w:proofErr w:type="spellStart"/>
      <w:r w:rsidRPr="0047131D">
        <w:rPr>
          <w:b/>
          <w:bCs/>
          <w:sz w:val="24"/>
          <w:szCs w:val="24"/>
        </w:rPr>
        <w:t>nghiệm</w:t>
      </w:r>
      <w:proofErr w:type="spellEnd"/>
      <w:r w:rsidRPr="0047131D">
        <w:rPr>
          <w:b/>
          <w:bCs/>
          <w:sz w:val="24"/>
          <w:szCs w:val="24"/>
        </w:rPr>
        <w:t xml:space="preserve"> </w:t>
      </w:r>
      <w:proofErr w:type="spellStart"/>
      <w:r w:rsidRPr="0047131D">
        <w:rPr>
          <w:b/>
          <w:bCs/>
          <w:sz w:val="24"/>
          <w:szCs w:val="24"/>
        </w:rPr>
        <w:t>đúng</w:t>
      </w:r>
      <w:proofErr w:type="spellEnd"/>
      <w:r w:rsidRPr="0047131D">
        <w:rPr>
          <w:b/>
          <w:bCs/>
          <w:sz w:val="24"/>
          <w:szCs w:val="24"/>
        </w:rPr>
        <w:t xml:space="preserve"> </w:t>
      </w:r>
      <w:proofErr w:type="spellStart"/>
      <w:r w:rsidRPr="0047131D">
        <w:rPr>
          <w:b/>
          <w:bCs/>
          <w:sz w:val="24"/>
          <w:szCs w:val="24"/>
        </w:rPr>
        <w:t>sai</w:t>
      </w:r>
      <w:proofErr w:type="spellEnd"/>
      <w:r w:rsidRPr="0047131D">
        <w:rPr>
          <w:b/>
          <w:bCs/>
          <w:sz w:val="24"/>
          <w:szCs w:val="24"/>
        </w:rPr>
        <w:t xml:space="preserve">. </w:t>
      </w:r>
      <w:r w:rsidRPr="0047131D">
        <w:rPr>
          <w:i/>
          <w:iCs/>
          <w:sz w:val="24"/>
          <w:szCs w:val="24"/>
        </w:rPr>
        <w:t xml:space="preserve">Học </w:t>
      </w:r>
      <w:proofErr w:type="spellStart"/>
      <w:r w:rsidRPr="0047131D">
        <w:rPr>
          <w:i/>
          <w:iCs/>
          <w:sz w:val="24"/>
          <w:szCs w:val="24"/>
        </w:rPr>
        <w:t>sinh</w:t>
      </w:r>
      <w:proofErr w:type="spellEnd"/>
      <w:r w:rsidRPr="0047131D">
        <w:rPr>
          <w:i/>
          <w:iCs/>
          <w:sz w:val="24"/>
          <w:szCs w:val="24"/>
        </w:rPr>
        <w:t xml:space="preserve"> </w:t>
      </w:r>
      <w:proofErr w:type="spellStart"/>
      <w:r w:rsidRPr="0047131D">
        <w:rPr>
          <w:i/>
          <w:iCs/>
          <w:sz w:val="24"/>
          <w:szCs w:val="24"/>
        </w:rPr>
        <w:t>trả</w:t>
      </w:r>
      <w:proofErr w:type="spellEnd"/>
      <w:r w:rsidRPr="0047131D">
        <w:rPr>
          <w:i/>
          <w:iCs/>
          <w:sz w:val="24"/>
          <w:szCs w:val="24"/>
        </w:rPr>
        <w:t xml:space="preserve"> </w:t>
      </w:r>
      <w:proofErr w:type="spellStart"/>
      <w:r w:rsidRPr="0047131D">
        <w:rPr>
          <w:i/>
          <w:iCs/>
          <w:sz w:val="24"/>
          <w:szCs w:val="24"/>
        </w:rPr>
        <w:t>lời</w:t>
      </w:r>
      <w:proofErr w:type="spellEnd"/>
      <w:r w:rsidRPr="0047131D">
        <w:rPr>
          <w:i/>
          <w:iCs/>
          <w:sz w:val="24"/>
          <w:szCs w:val="24"/>
        </w:rPr>
        <w:t xml:space="preserve"> </w:t>
      </w:r>
      <w:proofErr w:type="spellStart"/>
      <w:r w:rsidRPr="0047131D">
        <w:rPr>
          <w:i/>
          <w:iCs/>
          <w:sz w:val="24"/>
          <w:szCs w:val="24"/>
        </w:rPr>
        <w:t>từ</w:t>
      </w:r>
      <w:proofErr w:type="spellEnd"/>
      <w:r w:rsidRPr="0047131D">
        <w:rPr>
          <w:i/>
          <w:iCs/>
          <w:sz w:val="24"/>
          <w:szCs w:val="24"/>
        </w:rPr>
        <w:t xml:space="preserve"> </w:t>
      </w:r>
      <w:proofErr w:type="spellStart"/>
      <w:r w:rsidRPr="0047131D">
        <w:rPr>
          <w:i/>
          <w:iCs/>
          <w:sz w:val="24"/>
          <w:szCs w:val="24"/>
        </w:rPr>
        <w:t>câu</w:t>
      </w:r>
      <w:proofErr w:type="spellEnd"/>
      <w:r w:rsidRPr="0047131D">
        <w:rPr>
          <w:i/>
          <w:iCs/>
          <w:sz w:val="24"/>
          <w:szCs w:val="24"/>
        </w:rPr>
        <w:t xml:space="preserve"> 1 </w:t>
      </w:r>
      <w:proofErr w:type="spellStart"/>
      <w:r w:rsidRPr="0047131D">
        <w:rPr>
          <w:i/>
          <w:iCs/>
          <w:sz w:val="24"/>
          <w:szCs w:val="24"/>
        </w:rPr>
        <w:t>đến</w:t>
      </w:r>
      <w:proofErr w:type="spellEnd"/>
      <w:r w:rsidRPr="0047131D">
        <w:rPr>
          <w:i/>
          <w:iCs/>
          <w:sz w:val="24"/>
          <w:szCs w:val="24"/>
        </w:rPr>
        <w:t xml:space="preserve"> </w:t>
      </w:r>
      <w:proofErr w:type="spellStart"/>
      <w:r w:rsidRPr="0047131D">
        <w:rPr>
          <w:i/>
          <w:iCs/>
          <w:sz w:val="24"/>
          <w:szCs w:val="24"/>
        </w:rPr>
        <w:t>câu</w:t>
      </w:r>
      <w:proofErr w:type="spellEnd"/>
      <w:r w:rsidRPr="0047131D">
        <w:rPr>
          <w:i/>
          <w:iCs/>
          <w:sz w:val="24"/>
          <w:szCs w:val="24"/>
        </w:rPr>
        <w:t xml:space="preserve"> 2. Trong </w:t>
      </w:r>
      <w:proofErr w:type="spellStart"/>
      <w:r w:rsidRPr="0047131D">
        <w:rPr>
          <w:i/>
          <w:iCs/>
          <w:sz w:val="24"/>
          <w:szCs w:val="24"/>
        </w:rPr>
        <w:t>mỗi</w:t>
      </w:r>
      <w:proofErr w:type="spellEnd"/>
      <w:r w:rsidRPr="0047131D">
        <w:rPr>
          <w:i/>
          <w:iCs/>
          <w:sz w:val="24"/>
          <w:szCs w:val="24"/>
        </w:rPr>
        <w:t xml:space="preserve"> ý </w:t>
      </w:r>
      <w:r w:rsidRPr="0047131D">
        <w:rPr>
          <w:b/>
          <w:bCs/>
          <w:i/>
          <w:iCs/>
          <w:sz w:val="24"/>
          <w:szCs w:val="24"/>
        </w:rPr>
        <w:t>a)</w:t>
      </w:r>
      <w:r w:rsidRPr="0047131D">
        <w:rPr>
          <w:i/>
          <w:iCs/>
          <w:sz w:val="24"/>
          <w:szCs w:val="24"/>
        </w:rPr>
        <w:t>,</w:t>
      </w:r>
      <w:r w:rsidRPr="0047131D">
        <w:rPr>
          <w:b/>
          <w:bCs/>
          <w:i/>
          <w:iCs/>
          <w:sz w:val="24"/>
          <w:szCs w:val="24"/>
        </w:rPr>
        <w:t xml:space="preserve"> b)</w:t>
      </w:r>
      <w:r w:rsidRPr="0047131D">
        <w:rPr>
          <w:i/>
          <w:iCs/>
          <w:sz w:val="24"/>
          <w:szCs w:val="24"/>
        </w:rPr>
        <w:t>,</w:t>
      </w:r>
      <w:r w:rsidRPr="0047131D">
        <w:rPr>
          <w:b/>
          <w:bCs/>
          <w:i/>
          <w:iCs/>
          <w:sz w:val="24"/>
          <w:szCs w:val="24"/>
        </w:rPr>
        <w:t xml:space="preserve"> c)</w:t>
      </w:r>
      <w:r w:rsidRPr="0047131D">
        <w:rPr>
          <w:i/>
          <w:iCs/>
          <w:sz w:val="24"/>
          <w:szCs w:val="24"/>
        </w:rPr>
        <w:t>,</w:t>
      </w:r>
      <w:r w:rsidRPr="0047131D">
        <w:rPr>
          <w:b/>
          <w:bCs/>
          <w:i/>
          <w:iCs/>
          <w:sz w:val="24"/>
          <w:szCs w:val="24"/>
        </w:rPr>
        <w:t xml:space="preserve"> d)</w:t>
      </w:r>
      <w:r w:rsidRPr="0047131D">
        <w:rPr>
          <w:i/>
          <w:iCs/>
          <w:sz w:val="24"/>
          <w:szCs w:val="24"/>
        </w:rPr>
        <w:t xml:space="preserve"> ở </w:t>
      </w:r>
      <w:proofErr w:type="spellStart"/>
      <w:r w:rsidRPr="0047131D">
        <w:rPr>
          <w:i/>
          <w:iCs/>
          <w:sz w:val="24"/>
          <w:szCs w:val="24"/>
        </w:rPr>
        <w:t>mỗi</w:t>
      </w:r>
      <w:proofErr w:type="spellEnd"/>
      <w:r w:rsidRPr="0047131D">
        <w:rPr>
          <w:i/>
          <w:iCs/>
          <w:sz w:val="24"/>
          <w:szCs w:val="24"/>
        </w:rPr>
        <w:t xml:space="preserve"> </w:t>
      </w:r>
      <w:proofErr w:type="spellStart"/>
      <w:r w:rsidRPr="0047131D">
        <w:rPr>
          <w:i/>
          <w:iCs/>
          <w:sz w:val="24"/>
          <w:szCs w:val="24"/>
        </w:rPr>
        <w:t>câu</w:t>
      </w:r>
      <w:proofErr w:type="spellEnd"/>
      <w:r w:rsidRPr="0047131D">
        <w:rPr>
          <w:i/>
          <w:iCs/>
          <w:sz w:val="24"/>
          <w:szCs w:val="24"/>
        </w:rPr>
        <w:t xml:space="preserve">, </w:t>
      </w:r>
      <w:proofErr w:type="spellStart"/>
      <w:r w:rsidRPr="0047131D">
        <w:rPr>
          <w:i/>
          <w:iCs/>
          <w:sz w:val="24"/>
          <w:szCs w:val="24"/>
        </w:rPr>
        <w:t>học</w:t>
      </w:r>
      <w:proofErr w:type="spellEnd"/>
      <w:r w:rsidRPr="0047131D">
        <w:rPr>
          <w:i/>
          <w:iCs/>
          <w:sz w:val="24"/>
          <w:szCs w:val="24"/>
        </w:rPr>
        <w:t xml:space="preserve"> </w:t>
      </w:r>
      <w:proofErr w:type="spellStart"/>
      <w:r w:rsidRPr="0047131D">
        <w:rPr>
          <w:i/>
          <w:iCs/>
          <w:sz w:val="24"/>
          <w:szCs w:val="24"/>
        </w:rPr>
        <w:t>sinh</w:t>
      </w:r>
      <w:proofErr w:type="spellEnd"/>
      <w:r w:rsidRPr="0047131D">
        <w:rPr>
          <w:i/>
          <w:iCs/>
          <w:sz w:val="24"/>
          <w:szCs w:val="24"/>
        </w:rPr>
        <w:t xml:space="preserve"> </w:t>
      </w:r>
      <w:proofErr w:type="spellStart"/>
      <w:r w:rsidRPr="0047131D">
        <w:rPr>
          <w:i/>
          <w:iCs/>
          <w:sz w:val="24"/>
          <w:szCs w:val="24"/>
        </w:rPr>
        <w:t>chọn</w:t>
      </w:r>
      <w:proofErr w:type="spellEnd"/>
      <w:r w:rsidRPr="0047131D">
        <w:rPr>
          <w:i/>
          <w:iCs/>
          <w:sz w:val="24"/>
          <w:szCs w:val="24"/>
        </w:rPr>
        <w:t xml:space="preserve"> </w:t>
      </w:r>
      <w:proofErr w:type="spellStart"/>
      <w:r w:rsidRPr="0047131D">
        <w:rPr>
          <w:i/>
          <w:iCs/>
          <w:sz w:val="24"/>
          <w:szCs w:val="24"/>
        </w:rPr>
        <w:t>đúng</w:t>
      </w:r>
      <w:proofErr w:type="spellEnd"/>
      <w:r w:rsidRPr="0047131D">
        <w:rPr>
          <w:i/>
          <w:iCs/>
          <w:sz w:val="24"/>
          <w:szCs w:val="24"/>
        </w:rPr>
        <w:t xml:space="preserve"> </w:t>
      </w:r>
      <w:proofErr w:type="spellStart"/>
      <w:r w:rsidRPr="0047131D">
        <w:rPr>
          <w:i/>
          <w:iCs/>
          <w:sz w:val="24"/>
          <w:szCs w:val="24"/>
        </w:rPr>
        <w:t>hoặc</w:t>
      </w:r>
      <w:proofErr w:type="spellEnd"/>
      <w:r w:rsidRPr="0047131D">
        <w:rPr>
          <w:i/>
          <w:iCs/>
          <w:sz w:val="24"/>
          <w:szCs w:val="24"/>
        </w:rPr>
        <w:t xml:space="preserve"> </w:t>
      </w:r>
      <w:proofErr w:type="spellStart"/>
      <w:r w:rsidRPr="0047131D">
        <w:rPr>
          <w:i/>
          <w:iCs/>
          <w:sz w:val="24"/>
          <w:szCs w:val="24"/>
        </w:rPr>
        <w:t>sai</w:t>
      </w:r>
      <w:proofErr w:type="spellEnd"/>
      <w:r w:rsidRPr="0047131D">
        <w:rPr>
          <w:i/>
          <w:iCs/>
          <w:sz w:val="24"/>
          <w:szCs w:val="24"/>
        </w:rPr>
        <w:t>.</w:t>
      </w:r>
    </w:p>
    <w:p w14:paraId="5807857C" w14:textId="77777777" w:rsidR="000E0124" w:rsidRPr="0047131D" w:rsidRDefault="000E0124" w:rsidP="000E0124">
      <w:pPr>
        <w:widowControl w:val="0"/>
        <w:tabs>
          <w:tab w:val="left" w:pos="284"/>
          <w:tab w:val="left" w:pos="567"/>
          <w:tab w:val="left" w:pos="709"/>
          <w:tab w:val="left" w:pos="851"/>
          <w:tab w:val="left" w:pos="2835"/>
          <w:tab w:val="left" w:pos="5387"/>
          <w:tab w:val="left" w:pos="7938"/>
        </w:tabs>
        <w:autoSpaceDE w:val="0"/>
        <w:autoSpaceDN w:val="0"/>
        <w:adjustRightInd w:val="0"/>
        <w:spacing w:line="312" w:lineRule="auto"/>
        <w:jc w:val="both"/>
        <w:rPr>
          <w:sz w:val="24"/>
          <w:szCs w:val="24"/>
        </w:rPr>
      </w:pPr>
      <w:proofErr w:type="spellStart"/>
      <w:r w:rsidRPr="0047131D">
        <w:rPr>
          <w:b/>
          <w:sz w:val="24"/>
          <w:szCs w:val="24"/>
        </w:rPr>
        <w:t>Câu</w:t>
      </w:r>
      <w:proofErr w:type="spellEnd"/>
      <w:r w:rsidRPr="0047131D">
        <w:rPr>
          <w:b/>
          <w:sz w:val="24"/>
          <w:szCs w:val="24"/>
        </w:rPr>
        <w:t xml:space="preserve"> 1.</w:t>
      </w:r>
      <w:r w:rsidRPr="0047131D">
        <w:rPr>
          <w:sz w:val="24"/>
          <w:szCs w:val="24"/>
        </w:rPr>
        <w:t xml:space="preserve"> </w:t>
      </w:r>
      <w:proofErr w:type="spellStart"/>
      <w:r w:rsidRPr="0047131D">
        <w:rPr>
          <w:sz w:val="24"/>
          <w:szCs w:val="24"/>
        </w:rPr>
        <w:t>Một</w:t>
      </w:r>
      <w:proofErr w:type="spellEnd"/>
      <w:r w:rsidRPr="0047131D">
        <w:rPr>
          <w:sz w:val="24"/>
          <w:szCs w:val="24"/>
        </w:rPr>
        <w:t xml:space="preserve"> </w:t>
      </w:r>
      <w:proofErr w:type="spellStart"/>
      <w:r w:rsidRPr="0047131D">
        <w:rPr>
          <w:sz w:val="24"/>
          <w:szCs w:val="24"/>
        </w:rPr>
        <w:t>sóng</w:t>
      </w:r>
      <w:proofErr w:type="spellEnd"/>
      <w:r w:rsidRPr="0047131D">
        <w:rPr>
          <w:sz w:val="24"/>
          <w:szCs w:val="24"/>
        </w:rPr>
        <w:t xml:space="preserve"> </w:t>
      </w:r>
      <w:proofErr w:type="spellStart"/>
      <w:r w:rsidRPr="0047131D">
        <w:rPr>
          <w:sz w:val="24"/>
          <w:szCs w:val="24"/>
        </w:rPr>
        <w:t>cơ</w:t>
      </w:r>
      <w:proofErr w:type="spellEnd"/>
      <w:r w:rsidRPr="0047131D">
        <w:rPr>
          <w:sz w:val="24"/>
          <w:szCs w:val="24"/>
        </w:rPr>
        <w:t xml:space="preserve"> </w:t>
      </w:r>
      <w:proofErr w:type="spellStart"/>
      <w:r w:rsidRPr="0047131D">
        <w:rPr>
          <w:sz w:val="24"/>
          <w:szCs w:val="24"/>
        </w:rPr>
        <w:t>lan</w:t>
      </w:r>
      <w:proofErr w:type="spellEnd"/>
      <w:r w:rsidRPr="0047131D">
        <w:rPr>
          <w:sz w:val="24"/>
          <w:szCs w:val="24"/>
        </w:rPr>
        <w:t xml:space="preserve"> </w:t>
      </w:r>
      <w:proofErr w:type="spellStart"/>
      <w:r w:rsidRPr="0047131D">
        <w:rPr>
          <w:sz w:val="24"/>
          <w:szCs w:val="24"/>
        </w:rPr>
        <w:t>truyền</w:t>
      </w:r>
      <w:proofErr w:type="spellEnd"/>
      <w:r w:rsidRPr="0047131D">
        <w:rPr>
          <w:sz w:val="24"/>
          <w:szCs w:val="24"/>
        </w:rPr>
        <w:t xml:space="preserve"> </w:t>
      </w:r>
      <w:proofErr w:type="spellStart"/>
      <w:r w:rsidRPr="0047131D">
        <w:rPr>
          <w:sz w:val="24"/>
          <w:szCs w:val="24"/>
        </w:rPr>
        <w:t>trong</w:t>
      </w:r>
      <w:proofErr w:type="spellEnd"/>
      <w:r w:rsidRPr="0047131D">
        <w:rPr>
          <w:sz w:val="24"/>
          <w:szCs w:val="24"/>
        </w:rPr>
        <w:t xml:space="preserve"> </w:t>
      </w:r>
      <w:proofErr w:type="spellStart"/>
      <w:r w:rsidRPr="0047131D">
        <w:rPr>
          <w:sz w:val="24"/>
          <w:szCs w:val="24"/>
        </w:rPr>
        <w:t>một</w:t>
      </w:r>
      <w:proofErr w:type="spellEnd"/>
      <w:r w:rsidRPr="0047131D">
        <w:rPr>
          <w:sz w:val="24"/>
          <w:szCs w:val="24"/>
        </w:rPr>
        <w:t xml:space="preserve"> </w:t>
      </w:r>
      <w:proofErr w:type="spellStart"/>
      <w:r w:rsidRPr="0047131D">
        <w:rPr>
          <w:sz w:val="24"/>
          <w:szCs w:val="24"/>
        </w:rPr>
        <w:t>môi</w:t>
      </w:r>
      <w:proofErr w:type="spellEnd"/>
      <w:r w:rsidRPr="0047131D">
        <w:rPr>
          <w:sz w:val="24"/>
          <w:szCs w:val="24"/>
        </w:rPr>
        <w:t xml:space="preserve"> </w:t>
      </w:r>
      <w:proofErr w:type="spellStart"/>
      <w:r w:rsidRPr="0047131D">
        <w:rPr>
          <w:sz w:val="24"/>
          <w:szCs w:val="24"/>
        </w:rPr>
        <w:t>trường</w:t>
      </w:r>
      <w:proofErr w:type="spellEnd"/>
      <w:r w:rsidRPr="0047131D">
        <w:rPr>
          <w:sz w:val="24"/>
          <w:szCs w:val="24"/>
        </w:rPr>
        <w:t xml:space="preserve"> </w:t>
      </w:r>
      <w:proofErr w:type="spellStart"/>
      <w:r w:rsidRPr="0047131D">
        <w:rPr>
          <w:sz w:val="24"/>
          <w:szCs w:val="24"/>
        </w:rPr>
        <w:t>với</w:t>
      </w:r>
      <w:proofErr w:type="spellEnd"/>
      <w:r w:rsidRPr="0047131D">
        <w:rPr>
          <w:sz w:val="24"/>
          <w:szCs w:val="24"/>
        </w:rPr>
        <w:t xml:space="preserve"> </w:t>
      </w:r>
      <w:proofErr w:type="spellStart"/>
      <w:r w:rsidRPr="0047131D">
        <w:rPr>
          <w:sz w:val="24"/>
          <w:szCs w:val="24"/>
        </w:rPr>
        <w:t>tốc</w:t>
      </w:r>
      <w:proofErr w:type="spellEnd"/>
      <w:r w:rsidRPr="0047131D">
        <w:rPr>
          <w:sz w:val="24"/>
          <w:szCs w:val="24"/>
        </w:rPr>
        <w:t xml:space="preserve"> </w:t>
      </w:r>
      <w:proofErr w:type="spellStart"/>
      <w:r w:rsidRPr="0047131D">
        <w:rPr>
          <w:sz w:val="24"/>
          <w:szCs w:val="24"/>
        </w:rPr>
        <w:t>độ</w:t>
      </w:r>
      <w:proofErr w:type="spellEnd"/>
      <w:r w:rsidRPr="0047131D">
        <w:rPr>
          <w:sz w:val="24"/>
          <w:szCs w:val="24"/>
        </w:rPr>
        <w:t xml:space="preserve"> 40 cm/s </w:t>
      </w:r>
      <w:proofErr w:type="spellStart"/>
      <w:r w:rsidRPr="0047131D">
        <w:rPr>
          <w:sz w:val="24"/>
          <w:szCs w:val="24"/>
        </w:rPr>
        <w:t>và</w:t>
      </w:r>
      <w:proofErr w:type="spellEnd"/>
      <w:r w:rsidRPr="0047131D">
        <w:rPr>
          <w:sz w:val="24"/>
          <w:szCs w:val="24"/>
        </w:rPr>
        <w:t xml:space="preserve"> </w:t>
      </w:r>
      <w:proofErr w:type="spellStart"/>
      <w:r w:rsidRPr="0047131D">
        <w:rPr>
          <w:sz w:val="24"/>
          <w:szCs w:val="24"/>
        </w:rPr>
        <w:t>tần</w:t>
      </w:r>
      <w:proofErr w:type="spellEnd"/>
      <w:r w:rsidRPr="0047131D">
        <w:rPr>
          <w:sz w:val="24"/>
          <w:szCs w:val="24"/>
        </w:rPr>
        <w:t xml:space="preserve"> </w:t>
      </w:r>
      <w:proofErr w:type="spellStart"/>
      <w:r w:rsidRPr="0047131D">
        <w:rPr>
          <w:sz w:val="24"/>
          <w:szCs w:val="24"/>
        </w:rPr>
        <w:t>số</w:t>
      </w:r>
      <w:proofErr w:type="spellEnd"/>
      <w:r w:rsidRPr="0047131D">
        <w:rPr>
          <w:sz w:val="24"/>
          <w:szCs w:val="24"/>
        </w:rPr>
        <w:t xml:space="preserve"> 10 Hz, </w:t>
      </w:r>
      <w:proofErr w:type="spellStart"/>
      <w:r w:rsidRPr="0047131D">
        <w:rPr>
          <w:sz w:val="24"/>
          <w:szCs w:val="24"/>
        </w:rPr>
        <w:t>biên</w:t>
      </w:r>
      <w:proofErr w:type="spellEnd"/>
      <w:r w:rsidRPr="0047131D">
        <w:rPr>
          <w:sz w:val="24"/>
          <w:szCs w:val="24"/>
        </w:rPr>
        <w:t xml:space="preserve"> </w:t>
      </w:r>
      <w:proofErr w:type="spellStart"/>
      <w:r w:rsidRPr="0047131D">
        <w:rPr>
          <w:sz w:val="24"/>
          <w:szCs w:val="24"/>
        </w:rPr>
        <w:t>độ</w:t>
      </w:r>
      <w:proofErr w:type="spellEnd"/>
      <w:r w:rsidRPr="0047131D">
        <w:rPr>
          <w:sz w:val="24"/>
          <w:szCs w:val="24"/>
        </w:rPr>
        <w:t xml:space="preserve"> </w:t>
      </w:r>
      <w:proofErr w:type="spellStart"/>
      <w:r w:rsidRPr="0047131D">
        <w:rPr>
          <w:sz w:val="24"/>
          <w:szCs w:val="24"/>
        </w:rPr>
        <w:t>sóng</w:t>
      </w:r>
      <w:proofErr w:type="spellEnd"/>
      <w:r w:rsidRPr="0047131D">
        <w:rPr>
          <w:sz w:val="24"/>
          <w:szCs w:val="24"/>
        </w:rPr>
        <w:t xml:space="preserve"> </w:t>
      </w:r>
      <w:proofErr w:type="spellStart"/>
      <w:r w:rsidRPr="0047131D">
        <w:rPr>
          <w:sz w:val="24"/>
          <w:szCs w:val="24"/>
        </w:rPr>
        <w:t>không</w:t>
      </w:r>
      <w:proofErr w:type="spellEnd"/>
      <w:r w:rsidRPr="0047131D">
        <w:rPr>
          <w:sz w:val="24"/>
          <w:szCs w:val="24"/>
        </w:rPr>
        <w:t xml:space="preserve"> </w:t>
      </w:r>
      <w:proofErr w:type="spellStart"/>
      <w:r w:rsidRPr="0047131D">
        <w:rPr>
          <w:sz w:val="24"/>
          <w:szCs w:val="24"/>
        </w:rPr>
        <w:t>đổi</w:t>
      </w:r>
      <w:proofErr w:type="spellEnd"/>
      <w:r w:rsidRPr="0047131D">
        <w:rPr>
          <w:sz w:val="24"/>
          <w:szCs w:val="24"/>
        </w:rPr>
        <w:t xml:space="preserve"> </w:t>
      </w:r>
      <w:proofErr w:type="spellStart"/>
      <w:r w:rsidRPr="0047131D">
        <w:rPr>
          <w:sz w:val="24"/>
          <w:szCs w:val="24"/>
        </w:rPr>
        <w:t>là</w:t>
      </w:r>
      <w:proofErr w:type="spellEnd"/>
      <w:r w:rsidRPr="0047131D">
        <w:rPr>
          <w:sz w:val="24"/>
          <w:szCs w:val="24"/>
          <w:lang w:val="vi-VN"/>
        </w:rPr>
        <w:t xml:space="preserve"> </w:t>
      </w:r>
      <w:r w:rsidRPr="0047131D">
        <w:rPr>
          <w:sz w:val="24"/>
          <w:szCs w:val="24"/>
        </w:rPr>
        <w:t xml:space="preserve">2 cm. Khi </w:t>
      </w:r>
      <w:proofErr w:type="spellStart"/>
      <w:r w:rsidRPr="0047131D">
        <w:rPr>
          <w:sz w:val="24"/>
          <w:szCs w:val="24"/>
        </w:rPr>
        <w:t>phần</w:t>
      </w:r>
      <w:proofErr w:type="spellEnd"/>
      <w:r w:rsidRPr="0047131D">
        <w:rPr>
          <w:sz w:val="24"/>
          <w:szCs w:val="24"/>
        </w:rPr>
        <w:t xml:space="preserve"> </w:t>
      </w:r>
      <w:proofErr w:type="spellStart"/>
      <w:r w:rsidRPr="0047131D">
        <w:rPr>
          <w:sz w:val="24"/>
          <w:szCs w:val="24"/>
        </w:rPr>
        <w:t>tử</w:t>
      </w:r>
      <w:proofErr w:type="spellEnd"/>
      <w:r w:rsidRPr="0047131D">
        <w:rPr>
          <w:sz w:val="24"/>
          <w:szCs w:val="24"/>
        </w:rPr>
        <w:t xml:space="preserve"> </w:t>
      </w:r>
      <w:proofErr w:type="spellStart"/>
      <w:r w:rsidRPr="0047131D">
        <w:rPr>
          <w:sz w:val="24"/>
          <w:szCs w:val="24"/>
        </w:rPr>
        <w:t>môi</w:t>
      </w:r>
      <w:proofErr w:type="spellEnd"/>
      <w:r w:rsidRPr="0047131D">
        <w:rPr>
          <w:sz w:val="24"/>
          <w:szCs w:val="24"/>
        </w:rPr>
        <w:t xml:space="preserve"> </w:t>
      </w:r>
      <w:proofErr w:type="spellStart"/>
      <w:r w:rsidRPr="0047131D">
        <w:rPr>
          <w:sz w:val="24"/>
          <w:szCs w:val="24"/>
        </w:rPr>
        <w:t>trường</w:t>
      </w:r>
      <w:proofErr w:type="spellEnd"/>
      <w:r w:rsidRPr="0047131D">
        <w:rPr>
          <w:sz w:val="24"/>
          <w:szCs w:val="24"/>
        </w:rPr>
        <w:t xml:space="preserve"> </w:t>
      </w:r>
      <w:proofErr w:type="spellStart"/>
      <w:r w:rsidRPr="0047131D">
        <w:rPr>
          <w:sz w:val="24"/>
          <w:szCs w:val="24"/>
        </w:rPr>
        <w:t>đi</w:t>
      </w:r>
      <w:proofErr w:type="spellEnd"/>
      <w:r w:rsidRPr="0047131D">
        <w:rPr>
          <w:sz w:val="24"/>
          <w:szCs w:val="24"/>
        </w:rPr>
        <w:t xml:space="preserve"> </w:t>
      </w:r>
      <w:proofErr w:type="spellStart"/>
      <w:r w:rsidRPr="0047131D">
        <w:rPr>
          <w:sz w:val="24"/>
          <w:szCs w:val="24"/>
        </w:rPr>
        <w:t>được</w:t>
      </w:r>
      <w:proofErr w:type="spellEnd"/>
      <w:r w:rsidRPr="0047131D">
        <w:rPr>
          <w:sz w:val="24"/>
          <w:szCs w:val="24"/>
        </w:rPr>
        <w:t xml:space="preserve"> </w:t>
      </w:r>
      <w:proofErr w:type="spellStart"/>
      <w:r w:rsidRPr="0047131D">
        <w:rPr>
          <w:sz w:val="24"/>
          <w:szCs w:val="24"/>
        </w:rPr>
        <w:t>quãng</w:t>
      </w:r>
      <w:proofErr w:type="spellEnd"/>
      <w:r w:rsidRPr="0047131D">
        <w:rPr>
          <w:sz w:val="24"/>
          <w:szCs w:val="24"/>
        </w:rPr>
        <w:t xml:space="preserve"> </w:t>
      </w:r>
      <w:proofErr w:type="spellStart"/>
      <w:r w:rsidRPr="0047131D">
        <w:rPr>
          <w:sz w:val="24"/>
          <w:szCs w:val="24"/>
        </w:rPr>
        <w:t>đường</w:t>
      </w:r>
      <w:proofErr w:type="spellEnd"/>
      <w:r w:rsidRPr="0047131D">
        <w:rPr>
          <w:sz w:val="24"/>
          <w:szCs w:val="24"/>
        </w:rPr>
        <w:t xml:space="preserve"> S cm </w:t>
      </w:r>
      <w:proofErr w:type="spellStart"/>
      <w:r w:rsidRPr="0047131D">
        <w:rPr>
          <w:sz w:val="24"/>
          <w:szCs w:val="24"/>
        </w:rPr>
        <w:t>thì</w:t>
      </w:r>
      <w:proofErr w:type="spellEnd"/>
      <w:r w:rsidRPr="0047131D">
        <w:rPr>
          <w:sz w:val="24"/>
          <w:szCs w:val="24"/>
        </w:rPr>
        <w:t xml:space="preserve"> </w:t>
      </w:r>
      <w:proofErr w:type="spellStart"/>
      <w:r w:rsidRPr="0047131D">
        <w:rPr>
          <w:sz w:val="24"/>
          <w:szCs w:val="24"/>
        </w:rPr>
        <w:t>sóng</w:t>
      </w:r>
      <w:proofErr w:type="spellEnd"/>
      <w:r w:rsidRPr="0047131D">
        <w:rPr>
          <w:sz w:val="24"/>
          <w:szCs w:val="24"/>
        </w:rPr>
        <w:t xml:space="preserve"> </w:t>
      </w:r>
      <w:proofErr w:type="spellStart"/>
      <w:r w:rsidRPr="0047131D">
        <w:rPr>
          <w:sz w:val="24"/>
          <w:szCs w:val="24"/>
        </w:rPr>
        <w:t>truyền</w:t>
      </w:r>
      <w:proofErr w:type="spellEnd"/>
      <w:r w:rsidRPr="0047131D">
        <w:rPr>
          <w:sz w:val="24"/>
          <w:szCs w:val="24"/>
        </w:rPr>
        <w:t xml:space="preserve"> </w:t>
      </w:r>
      <w:proofErr w:type="spellStart"/>
      <w:r w:rsidRPr="0047131D">
        <w:rPr>
          <w:sz w:val="24"/>
          <w:szCs w:val="24"/>
        </w:rPr>
        <w:t>thêm</w:t>
      </w:r>
      <w:proofErr w:type="spellEnd"/>
      <w:r w:rsidRPr="0047131D">
        <w:rPr>
          <w:sz w:val="24"/>
          <w:szCs w:val="24"/>
        </w:rPr>
        <w:t xml:space="preserve"> </w:t>
      </w:r>
      <w:proofErr w:type="spellStart"/>
      <w:r w:rsidRPr="0047131D">
        <w:rPr>
          <w:sz w:val="24"/>
          <w:szCs w:val="24"/>
        </w:rPr>
        <w:t>được</w:t>
      </w:r>
      <w:proofErr w:type="spellEnd"/>
      <w:r w:rsidRPr="0047131D">
        <w:rPr>
          <w:sz w:val="24"/>
          <w:szCs w:val="24"/>
        </w:rPr>
        <w:t xml:space="preserve"> </w:t>
      </w:r>
      <w:proofErr w:type="spellStart"/>
      <w:r w:rsidRPr="0047131D">
        <w:rPr>
          <w:sz w:val="24"/>
          <w:szCs w:val="24"/>
        </w:rPr>
        <w:t>quãng</w:t>
      </w:r>
      <w:proofErr w:type="spellEnd"/>
      <w:r w:rsidRPr="0047131D">
        <w:rPr>
          <w:sz w:val="24"/>
          <w:szCs w:val="24"/>
        </w:rPr>
        <w:t xml:space="preserve"> </w:t>
      </w:r>
      <w:proofErr w:type="spellStart"/>
      <w:r w:rsidRPr="0047131D">
        <w:rPr>
          <w:sz w:val="24"/>
          <w:szCs w:val="24"/>
        </w:rPr>
        <w:t>đường</w:t>
      </w:r>
      <w:proofErr w:type="spellEnd"/>
      <w:r w:rsidRPr="0047131D">
        <w:rPr>
          <w:sz w:val="24"/>
          <w:szCs w:val="24"/>
        </w:rPr>
        <w:t xml:space="preserve"> 30 cm. </w:t>
      </w:r>
    </w:p>
    <w:p w14:paraId="3398D65E" w14:textId="77777777" w:rsidR="000E0124" w:rsidRPr="0047131D" w:rsidRDefault="000E0124" w:rsidP="000E0124">
      <w:pPr>
        <w:shd w:val="clear" w:color="auto" w:fill="FFFFFF"/>
        <w:spacing w:line="312" w:lineRule="auto"/>
        <w:ind w:right="-22" w:firstLine="283"/>
        <w:jc w:val="both"/>
        <w:rPr>
          <w:sz w:val="24"/>
          <w:szCs w:val="24"/>
        </w:rPr>
      </w:pPr>
      <w:r w:rsidRPr="0047131D">
        <w:rPr>
          <w:b/>
          <w:bCs/>
          <w:sz w:val="24"/>
          <w:szCs w:val="24"/>
        </w:rPr>
        <w:t xml:space="preserve">a) </w:t>
      </w:r>
      <w:r w:rsidRPr="0047131D">
        <w:rPr>
          <w:sz w:val="24"/>
          <w:szCs w:val="24"/>
        </w:rPr>
        <w:t xml:space="preserve"> </w:t>
      </w:r>
      <w:proofErr w:type="spellStart"/>
      <w:r w:rsidRPr="0047131D">
        <w:rPr>
          <w:sz w:val="24"/>
          <w:szCs w:val="24"/>
        </w:rPr>
        <w:t>Biên</w:t>
      </w:r>
      <w:proofErr w:type="spellEnd"/>
      <w:r w:rsidRPr="0047131D">
        <w:rPr>
          <w:sz w:val="24"/>
          <w:szCs w:val="24"/>
        </w:rPr>
        <w:t xml:space="preserve"> </w:t>
      </w:r>
      <w:proofErr w:type="spellStart"/>
      <w:r w:rsidRPr="0047131D">
        <w:rPr>
          <w:sz w:val="24"/>
          <w:szCs w:val="24"/>
        </w:rPr>
        <w:t>đô</w:t>
      </w:r>
      <w:proofErr w:type="spellEnd"/>
      <w:r w:rsidRPr="0047131D">
        <w:rPr>
          <w:sz w:val="24"/>
          <w:szCs w:val="24"/>
        </w:rPr>
        <w:t xml:space="preserve">̣ </w:t>
      </w:r>
      <w:proofErr w:type="spellStart"/>
      <w:r w:rsidRPr="0047131D">
        <w:rPr>
          <w:sz w:val="24"/>
          <w:szCs w:val="24"/>
        </w:rPr>
        <w:t>sóng</w:t>
      </w:r>
      <w:proofErr w:type="spellEnd"/>
      <w:r w:rsidRPr="0047131D">
        <w:rPr>
          <w:sz w:val="24"/>
          <w:szCs w:val="24"/>
        </w:rPr>
        <w:t xml:space="preserve"> là </w:t>
      </w:r>
      <w:proofErr w:type="spellStart"/>
      <w:r w:rsidRPr="0047131D">
        <w:rPr>
          <w:sz w:val="24"/>
          <w:szCs w:val="24"/>
        </w:rPr>
        <w:t>đô</w:t>
      </w:r>
      <w:proofErr w:type="spellEnd"/>
      <w:r w:rsidRPr="0047131D">
        <w:rPr>
          <w:sz w:val="24"/>
          <w:szCs w:val="24"/>
        </w:rPr>
        <w:t xml:space="preserve">̣ </w:t>
      </w:r>
      <w:proofErr w:type="spellStart"/>
      <w:r w:rsidRPr="0047131D">
        <w:rPr>
          <w:sz w:val="24"/>
          <w:szCs w:val="24"/>
        </w:rPr>
        <w:t>dịch</w:t>
      </w:r>
      <w:proofErr w:type="spellEnd"/>
      <w:r w:rsidRPr="0047131D">
        <w:rPr>
          <w:sz w:val="24"/>
          <w:szCs w:val="24"/>
        </w:rPr>
        <w:t xml:space="preserve"> </w:t>
      </w:r>
      <w:proofErr w:type="spellStart"/>
      <w:r w:rsidRPr="0047131D">
        <w:rPr>
          <w:sz w:val="24"/>
          <w:szCs w:val="24"/>
        </w:rPr>
        <w:t>chuyển</w:t>
      </w:r>
      <w:proofErr w:type="spellEnd"/>
      <w:r w:rsidRPr="0047131D">
        <w:rPr>
          <w:sz w:val="24"/>
          <w:szCs w:val="24"/>
        </w:rPr>
        <w:t xml:space="preserve"> </w:t>
      </w:r>
      <w:proofErr w:type="spellStart"/>
      <w:r w:rsidRPr="0047131D">
        <w:rPr>
          <w:sz w:val="24"/>
          <w:szCs w:val="24"/>
        </w:rPr>
        <w:t>của</w:t>
      </w:r>
      <w:proofErr w:type="spellEnd"/>
      <w:r w:rsidRPr="0047131D">
        <w:rPr>
          <w:sz w:val="24"/>
          <w:szCs w:val="24"/>
        </w:rPr>
        <w:t xml:space="preserve"> </w:t>
      </w:r>
      <w:proofErr w:type="spellStart"/>
      <w:r w:rsidRPr="0047131D">
        <w:rPr>
          <w:sz w:val="24"/>
          <w:szCs w:val="24"/>
        </w:rPr>
        <w:t>phần</w:t>
      </w:r>
      <w:proofErr w:type="spellEnd"/>
      <w:r w:rsidRPr="0047131D">
        <w:rPr>
          <w:sz w:val="24"/>
          <w:szCs w:val="24"/>
        </w:rPr>
        <w:t xml:space="preserve"> </w:t>
      </w:r>
      <w:proofErr w:type="spellStart"/>
      <w:r w:rsidRPr="0047131D">
        <w:rPr>
          <w:sz w:val="24"/>
          <w:szCs w:val="24"/>
        </w:rPr>
        <w:t>tư</w:t>
      </w:r>
      <w:proofErr w:type="spellEnd"/>
      <w:r w:rsidRPr="0047131D">
        <w:rPr>
          <w:sz w:val="24"/>
          <w:szCs w:val="24"/>
        </w:rPr>
        <w:t xml:space="preserve">̉ </w:t>
      </w:r>
      <w:proofErr w:type="spellStart"/>
      <w:r w:rsidRPr="0047131D">
        <w:rPr>
          <w:sz w:val="24"/>
          <w:szCs w:val="24"/>
        </w:rPr>
        <w:t>sóng</w:t>
      </w:r>
      <w:proofErr w:type="spellEnd"/>
      <w:r w:rsidRPr="0047131D">
        <w:rPr>
          <w:sz w:val="24"/>
          <w:szCs w:val="24"/>
        </w:rPr>
        <w:t xml:space="preserve"> </w:t>
      </w:r>
      <w:proofErr w:type="spellStart"/>
      <w:r w:rsidRPr="0047131D">
        <w:rPr>
          <w:sz w:val="24"/>
          <w:szCs w:val="24"/>
        </w:rPr>
        <w:t>khỏi</w:t>
      </w:r>
      <w:proofErr w:type="spellEnd"/>
      <w:r w:rsidRPr="0047131D">
        <w:rPr>
          <w:sz w:val="24"/>
          <w:szCs w:val="24"/>
        </w:rPr>
        <w:t xml:space="preserve"> vị trí </w:t>
      </w:r>
      <w:proofErr w:type="spellStart"/>
      <w:r w:rsidRPr="0047131D">
        <w:rPr>
          <w:sz w:val="24"/>
          <w:szCs w:val="24"/>
        </w:rPr>
        <w:t>cân</w:t>
      </w:r>
      <w:proofErr w:type="spellEnd"/>
      <w:r w:rsidRPr="0047131D">
        <w:rPr>
          <w:sz w:val="24"/>
          <w:szCs w:val="24"/>
        </w:rPr>
        <w:t xml:space="preserve"> </w:t>
      </w:r>
      <w:proofErr w:type="spellStart"/>
      <w:r w:rsidRPr="0047131D">
        <w:rPr>
          <w:sz w:val="24"/>
          <w:szCs w:val="24"/>
        </w:rPr>
        <w:t>bằng</w:t>
      </w:r>
      <w:proofErr w:type="spellEnd"/>
      <w:r w:rsidRPr="0047131D">
        <w:rPr>
          <w:sz w:val="24"/>
          <w:szCs w:val="24"/>
        </w:rPr>
        <w:t>.</w:t>
      </w:r>
    </w:p>
    <w:p w14:paraId="09649258" w14:textId="77777777" w:rsidR="000E0124" w:rsidRPr="0047131D" w:rsidRDefault="000E0124" w:rsidP="000E0124">
      <w:pPr>
        <w:shd w:val="clear" w:color="auto" w:fill="FFFFFF"/>
        <w:tabs>
          <w:tab w:val="left" w:pos="283"/>
          <w:tab w:val="left" w:pos="2835"/>
          <w:tab w:val="left" w:pos="5386"/>
          <w:tab w:val="left" w:pos="7937"/>
        </w:tabs>
        <w:spacing w:line="312" w:lineRule="auto"/>
        <w:ind w:firstLine="283"/>
        <w:jc w:val="both"/>
        <w:rPr>
          <w:b/>
          <w:bCs/>
          <w:sz w:val="24"/>
          <w:szCs w:val="24"/>
        </w:rPr>
      </w:pPr>
      <w:r w:rsidRPr="0047131D">
        <w:rPr>
          <w:b/>
          <w:bCs/>
          <w:sz w:val="24"/>
          <w:szCs w:val="24"/>
        </w:rPr>
        <w:t>b)</w:t>
      </w:r>
      <w:r w:rsidRPr="0047131D">
        <w:rPr>
          <w:sz w:val="24"/>
          <w:szCs w:val="24"/>
        </w:rPr>
        <w:t xml:space="preserve">  Chu </w:t>
      </w:r>
      <w:proofErr w:type="spellStart"/>
      <w:r w:rsidRPr="0047131D">
        <w:rPr>
          <w:sz w:val="24"/>
          <w:szCs w:val="24"/>
        </w:rPr>
        <w:t>kì</w:t>
      </w:r>
      <w:proofErr w:type="spellEnd"/>
      <w:r w:rsidRPr="0047131D">
        <w:rPr>
          <w:sz w:val="24"/>
          <w:szCs w:val="24"/>
        </w:rPr>
        <w:t xml:space="preserve"> dao </w:t>
      </w:r>
      <w:proofErr w:type="spellStart"/>
      <w:r w:rsidRPr="0047131D">
        <w:rPr>
          <w:sz w:val="24"/>
          <w:szCs w:val="24"/>
        </w:rPr>
        <w:t>động</w:t>
      </w:r>
      <w:proofErr w:type="spellEnd"/>
      <w:r w:rsidRPr="0047131D">
        <w:rPr>
          <w:sz w:val="24"/>
          <w:szCs w:val="24"/>
        </w:rPr>
        <w:t xml:space="preserve"> </w:t>
      </w:r>
      <w:proofErr w:type="spellStart"/>
      <w:r w:rsidRPr="0047131D">
        <w:rPr>
          <w:sz w:val="24"/>
          <w:szCs w:val="24"/>
        </w:rPr>
        <w:t>của</w:t>
      </w:r>
      <w:proofErr w:type="spellEnd"/>
      <w:r w:rsidRPr="0047131D">
        <w:rPr>
          <w:sz w:val="24"/>
          <w:szCs w:val="24"/>
        </w:rPr>
        <w:t xml:space="preserve"> </w:t>
      </w:r>
      <w:proofErr w:type="spellStart"/>
      <w:r w:rsidRPr="0047131D">
        <w:rPr>
          <w:sz w:val="24"/>
          <w:szCs w:val="24"/>
        </w:rPr>
        <w:t>phần</w:t>
      </w:r>
      <w:proofErr w:type="spellEnd"/>
      <w:r w:rsidRPr="0047131D">
        <w:rPr>
          <w:sz w:val="24"/>
          <w:szCs w:val="24"/>
        </w:rPr>
        <w:t xml:space="preserve"> </w:t>
      </w:r>
      <w:proofErr w:type="spellStart"/>
      <w:r w:rsidRPr="0047131D">
        <w:rPr>
          <w:sz w:val="24"/>
          <w:szCs w:val="24"/>
        </w:rPr>
        <w:t>tử</w:t>
      </w:r>
      <w:proofErr w:type="spellEnd"/>
      <w:r w:rsidRPr="0047131D">
        <w:rPr>
          <w:sz w:val="24"/>
          <w:szCs w:val="24"/>
        </w:rPr>
        <w:t xml:space="preserve"> </w:t>
      </w:r>
      <w:proofErr w:type="spellStart"/>
      <w:r w:rsidRPr="0047131D">
        <w:rPr>
          <w:sz w:val="24"/>
          <w:szCs w:val="24"/>
        </w:rPr>
        <w:t>sóng</w:t>
      </w:r>
      <w:proofErr w:type="spellEnd"/>
      <w:r w:rsidRPr="0047131D">
        <w:rPr>
          <w:sz w:val="24"/>
          <w:szCs w:val="24"/>
        </w:rPr>
        <w:t xml:space="preserve"> </w:t>
      </w:r>
      <w:proofErr w:type="spellStart"/>
      <w:r w:rsidRPr="0047131D">
        <w:rPr>
          <w:sz w:val="24"/>
          <w:szCs w:val="24"/>
        </w:rPr>
        <w:t>là</w:t>
      </w:r>
      <w:proofErr w:type="spellEnd"/>
      <w:r w:rsidRPr="0047131D">
        <w:rPr>
          <w:sz w:val="24"/>
          <w:szCs w:val="24"/>
        </w:rPr>
        <w:t xml:space="preserve"> 0,1 s.</w:t>
      </w:r>
    </w:p>
    <w:p w14:paraId="724EE44D" w14:textId="77777777" w:rsidR="000E0124" w:rsidRPr="0047131D" w:rsidRDefault="000E0124" w:rsidP="000E0124">
      <w:pPr>
        <w:shd w:val="clear" w:color="auto" w:fill="FFFFFF"/>
        <w:tabs>
          <w:tab w:val="left" w:pos="283"/>
          <w:tab w:val="left" w:pos="2835"/>
          <w:tab w:val="left" w:pos="5386"/>
          <w:tab w:val="left" w:pos="7937"/>
        </w:tabs>
        <w:spacing w:line="312" w:lineRule="auto"/>
        <w:ind w:firstLine="283"/>
        <w:jc w:val="both"/>
        <w:rPr>
          <w:b/>
          <w:bCs/>
          <w:sz w:val="24"/>
          <w:szCs w:val="24"/>
        </w:rPr>
      </w:pPr>
      <w:r w:rsidRPr="0047131D">
        <w:rPr>
          <w:b/>
          <w:bCs/>
          <w:sz w:val="24"/>
          <w:szCs w:val="24"/>
        </w:rPr>
        <w:t>c)</w:t>
      </w:r>
      <w:r w:rsidRPr="0047131D">
        <w:rPr>
          <w:sz w:val="24"/>
          <w:szCs w:val="24"/>
        </w:rPr>
        <w:t xml:space="preserve">  </w:t>
      </w:r>
      <w:proofErr w:type="spellStart"/>
      <w:r w:rsidRPr="0047131D">
        <w:rPr>
          <w:sz w:val="24"/>
          <w:szCs w:val="24"/>
        </w:rPr>
        <w:t>Bước</w:t>
      </w:r>
      <w:proofErr w:type="spellEnd"/>
      <w:r w:rsidRPr="0047131D">
        <w:rPr>
          <w:sz w:val="24"/>
          <w:szCs w:val="24"/>
        </w:rPr>
        <w:t xml:space="preserve"> </w:t>
      </w:r>
      <w:proofErr w:type="spellStart"/>
      <w:r w:rsidRPr="0047131D">
        <w:rPr>
          <w:sz w:val="24"/>
          <w:szCs w:val="24"/>
        </w:rPr>
        <w:t>sóng</w:t>
      </w:r>
      <w:proofErr w:type="spellEnd"/>
      <w:r w:rsidRPr="0047131D">
        <w:rPr>
          <w:sz w:val="24"/>
          <w:szCs w:val="24"/>
        </w:rPr>
        <w:t xml:space="preserve"> </w:t>
      </w:r>
      <w:proofErr w:type="spellStart"/>
      <w:r w:rsidRPr="0047131D">
        <w:rPr>
          <w:sz w:val="24"/>
          <w:szCs w:val="24"/>
        </w:rPr>
        <w:t>là</w:t>
      </w:r>
      <w:proofErr w:type="spellEnd"/>
      <w:r w:rsidRPr="0047131D">
        <w:rPr>
          <w:sz w:val="24"/>
          <w:szCs w:val="24"/>
        </w:rPr>
        <w:t xml:space="preserve"> 2cm.</w:t>
      </w:r>
    </w:p>
    <w:p w14:paraId="57994FDD" w14:textId="77777777" w:rsidR="000E0124" w:rsidRPr="0047131D" w:rsidRDefault="000E0124" w:rsidP="000E0124">
      <w:pPr>
        <w:widowControl w:val="0"/>
        <w:tabs>
          <w:tab w:val="left" w:pos="284"/>
          <w:tab w:val="left" w:pos="567"/>
          <w:tab w:val="left" w:pos="709"/>
          <w:tab w:val="left" w:pos="851"/>
          <w:tab w:val="left" w:pos="2835"/>
          <w:tab w:val="left" w:pos="5387"/>
          <w:tab w:val="left" w:pos="7938"/>
        </w:tabs>
        <w:autoSpaceDE w:val="0"/>
        <w:autoSpaceDN w:val="0"/>
        <w:adjustRightInd w:val="0"/>
        <w:spacing w:line="312" w:lineRule="auto"/>
        <w:jc w:val="both"/>
        <w:rPr>
          <w:sz w:val="24"/>
          <w:szCs w:val="24"/>
        </w:rPr>
      </w:pPr>
      <w:r w:rsidRPr="0047131D">
        <w:rPr>
          <w:b/>
          <w:bCs/>
          <w:sz w:val="24"/>
          <w:szCs w:val="24"/>
        </w:rPr>
        <w:tab/>
        <w:t>d)</w:t>
      </w:r>
      <w:r w:rsidRPr="0047131D">
        <w:rPr>
          <w:sz w:val="24"/>
          <w:szCs w:val="24"/>
        </w:rPr>
        <w:t xml:space="preserve">  </w:t>
      </w:r>
      <w:proofErr w:type="spellStart"/>
      <w:r w:rsidRPr="0047131D">
        <w:rPr>
          <w:sz w:val="24"/>
          <w:szCs w:val="24"/>
        </w:rPr>
        <w:t>Phần</w:t>
      </w:r>
      <w:proofErr w:type="spellEnd"/>
      <w:r w:rsidRPr="0047131D">
        <w:rPr>
          <w:sz w:val="24"/>
          <w:szCs w:val="24"/>
        </w:rPr>
        <w:t xml:space="preserve"> </w:t>
      </w:r>
      <w:proofErr w:type="spellStart"/>
      <w:r w:rsidRPr="0047131D">
        <w:rPr>
          <w:sz w:val="24"/>
          <w:szCs w:val="24"/>
        </w:rPr>
        <w:t>tử</w:t>
      </w:r>
      <w:proofErr w:type="spellEnd"/>
      <w:r w:rsidRPr="0047131D">
        <w:rPr>
          <w:sz w:val="24"/>
          <w:szCs w:val="24"/>
        </w:rPr>
        <w:t xml:space="preserve"> </w:t>
      </w:r>
      <w:proofErr w:type="spellStart"/>
      <w:r w:rsidRPr="0047131D">
        <w:rPr>
          <w:sz w:val="24"/>
          <w:szCs w:val="24"/>
        </w:rPr>
        <w:t>môi</w:t>
      </w:r>
      <w:proofErr w:type="spellEnd"/>
      <w:r w:rsidRPr="0047131D">
        <w:rPr>
          <w:sz w:val="24"/>
          <w:szCs w:val="24"/>
        </w:rPr>
        <w:t xml:space="preserve"> </w:t>
      </w:r>
      <w:proofErr w:type="spellStart"/>
      <w:r w:rsidRPr="0047131D">
        <w:rPr>
          <w:sz w:val="24"/>
          <w:szCs w:val="24"/>
        </w:rPr>
        <w:t>trường</w:t>
      </w:r>
      <w:proofErr w:type="spellEnd"/>
      <w:r w:rsidRPr="0047131D">
        <w:rPr>
          <w:sz w:val="24"/>
          <w:szCs w:val="24"/>
        </w:rPr>
        <w:t xml:space="preserve"> </w:t>
      </w:r>
      <w:proofErr w:type="spellStart"/>
      <w:r w:rsidRPr="0047131D">
        <w:rPr>
          <w:sz w:val="24"/>
          <w:szCs w:val="24"/>
        </w:rPr>
        <w:t>đi</w:t>
      </w:r>
      <w:proofErr w:type="spellEnd"/>
      <w:r w:rsidRPr="0047131D">
        <w:rPr>
          <w:sz w:val="24"/>
          <w:szCs w:val="24"/>
        </w:rPr>
        <w:t xml:space="preserve"> </w:t>
      </w:r>
      <w:proofErr w:type="spellStart"/>
      <w:r w:rsidRPr="0047131D">
        <w:rPr>
          <w:sz w:val="24"/>
          <w:szCs w:val="24"/>
        </w:rPr>
        <w:t>được</w:t>
      </w:r>
      <w:proofErr w:type="spellEnd"/>
      <w:r w:rsidRPr="0047131D">
        <w:rPr>
          <w:sz w:val="24"/>
          <w:szCs w:val="24"/>
        </w:rPr>
        <w:t xml:space="preserve"> </w:t>
      </w:r>
      <w:proofErr w:type="spellStart"/>
      <w:r w:rsidRPr="0047131D">
        <w:rPr>
          <w:sz w:val="24"/>
          <w:szCs w:val="24"/>
        </w:rPr>
        <w:t>quãng</w:t>
      </w:r>
      <w:proofErr w:type="spellEnd"/>
      <w:r w:rsidRPr="0047131D">
        <w:rPr>
          <w:sz w:val="24"/>
          <w:szCs w:val="24"/>
        </w:rPr>
        <w:t xml:space="preserve"> </w:t>
      </w:r>
      <w:proofErr w:type="spellStart"/>
      <w:r w:rsidRPr="0047131D">
        <w:rPr>
          <w:sz w:val="24"/>
          <w:szCs w:val="24"/>
        </w:rPr>
        <w:t>đường</w:t>
      </w:r>
      <w:proofErr w:type="spellEnd"/>
      <w:r w:rsidRPr="0047131D">
        <w:rPr>
          <w:sz w:val="24"/>
          <w:szCs w:val="24"/>
        </w:rPr>
        <w:t xml:space="preserve"> S = 60cm.</w:t>
      </w:r>
    </w:p>
    <w:p w14:paraId="22E663C1" w14:textId="43A1F060" w:rsidR="000E0124" w:rsidRPr="0047131D" w:rsidRDefault="000E0124" w:rsidP="0047131D">
      <w:pPr>
        <w:widowControl w:val="0"/>
        <w:tabs>
          <w:tab w:val="left" w:pos="284"/>
          <w:tab w:val="left" w:pos="567"/>
          <w:tab w:val="left" w:pos="720"/>
          <w:tab w:val="left" w:pos="851"/>
          <w:tab w:val="left" w:pos="2835"/>
          <w:tab w:val="left" w:pos="5387"/>
          <w:tab w:val="left" w:pos="7938"/>
        </w:tabs>
        <w:autoSpaceDE w:val="0"/>
        <w:autoSpaceDN w:val="0"/>
        <w:adjustRightInd w:val="0"/>
        <w:spacing w:line="312" w:lineRule="auto"/>
        <w:jc w:val="both"/>
        <w:rPr>
          <w:sz w:val="24"/>
          <w:szCs w:val="24"/>
        </w:rPr>
      </w:pPr>
      <w:r w:rsidRPr="0047131D">
        <w:rPr>
          <w:b/>
          <w:bCs/>
          <w:sz w:val="24"/>
          <w:szCs w:val="24"/>
          <w:lang w:val="vi-VN"/>
        </w:rPr>
        <w:tab/>
      </w:r>
      <w:proofErr w:type="spellStart"/>
      <w:r w:rsidRPr="0047131D">
        <w:rPr>
          <w:b/>
          <w:bCs/>
          <w:sz w:val="24"/>
          <w:szCs w:val="24"/>
        </w:rPr>
        <w:t>Câu</w:t>
      </w:r>
      <w:proofErr w:type="spellEnd"/>
      <w:r w:rsidRPr="0047131D">
        <w:rPr>
          <w:b/>
          <w:bCs/>
          <w:sz w:val="24"/>
          <w:szCs w:val="24"/>
        </w:rPr>
        <w:t xml:space="preserve"> 2. </w:t>
      </w:r>
      <w:proofErr w:type="spellStart"/>
      <w:r w:rsidRPr="0047131D">
        <w:rPr>
          <w:sz w:val="24"/>
          <w:szCs w:val="24"/>
        </w:rPr>
        <w:t>Một</w:t>
      </w:r>
      <w:proofErr w:type="spellEnd"/>
      <w:r w:rsidRPr="0047131D">
        <w:rPr>
          <w:sz w:val="24"/>
          <w:szCs w:val="24"/>
        </w:rPr>
        <w:t xml:space="preserve"> </w:t>
      </w:r>
      <w:proofErr w:type="spellStart"/>
      <w:r w:rsidRPr="0047131D">
        <w:rPr>
          <w:sz w:val="24"/>
          <w:szCs w:val="24"/>
        </w:rPr>
        <w:t>sợi</w:t>
      </w:r>
      <w:proofErr w:type="spellEnd"/>
      <w:r w:rsidRPr="0047131D">
        <w:rPr>
          <w:sz w:val="24"/>
          <w:szCs w:val="24"/>
        </w:rPr>
        <w:t xml:space="preserve"> </w:t>
      </w:r>
      <w:proofErr w:type="spellStart"/>
      <w:r w:rsidRPr="0047131D">
        <w:rPr>
          <w:sz w:val="24"/>
          <w:szCs w:val="24"/>
        </w:rPr>
        <w:t>dây</w:t>
      </w:r>
      <w:proofErr w:type="spellEnd"/>
      <w:r w:rsidRPr="0047131D">
        <w:rPr>
          <w:sz w:val="24"/>
          <w:szCs w:val="24"/>
        </w:rPr>
        <w:t xml:space="preserve"> </w:t>
      </w:r>
      <w:proofErr w:type="spellStart"/>
      <w:r w:rsidRPr="0047131D">
        <w:rPr>
          <w:sz w:val="24"/>
          <w:szCs w:val="24"/>
        </w:rPr>
        <w:t>có</w:t>
      </w:r>
      <w:proofErr w:type="spellEnd"/>
      <w:r w:rsidRPr="0047131D">
        <w:rPr>
          <w:sz w:val="24"/>
          <w:szCs w:val="24"/>
        </w:rPr>
        <w:t xml:space="preserve"> </w:t>
      </w:r>
      <w:proofErr w:type="spellStart"/>
      <w:r w:rsidRPr="0047131D">
        <w:rPr>
          <w:sz w:val="24"/>
          <w:szCs w:val="24"/>
        </w:rPr>
        <w:t>chiều</w:t>
      </w:r>
      <w:proofErr w:type="spellEnd"/>
      <w:r w:rsidRPr="0047131D">
        <w:rPr>
          <w:sz w:val="24"/>
          <w:szCs w:val="24"/>
        </w:rPr>
        <w:t xml:space="preserve"> </w:t>
      </w:r>
      <w:proofErr w:type="spellStart"/>
      <w:r w:rsidRPr="0047131D">
        <w:rPr>
          <w:sz w:val="24"/>
          <w:szCs w:val="24"/>
        </w:rPr>
        <w:t>dài</w:t>
      </w:r>
      <w:proofErr w:type="spellEnd"/>
      <w:r w:rsidRPr="0047131D">
        <w:rPr>
          <w:sz w:val="24"/>
          <w:szCs w:val="24"/>
        </w:rPr>
        <w:t xml:space="preserve"> 1,5 m </w:t>
      </w:r>
      <w:proofErr w:type="spellStart"/>
      <w:r w:rsidRPr="0047131D">
        <w:rPr>
          <w:sz w:val="24"/>
          <w:szCs w:val="24"/>
        </w:rPr>
        <w:t>một</w:t>
      </w:r>
      <w:proofErr w:type="spellEnd"/>
      <w:r w:rsidRPr="0047131D">
        <w:rPr>
          <w:sz w:val="24"/>
          <w:szCs w:val="24"/>
        </w:rPr>
        <w:t xml:space="preserve"> </w:t>
      </w:r>
      <w:proofErr w:type="spellStart"/>
      <w:r w:rsidRPr="0047131D">
        <w:rPr>
          <w:sz w:val="24"/>
          <w:szCs w:val="24"/>
        </w:rPr>
        <w:t>đầu</w:t>
      </w:r>
      <w:proofErr w:type="spellEnd"/>
      <w:r w:rsidRPr="0047131D">
        <w:rPr>
          <w:sz w:val="24"/>
          <w:szCs w:val="24"/>
        </w:rPr>
        <w:t xml:space="preserve"> </w:t>
      </w:r>
      <w:proofErr w:type="spellStart"/>
      <w:r w:rsidRPr="0047131D">
        <w:rPr>
          <w:sz w:val="24"/>
          <w:szCs w:val="24"/>
        </w:rPr>
        <w:t>cố</w:t>
      </w:r>
      <w:proofErr w:type="spellEnd"/>
      <w:r w:rsidRPr="0047131D">
        <w:rPr>
          <w:sz w:val="24"/>
          <w:szCs w:val="24"/>
        </w:rPr>
        <w:t xml:space="preserve"> </w:t>
      </w:r>
      <w:proofErr w:type="spellStart"/>
      <w:r w:rsidRPr="0047131D">
        <w:rPr>
          <w:sz w:val="24"/>
          <w:szCs w:val="24"/>
        </w:rPr>
        <w:t>định</w:t>
      </w:r>
      <w:proofErr w:type="spellEnd"/>
      <w:r w:rsidRPr="0047131D">
        <w:rPr>
          <w:sz w:val="24"/>
          <w:szCs w:val="24"/>
        </w:rPr>
        <w:t xml:space="preserve">, </w:t>
      </w:r>
      <w:proofErr w:type="spellStart"/>
      <w:r w:rsidRPr="0047131D">
        <w:rPr>
          <w:sz w:val="24"/>
          <w:szCs w:val="24"/>
        </w:rPr>
        <w:t>một</w:t>
      </w:r>
      <w:proofErr w:type="spellEnd"/>
      <w:r w:rsidRPr="0047131D">
        <w:rPr>
          <w:sz w:val="24"/>
          <w:szCs w:val="24"/>
        </w:rPr>
        <w:t xml:space="preserve"> </w:t>
      </w:r>
      <w:proofErr w:type="spellStart"/>
      <w:r w:rsidRPr="0047131D">
        <w:rPr>
          <w:sz w:val="24"/>
          <w:szCs w:val="24"/>
        </w:rPr>
        <w:t>đầu</w:t>
      </w:r>
      <w:proofErr w:type="spellEnd"/>
      <w:r w:rsidRPr="0047131D">
        <w:rPr>
          <w:sz w:val="24"/>
          <w:szCs w:val="24"/>
        </w:rPr>
        <w:t xml:space="preserve"> </w:t>
      </w:r>
      <w:proofErr w:type="spellStart"/>
      <w:r w:rsidRPr="0047131D">
        <w:rPr>
          <w:sz w:val="24"/>
          <w:szCs w:val="24"/>
        </w:rPr>
        <w:t>tự</w:t>
      </w:r>
      <w:proofErr w:type="spellEnd"/>
      <w:r w:rsidRPr="0047131D">
        <w:rPr>
          <w:sz w:val="24"/>
          <w:szCs w:val="24"/>
        </w:rPr>
        <w:t xml:space="preserve"> do. </w:t>
      </w:r>
      <w:proofErr w:type="spellStart"/>
      <w:r w:rsidRPr="0047131D">
        <w:rPr>
          <w:sz w:val="24"/>
          <w:szCs w:val="24"/>
        </w:rPr>
        <w:t>Kích</w:t>
      </w:r>
      <w:proofErr w:type="spellEnd"/>
      <w:r w:rsidRPr="0047131D">
        <w:rPr>
          <w:sz w:val="24"/>
          <w:szCs w:val="24"/>
        </w:rPr>
        <w:t xml:space="preserve"> </w:t>
      </w:r>
      <w:proofErr w:type="spellStart"/>
      <w:r w:rsidRPr="0047131D">
        <w:rPr>
          <w:sz w:val="24"/>
          <w:szCs w:val="24"/>
        </w:rPr>
        <w:t>thích</w:t>
      </w:r>
      <w:proofErr w:type="spellEnd"/>
      <w:r w:rsidRPr="0047131D">
        <w:rPr>
          <w:sz w:val="24"/>
          <w:szCs w:val="24"/>
        </w:rPr>
        <w:t xml:space="preserve"> </w:t>
      </w:r>
      <w:proofErr w:type="spellStart"/>
      <w:r w:rsidRPr="0047131D">
        <w:rPr>
          <w:sz w:val="24"/>
          <w:szCs w:val="24"/>
        </w:rPr>
        <w:t>cho</w:t>
      </w:r>
      <w:proofErr w:type="spellEnd"/>
      <w:r w:rsidRPr="0047131D">
        <w:rPr>
          <w:sz w:val="24"/>
          <w:szCs w:val="24"/>
        </w:rPr>
        <w:t xml:space="preserve"> </w:t>
      </w:r>
      <w:proofErr w:type="spellStart"/>
      <w:r w:rsidRPr="0047131D">
        <w:rPr>
          <w:sz w:val="24"/>
          <w:szCs w:val="24"/>
        </w:rPr>
        <w:t>sợi</w:t>
      </w:r>
      <w:proofErr w:type="spellEnd"/>
      <w:r w:rsidRPr="0047131D">
        <w:rPr>
          <w:sz w:val="24"/>
          <w:szCs w:val="24"/>
        </w:rPr>
        <w:t xml:space="preserve"> </w:t>
      </w:r>
      <w:proofErr w:type="spellStart"/>
      <w:r w:rsidRPr="0047131D">
        <w:rPr>
          <w:sz w:val="24"/>
          <w:szCs w:val="24"/>
        </w:rPr>
        <w:t>dây</w:t>
      </w:r>
      <w:proofErr w:type="spellEnd"/>
      <w:r w:rsidRPr="0047131D">
        <w:rPr>
          <w:sz w:val="24"/>
          <w:szCs w:val="24"/>
        </w:rPr>
        <w:t xml:space="preserve"> dao </w:t>
      </w:r>
      <w:proofErr w:type="spellStart"/>
      <w:r w:rsidRPr="0047131D">
        <w:rPr>
          <w:sz w:val="24"/>
          <w:szCs w:val="24"/>
        </w:rPr>
        <w:t>động</w:t>
      </w:r>
      <w:proofErr w:type="spellEnd"/>
      <w:r w:rsidRPr="0047131D">
        <w:rPr>
          <w:sz w:val="24"/>
          <w:szCs w:val="24"/>
        </w:rPr>
        <w:t xml:space="preserve"> </w:t>
      </w:r>
      <w:proofErr w:type="spellStart"/>
      <w:r w:rsidRPr="0047131D">
        <w:rPr>
          <w:sz w:val="24"/>
          <w:szCs w:val="24"/>
        </w:rPr>
        <w:t>với</w:t>
      </w:r>
      <w:proofErr w:type="spellEnd"/>
      <w:r w:rsidRPr="0047131D">
        <w:rPr>
          <w:sz w:val="24"/>
          <w:szCs w:val="24"/>
        </w:rPr>
        <w:t xml:space="preserve"> </w:t>
      </w:r>
      <w:proofErr w:type="spellStart"/>
      <w:r w:rsidRPr="0047131D">
        <w:rPr>
          <w:sz w:val="24"/>
          <w:szCs w:val="24"/>
        </w:rPr>
        <w:t>tần</w:t>
      </w:r>
      <w:proofErr w:type="spellEnd"/>
      <w:r w:rsidRPr="0047131D">
        <w:rPr>
          <w:sz w:val="24"/>
          <w:szCs w:val="24"/>
        </w:rPr>
        <w:t xml:space="preserve"> </w:t>
      </w:r>
      <w:proofErr w:type="spellStart"/>
      <w:r w:rsidRPr="0047131D">
        <w:rPr>
          <w:sz w:val="24"/>
          <w:szCs w:val="24"/>
        </w:rPr>
        <w:t>số</w:t>
      </w:r>
      <w:proofErr w:type="spellEnd"/>
      <w:r w:rsidRPr="0047131D">
        <w:rPr>
          <w:sz w:val="24"/>
          <w:szCs w:val="24"/>
        </w:rPr>
        <w:t xml:space="preserve"> 100 Hz </w:t>
      </w:r>
      <w:proofErr w:type="spellStart"/>
      <w:r w:rsidRPr="0047131D">
        <w:rPr>
          <w:sz w:val="24"/>
          <w:szCs w:val="24"/>
        </w:rPr>
        <w:t>thì</w:t>
      </w:r>
      <w:proofErr w:type="spellEnd"/>
      <w:r w:rsidRPr="0047131D">
        <w:rPr>
          <w:sz w:val="24"/>
          <w:szCs w:val="24"/>
        </w:rPr>
        <w:t xml:space="preserve"> </w:t>
      </w:r>
      <w:proofErr w:type="spellStart"/>
      <w:r w:rsidRPr="0047131D">
        <w:rPr>
          <w:sz w:val="24"/>
          <w:szCs w:val="24"/>
        </w:rPr>
        <w:t>trên</w:t>
      </w:r>
      <w:proofErr w:type="spellEnd"/>
      <w:r w:rsidRPr="0047131D">
        <w:rPr>
          <w:sz w:val="24"/>
          <w:szCs w:val="24"/>
        </w:rPr>
        <w:t xml:space="preserve"> </w:t>
      </w:r>
      <w:proofErr w:type="spellStart"/>
      <w:r w:rsidRPr="0047131D">
        <w:rPr>
          <w:sz w:val="24"/>
          <w:szCs w:val="24"/>
        </w:rPr>
        <w:t>dây</w:t>
      </w:r>
      <w:proofErr w:type="spellEnd"/>
      <w:r w:rsidRPr="0047131D">
        <w:rPr>
          <w:sz w:val="24"/>
          <w:szCs w:val="24"/>
        </w:rPr>
        <w:t xml:space="preserve"> </w:t>
      </w:r>
      <w:proofErr w:type="spellStart"/>
      <w:r w:rsidRPr="0047131D">
        <w:rPr>
          <w:sz w:val="24"/>
          <w:szCs w:val="24"/>
        </w:rPr>
        <w:t>xuất</w:t>
      </w:r>
      <w:proofErr w:type="spellEnd"/>
      <w:r w:rsidRPr="0047131D">
        <w:rPr>
          <w:sz w:val="24"/>
          <w:szCs w:val="24"/>
        </w:rPr>
        <w:t xml:space="preserve"> </w:t>
      </w:r>
      <w:proofErr w:type="spellStart"/>
      <w:r w:rsidRPr="0047131D">
        <w:rPr>
          <w:sz w:val="24"/>
          <w:szCs w:val="24"/>
        </w:rPr>
        <w:t>hiện</w:t>
      </w:r>
      <w:proofErr w:type="spellEnd"/>
      <w:r w:rsidRPr="0047131D">
        <w:rPr>
          <w:sz w:val="24"/>
          <w:szCs w:val="24"/>
        </w:rPr>
        <w:t xml:space="preserve"> </w:t>
      </w:r>
      <w:proofErr w:type="spellStart"/>
      <w:r w:rsidRPr="0047131D">
        <w:rPr>
          <w:sz w:val="24"/>
          <w:szCs w:val="24"/>
        </w:rPr>
        <w:t>sóng</w:t>
      </w:r>
      <w:proofErr w:type="spellEnd"/>
      <w:r w:rsidRPr="0047131D">
        <w:rPr>
          <w:sz w:val="24"/>
          <w:szCs w:val="24"/>
        </w:rPr>
        <w:t xml:space="preserve"> </w:t>
      </w:r>
      <w:proofErr w:type="spellStart"/>
      <w:r w:rsidRPr="0047131D">
        <w:rPr>
          <w:sz w:val="24"/>
          <w:szCs w:val="24"/>
        </w:rPr>
        <w:t>dừng</w:t>
      </w:r>
      <w:proofErr w:type="spellEnd"/>
      <w:r w:rsidRPr="0047131D">
        <w:rPr>
          <w:sz w:val="24"/>
          <w:szCs w:val="24"/>
        </w:rPr>
        <w:t xml:space="preserve">. </w:t>
      </w:r>
      <w:proofErr w:type="spellStart"/>
      <w:r w:rsidRPr="0047131D">
        <w:rPr>
          <w:sz w:val="24"/>
          <w:szCs w:val="24"/>
        </w:rPr>
        <w:t>Tốc</w:t>
      </w:r>
      <w:proofErr w:type="spellEnd"/>
      <w:r w:rsidRPr="0047131D">
        <w:rPr>
          <w:sz w:val="24"/>
          <w:szCs w:val="24"/>
        </w:rPr>
        <w:t xml:space="preserve"> </w:t>
      </w:r>
      <w:proofErr w:type="spellStart"/>
      <w:r w:rsidRPr="0047131D">
        <w:rPr>
          <w:sz w:val="24"/>
          <w:szCs w:val="24"/>
        </w:rPr>
        <w:t>độ</w:t>
      </w:r>
      <w:proofErr w:type="spellEnd"/>
      <w:r w:rsidRPr="0047131D">
        <w:rPr>
          <w:sz w:val="24"/>
          <w:szCs w:val="24"/>
        </w:rPr>
        <w:t xml:space="preserve"> </w:t>
      </w:r>
      <w:proofErr w:type="spellStart"/>
      <w:r w:rsidRPr="0047131D">
        <w:rPr>
          <w:sz w:val="24"/>
          <w:szCs w:val="24"/>
        </w:rPr>
        <w:t>truyền</w:t>
      </w:r>
      <w:proofErr w:type="spellEnd"/>
      <w:r w:rsidRPr="0047131D">
        <w:rPr>
          <w:sz w:val="24"/>
          <w:szCs w:val="24"/>
        </w:rPr>
        <w:t xml:space="preserve"> </w:t>
      </w:r>
      <w:proofErr w:type="spellStart"/>
      <w:r w:rsidRPr="0047131D">
        <w:rPr>
          <w:sz w:val="24"/>
          <w:szCs w:val="24"/>
        </w:rPr>
        <w:t>sóng</w:t>
      </w:r>
      <w:proofErr w:type="spellEnd"/>
      <w:r w:rsidRPr="0047131D">
        <w:rPr>
          <w:sz w:val="24"/>
          <w:szCs w:val="24"/>
        </w:rPr>
        <w:t xml:space="preserve"> </w:t>
      </w:r>
      <w:proofErr w:type="spellStart"/>
      <w:r w:rsidRPr="0047131D">
        <w:rPr>
          <w:sz w:val="24"/>
          <w:szCs w:val="24"/>
        </w:rPr>
        <w:t>trên</w:t>
      </w:r>
      <w:proofErr w:type="spellEnd"/>
      <w:r w:rsidRPr="0047131D">
        <w:rPr>
          <w:sz w:val="24"/>
          <w:szCs w:val="24"/>
        </w:rPr>
        <w:t xml:space="preserve"> </w:t>
      </w:r>
      <w:proofErr w:type="spellStart"/>
      <w:r w:rsidRPr="0047131D">
        <w:rPr>
          <w:sz w:val="24"/>
          <w:szCs w:val="24"/>
        </w:rPr>
        <w:t>dây</w:t>
      </w:r>
      <w:proofErr w:type="spellEnd"/>
      <w:r w:rsidRPr="0047131D">
        <w:rPr>
          <w:sz w:val="24"/>
          <w:szCs w:val="24"/>
        </w:rPr>
        <w:t xml:space="preserve"> </w:t>
      </w:r>
      <w:proofErr w:type="spellStart"/>
      <w:r w:rsidRPr="0047131D">
        <w:rPr>
          <w:sz w:val="24"/>
          <w:szCs w:val="24"/>
        </w:rPr>
        <w:t>nằm</w:t>
      </w:r>
      <w:proofErr w:type="spellEnd"/>
      <w:r w:rsidRPr="0047131D">
        <w:rPr>
          <w:sz w:val="24"/>
          <w:szCs w:val="24"/>
        </w:rPr>
        <w:t xml:space="preserve"> </w:t>
      </w:r>
      <w:proofErr w:type="spellStart"/>
      <w:r w:rsidRPr="0047131D">
        <w:rPr>
          <w:sz w:val="24"/>
          <w:szCs w:val="24"/>
        </w:rPr>
        <w:t>trong</w:t>
      </w:r>
      <w:proofErr w:type="spellEnd"/>
      <w:r w:rsidRPr="0047131D">
        <w:rPr>
          <w:sz w:val="24"/>
          <w:szCs w:val="24"/>
        </w:rPr>
        <w:t xml:space="preserve"> </w:t>
      </w:r>
      <w:proofErr w:type="spellStart"/>
      <w:r w:rsidRPr="0047131D">
        <w:rPr>
          <w:sz w:val="24"/>
          <w:szCs w:val="24"/>
        </w:rPr>
        <w:t>khoảng</w:t>
      </w:r>
      <w:proofErr w:type="spellEnd"/>
      <w:r w:rsidRPr="0047131D">
        <w:rPr>
          <w:sz w:val="24"/>
          <w:szCs w:val="24"/>
        </w:rPr>
        <w:t xml:space="preserve"> </w:t>
      </w:r>
      <w:proofErr w:type="spellStart"/>
      <w:r w:rsidRPr="0047131D">
        <w:rPr>
          <w:sz w:val="24"/>
          <w:szCs w:val="24"/>
        </w:rPr>
        <w:t>từ</w:t>
      </w:r>
      <w:proofErr w:type="spellEnd"/>
      <w:r w:rsidRPr="0047131D">
        <w:rPr>
          <w:sz w:val="24"/>
          <w:szCs w:val="24"/>
        </w:rPr>
        <w:t xml:space="preserve"> 150 m/s </w:t>
      </w:r>
      <w:proofErr w:type="spellStart"/>
      <w:r w:rsidRPr="0047131D">
        <w:rPr>
          <w:sz w:val="24"/>
          <w:szCs w:val="24"/>
        </w:rPr>
        <w:t>đến</w:t>
      </w:r>
      <w:proofErr w:type="spellEnd"/>
      <w:r w:rsidRPr="0047131D">
        <w:rPr>
          <w:sz w:val="24"/>
          <w:szCs w:val="24"/>
        </w:rPr>
        <w:t xml:space="preserve"> 400 m/s. </w:t>
      </w:r>
    </w:p>
    <w:tbl>
      <w:tblPr>
        <w:tblStyle w:val="TableGrid"/>
        <w:tblW w:w="97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n404 fb Linh Linh"/>
        <w:tblDescription w:val="n404 fb Linh Linh"/>
      </w:tblPr>
      <w:tblGrid>
        <w:gridCol w:w="9209"/>
        <w:gridCol w:w="567"/>
      </w:tblGrid>
      <w:tr w:rsidR="000E0124" w:rsidRPr="0047131D" w14:paraId="4B376D37" w14:textId="77777777" w:rsidTr="008B6418">
        <w:tc>
          <w:tcPr>
            <w:tcW w:w="9209" w:type="dxa"/>
            <w:vAlign w:val="center"/>
          </w:tcPr>
          <w:p w14:paraId="7B8D9CF4" w14:textId="77777777" w:rsidR="000E0124" w:rsidRPr="0047131D" w:rsidRDefault="000E0124" w:rsidP="008B6418">
            <w:pPr>
              <w:tabs>
                <w:tab w:val="left" w:pos="720"/>
              </w:tabs>
              <w:spacing w:line="276" w:lineRule="auto"/>
              <w:ind w:left="608" w:hanging="290"/>
              <w:jc w:val="both"/>
              <w:rPr>
                <w:b/>
                <w:bCs/>
                <w:sz w:val="24"/>
                <w:szCs w:val="24"/>
              </w:rPr>
            </w:pPr>
            <w:r w:rsidRPr="0047131D">
              <w:rPr>
                <w:b/>
                <w:bCs/>
                <w:sz w:val="24"/>
                <w:szCs w:val="24"/>
              </w:rPr>
              <w:t xml:space="preserve">a. </w:t>
            </w:r>
            <w:proofErr w:type="spellStart"/>
            <w:r w:rsidRPr="0047131D">
              <w:rPr>
                <w:sz w:val="24"/>
                <w:szCs w:val="24"/>
              </w:rPr>
              <w:t>Điều</w:t>
            </w:r>
            <w:proofErr w:type="spellEnd"/>
            <w:r w:rsidRPr="0047131D">
              <w:rPr>
                <w:sz w:val="24"/>
                <w:szCs w:val="24"/>
              </w:rPr>
              <w:t xml:space="preserve"> </w:t>
            </w:r>
            <w:proofErr w:type="spellStart"/>
            <w:r w:rsidRPr="0047131D">
              <w:rPr>
                <w:sz w:val="24"/>
                <w:szCs w:val="24"/>
              </w:rPr>
              <w:t>kiện</w:t>
            </w:r>
            <w:proofErr w:type="spellEnd"/>
            <w:r w:rsidRPr="0047131D">
              <w:rPr>
                <w:sz w:val="24"/>
                <w:szCs w:val="24"/>
              </w:rPr>
              <w:t xml:space="preserve"> </w:t>
            </w:r>
            <w:proofErr w:type="spellStart"/>
            <w:r w:rsidRPr="0047131D">
              <w:rPr>
                <w:sz w:val="24"/>
                <w:szCs w:val="24"/>
              </w:rPr>
              <w:t>sóng</w:t>
            </w:r>
            <w:proofErr w:type="spellEnd"/>
            <w:r w:rsidRPr="0047131D">
              <w:rPr>
                <w:sz w:val="24"/>
                <w:szCs w:val="24"/>
              </w:rPr>
              <w:t xml:space="preserve"> </w:t>
            </w:r>
            <w:proofErr w:type="spellStart"/>
            <w:r w:rsidRPr="0047131D">
              <w:rPr>
                <w:sz w:val="24"/>
                <w:szCs w:val="24"/>
              </w:rPr>
              <w:t>dừng</w:t>
            </w:r>
            <w:proofErr w:type="spellEnd"/>
            <w:r w:rsidRPr="0047131D">
              <w:rPr>
                <w:sz w:val="24"/>
                <w:szCs w:val="24"/>
              </w:rPr>
              <w:t xml:space="preserve"> </w:t>
            </w:r>
            <w:proofErr w:type="spellStart"/>
            <w:r w:rsidRPr="0047131D">
              <w:rPr>
                <w:sz w:val="24"/>
                <w:szCs w:val="24"/>
              </w:rPr>
              <w:t>trong</w:t>
            </w:r>
            <w:proofErr w:type="spellEnd"/>
            <w:r w:rsidRPr="0047131D">
              <w:rPr>
                <w:sz w:val="24"/>
                <w:szCs w:val="24"/>
              </w:rPr>
              <w:t xml:space="preserve"> </w:t>
            </w:r>
            <w:proofErr w:type="spellStart"/>
            <w:r w:rsidRPr="0047131D">
              <w:rPr>
                <w:sz w:val="24"/>
                <w:szCs w:val="24"/>
              </w:rPr>
              <w:t>trường</w:t>
            </w:r>
            <w:proofErr w:type="spellEnd"/>
            <w:r w:rsidRPr="0047131D">
              <w:rPr>
                <w:sz w:val="24"/>
                <w:szCs w:val="24"/>
              </w:rPr>
              <w:t xml:space="preserve"> </w:t>
            </w:r>
            <w:proofErr w:type="spellStart"/>
            <w:r w:rsidRPr="0047131D">
              <w:rPr>
                <w:sz w:val="24"/>
                <w:szCs w:val="24"/>
              </w:rPr>
              <w:t>hợp</w:t>
            </w:r>
            <w:proofErr w:type="spellEnd"/>
            <w:r w:rsidRPr="0047131D">
              <w:rPr>
                <w:sz w:val="24"/>
                <w:szCs w:val="24"/>
              </w:rPr>
              <w:t xml:space="preserve"> </w:t>
            </w:r>
            <w:proofErr w:type="spellStart"/>
            <w:r w:rsidRPr="0047131D">
              <w:rPr>
                <w:sz w:val="24"/>
                <w:szCs w:val="24"/>
              </w:rPr>
              <w:t>này</w:t>
            </w:r>
            <w:proofErr w:type="spellEnd"/>
            <w:r w:rsidRPr="0047131D">
              <w:rPr>
                <w:sz w:val="24"/>
                <w:szCs w:val="24"/>
              </w:rPr>
              <w:t xml:space="preserve"> </w:t>
            </w:r>
            <w:proofErr w:type="spellStart"/>
            <w:r w:rsidRPr="0047131D">
              <w:rPr>
                <w:sz w:val="24"/>
                <w:szCs w:val="24"/>
              </w:rPr>
              <w:t>là</w:t>
            </w:r>
            <w:proofErr w:type="spellEnd"/>
            <w:r w:rsidRPr="0047131D">
              <w:rPr>
                <w:sz w:val="24"/>
                <w:szCs w:val="24"/>
              </w:rPr>
              <w:t xml:space="preserve"> </w:t>
            </w:r>
            <w:proofErr w:type="spellStart"/>
            <w:r w:rsidRPr="0047131D">
              <w:rPr>
                <w:sz w:val="24"/>
                <w:szCs w:val="24"/>
              </w:rPr>
              <w:t>chiều</w:t>
            </w:r>
            <w:proofErr w:type="spellEnd"/>
            <w:r w:rsidRPr="0047131D">
              <w:rPr>
                <w:sz w:val="24"/>
                <w:szCs w:val="24"/>
              </w:rPr>
              <w:t xml:space="preserve"> </w:t>
            </w:r>
            <w:proofErr w:type="spellStart"/>
            <w:r w:rsidRPr="0047131D">
              <w:rPr>
                <w:sz w:val="24"/>
                <w:szCs w:val="24"/>
              </w:rPr>
              <w:t>dài</w:t>
            </w:r>
            <w:proofErr w:type="spellEnd"/>
            <w:r w:rsidRPr="0047131D">
              <w:rPr>
                <w:sz w:val="24"/>
                <w:szCs w:val="24"/>
              </w:rPr>
              <w:t xml:space="preserve"> </w:t>
            </w:r>
            <w:proofErr w:type="spellStart"/>
            <w:r w:rsidRPr="0047131D">
              <w:rPr>
                <w:sz w:val="24"/>
                <w:szCs w:val="24"/>
              </w:rPr>
              <w:t>dây</w:t>
            </w:r>
            <w:proofErr w:type="spellEnd"/>
            <w:r w:rsidRPr="0047131D">
              <w:rPr>
                <w:sz w:val="24"/>
                <w:szCs w:val="24"/>
              </w:rPr>
              <w:t xml:space="preserve"> </w:t>
            </w:r>
            <w:proofErr w:type="spellStart"/>
            <w:r w:rsidRPr="0047131D">
              <w:rPr>
                <w:sz w:val="24"/>
                <w:szCs w:val="24"/>
              </w:rPr>
              <w:t>bằng</w:t>
            </w:r>
            <w:proofErr w:type="spellEnd"/>
            <w:r w:rsidRPr="0047131D">
              <w:rPr>
                <w:sz w:val="24"/>
                <w:szCs w:val="24"/>
              </w:rPr>
              <w:t xml:space="preserve"> </w:t>
            </w:r>
            <w:proofErr w:type="spellStart"/>
            <w:r w:rsidRPr="0047131D">
              <w:rPr>
                <w:sz w:val="24"/>
                <w:szCs w:val="24"/>
              </w:rPr>
              <w:t>số</w:t>
            </w:r>
            <w:proofErr w:type="spellEnd"/>
            <w:r w:rsidRPr="0047131D">
              <w:rPr>
                <w:sz w:val="24"/>
                <w:szCs w:val="24"/>
              </w:rPr>
              <w:t xml:space="preserve"> </w:t>
            </w:r>
            <w:proofErr w:type="spellStart"/>
            <w:r w:rsidRPr="0047131D">
              <w:rPr>
                <w:sz w:val="24"/>
                <w:szCs w:val="24"/>
              </w:rPr>
              <w:t>lẻ</w:t>
            </w:r>
            <w:proofErr w:type="spellEnd"/>
            <w:r w:rsidRPr="0047131D">
              <w:rPr>
                <w:sz w:val="24"/>
                <w:szCs w:val="24"/>
              </w:rPr>
              <w:t xml:space="preserve"> </w:t>
            </w:r>
            <w:proofErr w:type="spellStart"/>
            <w:r w:rsidRPr="0047131D">
              <w:rPr>
                <w:sz w:val="24"/>
                <w:szCs w:val="24"/>
              </w:rPr>
              <w:t>lần</w:t>
            </w:r>
            <w:proofErr w:type="spellEnd"/>
            <w:r w:rsidRPr="0047131D">
              <w:rPr>
                <w:sz w:val="24"/>
                <w:szCs w:val="24"/>
              </w:rPr>
              <w:t xml:space="preserve"> </w:t>
            </w:r>
            <w:proofErr w:type="spellStart"/>
            <w:r w:rsidRPr="0047131D">
              <w:rPr>
                <w:sz w:val="24"/>
                <w:szCs w:val="24"/>
              </w:rPr>
              <w:t>bước</w:t>
            </w:r>
            <w:proofErr w:type="spellEnd"/>
            <w:r w:rsidRPr="0047131D">
              <w:rPr>
                <w:sz w:val="24"/>
                <w:szCs w:val="24"/>
              </w:rPr>
              <w:t xml:space="preserve"> </w:t>
            </w:r>
            <w:proofErr w:type="spellStart"/>
            <w:r w:rsidRPr="0047131D">
              <w:rPr>
                <w:sz w:val="24"/>
                <w:szCs w:val="24"/>
              </w:rPr>
              <w:t>sóng</w:t>
            </w:r>
            <w:proofErr w:type="spellEnd"/>
          </w:p>
        </w:tc>
        <w:tc>
          <w:tcPr>
            <w:tcW w:w="567" w:type="dxa"/>
            <w:vAlign w:val="center"/>
          </w:tcPr>
          <w:p w14:paraId="02CB458A" w14:textId="368F6A78" w:rsidR="000E0124" w:rsidRPr="0047131D" w:rsidRDefault="000E0124" w:rsidP="008B6418">
            <w:pPr>
              <w:tabs>
                <w:tab w:val="left" w:pos="720"/>
              </w:tabs>
              <w:spacing w:line="276" w:lineRule="auto"/>
              <w:jc w:val="center"/>
              <w:rPr>
                <w:b/>
                <w:bCs/>
                <w:color w:val="0070C0"/>
                <w:sz w:val="24"/>
                <w:szCs w:val="24"/>
              </w:rPr>
            </w:pPr>
          </w:p>
        </w:tc>
      </w:tr>
      <w:tr w:rsidR="000E0124" w:rsidRPr="0047131D" w14:paraId="7C5C4257" w14:textId="77777777" w:rsidTr="008B6418">
        <w:tc>
          <w:tcPr>
            <w:tcW w:w="9209" w:type="dxa"/>
            <w:vAlign w:val="center"/>
          </w:tcPr>
          <w:p w14:paraId="2865A5A9" w14:textId="77777777" w:rsidR="000E0124" w:rsidRPr="0047131D" w:rsidRDefault="000E0124" w:rsidP="008B6418">
            <w:pPr>
              <w:tabs>
                <w:tab w:val="left" w:pos="720"/>
              </w:tabs>
              <w:spacing w:line="276" w:lineRule="auto"/>
              <w:ind w:left="608" w:hanging="290"/>
              <w:jc w:val="both"/>
              <w:rPr>
                <w:b/>
                <w:bCs/>
                <w:sz w:val="24"/>
                <w:szCs w:val="24"/>
              </w:rPr>
            </w:pPr>
            <w:r w:rsidRPr="0047131D">
              <w:rPr>
                <w:b/>
                <w:bCs/>
                <w:sz w:val="24"/>
                <w:szCs w:val="24"/>
              </w:rPr>
              <w:t xml:space="preserve">b. </w:t>
            </w:r>
            <w:proofErr w:type="spellStart"/>
            <w:r w:rsidRPr="0047131D">
              <w:rPr>
                <w:sz w:val="24"/>
                <w:szCs w:val="24"/>
              </w:rPr>
              <w:t>Tốc</w:t>
            </w:r>
            <w:proofErr w:type="spellEnd"/>
            <w:r w:rsidRPr="0047131D">
              <w:rPr>
                <w:sz w:val="24"/>
                <w:szCs w:val="24"/>
              </w:rPr>
              <w:t xml:space="preserve"> </w:t>
            </w:r>
            <w:proofErr w:type="spellStart"/>
            <w:r w:rsidRPr="0047131D">
              <w:rPr>
                <w:sz w:val="24"/>
                <w:szCs w:val="24"/>
              </w:rPr>
              <w:t>độ</w:t>
            </w:r>
            <w:proofErr w:type="spellEnd"/>
            <w:r w:rsidRPr="0047131D">
              <w:rPr>
                <w:sz w:val="24"/>
                <w:szCs w:val="24"/>
              </w:rPr>
              <w:t xml:space="preserve"> </w:t>
            </w:r>
            <w:proofErr w:type="spellStart"/>
            <w:r w:rsidRPr="0047131D">
              <w:rPr>
                <w:sz w:val="24"/>
                <w:szCs w:val="24"/>
              </w:rPr>
              <w:t>truyền</w:t>
            </w:r>
            <w:proofErr w:type="spellEnd"/>
            <w:r w:rsidRPr="0047131D">
              <w:rPr>
                <w:sz w:val="24"/>
                <w:szCs w:val="24"/>
              </w:rPr>
              <w:t xml:space="preserve"> </w:t>
            </w:r>
            <w:proofErr w:type="spellStart"/>
            <w:r w:rsidRPr="0047131D">
              <w:rPr>
                <w:sz w:val="24"/>
                <w:szCs w:val="24"/>
              </w:rPr>
              <w:t>sóng</w:t>
            </w:r>
            <w:proofErr w:type="spellEnd"/>
            <w:r w:rsidRPr="0047131D">
              <w:rPr>
                <w:sz w:val="24"/>
                <w:szCs w:val="24"/>
              </w:rPr>
              <w:t xml:space="preserve"> </w:t>
            </w:r>
            <w:proofErr w:type="spellStart"/>
            <w:r w:rsidRPr="0047131D">
              <w:rPr>
                <w:sz w:val="24"/>
                <w:szCs w:val="24"/>
              </w:rPr>
              <w:t>là</w:t>
            </w:r>
            <w:proofErr w:type="spellEnd"/>
            <w:r w:rsidRPr="0047131D">
              <w:rPr>
                <w:sz w:val="24"/>
                <w:szCs w:val="24"/>
              </w:rPr>
              <w:t xml:space="preserve"> 200m/s</w:t>
            </w:r>
          </w:p>
        </w:tc>
        <w:tc>
          <w:tcPr>
            <w:tcW w:w="567" w:type="dxa"/>
            <w:vAlign w:val="center"/>
          </w:tcPr>
          <w:p w14:paraId="5E91043B" w14:textId="36F43E08" w:rsidR="000E0124" w:rsidRPr="0047131D" w:rsidRDefault="000E0124" w:rsidP="008B6418">
            <w:pPr>
              <w:tabs>
                <w:tab w:val="left" w:pos="720"/>
              </w:tabs>
              <w:spacing w:line="276" w:lineRule="auto"/>
              <w:jc w:val="center"/>
              <w:rPr>
                <w:b/>
                <w:bCs/>
                <w:color w:val="0070C0"/>
                <w:sz w:val="24"/>
                <w:szCs w:val="24"/>
              </w:rPr>
            </w:pPr>
          </w:p>
        </w:tc>
      </w:tr>
      <w:tr w:rsidR="000E0124" w:rsidRPr="0047131D" w14:paraId="4179F475" w14:textId="77777777" w:rsidTr="008B6418">
        <w:tc>
          <w:tcPr>
            <w:tcW w:w="9209" w:type="dxa"/>
            <w:vAlign w:val="center"/>
          </w:tcPr>
          <w:p w14:paraId="7A6A0DEB" w14:textId="77777777" w:rsidR="000E0124" w:rsidRPr="0047131D" w:rsidRDefault="000E0124" w:rsidP="008B6418">
            <w:pPr>
              <w:tabs>
                <w:tab w:val="left" w:pos="720"/>
              </w:tabs>
              <w:spacing w:line="276" w:lineRule="auto"/>
              <w:ind w:left="608" w:hanging="290"/>
              <w:jc w:val="both"/>
              <w:rPr>
                <w:b/>
                <w:bCs/>
                <w:sz w:val="24"/>
                <w:szCs w:val="24"/>
              </w:rPr>
            </w:pPr>
            <w:r w:rsidRPr="0047131D">
              <w:rPr>
                <w:b/>
                <w:bCs/>
                <w:sz w:val="24"/>
                <w:szCs w:val="24"/>
              </w:rPr>
              <w:t xml:space="preserve">c. </w:t>
            </w:r>
            <w:proofErr w:type="spellStart"/>
            <w:r w:rsidRPr="0047131D">
              <w:rPr>
                <w:sz w:val="24"/>
                <w:szCs w:val="24"/>
              </w:rPr>
              <w:t>Số</w:t>
            </w:r>
            <w:proofErr w:type="spellEnd"/>
            <w:r w:rsidRPr="0047131D">
              <w:rPr>
                <w:sz w:val="24"/>
                <w:szCs w:val="24"/>
              </w:rPr>
              <w:t xml:space="preserve"> </w:t>
            </w:r>
            <w:proofErr w:type="spellStart"/>
            <w:r w:rsidRPr="0047131D">
              <w:rPr>
                <w:sz w:val="24"/>
                <w:szCs w:val="24"/>
              </w:rPr>
              <w:t>nút</w:t>
            </w:r>
            <w:proofErr w:type="spellEnd"/>
            <w:r w:rsidRPr="0047131D">
              <w:rPr>
                <w:sz w:val="24"/>
                <w:szCs w:val="24"/>
              </w:rPr>
              <w:t xml:space="preserve"> </w:t>
            </w:r>
            <w:proofErr w:type="spellStart"/>
            <w:r w:rsidRPr="0047131D">
              <w:rPr>
                <w:sz w:val="24"/>
                <w:szCs w:val="24"/>
              </w:rPr>
              <w:t>và</w:t>
            </w:r>
            <w:proofErr w:type="spellEnd"/>
            <w:r w:rsidRPr="0047131D">
              <w:rPr>
                <w:sz w:val="24"/>
                <w:szCs w:val="24"/>
              </w:rPr>
              <w:t xml:space="preserve"> </w:t>
            </w:r>
            <w:proofErr w:type="spellStart"/>
            <w:r w:rsidRPr="0047131D">
              <w:rPr>
                <w:sz w:val="24"/>
                <w:szCs w:val="24"/>
              </w:rPr>
              <w:t>số</w:t>
            </w:r>
            <w:proofErr w:type="spellEnd"/>
            <w:r w:rsidRPr="0047131D">
              <w:rPr>
                <w:sz w:val="24"/>
                <w:szCs w:val="24"/>
              </w:rPr>
              <w:t xml:space="preserve"> </w:t>
            </w:r>
            <w:proofErr w:type="spellStart"/>
            <w:r w:rsidRPr="0047131D">
              <w:rPr>
                <w:sz w:val="24"/>
                <w:szCs w:val="24"/>
              </w:rPr>
              <w:t>bụng</w:t>
            </w:r>
            <w:proofErr w:type="spellEnd"/>
            <w:r w:rsidRPr="0047131D">
              <w:rPr>
                <w:sz w:val="24"/>
                <w:szCs w:val="24"/>
              </w:rPr>
              <w:t xml:space="preserve"> </w:t>
            </w:r>
            <w:proofErr w:type="spellStart"/>
            <w:r w:rsidRPr="0047131D">
              <w:rPr>
                <w:sz w:val="24"/>
                <w:szCs w:val="24"/>
              </w:rPr>
              <w:t>sóng</w:t>
            </w:r>
            <w:proofErr w:type="spellEnd"/>
            <w:r w:rsidRPr="0047131D">
              <w:rPr>
                <w:sz w:val="24"/>
                <w:szCs w:val="24"/>
              </w:rPr>
              <w:t xml:space="preserve"> </w:t>
            </w:r>
            <w:proofErr w:type="spellStart"/>
            <w:r w:rsidRPr="0047131D">
              <w:rPr>
                <w:sz w:val="24"/>
                <w:szCs w:val="24"/>
              </w:rPr>
              <w:t>trong</w:t>
            </w:r>
            <w:proofErr w:type="spellEnd"/>
            <w:r w:rsidRPr="0047131D">
              <w:rPr>
                <w:sz w:val="24"/>
                <w:szCs w:val="24"/>
              </w:rPr>
              <w:t xml:space="preserve"> </w:t>
            </w:r>
            <w:proofErr w:type="spellStart"/>
            <w:r w:rsidRPr="0047131D">
              <w:rPr>
                <w:sz w:val="24"/>
                <w:szCs w:val="24"/>
              </w:rPr>
              <w:t>trường</w:t>
            </w:r>
            <w:proofErr w:type="spellEnd"/>
            <w:r w:rsidRPr="0047131D">
              <w:rPr>
                <w:sz w:val="24"/>
                <w:szCs w:val="24"/>
              </w:rPr>
              <w:t xml:space="preserve"> </w:t>
            </w:r>
            <w:proofErr w:type="spellStart"/>
            <w:r w:rsidRPr="0047131D">
              <w:rPr>
                <w:sz w:val="24"/>
                <w:szCs w:val="24"/>
              </w:rPr>
              <w:t>hợp</w:t>
            </w:r>
            <w:proofErr w:type="spellEnd"/>
            <w:r w:rsidRPr="0047131D">
              <w:rPr>
                <w:sz w:val="24"/>
                <w:szCs w:val="24"/>
              </w:rPr>
              <w:t xml:space="preserve"> </w:t>
            </w:r>
            <w:proofErr w:type="spellStart"/>
            <w:r w:rsidRPr="0047131D">
              <w:rPr>
                <w:sz w:val="24"/>
                <w:szCs w:val="24"/>
              </w:rPr>
              <w:t>này</w:t>
            </w:r>
            <w:proofErr w:type="spellEnd"/>
            <w:r w:rsidRPr="0047131D">
              <w:rPr>
                <w:sz w:val="24"/>
                <w:szCs w:val="24"/>
              </w:rPr>
              <w:t xml:space="preserve"> </w:t>
            </w:r>
            <w:proofErr w:type="spellStart"/>
            <w:r w:rsidRPr="0047131D">
              <w:rPr>
                <w:sz w:val="24"/>
                <w:szCs w:val="24"/>
              </w:rPr>
              <w:t>như</w:t>
            </w:r>
            <w:proofErr w:type="spellEnd"/>
            <w:r w:rsidRPr="0047131D">
              <w:rPr>
                <w:sz w:val="24"/>
                <w:szCs w:val="24"/>
              </w:rPr>
              <w:t xml:space="preserve"> </w:t>
            </w:r>
            <w:proofErr w:type="spellStart"/>
            <w:r w:rsidRPr="0047131D">
              <w:rPr>
                <w:sz w:val="24"/>
                <w:szCs w:val="24"/>
              </w:rPr>
              <w:t>nhau</w:t>
            </w:r>
            <w:proofErr w:type="spellEnd"/>
          </w:p>
        </w:tc>
        <w:tc>
          <w:tcPr>
            <w:tcW w:w="567" w:type="dxa"/>
            <w:vAlign w:val="center"/>
          </w:tcPr>
          <w:p w14:paraId="51A4FC90" w14:textId="52FC9AD6" w:rsidR="000E0124" w:rsidRPr="0047131D" w:rsidRDefault="000E0124" w:rsidP="008B6418">
            <w:pPr>
              <w:tabs>
                <w:tab w:val="left" w:pos="720"/>
              </w:tabs>
              <w:spacing w:line="276" w:lineRule="auto"/>
              <w:jc w:val="center"/>
              <w:rPr>
                <w:b/>
                <w:bCs/>
                <w:color w:val="0070C0"/>
                <w:sz w:val="24"/>
                <w:szCs w:val="24"/>
              </w:rPr>
            </w:pPr>
          </w:p>
        </w:tc>
      </w:tr>
      <w:tr w:rsidR="000E0124" w:rsidRPr="0047131D" w14:paraId="707AC706" w14:textId="77777777" w:rsidTr="008B6418">
        <w:tc>
          <w:tcPr>
            <w:tcW w:w="9209" w:type="dxa"/>
            <w:vAlign w:val="center"/>
          </w:tcPr>
          <w:p w14:paraId="7EA405AA" w14:textId="77777777" w:rsidR="000E0124" w:rsidRPr="0047131D" w:rsidRDefault="000E0124" w:rsidP="008B6418">
            <w:pPr>
              <w:tabs>
                <w:tab w:val="left" w:pos="720"/>
              </w:tabs>
              <w:spacing w:line="276" w:lineRule="auto"/>
              <w:ind w:left="608" w:hanging="290"/>
              <w:jc w:val="both"/>
              <w:rPr>
                <w:b/>
                <w:bCs/>
                <w:sz w:val="24"/>
                <w:szCs w:val="24"/>
              </w:rPr>
            </w:pPr>
            <w:r w:rsidRPr="0047131D">
              <w:rPr>
                <w:b/>
                <w:bCs/>
                <w:sz w:val="24"/>
                <w:szCs w:val="24"/>
              </w:rPr>
              <w:t xml:space="preserve">d. </w:t>
            </w:r>
            <w:proofErr w:type="spellStart"/>
            <w:r w:rsidRPr="0047131D">
              <w:rPr>
                <w:sz w:val="24"/>
                <w:szCs w:val="24"/>
              </w:rPr>
              <w:t>Quãng</w:t>
            </w:r>
            <w:proofErr w:type="spellEnd"/>
            <w:r w:rsidRPr="0047131D">
              <w:rPr>
                <w:sz w:val="24"/>
                <w:szCs w:val="24"/>
              </w:rPr>
              <w:t xml:space="preserve"> </w:t>
            </w:r>
            <w:proofErr w:type="spellStart"/>
            <w:r w:rsidRPr="0047131D">
              <w:rPr>
                <w:sz w:val="24"/>
                <w:szCs w:val="24"/>
              </w:rPr>
              <w:t>đường</w:t>
            </w:r>
            <w:proofErr w:type="spellEnd"/>
            <w:r w:rsidRPr="0047131D">
              <w:rPr>
                <w:sz w:val="24"/>
                <w:szCs w:val="24"/>
              </w:rPr>
              <w:t xml:space="preserve"> </w:t>
            </w:r>
            <w:proofErr w:type="spellStart"/>
            <w:r w:rsidRPr="0047131D">
              <w:rPr>
                <w:sz w:val="24"/>
                <w:szCs w:val="24"/>
              </w:rPr>
              <w:t>truyền</w:t>
            </w:r>
            <w:proofErr w:type="spellEnd"/>
            <w:r w:rsidRPr="0047131D">
              <w:rPr>
                <w:sz w:val="24"/>
                <w:szCs w:val="24"/>
              </w:rPr>
              <w:t xml:space="preserve"> </w:t>
            </w:r>
            <w:proofErr w:type="spellStart"/>
            <w:r w:rsidRPr="0047131D">
              <w:rPr>
                <w:sz w:val="24"/>
                <w:szCs w:val="24"/>
              </w:rPr>
              <w:t>trong</w:t>
            </w:r>
            <w:proofErr w:type="spellEnd"/>
            <w:r w:rsidRPr="0047131D">
              <w:rPr>
                <w:sz w:val="24"/>
                <w:szCs w:val="24"/>
              </w:rPr>
              <w:t xml:space="preserve"> 1 chu </w:t>
            </w:r>
            <w:proofErr w:type="spellStart"/>
            <w:r w:rsidRPr="0047131D">
              <w:rPr>
                <w:sz w:val="24"/>
                <w:szCs w:val="24"/>
              </w:rPr>
              <w:t>kỳ</w:t>
            </w:r>
            <w:proofErr w:type="spellEnd"/>
            <w:r w:rsidRPr="0047131D">
              <w:rPr>
                <w:sz w:val="24"/>
                <w:szCs w:val="24"/>
              </w:rPr>
              <w:t xml:space="preserve"> </w:t>
            </w:r>
            <w:proofErr w:type="spellStart"/>
            <w:r w:rsidRPr="0047131D">
              <w:rPr>
                <w:sz w:val="24"/>
                <w:szCs w:val="24"/>
              </w:rPr>
              <w:t>là</w:t>
            </w:r>
            <w:proofErr w:type="spellEnd"/>
            <w:r w:rsidRPr="0047131D">
              <w:rPr>
                <w:sz w:val="24"/>
                <w:szCs w:val="24"/>
              </w:rPr>
              <w:t xml:space="preserve"> 3m</w:t>
            </w:r>
          </w:p>
        </w:tc>
        <w:tc>
          <w:tcPr>
            <w:tcW w:w="567" w:type="dxa"/>
            <w:vAlign w:val="center"/>
          </w:tcPr>
          <w:p w14:paraId="757A50CD" w14:textId="3FCCED17" w:rsidR="000E0124" w:rsidRPr="0047131D" w:rsidRDefault="000E0124" w:rsidP="008B6418">
            <w:pPr>
              <w:tabs>
                <w:tab w:val="left" w:pos="720"/>
              </w:tabs>
              <w:spacing w:line="276" w:lineRule="auto"/>
              <w:jc w:val="center"/>
              <w:rPr>
                <w:b/>
                <w:bCs/>
                <w:color w:val="0070C0"/>
                <w:sz w:val="24"/>
                <w:szCs w:val="24"/>
              </w:rPr>
            </w:pPr>
          </w:p>
        </w:tc>
      </w:tr>
    </w:tbl>
    <w:p w14:paraId="31322971" w14:textId="77777777" w:rsidR="000E0124" w:rsidRPr="0047131D" w:rsidRDefault="000E0124" w:rsidP="000E0124">
      <w:pPr>
        <w:spacing w:before="120" w:after="120" w:line="360" w:lineRule="auto"/>
        <w:jc w:val="both"/>
        <w:rPr>
          <w:i/>
          <w:iCs/>
          <w:color w:val="000000" w:themeColor="text1"/>
          <w:sz w:val="24"/>
          <w:szCs w:val="24"/>
        </w:rPr>
      </w:pPr>
      <w:r w:rsidRPr="0047131D">
        <w:rPr>
          <w:b/>
          <w:color w:val="000000" w:themeColor="text1"/>
          <w:sz w:val="24"/>
          <w:szCs w:val="24"/>
        </w:rPr>
        <w:t xml:space="preserve">PHẦN III: </w:t>
      </w:r>
      <w:proofErr w:type="spellStart"/>
      <w:r w:rsidRPr="0047131D">
        <w:rPr>
          <w:b/>
          <w:color w:val="000000" w:themeColor="text1"/>
          <w:sz w:val="24"/>
          <w:szCs w:val="24"/>
        </w:rPr>
        <w:t>Câu</w:t>
      </w:r>
      <w:proofErr w:type="spellEnd"/>
      <w:r w:rsidRPr="0047131D">
        <w:rPr>
          <w:b/>
          <w:color w:val="000000" w:themeColor="text1"/>
          <w:sz w:val="24"/>
          <w:szCs w:val="24"/>
        </w:rPr>
        <w:t xml:space="preserve"> </w:t>
      </w:r>
      <w:proofErr w:type="spellStart"/>
      <w:r w:rsidRPr="0047131D">
        <w:rPr>
          <w:b/>
          <w:color w:val="000000" w:themeColor="text1"/>
          <w:sz w:val="24"/>
          <w:szCs w:val="24"/>
        </w:rPr>
        <w:t>trả</w:t>
      </w:r>
      <w:proofErr w:type="spellEnd"/>
      <w:r w:rsidRPr="0047131D">
        <w:rPr>
          <w:b/>
          <w:color w:val="000000" w:themeColor="text1"/>
          <w:sz w:val="24"/>
          <w:szCs w:val="24"/>
        </w:rPr>
        <w:t xml:space="preserve"> </w:t>
      </w:r>
      <w:proofErr w:type="spellStart"/>
      <w:r w:rsidRPr="0047131D">
        <w:rPr>
          <w:b/>
          <w:color w:val="000000" w:themeColor="text1"/>
          <w:sz w:val="24"/>
          <w:szCs w:val="24"/>
        </w:rPr>
        <w:t>lời</w:t>
      </w:r>
      <w:proofErr w:type="spellEnd"/>
      <w:r w:rsidRPr="0047131D">
        <w:rPr>
          <w:b/>
          <w:color w:val="000000" w:themeColor="text1"/>
          <w:sz w:val="24"/>
          <w:szCs w:val="24"/>
        </w:rPr>
        <w:t xml:space="preserve"> </w:t>
      </w:r>
      <w:proofErr w:type="spellStart"/>
      <w:r w:rsidRPr="0047131D">
        <w:rPr>
          <w:b/>
          <w:color w:val="000000" w:themeColor="text1"/>
          <w:sz w:val="24"/>
          <w:szCs w:val="24"/>
        </w:rPr>
        <w:t>ngắn</w:t>
      </w:r>
      <w:proofErr w:type="spellEnd"/>
      <w:r w:rsidRPr="0047131D">
        <w:rPr>
          <w:b/>
          <w:color w:val="000000" w:themeColor="text1"/>
          <w:sz w:val="24"/>
          <w:szCs w:val="24"/>
        </w:rPr>
        <w:t xml:space="preserve">: </w:t>
      </w:r>
      <w:r w:rsidRPr="0047131D">
        <w:rPr>
          <w:i/>
          <w:iCs/>
          <w:color w:val="000000" w:themeColor="text1"/>
          <w:sz w:val="24"/>
          <w:szCs w:val="24"/>
        </w:rPr>
        <w:t xml:space="preserve">Học </w:t>
      </w:r>
      <w:proofErr w:type="spellStart"/>
      <w:r w:rsidRPr="0047131D">
        <w:rPr>
          <w:i/>
          <w:iCs/>
          <w:color w:val="000000" w:themeColor="text1"/>
          <w:sz w:val="24"/>
          <w:szCs w:val="24"/>
        </w:rPr>
        <w:t>sinh</w:t>
      </w:r>
      <w:proofErr w:type="spellEnd"/>
      <w:r w:rsidRPr="0047131D">
        <w:rPr>
          <w:i/>
          <w:iCs/>
          <w:color w:val="000000" w:themeColor="text1"/>
          <w:sz w:val="24"/>
          <w:szCs w:val="24"/>
        </w:rPr>
        <w:t xml:space="preserve"> </w:t>
      </w:r>
      <w:proofErr w:type="spellStart"/>
      <w:r w:rsidRPr="0047131D">
        <w:rPr>
          <w:i/>
          <w:iCs/>
          <w:color w:val="000000" w:themeColor="text1"/>
          <w:sz w:val="24"/>
          <w:szCs w:val="24"/>
        </w:rPr>
        <w:t>trả</w:t>
      </w:r>
      <w:proofErr w:type="spellEnd"/>
      <w:r w:rsidRPr="0047131D">
        <w:rPr>
          <w:i/>
          <w:iCs/>
          <w:color w:val="000000" w:themeColor="text1"/>
          <w:sz w:val="24"/>
          <w:szCs w:val="24"/>
        </w:rPr>
        <w:t xml:space="preserve"> </w:t>
      </w:r>
      <w:proofErr w:type="spellStart"/>
      <w:r w:rsidRPr="0047131D">
        <w:rPr>
          <w:i/>
          <w:iCs/>
          <w:color w:val="000000" w:themeColor="text1"/>
          <w:sz w:val="24"/>
          <w:szCs w:val="24"/>
        </w:rPr>
        <w:t>lời</w:t>
      </w:r>
      <w:proofErr w:type="spellEnd"/>
      <w:r w:rsidRPr="0047131D">
        <w:rPr>
          <w:i/>
          <w:iCs/>
          <w:color w:val="000000" w:themeColor="text1"/>
          <w:sz w:val="24"/>
          <w:szCs w:val="24"/>
        </w:rPr>
        <w:t xml:space="preserve"> </w:t>
      </w:r>
      <w:proofErr w:type="spellStart"/>
      <w:r w:rsidRPr="0047131D">
        <w:rPr>
          <w:i/>
          <w:iCs/>
          <w:color w:val="000000" w:themeColor="text1"/>
          <w:sz w:val="24"/>
          <w:szCs w:val="24"/>
        </w:rPr>
        <w:t>từ</w:t>
      </w:r>
      <w:proofErr w:type="spellEnd"/>
      <w:r w:rsidRPr="0047131D">
        <w:rPr>
          <w:i/>
          <w:iCs/>
          <w:color w:val="000000" w:themeColor="text1"/>
          <w:sz w:val="24"/>
          <w:szCs w:val="24"/>
        </w:rPr>
        <w:t xml:space="preserve"> </w:t>
      </w:r>
      <w:proofErr w:type="spellStart"/>
      <w:r w:rsidRPr="0047131D">
        <w:rPr>
          <w:i/>
          <w:iCs/>
          <w:color w:val="000000" w:themeColor="text1"/>
          <w:sz w:val="24"/>
          <w:szCs w:val="24"/>
        </w:rPr>
        <w:t>câu</w:t>
      </w:r>
      <w:proofErr w:type="spellEnd"/>
      <w:r w:rsidRPr="0047131D">
        <w:rPr>
          <w:i/>
          <w:iCs/>
          <w:color w:val="000000" w:themeColor="text1"/>
          <w:sz w:val="24"/>
          <w:szCs w:val="24"/>
        </w:rPr>
        <w:t xml:space="preserve"> 1 </w:t>
      </w:r>
      <w:proofErr w:type="spellStart"/>
      <w:r w:rsidRPr="0047131D">
        <w:rPr>
          <w:i/>
          <w:iCs/>
          <w:color w:val="000000" w:themeColor="text1"/>
          <w:sz w:val="24"/>
          <w:szCs w:val="24"/>
        </w:rPr>
        <w:t>đến</w:t>
      </w:r>
      <w:proofErr w:type="spellEnd"/>
      <w:r w:rsidRPr="0047131D">
        <w:rPr>
          <w:i/>
          <w:iCs/>
          <w:color w:val="000000" w:themeColor="text1"/>
          <w:sz w:val="24"/>
          <w:szCs w:val="24"/>
        </w:rPr>
        <w:t xml:space="preserve"> </w:t>
      </w:r>
      <w:proofErr w:type="spellStart"/>
      <w:r w:rsidRPr="0047131D">
        <w:rPr>
          <w:i/>
          <w:iCs/>
          <w:color w:val="000000" w:themeColor="text1"/>
          <w:sz w:val="24"/>
          <w:szCs w:val="24"/>
        </w:rPr>
        <w:t>câu</w:t>
      </w:r>
      <w:proofErr w:type="spellEnd"/>
      <w:r w:rsidRPr="0047131D">
        <w:rPr>
          <w:i/>
          <w:iCs/>
          <w:color w:val="000000" w:themeColor="text1"/>
          <w:sz w:val="24"/>
          <w:szCs w:val="24"/>
        </w:rPr>
        <w:t xml:space="preserve"> 4</w:t>
      </w:r>
    </w:p>
    <w:p w14:paraId="1DABB448" w14:textId="1360273C" w:rsidR="000E0124" w:rsidRPr="0047131D" w:rsidRDefault="000E0124" w:rsidP="003B26E5">
      <w:pPr>
        <w:tabs>
          <w:tab w:val="left" w:pos="810"/>
          <w:tab w:val="left" w:pos="990"/>
        </w:tabs>
        <w:spacing w:line="312" w:lineRule="auto"/>
        <w:ind w:left="90"/>
        <w:jc w:val="both"/>
        <w:rPr>
          <w:sz w:val="24"/>
          <w:szCs w:val="24"/>
        </w:rPr>
      </w:pPr>
      <w:proofErr w:type="spellStart"/>
      <w:r w:rsidRPr="0047131D">
        <w:rPr>
          <w:b/>
          <w:sz w:val="24"/>
          <w:szCs w:val="24"/>
        </w:rPr>
        <w:t>Câu</w:t>
      </w:r>
      <w:proofErr w:type="spellEnd"/>
      <w:r w:rsidRPr="0047131D">
        <w:rPr>
          <w:b/>
          <w:sz w:val="24"/>
          <w:szCs w:val="24"/>
        </w:rPr>
        <w:t xml:space="preserve"> 1:</w:t>
      </w:r>
      <w:r w:rsidRPr="0047131D">
        <w:rPr>
          <w:sz w:val="24"/>
          <w:szCs w:val="24"/>
        </w:rPr>
        <w:t xml:space="preserve"> </w:t>
      </w:r>
      <w:r w:rsidRPr="0047131D">
        <w:rPr>
          <w:sz w:val="24"/>
          <w:szCs w:val="24"/>
          <w:lang w:val="vi-VN"/>
        </w:rPr>
        <w:t>Vận tốc của một vật dao động điều hoà khi đi qua vị trí cân bằng là 1 cm/s và gia tốc của vật khi ở vị trí biên là 1,57 cm/s</w:t>
      </w:r>
      <w:r w:rsidRPr="0047131D">
        <w:rPr>
          <w:sz w:val="24"/>
          <w:szCs w:val="24"/>
          <w:vertAlign w:val="superscript"/>
          <w:lang w:val="vi-VN"/>
        </w:rPr>
        <w:t>2</w:t>
      </w:r>
      <w:r w:rsidRPr="0047131D">
        <w:rPr>
          <w:sz w:val="24"/>
          <w:szCs w:val="24"/>
          <w:lang w:val="vi-VN"/>
        </w:rPr>
        <w:t xml:space="preserve">. </w:t>
      </w:r>
      <w:proofErr w:type="spellStart"/>
      <w:r w:rsidRPr="0047131D">
        <w:rPr>
          <w:sz w:val="24"/>
          <w:szCs w:val="24"/>
        </w:rPr>
        <w:t>Lấy</w:t>
      </w:r>
      <w:proofErr w:type="spellEnd"/>
      <w:r w:rsidRPr="0047131D">
        <w:rPr>
          <w:sz w:val="24"/>
          <w:szCs w:val="24"/>
        </w:rPr>
        <w:t xml:space="preserve">  </w:t>
      </w:r>
      <m:oMath>
        <m:r>
          <w:rPr>
            <w:rFonts w:ascii="Cambria Math" w:hAnsi="Cambria Math"/>
            <w:sz w:val="24"/>
            <w:szCs w:val="24"/>
          </w:rPr>
          <m:t xml:space="preserve">π=3,14. </m:t>
        </m:r>
      </m:oMath>
      <w:r w:rsidRPr="0047131D">
        <w:rPr>
          <w:sz w:val="24"/>
          <w:szCs w:val="24"/>
          <w:lang w:val="vi-VN"/>
        </w:rPr>
        <w:t>Chu kì dao động của vật là</w:t>
      </w:r>
      <w:r w:rsidRPr="0047131D">
        <w:rPr>
          <w:sz w:val="24"/>
          <w:szCs w:val="24"/>
        </w:rPr>
        <w:t xml:space="preserve"> bao </w:t>
      </w:r>
      <w:proofErr w:type="spellStart"/>
      <w:r w:rsidRPr="0047131D">
        <w:rPr>
          <w:sz w:val="24"/>
          <w:szCs w:val="24"/>
        </w:rPr>
        <w:t>nhiêu</w:t>
      </w:r>
      <w:proofErr w:type="spellEnd"/>
      <w:r w:rsidRPr="0047131D">
        <w:rPr>
          <w:sz w:val="24"/>
          <w:szCs w:val="24"/>
        </w:rPr>
        <w:t xml:space="preserve"> </w:t>
      </w:r>
      <w:proofErr w:type="spellStart"/>
      <w:r w:rsidRPr="0047131D">
        <w:rPr>
          <w:sz w:val="24"/>
          <w:szCs w:val="24"/>
        </w:rPr>
        <w:t>giây</w:t>
      </w:r>
      <w:proofErr w:type="spellEnd"/>
      <w:r w:rsidRPr="0047131D">
        <w:rPr>
          <w:sz w:val="24"/>
          <w:szCs w:val="24"/>
        </w:rPr>
        <w:t>(s</w:t>
      </w:r>
      <w:r w:rsidR="0047131D">
        <w:rPr>
          <w:sz w:val="24"/>
          <w:szCs w:val="24"/>
        </w:rPr>
        <w:t>)</w:t>
      </w:r>
    </w:p>
    <w:p w14:paraId="5F2FF6E9" w14:textId="77777777" w:rsidR="000E0124" w:rsidRPr="0047131D" w:rsidRDefault="000E0124" w:rsidP="000E0124">
      <w:pPr>
        <w:tabs>
          <w:tab w:val="left" w:pos="720"/>
          <w:tab w:val="left" w:pos="900"/>
          <w:tab w:val="left" w:pos="1080"/>
        </w:tabs>
        <w:spacing w:line="276" w:lineRule="auto"/>
        <w:contextualSpacing/>
        <w:jc w:val="both"/>
        <w:rPr>
          <w:rFonts w:eastAsia="Calibri"/>
          <w:sz w:val="24"/>
          <w:szCs w:val="24"/>
          <w:lang w:val="vi-VN"/>
        </w:rPr>
      </w:pPr>
      <w:r w:rsidRPr="0047131D">
        <w:rPr>
          <w:rFonts w:eastAsia="Calibri"/>
          <w:b/>
          <w:bCs/>
          <w:sz w:val="24"/>
          <w:szCs w:val="24"/>
          <w:lang w:val="pt-BR"/>
        </w:rPr>
        <w:t xml:space="preserve">Câu 2. </w:t>
      </w:r>
      <w:r w:rsidRPr="0047131D">
        <w:rPr>
          <w:rFonts w:eastAsia="Calibri"/>
          <w:sz w:val="24"/>
          <w:szCs w:val="24"/>
          <w:lang w:val="vi-VN"/>
        </w:rPr>
        <w:t xml:space="preserve">Một sóng cơ truyền dọc theo trục Ox. Phương trình dao động của phần tử tại một điểm trên phương truyền sóng là </w:t>
      </w:r>
      <w:r w:rsidRPr="0047131D">
        <w:rPr>
          <w:rFonts w:eastAsia="Calibri"/>
          <w:position w:val="-14"/>
          <w:sz w:val="24"/>
          <w:szCs w:val="24"/>
        </w:rPr>
        <w:object w:dxaOrig="1980" w:dyaOrig="420" w14:anchorId="6F5DA972">
          <v:shape id="_x0000_i1064" type="#_x0000_t75" alt="n404 fb Linh Linh" style="width:100.55pt;height:21.75pt" o:ole="">
            <v:imagedata r:id="rId145" o:title=""/>
          </v:shape>
          <o:OLEObject Type="Embed" ProgID="Equation.DSMT4" ShapeID="_x0000_i1064" DrawAspect="Content" ObjectID="_1826434491" r:id="rId146"/>
        </w:object>
      </w:r>
      <w:r w:rsidRPr="0047131D">
        <w:rPr>
          <w:rFonts w:eastAsia="Calibri"/>
          <w:sz w:val="24"/>
          <w:szCs w:val="24"/>
          <w:lang w:val="vi-VN"/>
        </w:rPr>
        <w:t xml:space="preserve"> (u tính bằng mm, t tính bằng s). Biết tốc độ truyền sóng bằng 60 cm/s. Bước sóng của sóng này là bao nhiêu cm?</w:t>
      </w:r>
    </w:p>
    <w:tbl>
      <w:tblPr>
        <w:tblStyle w:val="TableGrid"/>
        <w:tblW w:w="0" w:type="auto"/>
        <w:tblLook w:val="04A0" w:firstRow="1" w:lastRow="0" w:firstColumn="1" w:lastColumn="0" w:noHBand="0" w:noVBand="1"/>
        <w:tblCaption w:val="n404 fb Linh Linh"/>
        <w:tblDescription w:val="n404 fb Linh Linh"/>
      </w:tblPr>
      <w:tblGrid>
        <w:gridCol w:w="1274"/>
        <w:gridCol w:w="422"/>
        <w:gridCol w:w="426"/>
        <w:gridCol w:w="425"/>
        <w:gridCol w:w="425"/>
      </w:tblGrid>
      <w:tr w:rsidR="000E0124" w:rsidRPr="0047131D" w14:paraId="3B02DCEF" w14:textId="77777777" w:rsidTr="008B6418">
        <w:trPr>
          <w:trHeight w:val="359"/>
        </w:trPr>
        <w:tc>
          <w:tcPr>
            <w:tcW w:w="1274" w:type="dxa"/>
            <w:tcBorders>
              <w:top w:val="single" w:sz="4" w:space="0" w:color="000000"/>
              <w:left w:val="single" w:sz="4" w:space="0" w:color="000000"/>
              <w:bottom w:val="single" w:sz="4" w:space="0" w:color="000000"/>
              <w:right w:val="single" w:sz="4" w:space="0" w:color="000000"/>
            </w:tcBorders>
            <w:hideMark/>
          </w:tcPr>
          <w:p w14:paraId="4E2030CB" w14:textId="77777777" w:rsidR="000E0124" w:rsidRPr="0047131D" w:rsidRDefault="000E0124" w:rsidP="008B6418">
            <w:pPr>
              <w:tabs>
                <w:tab w:val="left" w:pos="720"/>
              </w:tabs>
              <w:spacing w:line="276" w:lineRule="auto"/>
              <w:rPr>
                <w:b/>
                <w:bCs/>
                <w:sz w:val="24"/>
                <w:szCs w:val="24"/>
              </w:rPr>
            </w:pPr>
            <w:proofErr w:type="spellStart"/>
            <w:r w:rsidRPr="0047131D">
              <w:rPr>
                <w:b/>
                <w:bCs/>
                <w:sz w:val="24"/>
                <w:szCs w:val="24"/>
              </w:rPr>
              <w:t>Đáp</w:t>
            </w:r>
            <w:proofErr w:type="spellEnd"/>
            <w:r w:rsidRPr="0047131D">
              <w:rPr>
                <w:b/>
                <w:bCs/>
                <w:sz w:val="24"/>
                <w:szCs w:val="24"/>
              </w:rPr>
              <w:t xml:space="preserve"> án:</w:t>
            </w:r>
          </w:p>
        </w:tc>
        <w:tc>
          <w:tcPr>
            <w:tcW w:w="422" w:type="dxa"/>
            <w:tcBorders>
              <w:top w:val="single" w:sz="4" w:space="0" w:color="000000"/>
              <w:left w:val="single" w:sz="4" w:space="0" w:color="000000"/>
              <w:bottom w:val="single" w:sz="4" w:space="0" w:color="000000"/>
              <w:right w:val="single" w:sz="4" w:space="0" w:color="000000"/>
            </w:tcBorders>
          </w:tcPr>
          <w:p w14:paraId="43FCC804" w14:textId="6ACDD17B" w:rsidR="000E0124" w:rsidRPr="0047131D" w:rsidRDefault="000E0124" w:rsidP="008B6418">
            <w:pPr>
              <w:tabs>
                <w:tab w:val="left" w:pos="720"/>
              </w:tabs>
              <w:spacing w:line="276" w:lineRule="auto"/>
              <w:rPr>
                <w:b/>
                <w:bCs/>
                <w:sz w:val="24"/>
                <w:szCs w:val="24"/>
              </w:rPr>
            </w:pPr>
          </w:p>
        </w:tc>
        <w:tc>
          <w:tcPr>
            <w:tcW w:w="426" w:type="dxa"/>
            <w:tcBorders>
              <w:top w:val="single" w:sz="4" w:space="0" w:color="000000"/>
              <w:left w:val="single" w:sz="4" w:space="0" w:color="000000"/>
              <w:bottom w:val="single" w:sz="4" w:space="0" w:color="000000"/>
              <w:right w:val="single" w:sz="4" w:space="0" w:color="000000"/>
            </w:tcBorders>
          </w:tcPr>
          <w:p w14:paraId="53922D59" w14:textId="77777777" w:rsidR="000E0124" w:rsidRPr="0047131D" w:rsidRDefault="000E0124" w:rsidP="008B6418">
            <w:pPr>
              <w:tabs>
                <w:tab w:val="left" w:pos="720"/>
              </w:tabs>
              <w:spacing w:line="276" w:lineRule="auto"/>
              <w:rPr>
                <w:b/>
                <w:bCs/>
                <w:sz w:val="24"/>
                <w:szCs w:val="24"/>
              </w:rPr>
            </w:pPr>
          </w:p>
        </w:tc>
        <w:tc>
          <w:tcPr>
            <w:tcW w:w="425" w:type="dxa"/>
            <w:tcBorders>
              <w:top w:val="single" w:sz="4" w:space="0" w:color="000000"/>
              <w:left w:val="single" w:sz="4" w:space="0" w:color="000000"/>
              <w:bottom w:val="single" w:sz="4" w:space="0" w:color="000000"/>
              <w:right w:val="single" w:sz="4" w:space="0" w:color="000000"/>
            </w:tcBorders>
          </w:tcPr>
          <w:p w14:paraId="29E29EC1" w14:textId="77777777" w:rsidR="000E0124" w:rsidRPr="0047131D" w:rsidRDefault="000E0124" w:rsidP="008B6418">
            <w:pPr>
              <w:tabs>
                <w:tab w:val="left" w:pos="720"/>
              </w:tabs>
              <w:spacing w:line="276" w:lineRule="auto"/>
              <w:rPr>
                <w:b/>
                <w:bCs/>
                <w:sz w:val="24"/>
                <w:szCs w:val="24"/>
              </w:rPr>
            </w:pPr>
          </w:p>
        </w:tc>
        <w:tc>
          <w:tcPr>
            <w:tcW w:w="425" w:type="dxa"/>
            <w:tcBorders>
              <w:top w:val="single" w:sz="4" w:space="0" w:color="000000"/>
              <w:left w:val="single" w:sz="4" w:space="0" w:color="000000"/>
              <w:bottom w:val="single" w:sz="4" w:space="0" w:color="000000"/>
              <w:right w:val="single" w:sz="4" w:space="0" w:color="000000"/>
            </w:tcBorders>
          </w:tcPr>
          <w:p w14:paraId="75F10968" w14:textId="77777777" w:rsidR="000E0124" w:rsidRPr="0047131D" w:rsidRDefault="000E0124" w:rsidP="008B6418">
            <w:pPr>
              <w:tabs>
                <w:tab w:val="left" w:pos="720"/>
              </w:tabs>
              <w:spacing w:line="276" w:lineRule="auto"/>
              <w:rPr>
                <w:b/>
                <w:bCs/>
                <w:sz w:val="24"/>
                <w:szCs w:val="24"/>
              </w:rPr>
            </w:pPr>
          </w:p>
        </w:tc>
      </w:tr>
    </w:tbl>
    <w:p w14:paraId="47EC29C3" w14:textId="77777777" w:rsidR="000E0124" w:rsidRPr="0047131D" w:rsidRDefault="000E0124" w:rsidP="000E0124">
      <w:pPr>
        <w:spacing w:line="276" w:lineRule="auto"/>
        <w:jc w:val="both"/>
        <w:rPr>
          <w:color w:val="000000"/>
          <w:sz w:val="24"/>
          <w:szCs w:val="24"/>
          <w:lang w:val="pt-BR"/>
        </w:rPr>
      </w:pPr>
      <w:r w:rsidRPr="0047131D">
        <w:rPr>
          <w:b/>
          <w:bCs/>
          <w:color w:val="000000"/>
          <w:sz w:val="24"/>
          <w:szCs w:val="24"/>
          <w:lang w:val="pt-BR"/>
        </w:rPr>
        <w:lastRenderedPageBreak/>
        <w:t xml:space="preserve">Câu 3: </w:t>
      </w:r>
      <w:r w:rsidRPr="0047131D">
        <w:rPr>
          <w:color w:val="000000"/>
          <w:sz w:val="24"/>
          <w:szCs w:val="24"/>
          <w:lang w:val="pt-BR"/>
        </w:rPr>
        <w:t>Trong thí nghiệm Young, khoảng cách giữa 7 vân sáng liên tiếp trên màn là 21,6mm, nếu độ rộng của vùng có giao thoa trên màn quan sát là 31 mm thì số vân sáng quan sát được trên màn là bao nhiêu?</w:t>
      </w:r>
    </w:p>
    <w:tbl>
      <w:tblPr>
        <w:tblStyle w:val="TableGrid"/>
        <w:tblW w:w="0" w:type="auto"/>
        <w:tblLook w:val="04A0" w:firstRow="1" w:lastRow="0" w:firstColumn="1" w:lastColumn="0" w:noHBand="0" w:noVBand="1"/>
        <w:tblCaption w:val="n404 fb Linh Linh"/>
        <w:tblDescription w:val="n404 fb Linh Linh"/>
      </w:tblPr>
      <w:tblGrid>
        <w:gridCol w:w="1274"/>
        <w:gridCol w:w="422"/>
        <w:gridCol w:w="426"/>
        <w:gridCol w:w="425"/>
        <w:gridCol w:w="425"/>
      </w:tblGrid>
      <w:tr w:rsidR="000E0124" w:rsidRPr="0047131D" w14:paraId="5DB62093" w14:textId="77777777" w:rsidTr="008B6418">
        <w:trPr>
          <w:trHeight w:val="359"/>
        </w:trPr>
        <w:tc>
          <w:tcPr>
            <w:tcW w:w="1274" w:type="dxa"/>
          </w:tcPr>
          <w:p w14:paraId="4A0AF1AF" w14:textId="77777777" w:rsidR="000E0124" w:rsidRPr="0047131D" w:rsidRDefault="000E0124" w:rsidP="008B6418">
            <w:pPr>
              <w:tabs>
                <w:tab w:val="left" w:pos="720"/>
              </w:tabs>
              <w:spacing w:line="276" w:lineRule="auto"/>
              <w:rPr>
                <w:b/>
                <w:bCs/>
                <w:sz w:val="24"/>
                <w:szCs w:val="24"/>
              </w:rPr>
            </w:pPr>
            <w:proofErr w:type="spellStart"/>
            <w:r w:rsidRPr="0047131D">
              <w:rPr>
                <w:b/>
                <w:bCs/>
                <w:sz w:val="24"/>
                <w:szCs w:val="24"/>
              </w:rPr>
              <w:t>Đáp</w:t>
            </w:r>
            <w:proofErr w:type="spellEnd"/>
            <w:r w:rsidRPr="0047131D">
              <w:rPr>
                <w:b/>
                <w:bCs/>
                <w:sz w:val="24"/>
                <w:szCs w:val="24"/>
              </w:rPr>
              <w:t xml:space="preserve"> án:</w:t>
            </w:r>
          </w:p>
        </w:tc>
        <w:tc>
          <w:tcPr>
            <w:tcW w:w="422" w:type="dxa"/>
          </w:tcPr>
          <w:p w14:paraId="20E6AA3B" w14:textId="74EA4DB9" w:rsidR="000E0124" w:rsidRPr="0047131D" w:rsidRDefault="000E0124" w:rsidP="008B6418">
            <w:pPr>
              <w:tabs>
                <w:tab w:val="left" w:pos="720"/>
              </w:tabs>
              <w:spacing w:line="276" w:lineRule="auto"/>
              <w:rPr>
                <w:b/>
                <w:bCs/>
                <w:sz w:val="24"/>
                <w:szCs w:val="24"/>
              </w:rPr>
            </w:pPr>
          </w:p>
        </w:tc>
        <w:tc>
          <w:tcPr>
            <w:tcW w:w="426" w:type="dxa"/>
          </w:tcPr>
          <w:p w14:paraId="4C1D633D" w14:textId="77777777" w:rsidR="000E0124" w:rsidRPr="0047131D" w:rsidRDefault="000E0124" w:rsidP="008B6418">
            <w:pPr>
              <w:tabs>
                <w:tab w:val="left" w:pos="720"/>
              </w:tabs>
              <w:spacing w:line="276" w:lineRule="auto"/>
              <w:rPr>
                <w:b/>
                <w:bCs/>
                <w:sz w:val="24"/>
                <w:szCs w:val="24"/>
              </w:rPr>
            </w:pPr>
          </w:p>
        </w:tc>
        <w:tc>
          <w:tcPr>
            <w:tcW w:w="425" w:type="dxa"/>
          </w:tcPr>
          <w:p w14:paraId="1E74F1C8" w14:textId="77777777" w:rsidR="000E0124" w:rsidRPr="0047131D" w:rsidRDefault="000E0124" w:rsidP="008B6418">
            <w:pPr>
              <w:tabs>
                <w:tab w:val="left" w:pos="720"/>
              </w:tabs>
              <w:spacing w:line="276" w:lineRule="auto"/>
              <w:rPr>
                <w:b/>
                <w:bCs/>
                <w:sz w:val="24"/>
                <w:szCs w:val="24"/>
              </w:rPr>
            </w:pPr>
          </w:p>
        </w:tc>
        <w:tc>
          <w:tcPr>
            <w:tcW w:w="425" w:type="dxa"/>
          </w:tcPr>
          <w:p w14:paraId="076C383D" w14:textId="77777777" w:rsidR="000E0124" w:rsidRPr="0047131D" w:rsidRDefault="000E0124" w:rsidP="008B6418">
            <w:pPr>
              <w:tabs>
                <w:tab w:val="left" w:pos="720"/>
              </w:tabs>
              <w:spacing w:line="276" w:lineRule="auto"/>
              <w:rPr>
                <w:b/>
                <w:bCs/>
                <w:sz w:val="24"/>
                <w:szCs w:val="24"/>
              </w:rPr>
            </w:pPr>
          </w:p>
        </w:tc>
      </w:tr>
    </w:tbl>
    <w:p w14:paraId="0F5F26D6" w14:textId="77777777" w:rsidR="000E0124" w:rsidRPr="0047131D" w:rsidRDefault="000E0124" w:rsidP="000E0124">
      <w:pPr>
        <w:spacing w:line="276" w:lineRule="auto"/>
        <w:ind w:left="48" w:right="48"/>
        <w:jc w:val="both"/>
        <w:rPr>
          <w:color w:val="000000"/>
          <w:sz w:val="24"/>
          <w:szCs w:val="24"/>
          <w:lang w:val="pt-BR"/>
        </w:rPr>
      </w:pPr>
      <w:r w:rsidRPr="0047131D">
        <w:rPr>
          <w:b/>
          <w:bCs/>
          <w:color w:val="000000"/>
          <w:sz w:val="24"/>
          <w:szCs w:val="24"/>
          <w:lang w:val="pt-BR"/>
        </w:rPr>
        <w:t xml:space="preserve">Câu 4. </w:t>
      </w:r>
      <w:r w:rsidRPr="0047131D">
        <w:rPr>
          <w:color w:val="000000"/>
          <w:sz w:val="24"/>
          <w:szCs w:val="24"/>
          <w:lang w:val="pt-BR"/>
        </w:rPr>
        <w:t>Trên một sợi dây đàn hồi dài 1,2 m, hai đầu cố định, đang có sóng dừng. Biết sóng trên dây có tần số 100 Hz và tốc độ 80 m/s. Số bụng sóng trên dây là bao nhiêu?</w:t>
      </w:r>
    </w:p>
    <w:tbl>
      <w:tblPr>
        <w:tblStyle w:val="TableGrid"/>
        <w:tblW w:w="0" w:type="auto"/>
        <w:tblLook w:val="04A0" w:firstRow="1" w:lastRow="0" w:firstColumn="1" w:lastColumn="0" w:noHBand="0" w:noVBand="1"/>
        <w:tblCaption w:val="n404 fb Linh Linh"/>
        <w:tblDescription w:val="n404 fb Linh Linh"/>
      </w:tblPr>
      <w:tblGrid>
        <w:gridCol w:w="1274"/>
        <w:gridCol w:w="422"/>
        <w:gridCol w:w="426"/>
        <w:gridCol w:w="425"/>
        <w:gridCol w:w="425"/>
      </w:tblGrid>
      <w:tr w:rsidR="000E0124" w:rsidRPr="0047131D" w14:paraId="418AD493" w14:textId="77777777" w:rsidTr="008B6418">
        <w:trPr>
          <w:trHeight w:val="359"/>
        </w:trPr>
        <w:tc>
          <w:tcPr>
            <w:tcW w:w="1274" w:type="dxa"/>
          </w:tcPr>
          <w:p w14:paraId="50618907" w14:textId="77777777" w:rsidR="000E0124" w:rsidRPr="0047131D" w:rsidRDefault="000E0124" w:rsidP="008B6418">
            <w:pPr>
              <w:tabs>
                <w:tab w:val="left" w:pos="720"/>
              </w:tabs>
              <w:spacing w:line="276" w:lineRule="auto"/>
              <w:rPr>
                <w:b/>
                <w:bCs/>
                <w:sz w:val="24"/>
                <w:szCs w:val="24"/>
              </w:rPr>
            </w:pPr>
            <w:proofErr w:type="spellStart"/>
            <w:r w:rsidRPr="0047131D">
              <w:rPr>
                <w:b/>
                <w:bCs/>
                <w:sz w:val="24"/>
                <w:szCs w:val="24"/>
              </w:rPr>
              <w:t>Đáp</w:t>
            </w:r>
            <w:proofErr w:type="spellEnd"/>
            <w:r w:rsidRPr="0047131D">
              <w:rPr>
                <w:b/>
                <w:bCs/>
                <w:sz w:val="24"/>
                <w:szCs w:val="24"/>
              </w:rPr>
              <w:t xml:space="preserve"> án:</w:t>
            </w:r>
          </w:p>
        </w:tc>
        <w:tc>
          <w:tcPr>
            <w:tcW w:w="422" w:type="dxa"/>
          </w:tcPr>
          <w:p w14:paraId="48D2AE9B" w14:textId="5BB49DBA" w:rsidR="000E0124" w:rsidRPr="0047131D" w:rsidRDefault="000E0124" w:rsidP="008B6418">
            <w:pPr>
              <w:tabs>
                <w:tab w:val="left" w:pos="720"/>
              </w:tabs>
              <w:spacing w:line="276" w:lineRule="auto"/>
              <w:rPr>
                <w:b/>
                <w:bCs/>
                <w:sz w:val="24"/>
                <w:szCs w:val="24"/>
              </w:rPr>
            </w:pPr>
          </w:p>
        </w:tc>
        <w:tc>
          <w:tcPr>
            <w:tcW w:w="426" w:type="dxa"/>
          </w:tcPr>
          <w:p w14:paraId="55813AB6" w14:textId="77777777" w:rsidR="000E0124" w:rsidRPr="0047131D" w:rsidRDefault="000E0124" w:rsidP="008B6418">
            <w:pPr>
              <w:tabs>
                <w:tab w:val="left" w:pos="720"/>
              </w:tabs>
              <w:spacing w:line="276" w:lineRule="auto"/>
              <w:rPr>
                <w:b/>
                <w:bCs/>
                <w:sz w:val="24"/>
                <w:szCs w:val="24"/>
              </w:rPr>
            </w:pPr>
          </w:p>
        </w:tc>
        <w:tc>
          <w:tcPr>
            <w:tcW w:w="425" w:type="dxa"/>
          </w:tcPr>
          <w:p w14:paraId="59B6401E" w14:textId="77777777" w:rsidR="000E0124" w:rsidRPr="0047131D" w:rsidRDefault="000E0124" w:rsidP="008B6418">
            <w:pPr>
              <w:tabs>
                <w:tab w:val="left" w:pos="720"/>
              </w:tabs>
              <w:spacing w:line="276" w:lineRule="auto"/>
              <w:rPr>
                <w:b/>
                <w:bCs/>
                <w:sz w:val="24"/>
                <w:szCs w:val="24"/>
              </w:rPr>
            </w:pPr>
          </w:p>
        </w:tc>
        <w:tc>
          <w:tcPr>
            <w:tcW w:w="425" w:type="dxa"/>
          </w:tcPr>
          <w:p w14:paraId="3FC69D3C" w14:textId="77777777" w:rsidR="000E0124" w:rsidRPr="0047131D" w:rsidRDefault="000E0124" w:rsidP="008B6418">
            <w:pPr>
              <w:tabs>
                <w:tab w:val="left" w:pos="720"/>
              </w:tabs>
              <w:spacing w:line="276" w:lineRule="auto"/>
              <w:rPr>
                <w:b/>
                <w:bCs/>
                <w:sz w:val="24"/>
                <w:szCs w:val="24"/>
              </w:rPr>
            </w:pPr>
          </w:p>
        </w:tc>
      </w:tr>
    </w:tbl>
    <w:p w14:paraId="420BAB75" w14:textId="77777777" w:rsidR="000E0124" w:rsidRPr="0047131D" w:rsidRDefault="000E0124" w:rsidP="000E0124">
      <w:pPr>
        <w:spacing w:before="120" w:after="120" w:line="360" w:lineRule="auto"/>
        <w:jc w:val="both"/>
        <w:rPr>
          <w:b/>
          <w:color w:val="000000" w:themeColor="text1"/>
          <w:sz w:val="24"/>
          <w:szCs w:val="24"/>
        </w:rPr>
      </w:pPr>
      <w:r w:rsidRPr="0047131D">
        <w:rPr>
          <w:b/>
          <w:color w:val="000000" w:themeColor="text1"/>
          <w:sz w:val="24"/>
          <w:szCs w:val="24"/>
        </w:rPr>
        <w:t>B. PHẦN TỰ LUẬN</w:t>
      </w:r>
    </w:p>
    <w:p w14:paraId="54BD8623" w14:textId="77777777" w:rsidR="000E0124" w:rsidRPr="0047131D" w:rsidRDefault="000E0124" w:rsidP="000E0124">
      <w:pPr>
        <w:spacing w:line="312" w:lineRule="auto"/>
        <w:jc w:val="both"/>
        <w:rPr>
          <w:sz w:val="24"/>
          <w:szCs w:val="24"/>
          <w:lang w:val="vi-VN"/>
        </w:rPr>
      </w:pPr>
      <w:r w:rsidRPr="0047131D">
        <w:rPr>
          <w:b/>
          <w:noProof/>
          <w:sz w:val="24"/>
          <w:szCs w:val="24"/>
          <w:lang w:val="en-GB" w:eastAsia="en-GB"/>
        </w:rPr>
        <w:drawing>
          <wp:anchor distT="0" distB="0" distL="114300" distR="114300" simplePos="0" relativeHeight="251688960" behindDoc="0" locked="0" layoutInCell="1" allowOverlap="1" wp14:anchorId="4BE20EB6" wp14:editId="5C516627">
            <wp:simplePos x="0" y="0"/>
            <wp:positionH relativeFrom="margin">
              <wp:align>right</wp:align>
            </wp:positionH>
            <wp:positionV relativeFrom="paragraph">
              <wp:posOffset>8255</wp:posOffset>
            </wp:positionV>
            <wp:extent cx="2036445" cy="1232535"/>
            <wp:effectExtent l="0" t="0" r="1905" b="5715"/>
            <wp:wrapThrough wrapText="bothSides">
              <wp:wrapPolygon edited="0">
                <wp:start x="0" y="0"/>
                <wp:lineTo x="0" y="21366"/>
                <wp:lineTo x="21418" y="21366"/>
                <wp:lineTo x="21418" y="0"/>
                <wp:lineTo x="0" y="0"/>
              </wp:wrapPolygon>
            </wp:wrapThrough>
            <wp:docPr id="12" name="Picture 12" descr="65 pham van th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65 pham van thang"/>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2036445" cy="1232535"/>
                    </a:xfrm>
                    <a:prstGeom prst="rect">
                      <a:avLst/>
                    </a:prstGeom>
                    <a:noFill/>
                  </pic:spPr>
                </pic:pic>
              </a:graphicData>
            </a:graphic>
            <wp14:sizeRelH relativeFrom="margin">
              <wp14:pctWidth>0</wp14:pctWidth>
            </wp14:sizeRelH>
            <wp14:sizeRelV relativeFrom="margin">
              <wp14:pctHeight>0</wp14:pctHeight>
            </wp14:sizeRelV>
          </wp:anchor>
        </w:drawing>
      </w:r>
      <w:r w:rsidRPr="0047131D">
        <w:rPr>
          <w:b/>
          <w:sz w:val="24"/>
          <w:szCs w:val="24"/>
          <w:lang w:val="vi-VN"/>
        </w:rPr>
        <w:t xml:space="preserve">Câu 1. </w:t>
      </w:r>
      <w:r w:rsidRPr="0047131D">
        <w:rPr>
          <w:sz w:val="24"/>
          <w:szCs w:val="24"/>
          <w:lang w:val="vi-VN"/>
        </w:rPr>
        <w:t xml:space="preserve">Hình vẽ bên là đồ thị dao động điều hòa của một vật. Lấy </w:t>
      </w:r>
      <w:r w:rsidRPr="0047131D">
        <w:rPr>
          <w:color w:val="000000" w:themeColor="text1"/>
          <w:sz w:val="24"/>
          <w:szCs w:val="24"/>
          <w:vertAlign w:val="superscript"/>
          <w:lang w:val="vi-VN"/>
        </w:rPr>
        <w:fldChar w:fldCharType="begin"/>
      </w:r>
      <w:r w:rsidRPr="0047131D">
        <w:rPr>
          <w:color w:val="000000" w:themeColor="text1"/>
          <w:sz w:val="24"/>
          <w:szCs w:val="24"/>
          <w:vertAlign w:val="superscript"/>
          <w:lang w:val="vi-VN"/>
        </w:rPr>
        <w:instrText xml:space="preserve"> QUOTE </w:instrText>
      </w:r>
      <w:r w:rsidR="0047131D" w:rsidRPr="0047131D">
        <w:rPr>
          <w:position w:val="-9"/>
          <w:sz w:val="24"/>
          <w:szCs w:val="24"/>
        </w:rPr>
        <w:pict w14:anchorId="773A7046">
          <v:shape id="_x0000_i1065" type="#_x0000_t75" style="width:8.15pt;height:16.3pt" equationxml="&lt;">
            <v:imagedata r:id="rId148" o:title="" chromakey="white"/>
          </v:shape>
        </w:pict>
      </w:r>
      <w:r w:rsidRPr="0047131D">
        <w:rPr>
          <w:color w:val="000000" w:themeColor="text1"/>
          <w:sz w:val="24"/>
          <w:szCs w:val="24"/>
          <w:vertAlign w:val="superscript"/>
          <w:lang w:val="vi-VN"/>
        </w:rPr>
        <w:instrText xml:space="preserve"> </w:instrText>
      </w:r>
      <w:r w:rsidRPr="0047131D">
        <w:rPr>
          <w:color w:val="000000" w:themeColor="text1"/>
          <w:sz w:val="24"/>
          <w:szCs w:val="24"/>
          <w:vertAlign w:val="superscript"/>
          <w:lang w:val="vi-VN"/>
        </w:rPr>
        <w:fldChar w:fldCharType="separate"/>
      </w:r>
      <w:r w:rsidR="00000000" w:rsidRPr="0047131D">
        <w:rPr>
          <w:position w:val="-9"/>
          <w:sz w:val="24"/>
          <w:szCs w:val="24"/>
        </w:rPr>
        <w:pict w14:anchorId="17F222FF">
          <v:shape id="_x0000_i1066" type="#_x0000_t75" style="width:8.15pt;height:16.3pt" equationxml="&lt;">
            <v:imagedata r:id="rId148" o:title="" chromakey="white"/>
          </v:shape>
        </w:pict>
      </w:r>
      <w:r w:rsidRPr="0047131D">
        <w:rPr>
          <w:color w:val="000000" w:themeColor="text1"/>
          <w:sz w:val="24"/>
          <w:szCs w:val="24"/>
          <w:vertAlign w:val="superscript"/>
          <w:lang w:val="vi-VN"/>
        </w:rPr>
        <w:fldChar w:fldCharType="end"/>
      </w:r>
      <w:r w:rsidRPr="0047131D">
        <w:rPr>
          <w:sz w:val="24"/>
          <w:szCs w:val="24"/>
          <w:vertAlign w:val="superscript"/>
          <w:lang w:val="vi-VN"/>
        </w:rPr>
        <w:t>2</w:t>
      </w:r>
      <w:r w:rsidRPr="0047131D">
        <w:rPr>
          <w:sz w:val="24"/>
          <w:szCs w:val="24"/>
          <w:lang w:val="vi-VN"/>
        </w:rPr>
        <w:t xml:space="preserve"> = 10. </w:t>
      </w:r>
    </w:p>
    <w:p w14:paraId="05CFD65E" w14:textId="77777777" w:rsidR="000E0124" w:rsidRPr="0047131D" w:rsidRDefault="000E0124" w:rsidP="000E0124">
      <w:pPr>
        <w:pStyle w:val="ListParagraph"/>
        <w:numPr>
          <w:ilvl w:val="0"/>
          <w:numId w:val="30"/>
        </w:numPr>
        <w:tabs>
          <w:tab w:val="left" w:pos="567"/>
        </w:tabs>
        <w:spacing w:after="0" w:line="312" w:lineRule="auto"/>
        <w:jc w:val="both"/>
        <w:rPr>
          <w:rFonts w:ascii="Times New Roman" w:hAnsi="Times New Roman" w:cs="Times New Roman"/>
          <w:sz w:val="24"/>
          <w:szCs w:val="24"/>
          <w:lang w:val="vi-VN"/>
        </w:rPr>
      </w:pPr>
      <w:proofErr w:type="spellStart"/>
      <w:r w:rsidRPr="0047131D">
        <w:rPr>
          <w:rFonts w:ascii="Times New Roman" w:hAnsi="Times New Roman" w:cs="Times New Roman"/>
          <w:sz w:val="24"/>
          <w:szCs w:val="24"/>
        </w:rPr>
        <w:t>Tính</w:t>
      </w:r>
      <w:proofErr w:type="spellEnd"/>
      <w:r w:rsidRPr="0047131D">
        <w:rPr>
          <w:rFonts w:ascii="Times New Roman" w:hAnsi="Times New Roman" w:cs="Times New Roman"/>
          <w:sz w:val="24"/>
          <w:szCs w:val="24"/>
        </w:rPr>
        <w:t xml:space="preserve"> t</w:t>
      </w:r>
      <w:r w:rsidRPr="0047131D">
        <w:rPr>
          <w:rFonts w:ascii="Times New Roman" w:hAnsi="Times New Roman" w:cs="Times New Roman"/>
          <w:sz w:val="24"/>
          <w:szCs w:val="24"/>
          <w:lang w:val="vi-VN"/>
        </w:rPr>
        <w:t>ần số góc của dao động</w:t>
      </w:r>
      <w:r w:rsidRPr="0047131D">
        <w:rPr>
          <w:rFonts w:ascii="Times New Roman" w:hAnsi="Times New Roman" w:cs="Times New Roman"/>
          <w:sz w:val="24"/>
          <w:szCs w:val="24"/>
        </w:rPr>
        <w:t xml:space="preserve"> </w:t>
      </w:r>
      <w:proofErr w:type="spellStart"/>
      <w:r w:rsidRPr="0047131D">
        <w:rPr>
          <w:rFonts w:ascii="Times New Roman" w:hAnsi="Times New Roman" w:cs="Times New Roman"/>
          <w:sz w:val="24"/>
          <w:szCs w:val="24"/>
        </w:rPr>
        <w:t>và</w:t>
      </w:r>
      <w:proofErr w:type="spellEnd"/>
      <w:r w:rsidRPr="0047131D">
        <w:rPr>
          <w:rFonts w:ascii="Times New Roman" w:hAnsi="Times New Roman" w:cs="Times New Roman"/>
          <w:sz w:val="24"/>
          <w:szCs w:val="24"/>
          <w:lang w:val="vi-VN"/>
        </w:rPr>
        <w:t xml:space="preserve"> </w:t>
      </w:r>
      <w:r w:rsidRPr="0047131D">
        <w:rPr>
          <w:rFonts w:ascii="Times New Roman" w:hAnsi="Times New Roman" w:cs="Times New Roman"/>
          <w:sz w:val="24"/>
          <w:szCs w:val="24"/>
        </w:rPr>
        <w:t>g</w:t>
      </w:r>
      <w:r w:rsidRPr="0047131D">
        <w:rPr>
          <w:rFonts w:ascii="Times New Roman" w:hAnsi="Times New Roman" w:cs="Times New Roman"/>
          <w:sz w:val="24"/>
          <w:szCs w:val="24"/>
          <w:lang w:val="vi-VN"/>
        </w:rPr>
        <w:t>ia tốc của vật tại vị trí có li độ x = 0,1 m.</w:t>
      </w:r>
    </w:p>
    <w:p w14:paraId="115F8BF9" w14:textId="77777777" w:rsidR="000E0124" w:rsidRPr="0047131D" w:rsidRDefault="000E0124" w:rsidP="000E0124">
      <w:pPr>
        <w:pStyle w:val="ListParagraph"/>
        <w:numPr>
          <w:ilvl w:val="0"/>
          <w:numId w:val="30"/>
        </w:numPr>
        <w:tabs>
          <w:tab w:val="left" w:pos="567"/>
        </w:tabs>
        <w:spacing w:after="0" w:line="312" w:lineRule="auto"/>
        <w:jc w:val="both"/>
        <w:rPr>
          <w:rFonts w:ascii="Times New Roman" w:hAnsi="Times New Roman" w:cs="Times New Roman"/>
          <w:sz w:val="24"/>
          <w:szCs w:val="24"/>
          <w:lang w:val="vi-VN"/>
        </w:rPr>
      </w:pPr>
      <w:proofErr w:type="spellStart"/>
      <w:r w:rsidRPr="0047131D">
        <w:rPr>
          <w:rFonts w:ascii="Times New Roman" w:hAnsi="Times New Roman" w:cs="Times New Roman"/>
          <w:sz w:val="24"/>
          <w:szCs w:val="24"/>
        </w:rPr>
        <w:t>Viết</w:t>
      </w:r>
      <w:proofErr w:type="spellEnd"/>
      <w:r w:rsidRPr="0047131D">
        <w:rPr>
          <w:rFonts w:ascii="Times New Roman" w:hAnsi="Times New Roman" w:cs="Times New Roman"/>
          <w:sz w:val="24"/>
          <w:szCs w:val="24"/>
        </w:rPr>
        <w:t xml:space="preserve"> </w:t>
      </w:r>
      <w:proofErr w:type="spellStart"/>
      <w:r w:rsidRPr="0047131D">
        <w:rPr>
          <w:rFonts w:ascii="Times New Roman" w:hAnsi="Times New Roman" w:cs="Times New Roman"/>
          <w:sz w:val="24"/>
          <w:szCs w:val="24"/>
        </w:rPr>
        <w:t>phương</w:t>
      </w:r>
      <w:proofErr w:type="spellEnd"/>
      <w:r w:rsidRPr="0047131D">
        <w:rPr>
          <w:rFonts w:ascii="Times New Roman" w:hAnsi="Times New Roman" w:cs="Times New Roman"/>
          <w:sz w:val="24"/>
          <w:szCs w:val="24"/>
        </w:rPr>
        <w:t xml:space="preserve"> </w:t>
      </w:r>
      <w:proofErr w:type="spellStart"/>
      <w:r w:rsidRPr="0047131D">
        <w:rPr>
          <w:rFonts w:ascii="Times New Roman" w:hAnsi="Times New Roman" w:cs="Times New Roman"/>
          <w:sz w:val="24"/>
          <w:szCs w:val="24"/>
        </w:rPr>
        <w:t>trình</w:t>
      </w:r>
      <w:proofErr w:type="spellEnd"/>
      <w:r w:rsidRPr="0047131D">
        <w:rPr>
          <w:rFonts w:ascii="Times New Roman" w:hAnsi="Times New Roman" w:cs="Times New Roman"/>
          <w:sz w:val="24"/>
          <w:szCs w:val="24"/>
        </w:rPr>
        <w:t xml:space="preserve"> </w:t>
      </w:r>
      <w:proofErr w:type="spellStart"/>
      <w:r w:rsidRPr="0047131D">
        <w:rPr>
          <w:rFonts w:ascii="Times New Roman" w:hAnsi="Times New Roman" w:cs="Times New Roman"/>
          <w:sz w:val="24"/>
          <w:szCs w:val="24"/>
        </w:rPr>
        <w:t>vận</w:t>
      </w:r>
      <w:proofErr w:type="spellEnd"/>
      <w:r w:rsidRPr="0047131D">
        <w:rPr>
          <w:rFonts w:ascii="Times New Roman" w:hAnsi="Times New Roman" w:cs="Times New Roman"/>
          <w:sz w:val="24"/>
          <w:szCs w:val="24"/>
        </w:rPr>
        <w:t xml:space="preserve"> </w:t>
      </w:r>
      <w:proofErr w:type="spellStart"/>
      <w:proofErr w:type="gramStart"/>
      <w:r w:rsidRPr="0047131D">
        <w:rPr>
          <w:rFonts w:ascii="Times New Roman" w:hAnsi="Times New Roman" w:cs="Times New Roman"/>
          <w:sz w:val="24"/>
          <w:szCs w:val="24"/>
        </w:rPr>
        <w:t>tốc</w:t>
      </w:r>
      <w:proofErr w:type="spellEnd"/>
      <w:r w:rsidRPr="0047131D">
        <w:rPr>
          <w:rFonts w:ascii="Times New Roman" w:hAnsi="Times New Roman" w:cs="Times New Roman"/>
          <w:sz w:val="24"/>
          <w:szCs w:val="24"/>
        </w:rPr>
        <w:t xml:space="preserve">  </w:t>
      </w:r>
      <w:proofErr w:type="spellStart"/>
      <w:r w:rsidRPr="0047131D">
        <w:rPr>
          <w:rFonts w:ascii="Times New Roman" w:hAnsi="Times New Roman" w:cs="Times New Roman"/>
          <w:sz w:val="24"/>
          <w:szCs w:val="24"/>
        </w:rPr>
        <w:t>của</w:t>
      </w:r>
      <w:proofErr w:type="spellEnd"/>
      <w:proofErr w:type="gramEnd"/>
      <w:r w:rsidRPr="0047131D">
        <w:rPr>
          <w:rFonts w:ascii="Times New Roman" w:hAnsi="Times New Roman" w:cs="Times New Roman"/>
          <w:sz w:val="24"/>
          <w:szCs w:val="24"/>
        </w:rPr>
        <w:t xml:space="preserve"> </w:t>
      </w:r>
      <w:proofErr w:type="spellStart"/>
      <w:r w:rsidRPr="0047131D">
        <w:rPr>
          <w:rFonts w:ascii="Times New Roman" w:hAnsi="Times New Roman" w:cs="Times New Roman"/>
          <w:sz w:val="24"/>
          <w:szCs w:val="24"/>
        </w:rPr>
        <w:t>vật</w:t>
      </w:r>
      <w:proofErr w:type="spellEnd"/>
      <w:r w:rsidRPr="0047131D">
        <w:rPr>
          <w:rFonts w:ascii="Times New Roman" w:hAnsi="Times New Roman" w:cs="Times New Roman"/>
          <w:sz w:val="24"/>
          <w:szCs w:val="24"/>
        </w:rPr>
        <w:t>.</w:t>
      </w:r>
    </w:p>
    <w:p w14:paraId="572A0D7C" w14:textId="77777777" w:rsidR="000E0124" w:rsidRPr="0047131D" w:rsidRDefault="000E0124" w:rsidP="000E0124">
      <w:pPr>
        <w:spacing w:line="312" w:lineRule="auto"/>
        <w:jc w:val="both"/>
        <w:rPr>
          <w:sz w:val="24"/>
          <w:szCs w:val="24"/>
        </w:rPr>
      </w:pPr>
      <w:proofErr w:type="spellStart"/>
      <w:r w:rsidRPr="0047131D">
        <w:rPr>
          <w:b/>
          <w:bCs/>
          <w:sz w:val="24"/>
          <w:szCs w:val="24"/>
        </w:rPr>
        <w:t>Câu</w:t>
      </w:r>
      <w:proofErr w:type="spellEnd"/>
      <w:r w:rsidRPr="0047131D">
        <w:rPr>
          <w:b/>
          <w:bCs/>
          <w:sz w:val="24"/>
          <w:szCs w:val="24"/>
        </w:rPr>
        <w:t xml:space="preserve"> </w:t>
      </w:r>
      <w:proofErr w:type="gramStart"/>
      <w:r w:rsidRPr="0047131D">
        <w:rPr>
          <w:b/>
          <w:bCs/>
          <w:sz w:val="24"/>
          <w:szCs w:val="24"/>
        </w:rPr>
        <w:t>2 :</w:t>
      </w:r>
      <w:proofErr w:type="gramEnd"/>
      <w:r w:rsidRPr="0047131D">
        <w:rPr>
          <w:sz w:val="24"/>
          <w:szCs w:val="24"/>
        </w:rPr>
        <w:t xml:space="preserve"> Trong </w:t>
      </w:r>
      <w:proofErr w:type="spellStart"/>
      <w:r w:rsidRPr="0047131D">
        <w:rPr>
          <w:sz w:val="24"/>
          <w:szCs w:val="24"/>
        </w:rPr>
        <w:t>thí</w:t>
      </w:r>
      <w:proofErr w:type="spellEnd"/>
      <w:r w:rsidRPr="0047131D">
        <w:rPr>
          <w:sz w:val="24"/>
          <w:szCs w:val="24"/>
        </w:rPr>
        <w:t xml:space="preserve"> </w:t>
      </w:r>
      <w:proofErr w:type="spellStart"/>
      <w:r w:rsidRPr="0047131D">
        <w:rPr>
          <w:sz w:val="24"/>
          <w:szCs w:val="24"/>
        </w:rPr>
        <w:t>nghiệm</w:t>
      </w:r>
      <w:proofErr w:type="spellEnd"/>
      <w:r w:rsidRPr="0047131D">
        <w:rPr>
          <w:sz w:val="24"/>
          <w:szCs w:val="24"/>
        </w:rPr>
        <w:t xml:space="preserve"> Young </w:t>
      </w:r>
      <w:proofErr w:type="spellStart"/>
      <w:r w:rsidRPr="0047131D">
        <w:rPr>
          <w:sz w:val="24"/>
          <w:szCs w:val="24"/>
        </w:rPr>
        <w:t>về</w:t>
      </w:r>
      <w:proofErr w:type="spellEnd"/>
      <w:r w:rsidRPr="0047131D">
        <w:rPr>
          <w:sz w:val="24"/>
          <w:szCs w:val="24"/>
        </w:rPr>
        <w:t xml:space="preserve"> </w:t>
      </w:r>
      <w:proofErr w:type="spellStart"/>
      <w:r w:rsidRPr="0047131D">
        <w:rPr>
          <w:sz w:val="24"/>
          <w:szCs w:val="24"/>
        </w:rPr>
        <w:t>giao</w:t>
      </w:r>
      <w:proofErr w:type="spellEnd"/>
      <w:r w:rsidRPr="0047131D">
        <w:rPr>
          <w:sz w:val="24"/>
          <w:szCs w:val="24"/>
        </w:rPr>
        <w:t xml:space="preserve"> </w:t>
      </w:r>
      <w:proofErr w:type="spellStart"/>
      <w:r w:rsidRPr="0047131D">
        <w:rPr>
          <w:sz w:val="24"/>
          <w:szCs w:val="24"/>
        </w:rPr>
        <w:t>thoa</w:t>
      </w:r>
      <w:proofErr w:type="spellEnd"/>
      <w:r w:rsidRPr="0047131D">
        <w:rPr>
          <w:sz w:val="24"/>
          <w:szCs w:val="24"/>
        </w:rPr>
        <w:t xml:space="preserve"> </w:t>
      </w:r>
      <w:proofErr w:type="spellStart"/>
      <w:r w:rsidRPr="0047131D">
        <w:rPr>
          <w:sz w:val="24"/>
          <w:szCs w:val="24"/>
        </w:rPr>
        <w:t>ánh</w:t>
      </w:r>
      <w:proofErr w:type="spellEnd"/>
      <w:r w:rsidRPr="0047131D">
        <w:rPr>
          <w:sz w:val="24"/>
          <w:szCs w:val="24"/>
        </w:rPr>
        <w:t xml:space="preserve"> </w:t>
      </w:r>
      <w:proofErr w:type="spellStart"/>
      <w:r w:rsidRPr="0047131D">
        <w:rPr>
          <w:sz w:val="24"/>
          <w:szCs w:val="24"/>
        </w:rPr>
        <w:t>sáng</w:t>
      </w:r>
      <w:proofErr w:type="spellEnd"/>
      <w:r w:rsidRPr="0047131D">
        <w:rPr>
          <w:sz w:val="24"/>
          <w:szCs w:val="24"/>
        </w:rPr>
        <w:t xml:space="preserve">, </w:t>
      </w:r>
      <w:proofErr w:type="spellStart"/>
      <w:r w:rsidRPr="0047131D">
        <w:rPr>
          <w:sz w:val="24"/>
          <w:szCs w:val="24"/>
        </w:rPr>
        <w:t>các</w:t>
      </w:r>
      <w:proofErr w:type="spellEnd"/>
      <w:r w:rsidRPr="0047131D">
        <w:rPr>
          <w:sz w:val="24"/>
          <w:szCs w:val="24"/>
        </w:rPr>
        <w:t xml:space="preserve"> </w:t>
      </w:r>
      <w:proofErr w:type="spellStart"/>
      <w:r w:rsidRPr="0047131D">
        <w:rPr>
          <w:sz w:val="24"/>
          <w:szCs w:val="24"/>
        </w:rPr>
        <w:t>khe</w:t>
      </w:r>
      <w:proofErr w:type="spellEnd"/>
      <w:r w:rsidRPr="0047131D">
        <w:rPr>
          <w:sz w:val="24"/>
          <w:szCs w:val="24"/>
        </w:rPr>
        <w:t xml:space="preserve"> </w:t>
      </w:r>
      <w:r w:rsidRPr="0047131D">
        <w:rPr>
          <w:position w:val="-12"/>
          <w:sz w:val="24"/>
          <w:szCs w:val="24"/>
        </w:rPr>
        <w:object w:dxaOrig="615" w:dyaOrig="360" w14:anchorId="05E133EF">
          <v:shape id="_x0000_i1073" type="#_x0000_t75" style="width:30.55pt;height:18.35pt" o:ole="">
            <v:imagedata r:id="rId149" o:title=""/>
          </v:shape>
          <o:OLEObject Type="Embed" ProgID="Equation.DSMT4" ShapeID="_x0000_i1073" DrawAspect="Content" ObjectID="_1826434492" r:id="rId150"/>
        </w:object>
      </w:r>
      <w:r w:rsidRPr="0047131D">
        <w:rPr>
          <w:sz w:val="24"/>
          <w:szCs w:val="24"/>
        </w:rPr>
        <w:t xml:space="preserve"> </w:t>
      </w:r>
      <w:proofErr w:type="spellStart"/>
      <w:r w:rsidRPr="0047131D">
        <w:rPr>
          <w:sz w:val="24"/>
          <w:szCs w:val="24"/>
        </w:rPr>
        <w:t>được</w:t>
      </w:r>
      <w:proofErr w:type="spellEnd"/>
      <w:r w:rsidRPr="0047131D">
        <w:rPr>
          <w:sz w:val="24"/>
          <w:szCs w:val="24"/>
        </w:rPr>
        <w:t xml:space="preserve"> </w:t>
      </w:r>
      <w:proofErr w:type="spellStart"/>
      <w:r w:rsidRPr="0047131D">
        <w:rPr>
          <w:sz w:val="24"/>
          <w:szCs w:val="24"/>
        </w:rPr>
        <w:t>chiếu</w:t>
      </w:r>
      <w:proofErr w:type="spellEnd"/>
      <w:r w:rsidRPr="0047131D">
        <w:rPr>
          <w:sz w:val="24"/>
          <w:szCs w:val="24"/>
        </w:rPr>
        <w:t xml:space="preserve"> </w:t>
      </w:r>
      <w:proofErr w:type="spellStart"/>
      <w:r w:rsidRPr="0047131D">
        <w:rPr>
          <w:sz w:val="24"/>
          <w:szCs w:val="24"/>
        </w:rPr>
        <w:t>bởi</w:t>
      </w:r>
      <w:proofErr w:type="spellEnd"/>
      <w:r w:rsidRPr="0047131D">
        <w:rPr>
          <w:sz w:val="24"/>
          <w:szCs w:val="24"/>
        </w:rPr>
        <w:t xml:space="preserve"> </w:t>
      </w:r>
      <w:proofErr w:type="spellStart"/>
      <w:r w:rsidRPr="0047131D">
        <w:rPr>
          <w:sz w:val="24"/>
          <w:szCs w:val="24"/>
        </w:rPr>
        <w:t>ánh</w:t>
      </w:r>
      <w:proofErr w:type="spellEnd"/>
      <w:r w:rsidRPr="0047131D">
        <w:rPr>
          <w:sz w:val="24"/>
          <w:szCs w:val="24"/>
        </w:rPr>
        <w:t xml:space="preserve"> </w:t>
      </w:r>
      <w:proofErr w:type="spellStart"/>
      <w:r w:rsidRPr="0047131D">
        <w:rPr>
          <w:sz w:val="24"/>
          <w:szCs w:val="24"/>
        </w:rPr>
        <w:t>sáng</w:t>
      </w:r>
      <w:proofErr w:type="spellEnd"/>
      <w:r w:rsidRPr="0047131D">
        <w:rPr>
          <w:sz w:val="24"/>
          <w:szCs w:val="24"/>
        </w:rPr>
        <w:t xml:space="preserve"> </w:t>
      </w:r>
      <w:proofErr w:type="spellStart"/>
      <w:r w:rsidRPr="0047131D">
        <w:rPr>
          <w:sz w:val="24"/>
          <w:szCs w:val="24"/>
        </w:rPr>
        <w:t>có</w:t>
      </w:r>
      <w:proofErr w:type="spellEnd"/>
      <w:r w:rsidRPr="0047131D">
        <w:rPr>
          <w:sz w:val="24"/>
          <w:szCs w:val="24"/>
        </w:rPr>
        <w:t xml:space="preserve"> </w:t>
      </w:r>
      <w:proofErr w:type="spellStart"/>
      <w:r w:rsidRPr="0047131D">
        <w:rPr>
          <w:sz w:val="24"/>
          <w:szCs w:val="24"/>
        </w:rPr>
        <w:t>bước</w:t>
      </w:r>
      <w:proofErr w:type="spellEnd"/>
      <w:r w:rsidRPr="0047131D">
        <w:rPr>
          <w:sz w:val="24"/>
          <w:szCs w:val="24"/>
        </w:rPr>
        <w:t xml:space="preserve"> </w:t>
      </w:r>
      <w:proofErr w:type="spellStart"/>
      <w:r w:rsidRPr="0047131D">
        <w:rPr>
          <w:sz w:val="24"/>
          <w:szCs w:val="24"/>
        </w:rPr>
        <w:t>sóng</w:t>
      </w:r>
      <w:proofErr w:type="spellEnd"/>
      <w:r w:rsidRPr="0047131D">
        <w:rPr>
          <w:sz w:val="24"/>
          <w:szCs w:val="24"/>
        </w:rPr>
        <w:t xml:space="preserve"> λ=0,6µm. </w:t>
      </w:r>
      <w:proofErr w:type="spellStart"/>
      <w:r w:rsidRPr="0047131D">
        <w:rPr>
          <w:sz w:val="24"/>
          <w:szCs w:val="24"/>
        </w:rPr>
        <w:t>Biết</w:t>
      </w:r>
      <w:proofErr w:type="spellEnd"/>
      <w:r w:rsidRPr="0047131D">
        <w:rPr>
          <w:sz w:val="24"/>
          <w:szCs w:val="24"/>
        </w:rPr>
        <w:t xml:space="preserve"> </w:t>
      </w:r>
      <w:proofErr w:type="spellStart"/>
      <w:r w:rsidRPr="0047131D">
        <w:rPr>
          <w:sz w:val="24"/>
          <w:szCs w:val="24"/>
        </w:rPr>
        <w:t>khoảng</w:t>
      </w:r>
      <w:proofErr w:type="spellEnd"/>
      <w:r w:rsidRPr="0047131D">
        <w:rPr>
          <w:sz w:val="24"/>
          <w:szCs w:val="24"/>
        </w:rPr>
        <w:t xml:space="preserve"> </w:t>
      </w:r>
      <w:proofErr w:type="spellStart"/>
      <w:r w:rsidRPr="0047131D">
        <w:rPr>
          <w:sz w:val="24"/>
          <w:szCs w:val="24"/>
        </w:rPr>
        <w:t>cách</w:t>
      </w:r>
      <w:proofErr w:type="spellEnd"/>
      <w:r w:rsidRPr="0047131D">
        <w:rPr>
          <w:sz w:val="24"/>
          <w:szCs w:val="24"/>
        </w:rPr>
        <w:t xml:space="preserve"> </w:t>
      </w:r>
      <w:proofErr w:type="spellStart"/>
      <w:r w:rsidRPr="0047131D">
        <w:rPr>
          <w:sz w:val="24"/>
          <w:szCs w:val="24"/>
        </w:rPr>
        <w:t>giữa</w:t>
      </w:r>
      <w:proofErr w:type="spellEnd"/>
      <w:r w:rsidRPr="0047131D">
        <w:rPr>
          <w:sz w:val="24"/>
          <w:szCs w:val="24"/>
        </w:rPr>
        <w:t xml:space="preserve"> </w:t>
      </w:r>
      <w:proofErr w:type="spellStart"/>
      <w:r w:rsidRPr="0047131D">
        <w:rPr>
          <w:sz w:val="24"/>
          <w:szCs w:val="24"/>
        </w:rPr>
        <w:t>hai</w:t>
      </w:r>
      <w:proofErr w:type="spellEnd"/>
      <w:r w:rsidRPr="0047131D">
        <w:rPr>
          <w:sz w:val="24"/>
          <w:szCs w:val="24"/>
        </w:rPr>
        <w:t xml:space="preserve"> </w:t>
      </w:r>
      <w:proofErr w:type="spellStart"/>
      <w:r w:rsidRPr="0047131D">
        <w:rPr>
          <w:sz w:val="24"/>
          <w:szCs w:val="24"/>
        </w:rPr>
        <w:t>khe</w:t>
      </w:r>
      <w:proofErr w:type="spellEnd"/>
      <w:r w:rsidRPr="0047131D">
        <w:rPr>
          <w:sz w:val="24"/>
          <w:szCs w:val="24"/>
        </w:rPr>
        <w:t xml:space="preserve"> </w:t>
      </w:r>
      <w:proofErr w:type="spellStart"/>
      <w:r w:rsidRPr="0047131D">
        <w:rPr>
          <w:sz w:val="24"/>
          <w:szCs w:val="24"/>
        </w:rPr>
        <w:t>là</w:t>
      </w:r>
      <w:proofErr w:type="spellEnd"/>
      <w:r w:rsidRPr="0047131D">
        <w:rPr>
          <w:sz w:val="24"/>
          <w:szCs w:val="24"/>
        </w:rPr>
        <w:t xml:space="preserve"> </w:t>
      </w:r>
      <w:r w:rsidRPr="0047131D">
        <w:rPr>
          <w:position w:val="-12"/>
          <w:sz w:val="24"/>
          <w:szCs w:val="24"/>
        </w:rPr>
        <w:object w:dxaOrig="1635" w:dyaOrig="360" w14:anchorId="2B920EF9">
          <v:shape id="_x0000_i1074" type="#_x0000_t75" style="width:81.5pt;height:18.35pt" o:ole="">
            <v:imagedata r:id="rId151" o:title=""/>
          </v:shape>
          <o:OLEObject Type="Embed" ProgID="Equation.DSMT4" ShapeID="_x0000_i1074" DrawAspect="Content" ObjectID="_1826434493" r:id="rId152"/>
        </w:object>
      </w:r>
      <w:r w:rsidRPr="0047131D">
        <w:rPr>
          <w:sz w:val="24"/>
          <w:szCs w:val="24"/>
        </w:rPr>
        <w:t xml:space="preserve">. </w:t>
      </w:r>
      <w:proofErr w:type="spellStart"/>
      <w:r w:rsidRPr="0047131D">
        <w:rPr>
          <w:sz w:val="24"/>
          <w:szCs w:val="24"/>
        </w:rPr>
        <w:t>Khoảng</w:t>
      </w:r>
      <w:proofErr w:type="spellEnd"/>
      <w:r w:rsidRPr="0047131D">
        <w:rPr>
          <w:sz w:val="24"/>
          <w:szCs w:val="24"/>
        </w:rPr>
        <w:t xml:space="preserve"> </w:t>
      </w:r>
      <w:proofErr w:type="spellStart"/>
      <w:r w:rsidRPr="0047131D">
        <w:rPr>
          <w:sz w:val="24"/>
          <w:szCs w:val="24"/>
        </w:rPr>
        <w:t>cách</w:t>
      </w:r>
      <w:proofErr w:type="spellEnd"/>
      <w:r w:rsidRPr="0047131D">
        <w:rPr>
          <w:sz w:val="24"/>
          <w:szCs w:val="24"/>
        </w:rPr>
        <w:t xml:space="preserve"> </w:t>
      </w:r>
      <w:proofErr w:type="spellStart"/>
      <w:r w:rsidRPr="0047131D">
        <w:rPr>
          <w:sz w:val="24"/>
          <w:szCs w:val="24"/>
        </w:rPr>
        <w:t>từ</w:t>
      </w:r>
      <w:proofErr w:type="spellEnd"/>
      <w:r w:rsidRPr="0047131D">
        <w:rPr>
          <w:sz w:val="24"/>
          <w:szCs w:val="24"/>
        </w:rPr>
        <w:t xml:space="preserve"> </w:t>
      </w:r>
      <w:proofErr w:type="spellStart"/>
      <w:r w:rsidRPr="0047131D">
        <w:rPr>
          <w:sz w:val="24"/>
          <w:szCs w:val="24"/>
        </w:rPr>
        <w:t>hai</w:t>
      </w:r>
      <w:proofErr w:type="spellEnd"/>
      <w:r w:rsidRPr="0047131D">
        <w:rPr>
          <w:sz w:val="24"/>
          <w:szCs w:val="24"/>
        </w:rPr>
        <w:t xml:space="preserve"> </w:t>
      </w:r>
      <w:proofErr w:type="spellStart"/>
      <w:r w:rsidRPr="0047131D">
        <w:rPr>
          <w:sz w:val="24"/>
          <w:szCs w:val="24"/>
        </w:rPr>
        <w:t>khe</w:t>
      </w:r>
      <w:proofErr w:type="spellEnd"/>
      <w:r w:rsidRPr="0047131D">
        <w:rPr>
          <w:sz w:val="24"/>
          <w:szCs w:val="24"/>
        </w:rPr>
        <w:t xml:space="preserve"> </w:t>
      </w:r>
      <w:proofErr w:type="spellStart"/>
      <w:r w:rsidRPr="0047131D">
        <w:rPr>
          <w:sz w:val="24"/>
          <w:szCs w:val="24"/>
        </w:rPr>
        <w:t>đến</w:t>
      </w:r>
      <w:proofErr w:type="spellEnd"/>
      <w:r w:rsidRPr="0047131D">
        <w:rPr>
          <w:sz w:val="24"/>
          <w:szCs w:val="24"/>
        </w:rPr>
        <w:t xml:space="preserve"> </w:t>
      </w:r>
      <w:proofErr w:type="spellStart"/>
      <w:r w:rsidRPr="0047131D">
        <w:rPr>
          <w:sz w:val="24"/>
          <w:szCs w:val="24"/>
        </w:rPr>
        <w:t>màn</w:t>
      </w:r>
      <w:proofErr w:type="spellEnd"/>
      <w:r w:rsidRPr="0047131D">
        <w:rPr>
          <w:sz w:val="24"/>
          <w:szCs w:val="24"/>
        </w:rPr>
        <w:t xml:space="preserve"> </w:t>
      </w:r>
      <w:proofErr w:type="spellStart"/>
      <w:r w:rsidRPr="0047131D">
        <w:rPr>
          <w:sz w:val="24"/>
          <w:szCs w:val="24"/>
        </w:rPr>
        <w:t>là</w:t>
      </w:r>
      <w:proofErr w:type="spellEnd"/>
      <w:r w:rsidRPr="0047131D">
        <w:rPr>
          <w:sz w:val="24"/>
          <w:szCs w:val="24"/>
        </w:rPr>
        <w:t xml:space="preserve"> </w:t>
      </w:r>
      <w:r w:rsidRPr="0047131D">
        <w:rPr>
          <w:position w:val="-10"/>
          <w:sz w:val="24"/>
          <w:szCs w:val="24"/>
        </w:rPr>
        <w:object w:dxaOrig="1020" w:dyaOrig="315" w14:anchorId="1D55344F">
          <v:shape id="_x0000_i1075" type="#_x0000_t75" style="width:50.95pt;height:15.6pt" o:ole="">
            <v:imagedata r:id="rId153" o:title=""/>
          </v:shape>
          <o:OLEObject Type="Embed" ProgID="Equation.DSMT4" ShapeID="_x0000_i1075" DrawAspect="Content" ObjectID="_1826434494" r:id="rId154"/>
        </w:object>
      </w:r>
      <w:r w:rsidRPr="0047131D">
        <w:rPr>
          <w:sz w:val="24"/>
          <w:szCs w:val="24"/>
        </w:rPr>
        <w:t xml:space="preserve">. </w:t>
      </w:r>
    </w:p>
    <w:p w14:paraId="035433BB" w14:textId="77777777" w:rsidR="000E0124" w:rsidRPr="0047131D" w:rsidRDefault="000E0124" w:rsidP="000E0124">
      <w:pPr>
        <w:tabs>
          <w:tab w:val="left" w:pos="283"/>
          <w:tab w:val="left" w:pos="2835"/>
          <w:tab w:val="left" w:pos="5386"/>
          <w:tab w:val="left" w:pos="7937"/>
        </w:tabs>
        <w:spacing w:line="312" w:lineRule="auto"/>
        <w:ind w:firstLine="283"/>
        <w:jc w:val="both"/>
        <w:rPr>
          <w:bCs/>
          <w:sz w:val="24"/>
          <w:szCs w:val="24"/>
        </w:rPr>
      </w:pPr>
      <w:r w:rsidRPr="0047131D">
        <w:rPr>
          <w:sz w:val="24"/>
          <w:szCs w:val="24"/>
        </w:rPr>
        <w:t xml:space="preserve">a) </w:t>
      </w:r>
      <w:proofErr w:type="spellStart"/>
      <w:r w:rsidRPr="0047131D">
        <w:rPr>
          <w:sz w:val="24"/>
          <w:szCs w:val="24"/>
        </w:rPr>
        <w:t>Xác</w:t>
      </w:r>
      <w:proofErr w:type="spellEnd"/>
      <w:r w:rsidRPr="0047131D">
        <w:rPr>
          <w:sz w:val="24"/>
          <w:szCs w:val="24"/>
        </w:rPr>
        <w:t xml:space="preserve"> </w:t>
      </w:r>
      <w:proofErr w:type="spellStart"/>
      <w:r w:rsidRPr="0047131D">
        <w:rPr>
          <w:bCs/>
          <w:sz w:val="24"/>
          <w:szCs w:val="24"/>
        </w:rPr>
        <w:t>định</w:t>
      </w:r>
      <w:proofErr w:type="spellEnd"/>
      <w:r w:rsidRPr="0047131D">
        <w:rPr>
          <w:bCs/>
          <w:sz w:val="24"/>
          <w:szCs w:val="24"/>
        </w:rPr>
        <w:t xml:space="preserve"> </w:t>
      </w:r>
      <w:proofErr w:type="spellStart"/>
      <w:r w:rsidRPr="0047131D">
        <w:rPr>
          <w:bCs/>
          <w:sz w:val="24"/>
          <w:szCs w:val="24"/>
        </w:rPr>
        <w:t>khoảng</w:t>
      </w:r>
      <w:proofErr w:type="spellEnd"/>
      <w:r w:rsidRPr="0047131D">
        <w:rPr>
          <w:bCs/>
          <w:sz w:val="24"/>
          <w:szCs w:val="24"/>
        </w:rPr>
        <w:t xml:space="preserve"> </w:t>
      </w:r>
      <w:proofErr w:type="spellStart"/>
      <w:r w:rsidRPr="0047131D">
        <w:rPr>
          <w:bCs/>
          <w:sz w:val="24"/>
          <w:szCs w:val="24"/>
        </w:rPr>
        <w:t>cách</w:t>
      </w:r>
      <w:proofErr w:type="spellEnd"/>
      <w:r w:rsidRPr="0047131D">
        <w:rPr>
          <w:bCs/>
          <w:sz w:val="24"/>
          <w:szCs w:val="24"/>
        </w:rPr>
        <w:t xml:space="preserve"> </w:t>
      </w:r>
      <w:proofErr w:type="spellStart"/>
      <w:r w:rsidRPr="0047131D">
        <w:rPr>
          <w:bCs/>
          <w:sz w:val="24"/>
          <w:szCs w:val="24"/>
        </w:rPr>
        <w:t>tư</w:t>
      </w:r>
      <w:proofErr w:type="spellEnd"/>
      <w:r w:rsidRPr="0047131D">
        <w:rPr>
          <w:bCs/>
          <w:sz w:val="24"/>
          <w:szCs w:val="24"/>
        </w:rPr>
        <w:t xml:space="preserve">̀ </w:t>
      </w:r>
      <w:proofErr w:type="spellStart"/>
      <w:r w:rsidRPr="0047131D">
        <w:rPr>
          <w:bCs/>
          <w:sz w:val="24"/>
          <w:szCs w:val="24"/>
        </w:rPr>
        <w:t>vân</w:t>
      </w:r>
      <w:proofErr w:type="spellEnd"/>
      <w:r w:rsidRPr="0047131D">
        <w:rPr>
          <w:bCs/>
          <w:sz w:val="24"/>
          <w:szCs w:val="24"/>
        </w:rPr>
        <w:t xml:space="preserve"> </w:t>
      </w:r>
      <w:proofErr w:type="spellStart"/>
      <w:r w:rsidRPr="0047131D">
        <w:rPr>
          <w:bCs/>
          <w:sz w:val="24"/>
          <w:szCs w:val="24"/>
        </w:rPr>
        <w:t>sáng</w:t>
      </w:r>
      <w:proofErr w:type="spellEnd"/>
      <w:r w:rsidRPr="0047131D">
        <w:rPr>
          <w:bCs/>
          <w:sz w:val="24"/>
          <w:szCs w:val="24"/>
        </w:rPr>
        <w:t xml:space="preserve"> </w:t>
      </w:r>
      <w:proofErr w:type="spellStart"/>
      <w:r w:rsidRPr="0047131D">
        <w:rPr>
          <w:bCs/>
          <w:sz w:val="24"/>
          <w:szCs w:val="24"/>
        </w:rPr>
        <w:t>thư</w:t>
      </w:r>
      <w:proofErr w:type="spellEnd"/>
      <w:r w:rsidRPr="0047131D">
        <w:rPr>
          <w:bCs/>
          <w:sz w:val="24"/>
          <w:szCs w:val="24"/>
        </w:rPr>
        <w:t xml:space="preserve">́ 5 </w:t>
      </w:r>
      <w:proofErr w:type="spellStart"/>
      <w:r w:rsidRPr="0047131D">
        <w:rPr>
          <w:bCs/>
          <w:sz w:val="24"/>
          <w:szCs w:val="24"/>
        </w:rPr>
        <w:t>đến</w:t>
      </w:r>
      <w:proofErr w:type="spellEnd"/>
      <w:r w:rsidRPr="0047131D">
        <w:rPr>
          <w:bCs/>
          <w:sz w:val="24"/>
          <w:szCs w:val="24"/>
        </w:rPr>
        <w:t xml:space="preserve"> </w:t>
      </w:r>
      <w:proofErr w:type="spellStart"/>
      <w:r w:rsidRPr="0047131D">
        <w:rPr>
          <w:bCs/>
          <w:sz w:val="24"/>
          <w:szCs w:val="24"/>
        </w:rPr>
        <w:t>vân</w:t>
      </w:r>
      <w:proofErr w:type="spellEnd"/>
      <w:r w:rsidRPr="0047131D">
        <w:rPr>
          <w:bCs/>
          <w:sz w:val="24"/>
          <w:szCs w:val="24"/>
        </w:rPr>
        <w:t xml:space="preserve"> </w:t>
      </w:r>
      <w:proofErr w:type="spellStart"/>
      <w:r w:rsidRPr="0047131D">
        <w:rPr>
          <w:bCs/>
          <w:sz w:val="24"/>
          <w:szCs w:val="24"/>
        </w:rPr>
        <w:t>tối</w:t>
      </w:r>
      <w:proofErr w:type="spellEnd"/>
      <w:r w:rsidRPr="0047131D">
        <w:rPr>
          <w:bCs/>
          <w:sz w:val="24"/>
          <w:szCs w:val="24"/>
        </w:rPr>
        <w:t xml:space="preserve"> </w:t>
      </w:r>
      <w:proofErr w:type="spellStart"/>
      <w:r w:rsidRPr="0047131D">
        <w:rPr>
          <w:bCs/>
          <w:sz w:val="24"/>
          <w:szCs w:val="24"/>
        </w:rPr>
        <w:t>thư</w:t>
      </w:r>
      <w:proofErr w:type="spellEnd"/>
      <w:r w:rsidRPr="0047131D">
        <w:rPr>
          <w:bCs/>
          <w:sz w:val="24"/>
          <w:szCs w:val="24"/>
        </w:rPr>
        <w:t xml:space="preserve">́ 7 ở </w:t>
      </w:r>
      <w:proofErr w:type="spellStart"/>
      <w:r w:rsidRPr="0047131D">
        <w:rPr>
          <w:bCs/>
          <w:sz w:val="24"/>
          <w:szCs w:val="24"/>
        </w:rPr>
        <w:t>cùng</w:t>
      </w:r>
      <w:proofErr w:type="spellEnd"/>
      <w:r w:rsidRPr="0047131D">
        <w:rPr>
          <w:bCs/>
          <w:sz w:val="24"/>
          <w:szCs w:val="24"/>
        </w:rPr>
        <w:t xml:space="preserve"> </w:t>
      </w:r>
      <w:proofErr w:type="spellStart"/>
      <w:r w:rsidRPr="0047131D">
        <w:rPr>
          <w:bCs/>
          <w:sz w:val="24"/>
          <w:szCs w:val="24"/>
        </w:rPr>
        <w:t>một</w:t>
      </w:r>
      <w:proofErr w:type="spellEnd"/>
      <w:r w:rsidRPr="0047131D">
        <w:rPr>
          <w:bCs/>
          <w:sz w:val="24"/>
          <w:szCs w:val="24"/>
        </w:rPr>
        <w:t xml:space="preserve"> </w:t>
      </w:r>
      <w:proofErr w:type="spellStart"/>
      <w:r w:rsidRPr="0047131D">
        <w:rPr>
          <w:bCs/>
          <w:sz w:val="24"/>
          <w:szCs w:val="24"/>
        </w:rPr>
        <w:t>phía</w:t>
      </w:r>
      <w:proofErr w:type="spellEnd"/>
      <w:r w:rsidRPr="0047131D">
        <w:rPr>
          <w:bCs/>
          <w:sz w:val="24"/>
          <w:szCs w:val="24"/>
        </w:rPr>
        <w:t xml:space="preserve"> so </w:t>
      </w:r>
      <w:proofErr w:type="spellStart"/>
      <w:r w:rsidRPr="0047131D">
        <w:rPr>
          <w:bCs/>
          <w:sz w:val="24"/>
          <w:szCs w:val="24"/>
        </w:rPr>
        <w:t>với</w:t>
      </w:r>
      <w:proofErr w:type="spellEnd"/>
      <w:r w:rsidRPr="0047131D">
        <w:rPr>
          <w:bCs/>
          <w:sz w:val="24"/>
          <w:szCs w:val="24"/>
        </w:rPr>
        <w:t xml:space="preserve"> </w:t>
      </w:r>
      <w:proofErr w:type="spellStart"/>
      <w:r w:rsidRPr="0047131D">
        <w:rPr>
          <w:bCs/>
          <w:sz w:val="24"/>
          <w:szCs w:val="24"/>
        </w:rPr>
        <w:t>vân</w:t>
      </w:r>
      <w:proofErr w:type="spellEnd"/>
      <w:r w:rsidRPr="0047131D">
        <w:rPr>
          <w:bCs/>
          <w:sz w:val="24"/>
          <w:szCs w:val="24"/>
        </w:rPr>
        <w:t xml:space="preserve"> </w:t>
      </w:r>
      <w:proofErr w:type="spellStart"/>
      <w:r w:rsidRPr="0047131D">
        <w:rPr>
          <w:bCs/>
          <w:sz w:val="24"/>
          <w:szCs w:val="24"/>
        </w:rPr>
        <w:t>trung</w:t>
      </w:r>
      <w:proofErr w:type="spellEnd"/>
      <w:r w:rsidRPr="0047131D">
        <w:rPr>
          <w:bCs/>
          <w:sz w:val="24"/>
          <w:szCs w:val="24"/>
        </w:rPr>
        <w:t xml:space="preserve"> </w:t>
      </w:r>
      <w:proofErr w:type="spellStart"/>
      <w:r w:rsidRPr="0047131D">
        <w:rPr>
          <w:bCs/>
          <w:sz w:val="24"/>
          <w:szCs w:val="24"/>
        </w:rPr>
        <w:t>tâm</w:t>
      </w:r>
      <w:proofErr w:type="spellEnd"/>
      <w:r w:rsidRPr="0047131D">
        <w:rPr>
          <w:bCs/>
          <w:sz w:val="24"/>
          <w:szCs w:val="24"/>
        </w:rPr>
        <w:t>.</w:t>
      </w:r>
    </w:p>
    <w:p w14:paraId="50512CB4" w14:textId="77777777" w:rsidR="000E0124" w:rsidRPr="0047131D" w:rsidRDefault="000E0124" w:rsidP="000E0124">
      <w:pPr>
        <w:tabs>
          <w:tab w:val="left" w:pos="283"/>
          <w:tab w:val="left" w:pos="2835"/>
          <w:tab w:val="left" w:pos="5386"/>
          <w:tab w:val="left" w:pos="7937"/>
        </w:tabs>
        <w:spacing w:line="312" w:lineRule="auto"/>
        <w:ind w:firstLine="283"/>
        <w:jc w:val="both"/>
        <w:rPr>
          <w:sz w:val="24"/>
          <w:szCs w:val="24"/>
        </w:rPr>
      </w:pPr>
      <w:r w:rsidRPr="0047131D">
        <w:rPr>
          <w:bCs/>
          <w:sz w:val="24"/>
          <w:szCs w:val="24"/>
        </w:rPr>
        <w:t xml:space="preserve">b) Cho </w:t>
      </w:r>
      <w:proofErr w:type="spellStart"/>
      <w:r w:rsidRPr="0047131D">
        <w:rPr>
          <w:bCs/>
          <w:sz w:val="24"/>
          <w:szCs w:val="24"/>
        </w:rPr>
        <w:t>bề</w:t>
      </w:r>
      <w:proofErr w:type="spellEnd"/>
      <w:r w:rsidRPr="0047131D">
        <w:rPr>
          <w:sz w:val="24"/>
          <w:szCs w:val="24"/>
        </w:rPr>
        <w:t xml:space="preserve"> </w:t>
      </w:r>
      <w:proofErr w:type="spellStart"/>
      <w:r w:rsidRPr="0047131D">
        <w:rPr>
          <w:sz w:val="24"/>
          <w:szCs w:val="24"/>
        </w:rPr>
        <w:t>rộng</w:t>
      </w:r>
      <w:proofErr w:type="spellEnd"/>
      <w:r w:rsidRPr="0047131D">
        <w:rPr>
          <w:sz w:val="24"/>
          <w:szCs w:val="24"/>
        </w:rPr>
        <w:t xml:space="preserve"> </w:t>
      </w:r>
      <w:proofErr w:type="spellStart"/>
      <w:r w:rsidRPr="0047131D">
        <w:rPr>
          <w:sz w:val="24"/>
          <w:szCs w:val="24"/>
        </w:rPr>
        <w:t>trường</w:t>
      </w:r>
      <w:proofErr w:type="spellEnd"/>
      <w:r w:rsidRPr="0047131D">
        <w:rPr>
          <w:sz w:val="24"/>
          <w:szCs w:val="24"/>
        </w:rPr>
        <w:t xml:space="preserve"> </w:t>
      </w:r>
      <w:proofErr w:type="spellStart"/>
      <w:r w:rsidRPr="0047131D">
        <w:rPr>
          <w:sz w:val="24"/>
          <w:szCs w:val="24"/>
        </w:rPr>
        <w:t>giao</w:t>
      </w:r>
      <w:proofErr w:type="spellEnd"/>
      <w:r w:rsidRPr="0047131D">
        <w:rPr>
          <w:sz w:val="24"/>
          <w:szCs w:val="24"/>
        </w:rPr>
        <w:t xml:space="preserve"> </w:t>
      </w:r>
      <w:proofErr w:type="spellStart"/>
      <w:r w:rsidRPr="0047131D">
        <w:rPr>
          <w:sz w:val="24"/>
          <w:szCs w:val="24"/>
        </w:rPr>
        <w:t>thoa</w:t>
      </w:r>
      <w:proofErr w:type="spellEnd"/>
      <w:r w:rsidRPr="0047131D">
        <w:rPr>
          <w:sz w:val="24"/>
          <w:szCs w:val="24"/>
        </w:rPr>
        <w:t xml:space="preserve"> </w:t>
      </w:r>
      <w:proofErr w:type="spellStart"/>
      <w:r w:rsidRPr="0047131D">
        <w:rPr>
          <w:sz w:val="24"/>
          <w:szCs w:val="24"/>
        </w:rPr>
        <w:t>là</w:t>
      </w:r>
      <w:proofErr w:type="spellEnd"/>
      <w:r w:rsidRPr="0047131D">
        <w:rPr>
          <w:sz w:val="24"/>
          <w:szCs w:val="24"/>
        </w:rPr>
        <w:t xml:space="preserve"> 1,5cm. </w:t>
      </w:r>
      <w:proofErr w:type="spellStart"/>
      <w:r w:rsidRPr="0047131D">
        <w:rPr>
          <w:sz w:val="24"/>
          <w:szCs w:val="24"/>
        </w:rPr>
        <w:t>Tìm</w:t>
      </w:r>
      <w:proofErr w:type="spellEnd"/>
      <w:r w:rsidRPr="0047131D">
        <w:rPr>
          <w:sz w:val="24"/>
          <w:szCs w:val="24"/>
        </w:rPr>
        <w:t xml:space="preserve"> </w:t>
      </w:r>
      <w:proofErr w:type="spellStart"/>
      <w:r w:rsidRPr="0047131D">
        <w:rPr>
          <w:sz w:val="24"/>
          <w:szCs w:val="24"/>
        </w:rPr>
        <w:t>số</w:t>
      </w:r>
      <w:proofErr w:type="spellEnd"/>
      <w:r w:rsidRPr="0047131D">
        <w:rPr>
          <w:sz w:val="24"/>
          <w:szCs w:val="24"/>
        </w:rPr>
        <w:t xml:space="preserve"> </w:t>
      </w:r>
      <w:proofErr w:type="spellStart"/>
      <w:r w:rsidRPr="0047131D">
        <w:rPr>
          <w:sz w:val="24"/>
          <w:szCs w:val="24"/>
        </w:rPr>
        <w:t>vân</w:t>
      </w:r>
      <w:proofErr w:type="spellEnd"/>
      <w:r w:rsidRPr="0047131D">
        <w:rPr>
          <w:sz w:val="24"/>
          <w:szCs w:val="24"/>
        </w:rPr>
        <w:t xml:space="preserve"> </w:t>
      </w:r>
      <w:proofErr w:type="spellStart"/>
      <w:r w:rsidRPr="0047131D">
        <w:rPr>
          <w:sz w:val="24"/>
          <w:szCs w:val="24"/>
        </w:rPr>
        <w:t>sáng</w:t>
      </w:r>
      <w:proofErr w:type="spellEnd"/>
      <w:r w:rsidRPr="0047131D">
        <w:rPr>
          <w:sz w:val="24"/>
          <w:szCs w:val="24"/>
        </w:rPr>
        <w:t xml:space="preserve"> </w:t>
      </w:r>
      <w:proofErr w:type="spellStart"/>
      <w:r w:rsidRPr="0047131D">
        <w:rPr>
          <w:sz w:val="24"/>
          <w:szCs w:val="24"/>
        </w:rPr>
        <w:t>quan</w:t>
      </w:r>
      <w:proofErr w:type="spellEnd"/>
      <w:r w:rsidRPr="0047131D">
        <w:rPr>
          <w:sz w:val="24"/>
          <w:szCs w:val="24"/>
        </w:rPr>
        <w:t xml:space="preserve"> </w:t>
      </w:r>
      <w:proofErr w:type="spellStart"/>
      <w:r w:rsidRPr="0047131D">
        <w:rPr>
          <w:sz w:val="24"/>
          <w:szCs w:val="24"/>
        </w:rPr>
        <w:t>sát</w:t>
      </w:r>
      <w:proofErr w:type="spellEnd"/>
      <w:r w:rsidRPr="0047131D">
        <w:rPr>
          <w:sz w:val="24"/>
          <w:szCs w:val="24"/>
        </w:rPr>
        <w:t xml:space="preserve"> </w:t>
      </w:r>
      <w:proofErr w:type="spellStart"/>
      <w:r w:rsidRPr="0047131D">
        <w:rPr>
          <w:sz w:val="24"/>
          <w:szCs w:val="24"/>
        </w:rPr>
        <w:t>được</w:t>
      </w:r>
      <w:proofErr w:type="spellEnd"/>
      <w:r w:rsidRPr="0047131D">
        <w:rPr>
          <w:sz w:val="24"/>
          <w:szCs w:val="24"/>
        </w:rPr>
        <w:t xml:space="preserve"> </w:t>
      </w:r>
      <w:proofErr w:type="spellStart"/>
      <w:r w:rsidRPr="0047131D">
        <w:rPr>
          <w:sz w:val="24"/>
          <w:szCs w:val="24"/>
        </w:rPr>
        <w:t>trên</w:t>
      </w:r>
      <w:proofErr w:type="spellEnd"/>
      <w:r w:rsidRPr="0047131D">
        <w:rPr>
          <w:sz w:val="24"/>
          <w:szCs w:val="24"/>
        </w:rPr>
        <w:t xml:space="preserve"> </w:t>
      </w:r>
      <w:proofErr w:type="spellStart"/>
      <w:r w:rsidRPr="0047131D">
        <w:rPr>
          <w:sz w:val="24"/>
          <w:szCs w:val="24"/>
        </w:rPr>
        <w:t>màn</w:t>
      </w:r>
      <w:proofErr w:type="spellEnd"/>
      <w:r w:rsidRPr="0047131D">
        <w:rPr>
          <w:sz w:val="24"/>
          <w:szCs w:val="24"/>
        </w:rPr>
        <w:t>.</w:t>
      </w:r>
    </w:p>
    <w:p w14:paraId="332DF213" w14:textId="77777777" w:rsidR="000E0124" w:rsidRPr="0047131D" w:rsidRDefault="000E0124" w:rsidP="000E0124">
      <w:pPr>
        <w:shd w:val="clear" w:color="auto" w:fill="FFFFFF"/>
        <w:spacing w:line="312" w:lineRule="auto"/>
        <w:jc w:val="both"/>
        <w:rPr>
          <w:sz w:val="24"/>
          <w:szCs w:val="24"/>
        </w:rPr>
      </w:pPr>
      <w:proofErr w:type="spellStart"/>
      <w:r w:rsidRPr="0047131D">
        <w:rPr>
          <w:b/>
          <w:sz w:val="24"/>
          <w:szCs w:val="24"/>
        </w:rPr>
        <w:t>Câu</w:t>
      </w:r>
      <w:proofErr w:type="spellEnd"/>
      <w:r w:rsidRPr="0047131D">
        <w:rPr>
          <w:b/>
          <w:sz w:val="24"/>
          <w:szCs w:val="24"/>
        </w:rPr>
        <w:t xml:space="preserve"> 3. </w:t>
      </w:r>
      <w:proofErr w:type="spellStart"/>
      <w:r w:rsidRPr="0047131D">
        <w:rPr>
          <w:sz w:val="24"/>
          <w:szCs w:val="24"/>
        </w:rPr>
        <w:t>Một</w:t>
      </w:r>
      <w:proofErr w:type="spellEnd"/>
      <w:r w:rsidRPr="0047131D">
        <w:rPr>
          <w:sz w:val="24"/>
          <w:szCs w:val="24"/>
        </w:rPr>
        <w:t xml:space="preserve"> </w:t>
      </w:r>
      <w:proofErr w:type="spellStart"/>
      <w:r w:rsidRPr="0047131D">
        <w:rPr>
          <w:sz w:val="24"/>
          <w:szCs w:val="24"/>
        </w:rPr>
        <w:t>sợi</w:t>
      </w:r>
      <w:proofErr w:type="spellEnd"/>
      <w:r w:rsidRPr="0047131D">
        <w:rPr>
          <w:sz w:val="24"/>
          <w:szCs w:val="24"/>
        </w:rPr>
        <w:t xml:space="preserve"> </w:t>
      </w:r>
      <w:proofErr w:type="spellStart"/>
      <w:r w:rsidRPr="0047131D">
        <w:rPr>
          <w:sz w:val="24"/>
          <w:szCs w:val="24"/>
        </w:rPr>
        <w:t>dây</w:t>
      </w:r>
      <w:proofErr w:type="spellEnd"/>
      <w:r w:rsidRPr="0047131D">
        <w:rPr>
          <w:sz w:val="24"/>
          <w:szCs w:val="24"/>
        </w:rPr>
        <w:t xml:space="preserve"> </w:t>
      </w:r>
      <w:proofErr w:type="spellStart"/>
      <w:r w:rsidRPr="0047131D">
        <w:rPr>
          <w:sz w:val="24"/>
          <w:szCs w:val="24"/>
        </w:rPr>
        <w:t>đàn</w:t>
      </w:r>
      <w:proofErr w:type="spellEnd"/>
      <w:r w:rsidRPr="0047131D">
        <w:rPr>
          <w:sz w:val="24"/>
          <w:szCs w:val="24"/>
        </w:rPr>
        <w:t xml:space="preserve"> </w:t>
      </w:r>
      <w:proofErr w:type="spellStart"/>
      <w:r w:rsidRPr="0047131D">
        <w:rPr>
          <w:sz w:val="24"/>
          <w:szCs w:val="24"/>
        </w:rPr>
        <w:t>hồi</w:t>
      </w:r>
      <w:proofErr w:type="spellEnd"/>
      <w:r w:rsidRPr="0047131D">
        <w:rPr>
          <w:sz w:val="24"/>
          <w:szCs w:val="24"/>
        </w:rPr>
        <w:t xml:space="preserve"> 80 cm, </w:t>
      </w:r>
      <w:proofErr w:type="spellStart"/>
      <w:r w:rsidRPr="0047131D">
        <w:rPr>
          <w:sz w:val="24"/>
          <w:szCs w:val="24"/>
        </w:rPr>
        <w:t>đầu</w:t>
      </w:r>
      <w:proofErr w:type="spellEnd"/>
      <w:r w:rsidRPr="0047131D">
        <w:rPr>
          <w:sz w:val="24"/>
          <w:szCs w:val="24"/>
        </w:rPr>
        <w:t xml:space="preserve"> B </w:t>
      </w:r>
      <w:proofErr w:type="spellStart"/>
      <w:r w:rsidRPr="0047131D">
        <w:rPr>
          <w:sz w:val="24"/>
          <w:szCs w:val="24"/>
        </w:rPr>
        <w:t>giữ</w:t>
      </w:r>
      <w:proofErr w:type="spellEnd"/>
      <w:r w:rsidRPr="0047131D">
        <w:rPr>
          <w:sz w:val="24"/>
          <w:szCs w:val="24"/>
        </w:rPr>
        <w:t xml:space="preserve"> </w:t>
      </w:r>
      <w:proofErr w:type="spellStart"/>
      <w:r w:rsidRPr="0047131D">
        <w:rPr>
          <w:sz w:val="24"/>
          <w:szCs w:val="24"/>
        </w:rPr>
        <w:t>cố</w:t>
      </w:r>
      <w:proofErr w:type="spellEnd"/>
      <w:r w:rsidRPr="0047131D">
        <w:rPr>
          <w:sz w:val="24"/>
          <w:szCs w:val="24"/>
        </w:rPr>
        <w:t xml:space="preserve"> </w:t>
      </w:r>
      <w:proofErr w:type="spellStart"/>
      <w:r w:rsidRPr="0047131D">
        <w:rPr>
          <w:sz w:val="24"/>
          <w:szCs w:val="24"/>
        </w:rPr>
        <w:t>định</w:t>
      </w:r>
      <w:proofErr w:type="spellEnd"/>
      <w:r w:rsidRPr="0047131D">
        <w:rPr>
          <w:sz w:val="24"/>
          <w:szCs w:val="24"/>
        </w:rPr>
        <w:t xml:space="preserve">, </w:t>
      </w:r>
      <w:proofErr w:type="spellStart"/>
      <w:r w:rsidRPr="0047131D">
        <w:rPr>
          <w:sz w:val="24"/>
          <w:szCs w:val="24"/>
        </w:rPr>
        <w:t>đầu</w:t>
      </w:r>
      <w:proofErr w:type="spellEnd"/>
      <w:r w:rsidRPr="0047131D">
        <w:rPr>
          <w:sz w:val="24"/>
          <w:szCs w:val="24"/>
        </w:rPr>
        <w:t xml:space="preserve"> A dao </w:t>
      </w:r>
      <w:proofErr w:type="spellStart"/>
      <w:r w:rsidRPr="0047131D">
        <w:rPr>
          <w:sz w:val="24"/>
          <w:szCs w:val="24"/>
        </w:rPr>
        <w:t>động</w:t>
      </w:r>
      <w:proofErr w:type="spellEnd"/>
      <w:r w:rsidRPr="0047131D">
        <w:rPr>
          <w:sz w:val="24"/>
          <w:szCs w:val="24"/>
        </w:rPr>
        <w:t xml:space="preserve"> </w:t>
      </w:r>
      <w:proofErr w:type="spellStart"/>
      <w:r w:rsidRPr="0047131D">
        <w:rPr>
          <w:sz w:val="24"/>
          <w:szCs w:val="24"/>
        </w:rPr>
        <w:t>điều</w:t>
      </w:r>
      <w:proofErr w:type="spellEnd"/>
      <w:r w:rsidRPr="0047131D">
        <w:rPr>
          <w:sz w:val="24"/>
          <w:szCs w:val="24"/>
        </w:rPr>
        <w:t xml:space="preserve"> </w:t>
      </w:r>
      <w:proofErr w:type="spellStart"/>
      <w:r w:rsidRPr="0047131D">
        <w:rPr>
          <w:sz w:val="24"/>
          <w:szCs w:val="24"/>
        </w:rPr>
        <w:t>hoà</w:t>
      </w:r>
      <w:proofErr w:type="spellEnd"/>
      <w:r w:rsidRPr="0047131D">
        <w:rPr>
          <w:sz w:val="24"/>
          <w:szCs w:val="24"/>
        </w:rPr>
        <w:t xml:space="preserve"> </w:t>
      </w:r>
      <w:proofErr w:type="spellStart"/>
      <w:r w:rsidRPr="0047131D">
        <w:rPr>
          <w:sz w:val="24"/>
          <w:szCs w:val="24"/>
        </w:rPr>
        <w:t>với</w:t>
      </w:r>
      <w:proofErr w:type="spellEnd"/>
      <w:r w:rsidRPr="0047131D">
        <w:rPr>
          <w:sz w:val="24"/>
          <w:szCs w:val="24"/>
        </w:rPr>
        <w:t xml:space="preserve"> </w:t>
      </w:r>
      <w:proofErr w:type="spellStart"/>
      <w:r w:rsidRPr="0047131D">
        <w:rPr>
          <w:sz w:val="24"/>
          <w:szCs w:val="24"/>
        </w:rPr>
        <w:t>tần</w:t>
      </w:r>
      <w:proofErr w:type="spellEnd"/>
      <w:r w:rsidRPr="0047131D">
        <w:rPr>
          <w:sz w:val="24"/>
          <w:szCs w:val="24"/>
        </w:rPr>
        <w:t xml:space="preserve"> </w:t>
      </w:r>
      <w:proofErr w:type="spellStart"/>
      <w:r w:rsidRPr="0047131D">
        <w:rPr>
          <w:sz w:val="24"/>
          <w:szCs w:val="24"/>
        </w:rPr>
        <w:t>số</w:t>
      </w:r>
      <w:proofErr w:type="spellEnd"/>
      <w:r w:rsidRPr="0047131D">
        <w:rPr>
          <w:sz w:val="24"/>
          <w:szCs w:val="24"/>
        </w:rPr>
        <w:t xml:space="preserve"> 50 Hz. </w:t>
      </w:r>
      <w:proofErr w:type="spellStart"/>
      <w:r w:rsidRPr="0047131D">
        <w:rPr>
          <w:sz w:val="24"/>
          <w:szCs w:val="24"/>
        </w:rPr>
        <w:t>Trên</w:t>
      </w:r>
      <w:proofErr w:type="spellEnd"/>
      <w:r w:rsidRPr="0047131D">
        <w:rPr>
          <w:sz w:val="24"/>
          <w:szCs w:val="24"/>
        </w:rPr>
        <w:t xml:space="preserve"> </w:t>
      </w:r>
      <w:proofErr w:type="spellStart"/>
      <w:r w:rsidRPr="0047131D">
        <w:rPr>
          <w:sz w:val="24"/>
          <w:szCs w:val="24"/>
        </w:rPr>
        <w:t>dây</w:t>
      </w:r>
      <w:proofErr w:type="spellEnd"/>
      <w:r w:rsidRPr="0047131D">
        <w:rPr>
          <w:sz w:val="24"/>
          <w:szCs w:val="24"/>
        </w:rPr>
        <w:t xml:space="preserve"> </w:t>
      </w:r>
      <w:proofErr w:type="spellStart"/>
      <w:r w:rsidRPr="0047131D">
        <w:rPr>
          <w:sz w:val="24"/>
          <w:szCs w:val="24"/>
        </w:rPr>
        <w:t>có</w:t>
      </w:r>
      <w:proofErr w:type="spellEnd"/>
      <w:r w:rsidRPr="0047131D">
        <w:rPr>
          <w:sz w:val="24"/>
          <w:szCs w:val="24"/>
        </w:rPr>
        <w:t xml:space="preserve"> </w:t>
      </w:r>
      <w:proofErr w:type="spellStart"/>
      <w:r w:rsidRPr="0047131D">
        <w:rPr>
          <w:sz w:val="24"/>
          <w:szCs w:val="24"/>
        </w:rPr>
        <w:t>một</w:t>
      </w:r>
      <w:proofErr w:type="spellEnd"/>
      <w:r w:rsidRPr="0047131D">
        <w:rPr>
          <w:sz w:val="24"/>
          <w:szCs w:val="24"/>
        </w:rPr>
        <w:t xml:space="preserve"> </w:t>
      </w:r>
      <w:proofErr w:type="spellStart"/>
      <w:r w:rsidRPr="0047131D">
        <w:rPr>
          <w:sz w:val="24"/>
          <w:szCs w:val="24"/>
        </w:rPr>
        <w:t>sóng</w:t>
      </w:r>
      <w:proofErr w:type="spellEnd"/>
      <w:r w:rsidRPr="0047131D">
        <w:rPr>
          <w:sz w:val="24"/>
          <w:szCs w:val="24"/>
        </w:rPr>
        <w:t xml:space="preserve"> </w:t>
      </w:r>
      <w:proofErr w:type="spellStart"/>
      <w:r w:rsidRPr="0047131D">
        <w:rPr>
          <w:sz w:val="24"/>
          <w:szCs w:val="24"/>
        </w:rPr>
        <w:t>dừng</w:t>
      </w:r>
      <w:proofErr w:type="spellEnd"/>
      <w:r w:rsidRPr="0047131D">
        <w:rPr>
          <w:sz w:val="24"/>
          <w:szCs w:val="24"/>
        </w:rPr>
        <w:t xml:space="preserve"> </w:t>
      </w:r>
      <w:proofErr w:type="spellStart"/>
      <w:r w:rsidRPr="0047131D">
        <w:rPr>
          <w:sz w:val="24"/>
          <w:szCs w:val="24"/>
        </w:rPr>
        <w:t>với</w:t>
      </w:r>
      <w:proofErr w:type="spellEnd"/>
      <w:r w:rsidRPr="0047131D">
        <w:rPr>
          <w:sz w:val="24"/>
          <w:szCs w:val="24"/>
        </w:rPr>
        <w:t xml:space="preserve"> 4 </w:t>
      </w:r>
      <w:proofErr w:type="spellStart"/>
      <w:r w:rsidRPr="0047131D">
        <w:rPr>
          <w:sz w:val="24"/>
          <w:szCs w:val="24"/>
        </w:rPr>
        <w:t>bụng</w:t>
      </w:r>
      <w:proofErr w:type="spellEnd"/>
      <w:r w:rsidRPr="0047131D">
        <w:rPr>
          <w:sz w:val="24"/>
          <w:szCs w:val="24"/>
        </w:rPr>
        <w:t xml:space="preserve"> </w:t>
      </w:r>
      <w:proofErr w:type="spellStart"/>
      <w:r w:rsidRPr="0047131D">
        <w:rPr>
          <w:sz w:val="24"/>
          <w:szCs w:val="24"/>
        </w:rPr>
        <w:t>sóng</w:t>
      </w:r>
      <w:proofErr w:type="spellEnd"/>
      <w:r w:rsidRPr="0047131D">
        <w:rPr>
          <w:sz w:val="24"/>
          <w:szCs w:val="24"/>
        </w:rPr>
        <w:t xml:space="preserve">, </w:t>
      </w:r>
      <w:proofErr w:type="spellStart"/>
      <w:r w:rsidRPr="0047131D">
        <w:rPr>
          <w:sz w:val="24"/>
          <w:szCs w:val="24"/>
        </w:rPr>
        <w:t>coi</w:t>
      </w:r>
      <w:proofErr w:type="spellEnd"/>
      <w:r w:rsidRPr="0047131D">
        <w:rPr>
          <w:sz w:val="24"/>
          <w:szCs w:val="24"/>
        </w:rPr>
        <w:t xml:space="preserve"> A </w:t>
      </w:r>
      <w:proofErr w:type="spellStart"/>
      <w:r w:rsidRPr="0047131D">
        <w:rPr>
          <w:sz w:val="24"/>
          <w:szCs w:val="24"/>
        </w:rPr>
        <w:t>và</w:t>
      </w:r>
      <w:proofErr w:type="spellEnd"/>
      <w:r w:rsidRPr="0047131D">
        <w:rPr>
          <w:sz w:val="24"/>
          <w:szCs w:val="24"/>
        </w:rPr>
        <w:t xml:space="preserve"> B </w:t>
      </w:r>
      <w:proofErr w:type="spellStart"/>
      <w:r w:rsidRPr="0047131D">
        <w:rPr>
          <w:sz w:val="24"/>
          <w:szCs w:val="24"/>
        </w:rPr>
        <w:t>là</w:t>
      </w:r>
      <w:proofErr w:type="spellEnd"/>
      <w:r w:rsidRPr="0047131D">
        <w:rPr>
          <w:sz w:val="24"/>
          <w:szCs w:val="24"/>
        </w:rPr>
        <w:t xml:space="preserve"> </w:t>
      </w:r>
      <w:proofErr w:type="spellStart"/>
      <w:r w:rsidRPr="0047131D">
        <w:rPr>
          <w:sz w:val="24"/>
          <w:szCs w:val="24"/>
        </w:rPr>
        <w:t>nút</w:t>
      </w:r>
      <w:proofErr w:type="spellEnd"/>
      <w:r w:rsidRPr="0047131D">
        <w:rPr>
          <w:sz w:val="24"/>
          <w:szCs w:val="24"/>
        </w:rPr>
        <w:t xml:space="preserve"> </w:t>
      </w:r>
      <w:proofErr w:type="spellStart"/>
      <w:r w:rsidRPr="0047131D">
        <w:rPr>
          <w:sz w:val="24"/>
          <w:szCs w:val="24"/>
        </w:rPr>
        <w:t>sóng</w:t>
      </w:r>
      <w:proofErr w:type="spellEnd"/>
      <w:r w:rsidRPr="0047131D">
        <w:rPr>
          <w:sz w:val="24"/>
          <w:szCs w:val="24"/>
        </w:rPr>
        <w:t xml:space="preserve">. </w:t>
      </w:r>
    </w:p>
    <w:p w14:paraId="04AC98A0" w14:textId="77777777" w:rsidR="000E0124" w:rsidRPr="0047131D" w:rsidRDefault="000E0124" w:rsidP="000E0124">
      <w:pPr>
        <w:shd w:val="clear" w:color="auto" w:fill="FFFFFF"/>
        <w:spacing w:line="312" w:lineRule="auto"/>
        <w:jc w:val="both"/>
        <w:rPr>
          <w:i/>
          <w:iCs/>
          <w:sz w:val="24"/>
          <w:szCs w:val="24"/>
        </w:rPr>
      </w:pPr>
      <w:proofErr w:type="gramStart"/>
      <w:r w:rsidRPr="0047131D">
        <w:rPr>
          <w:sz w:val="24"/>
          <w:szCs w:val="24"/>
        </w:rPr>
        <w:t>a )</w:t>
      </w:r>
      <w:proofErr w:type="gramEnd"/>
      <w:r w:rsidRPr="0047131D">
        <w:rPr>
          <w:sz w:val="24"/>
          <w:szCs w:val="24"/>
        </w:rPr>
        <w:t xml:space="preserve"> </w:t>
      </w:r>
      <w:proofErr w:type="spellStart"/>
      <w:r w:rsidRPr="0047131D">
        <w:rPr>
          <w:sz w:val="24"/>
          <w:szCs w:val="24"/>
        </w:rPr>
        <w:t>Xác</w:t>
      </w:r>
      <w:proofErr w:type="spellEnd"/>
      <w:r w:rsidRPr="0047131D">
        <w:rPr>
          <w:sz w:val="24"/>
          <w:szCs w:val="24"/>
        </w:rPr>
        <w:t xml:space="preserve"> </w:t>
      </w:r>
      <w:proofErr w:type="spellStart"/>
      <w:r w:rsidRPr="0047131D">
        <w:rPr>
          <w:sz w:val="24"/>
          <w:szCs w:val="24"/>
        </w:rPr>
        <w:t>định</w:t>
      </w:r>
      <w:proofErr w:type="spellEnd"/>
      <w:r w:rsidRPr="0047131D">
        <w:rPr>
          <w:sz w:val="24"/>
          <w:szCs w:val="24"/>
        </w:rPr>
        <w:t xml:space="preserve"> </w:t>
      </w:r>
      <w:proofErr w:type="spellStart"/>
      <w:r w:rsidRPr="0047131D">
        <w:rPr>
          <w:sz w:val="24"/>
          <w:szCs w:val="24"/>
        </w:rPr>
        <w:t>vận</w:t>
      </w:r>
      <w:proofErr w:type="spellEnd"/>
      <w:r w:rsidRPr="0047131D">
        <w:rPr>
          <w:sz w:val="24"/>
          <w:szCs w:val="24"/>
        </w:rPr>
        <w:t xml:space="preserve"> </w:t>
      </w:r>
      <w:proofErr w:type="spellStart"/>
      <w:r w:rsidRPr="0047131D">
        <w:rPr>
          <w:sz w:val="24"/>
          <w:szCs w:val="24"/>
        </w:rPr>
        <w:t>tốc</w:t>
      </w:r>
      <w:proofErr w:type="spellEnd"/>
      <w:r w:rsidRPr="0047131D">
        <w:rPr>
          <w:sz w:val="24"/>
          <w:szCs w:val="24"/>
        </w:rPr>
        <w:t xml:space="preserve"> </w:t>
      </w:r>
      <w:proofErr w:type="spellStart"/>
      <w:r w:rsidRPr="0047131D">
        <w:rPr>
          <w:sz w:val="24"/>
          <w:szCs w:val="24"/>
        </w:rPr>
        <w:t>truyền</w:t>
      </w:r>
      <w:proofErr w:type="spellEnd"/>
      <w:r w:rsidRPr="0047131D">
        <w:rPr>
          <w:sz w:val="24"/>
          <w:szCs w:val="24"/>
        </w:rPr>
        <w:t xml:space="preserve"> </w:t>
      </w:r>
      <w:proofErr w:type="spellStart"/>
      <w:r w:rsidRPr="0047131D">
        <w:rPr>
          <w:sz w:val="24"/>
          <w:szCs w:val="24"/>
        </w:rPr>
        <w:t>sóng</w:t>
      </w:r>
      <w:proofErr w:type="spellEnd"/>
      <w:r w:rsidRPr="0047131D">
        <w:rPr>
          <w:sz w:val="24"/>
          <w:szCs w:val="24"/>
        </w:rPr>
        <w:t xml:space="preserve"> </w:t>
      </w:r>
      <w:proofErr w:type="spellStart"/>
      <w:r w:rsidRPr="0047131D">
        <w:rPr>
          <w:sz w:val="24"/>
          <w:szCs w:val="24"/>
        </w:rPr>
        <w:t>trên</w:t>
      </w:r>
      <w:proofErr w:type="spellEnd"/>
      <w:r w:rsidRPr="0047131D">
        <w:rPr>
          <w:sz w:val="24"/>
          <w:szCs w:val="24"/>
        </w:rPr>
        <w:t xml:space="preserve"> </w:t>
      </w:r>
      <w:proofErr w:type="spellStart"/>
      <w:r w:rsidRPr="0047131D">
        <w:rPr>
          <w:sz w:val="24"/>
          <w:szCs w:val="24"/>
        </w:rPr>
        <w:t>dây</w:t>
      </w:r>
      <w:proofErr w:type="spellEnd"/>
      <w:r w:rsidRPr="0047131D">
        <w:rPr>
          <w:sz w:val="24"/>
          <w:szCs w:val="24"/>
        </w:rPr>
        <w:t>.</w:t>
      </w:r>
      <w:r w:rsidRPr="0047131D">
        <w:rPr>
          <w:i/>
          <w:iCs/>
          <w:sz w:val="24"/>
          <w:szCs w:val="24"/>
        </w:rPr>
        <w:t xml:space="preserve"> (</w:t>
      </w:r>
      <w:proofErr w:type="spellStart"/>
      <w:r w:rsidRPr="0047131D">
        <w:rPr>
          <w:i/>
          <w:iCs/>
          <w:sz w:val="24"/>
          <w:szCs w:val="24"/>
        </w:rPr>
        <w:t>Kết</w:t>
      </w:r>
      <w:proofErr w:type="spellEnd"/>
      <w:r w:rsidRPr="0047131D">
        <w:rPr>
          <w:i/>
          <w:iCs/>
          <w:sz w:val="24"/>
          <w:szCs w:val="24"/>
        </w:rPr>
        <w:t xml:space="preserve"> </w:t>
      </w:r>
      <w:proofErr w:type="spellStart"/>
      <w:r w:rsidRPr="0047131D">
        <w:rPr>
          <w:i/>
          <w:iCs/>
          <w:sz w:val="24"/>
          <w:szCs w:val="24"/>
        </w:rPr>
        <w:t>quả</w:t>
      </w:r>
      <w:proofErr w:type="spellEnd"/>
      <w:r w:rsidRPr="0047131D">
        <w:rPr>
          <w:i/>
          <w:iCs/>
          <w:sz w:val="24"/>
          <w:szCs w:val="24"/>
        </w:rPr>
        <w:t xml:space="preserve"> </w:t>
      </w:r>
      <w:proofErr w:type="spellStart"/>
      <w:r w:rsidRPr="0047131D">
        <w:rPr>
          <w:i/>
          <w:iCs/>
          <w:sz w:val="24"/>
          <w:szCs w:val="24"/>
        </w:rPr>
        <w:t>tính</w:t>
      </w:r>
      <w:proofErr w:type="spellEnd"/>
      <w:r w:rsidRPr="0047131D">
        <w:rPr>
          <w:i/>
          <w:iCs/>
          <w:sz w:val="24"/>
          <w:szCs w:val="24"/>
        </w:rPr>
        <w:t xml:space="preserve"> </w:t>
      </w:r>
      <w:proofErr w:type="spellStart"/>
      <w:r w:rsidRPr="0047131D">
        <w:rPr>
          <w:i/>
          <w:iCs/>
          <w:sz w:val="24"/>
          <w:szCs w:val="24"/>
        </w:rPr>
        <w:t>theo</w:t>
      </w:r>
      <w:proofErr w:type="spellEnd"/>
      <w:r w:rsidRPr="0047131D">
        <w:rPr>
          <w:i/>
          <w:iCs/>
          <w:sz w:val="24"/>
          <w:szCs w:val="24"/>
        </w:rPr>
        <w:t xml:space="preserve"> </w:t>
      </w:r>
      <w:proofErr w:type="spellStart"/>
      <w:r w:rsidRPr="0047131D">
        <w:rPr>
          <w:i/>
          <w:iCs/>
          <w:sz w:val="24"/>
          <w:szCs w:val="24"/>
        </w:rPr>
        <w:t>đơn</w:t>
      </w:r>
      <w:proofErr w:type="spellEnd"/>
      <w:r w:rsidRPr="0047131D">
        <w:rPr>
          <w:i/>
          <w:iCs/>
          <w:sz w:val="24"/>
          <w:szCs w:val="24"/>
        </w:rPr>
        <w:t xml:space="preserve"> </w:t>
      </w:r>
      <w:proofErr w:type="spellStart"/>
      <w:r w:rsidRPr="0047131D">
        <w:rPr>
          <w:i/>
          <w:iCs/>
          <w:sz w:val="24"/>
          <w:szCs w:val="24"/>
        </w:rPr>
        <w:t>vị</w:t>
      </w:r>
      <w:proofErr w:type="spellEnd"/>
      <w:r w:rsidRPr="0047131D">
        <w:rPr>
          <w:i/>
          <w:iCs/>
          <w:sz w:val="24"/>
          <w:szCs w:val="24"/>
        </w:rPr>
        <w:t xml:space="preserve"> m/s).</w:t>
      </w:r>
    </w:p>
    <w:p w14:paraId="6C67DDCE" w14:textId="77777777" w:rsidR="000E0124" w:rsidRPr="0047131D" w:rsidRDefault="000E0124" w:rsidP="000E0124">
      <w:pPr>
        <w:shd w:val="clear" w:color="auto" w:fill="FFFFFF"/>
        <w:spacing w:line="312" w:lineRule="auto"/>
        <w:jc w:val="both"/>
        <w:rPr>
          <w:sz w:val="24"/>
          <w:szCs w:val="24"/>
        </w:rPr>
      </w:pPr>
      <w:proofErr w:type="gramStart"/>
      <w:r w:rsidRPr="0047131D">
        <w:rPr>
          <w:sz w:val="24"/>
          <w:szCs w:val="24"/>
        </w:rPr>
        <w:t>b )</w:t>
      </w:r>
      <w:proofErr w:type="gramEnd"/>
      <w:r w:rsidRPr="0047131D">
        <w:rPr>
          <w:sz w:val="24"/>
          <w:szCs w:val="24"/>
        </w:rPr>
        <w:t xml:space="preserve"> </w:t>
      </w:r>
      <w:proofErr w:type="spellStart"/>
      <w:r w:rsidRPr="0047131D">
        <w:rPr>
          <w:sz w:val="24"/>
          <w:szCs w:val="24"/>
        </w:rPr>
        <w:t>Bước</w:t>
      </w:r>
      <w:proofErr w:type="spellEnd"/>
      <w:r w:rsidRPr="0047131D">
        <w:rPr>
          <w:sz w:val="24"/>
          <w:szCs w:val="24"/>
        </w:rPr>
        <w:t xml:space="preserve"> song </w:t>
      </w:r>
      <w:proofErr w:type="spellStart"/>
      <w:r w:rsidRPr="0047131D">
        <w:rPr>
          <w:sz w:val="24"/>
          <w:szCs w:val="24"/>
        </w:rPr>
        <w:t>là</w:t>
      </w:r>
      <w:proofErr w:type="spellEnd"/>
      <w:r w:rsidRPr="0047131D">
        <w:rPr>
          <w:sz w:val="24"/>
          <w:szCs w:val="24"/>
        </w:rPr>
        <w:t xml:space="preserve"> bao </w:t>
      </w:r>
      <w:proofErr w:type="spellStart"/>
      <w:r w:rsidRPr="0047131D">
        <w:rPr>
          <w:sz w:val="24"/>
          <w:szCs w:val="24"/>
        </w:rPr>
        <w:t>nhiêu</w:t>
      </w:r>
      <w:proofErr w:type="spellEnd"/>
      <w:r w:rsidRPr="0047131D">
        <w:rPr>
          <w:sz w:val="24"/>
          <w:szCs w:val="24"/>
        </w:rPr>
        <w:t>?</w:t>
      </w:r>
    </w:p>
    <w:p w14:paraId="2F0247E4" w14:textId="0D585652" w:rsidR="00D213AE" w:rsidRPr="0047131D" w:rsidRDefault="00D213AE" w:rsidP="00D213AE">
      <w:pPr>
        <w:spacing w:line="312" w:lineRule="auto"/>
        <w:jc w:val="center"/>
        <w:rPr>
          <w:b/>
          <w:sz w:val="24"/>
          <w:szCs w:val="24"/>
        </w:rPr>
      </w:pPr>
      <w:r w:rsidRPr="0047131D">
        <w:rPr>
          <w:b/>
          <w:sz w:val="24"/>
          <w:szCs w:val="24"/>
        </w:rPr>
        <w:t>ĐỀ SỐ 2</w:t>
      </w:r>
    </w:p>
    <w:p w14:paraId="058CB991" w14:textId="77777777" w:rsidR="00D213AE" w:rsidRPr="0047131D" w:rsidRDefault="00D213AE" w:rsidP="00D213AE">
      <w:pPr>
        <w:spacing w:line="312" w:lineRule="auto"/>
        <w:rPr>
          <w:i/>
          <w:iCs/>
          <w:color w:val="000000" w:themeColor="text1"/>
          <w:sz w:val="24"/>
          <w:szCs w:val="24"/>
        </w:rPr>
      </w:pPr>
      <w:r w:rsidRPr="0047131D">
        <w:rPr>
          <w:b/>
          <w:bCs/>
          <w:color w:val="000000" w:themeColor="text1"/>
          <w:sz w:val="24"/>
          <w:szCs w:val="24"/>
        </w:rPr>
        <w:t xml:space="preserve">PHẦN I (3,00 </w:t>
      </w:r>
      <w:proofErr w:type="spellStart"/>
      <w:r w:rsidRPr="0047131D">
        <w:rPr>
          <w:b/>
          <w:bCs/>
          <w:color w:val="000000" w:themeColor="text1"/>
          <w:sz w:val="24"/>
          <w:szCs w:val="24"/>
        </w:rPr>
        <w:t>điểm</w:t>
      </w:r>
      <w:proofErr w:type="spellEnd"/>
      <w:r w:rsidRPr="0047131D">
        <w:rPr>
          <w:b/>
          <w:bCs/>
          <w:color w:val="000000" w:themeColor="text1"/>
          <w:sz w:val="24"/>
          <w:szCs w:val="24"/>
        </w:rPr>
        <w:t xml:space="preserve">). </w:t>
      </w:r>
      <w:proofErr w:type="spellStart"/>
      <w:r w:rsidRPr="0047131D">
        <w:rPr>
          <w:b/>
          <w:bCs/>
          <w:color w:val="000000" w:themeColor="text1"/>
          <w:sz w:val="24"/>
          <w:szCs w:val="24"/>
        </w:rPr>
        <w:t>Câu</w:t>
      </w:r>
      <w:proofErr w:type="spellEnd"/>
      <w:r w:rsidRPr="0047131D">
        <w:rPr>
          <w:b/>
          <w:bCs/>
          <w:color w:val="000000" w:themeColor="text1"/>
          <w:sz w:val="24"/>
          <w:szCs w:val="24"/>
        </w:rPr>
        <w:t xml:space="preserve"> </w:t>
      </w:r>
      <w:proofErr w:type="spellStart"/>
      <w:r w:rsidRPr="0047131D">
        <w:rPr>
          <w:b/>
          <w:bCs/>
          <w:color w:val="000000" w:themeColor="text1"/>
          <w:sz w:val="24"/>
          <w:szCs w:val="24"/>
        </w:rPr>
        <w:t>trắc</w:t>
      </w:r>
      <w:proofErr w:type="spellEnd"/>
      <w:r w:rsidRPr="0047131D">
        <w:rPr>
          <w:b/>
          <w:bCs/>
          <w:color w:val="000000" w:themeColor="text1"/>
          <w:sz w:val="24"/>
          <w:szCs w:val="24"/>
        </w:rPr>
        <w:t xml:space="preserve"> </w:t>
      </w:r>
      <w:proofErr w:type="spellStart"/>
      <w:r w:rsidRPr="0047131D">
        <w:rPr>
          <w:b/>
          <w:bCs/>
          <w:color w:val="000000" w:themeColor="text1"/>
          <w:sz w:val="24"/>
          <w:szCs w:val="24"/>
        </w:rPr>
        <w:t>nghiệm</w:t>
      </w:r>
      <w:proofErr w:type="spellEnd"/>
      <w:r w:rsidRPr="0047131D">
        <w:rPr>
          <w:b/>
          <w:bCs/>
          <w:color w:val="000000" w:themeColor="text1"/>
          <w:sz w:val="24"/>
          <w:szCs w:val="24"/>
        </w:rPr>
        <w:t xml:space="preserve"> </w:t>
      </w:r>
      <w:proofErr w:type="spellStart"/>
      <w:r w:rsidRPr="0047131D">
        <w:rPr>
          <w:b/>
          <w:bCs/>
          <w:color w:val="000000" w:themeColor="text1"/>
          <w:sz w:val="24"/>
          <w:szCs w:val="24"/>
        </w:rPr>
        <w:t>nhiều</w:t>
      </w:r>
      <w:proofErr w:type="spellEnd"/>
      <w:r w:rsidRPr="0047131D">
        <w:rPr>
          <w:b/>
          <w:bCs/>
          <w:color w:val="000000" w:themeColor="text1"/>
          <w:sz w:val="24"/>
          <w:szCs w:val="24"/>
        </w:rPr>
        <w:t xml:space="preserve"> </w:t>
      </w:r>
      <w:proofErr w:type="spellStart"/>
      <w:r w:rsidRPr="0047131D">
        <w:rPr>
          <w:b/>
          <w:bCs/>
          <w:color w:val="000000" w:themeColor="text1"/>
          <w:sz w:val="24"/>
          <w:szCs w:val="24"/>
        </w:rPr>
        <w:t>phương</w:t>
      </w:r>
      <w:proofErr w:type="spellEnd"/>
      <w:r w:rsidRPr="0047131D">
        <w:rPr>
          <w:b/>
          <w:bCs/>
          <w:color w:val="000000" w:themeColor="text1"/>
          <w:sz w:val="24"/>
          <w:szCs w:val="24"/>
        </w:rPr>
        <w:t xml:space="preserve"> </w:t>
      </w:r>
      <w:proofErr w:type="spellStart"/>
      <w:r w:rsidRPr="0047131D">
        <w:rPr>
          <w:b/>
          <w:bCs/>
          <w:color w:val="000000" w:themeColor="text1"/>
          <w:sz w:val="24"/>
          <w:szCs w:val="24"/>
        </w:rPr>
        <w:t>án</w:t>
      </w:r>
      <w:proofErr w:type="spellEnd"/>
      <w:r w:rsidRPr="0047131D">
        <w:rPr>
          <w:b/>
          <w:bCs/>
          <w:color w:val="000000" w:themeColor="text1"/>
          <w:sz w:val="24"/>
          <w:szCs w:val="24"/>
        </w:rPr>
        <w:t xml:space="preserve"> </w:t>
      </w:r>
      <w:proofErr w:type="spellStart"/>
      <w:r w:rsidRPr="0047131D">
        <w:rPr>
          <w:b/>
          <w:bCs/>
          <w:color w:val="000000" w:themeColor="text1"/>
          <w:sz w:val="24"/>
          <w:szCs w:val="24"/>
        </w:rPr>
        <w:t>lựa</w:t>
      </w:r>
      <w:proofErr w:type="spellEnd"/>
      <w:r w:rsidRPr="0047131D">
        <w:rPr>
          <w:b/>
          <w:bCs/>
          <w:color w:val="000000" w:themeColor="text1"/>
          <w:sz w:val="24"/>
          <w:szCs w:val="24"/>
        </w:rPr>
        <w:t xml:space="preserve"> </w:t>
      </w:r>
      <w:proofErr w:type="spellStart"/>
      <w:r w:rsidRPr="0047131D">
        <w:rPr>
          <w:b/>
          <w:bCs/>
          <w:color w:val="000000" w:themeColor="text1"/>
          <w:sz w:val="24"/>
          <w:szCs w:val="24"/>
        </w:rPr>
        <w:t>chọn</w:t>
      </w:r>
      <w:proofErr w:type="spellEnd"/>
      <w:r w:rsidRPr="0047131D">
        <w:rPr>
          <w:b/>
          <w:bCs/>
          <w:color w:val="000000" w:themeColor="text1"/>
          <w:sz w:val="24"/>
          <w:szCs w:val="24"/>
        </w:rPr>
        <w:t xml:space="preserve">. </w:t>
      </w:r>
      <w:r w:rsidRPr="0047131D">
        <w:rPr>
          <w:i/>
          <w:iCs/>
          <w:color w:val="000000" w:themeColor="text1"/>
          <w:sz w:val="24"/>
          <w:szCs w:val="24"/>
        </w:rPr>
        <w:t xml:space="preserve">Học </w:t>
      </w:r>
      <w:proofErr w:type="spellStart"/>
      <w:r w:rsidRPr="0047131D">
        <w:rPr>
          <w:i/>
          <w:iCs/>
          <w:color w:val="000000" w:themeColor="text1"/>
          <w:sz w:val="24"/>
          <w:szCs w:val="24"/>
        </w:rPr>
        <w:t>sinh</w:t>
      </w:r>
      <w:proofErr w:type="spellEnd"/>
      <w:r w:rsidRPr="0047131D">
        <w:rPr>
          <w:i/>
          <w:iCs/>
          <w:color w:val="000000" w:themeColor="text1"/>
          <w:sz w:val="24"/>
          <w:szCs w:val="24"/>
        </w:rPr>
        <w:t xml:space="preserve"> </w:t>
      </w:r>
      <w:proofErr w:type="spellStart"/>
      <w:r w:rsidRPr="0047131D">
        <w:rPr>
          <w:i/>
          <w:iCs/>
          <w:color w:val="000000" w:themeColor="text1"/>
          <w:sz w:val="24"/>
          <w:szCs w:val="24"/>
        </w:rPr>
        <w:t>trả</w:t>
      </w:r>
      <w:proofErr w:type="spellEnd"/>
      <w:r w:rsidRPr="0047131D">
        <w:rPr>
          <w:i/>
          <w:iCs/>
          <w:color w:val="000000" w:themeColor="text1"/>
          <w:sz w:val="24"/>
          <w:szCs w:val="24"/>
        </w:rPr>
        <w:t xml:space="preserve"> </w:t>
      </w:r>
      <w:proofErr w:type="spellStart"/>
      <w:r w:rsidRPr="0047131D">
        <w:rPr>
          <w:i/>
          <w:iCs/>
          <w:color w:val="000000" w:themeColor="text1"/>
          <w:sz w:val="24"/>
          <w:szCs w:val="24"/>
        </w:rPr>
        <w:t>lời</w:t>
      </w:r>
      <w:proofErr w:type="spellEnd"/>
      <w:r w:rsidRPr="0047131D">
        <w:rPr>
          <w:i/>
          <w:iCs/>
          <w:color w:val="000000" w:themeColor="text1"/>
          <w:sz w:val="24"/>
          <w:szCs w:val="24"/>
        </w:rPr>
        <w:t xml:space="preserve"> </w:t>
      </w:r>
      <w:proofErr w:type="spellStart"/>
      <w:r w:rsidRPr="0047131D">
        <w:rPr>
          <w:i/>
          <w:iCs/>
          <w:color w:val="000000" w:themeColor="text1"/>
          <w:sz w:val="24"/>
          <w:szCs w:val="24"/>
        </w:rPr>
        <w:t>từ</w:t>
      </w:r>
      <w:proofErr w:type="spellEnd"/>
      <w:r w:rsidRPr="0047131D">
        <w:rPr>
          <w:i/>
          <w:iCs/>
          <w:color w:val="000000" w:themeColor="text1"/>
          <w:sz w:val="24"/>
          <w:szCs w:val="24"/>
        </w:rPr>
        <w:t xml:space="preserve"> </w:t>
      </w:r>
      <w:proofErr w:type="spellStart"/>
      <w:r w:rsidRPr="0047131D">
        <w:rPr>
          <w:i/>
          <w:iCs/>
          <w:color w:val="000000" w:themeColor="text1"/>
          <w:sz w:val="24"/>
          <w:szCs w:val="24"/>
        </w:rPr>
        <w:t>câu</w:t>
      </w:r>
      <w:proofErr w:type="spellEnd"/>
      <w:r w:rsidRPr="0047131D">
        <w:rPr>
          <w:i/>
          <w:iCs/>
          <w:color w:val="000000" w:themeColor="text1"/>
          <w:sz w:val="24"/>
          <w:szCs w:val="24"/>
        </w:rPr>
        <w:t xml:space="preserve"> 1 </w:t>
      </w:r>
      <w:proofErr w:type="spellStart"/>
      <w:r w:rsidRPr="0047131D">
        <w:rPr>
          <w:i/>
          <w:iCs/>
          <w:color w:val="000000" w:themeColor="text1"/>
          <w:sz w:val="24"/>
          <w:szCs w:val="24"/>
        </w:rPr>
        <w:t>đến</w:t>
      </w:r>
      <w:proofErr w:type="spellEnd"/>
      <w:r w:rsidRPr="0047131D">
        <w:rPr>
          <w:i/>
          <w:iCs/>
          <w:color w:val="000000" w:themeColor="text1"/>
          <w:sz w:val="24"/>
          <w:szCs w:val="24"/>
        </w:rPr>
        <w:t xml:space="preserve"> </w:t>
      </w:r>
      <w:proofErr w:type="spellStart"/>
      <w:r w:rsidRPr="0047131D">
        <w:rPr>
          <w:i/>
          <w:iCs/>
          <w:color w:val="000000" w:themeColor="text1"/>
          <w:sz w:val="24"/>
          <w:szCs w:val="24"/>
        </w:rPr>
        <w:t>câu</w:t>
      </w:r>
      <w:proofErr w:type="spellEnd"/>
      <w:r w:rsidRPr="0047131D">
        <w:rPr>
          <w:i/>
          <w:iCs/>
          <w:color w:val="000000" w:themeColor="text1"/>
          <w:sz w:val="24"/>
          <w:szCs w:val="24"/>
        </w:rPr>
        <w:t xml:space="preserve"> 12. </w:t>
      </w:r>
      <w:proofErr w:type="spellStart"/>
      <w:r w:rsidRPr="0047131D">
        <w:rPr>
          <w:i/>
          <w:iCs/>
          <w:color w:val="000000" w:themeColor="text1"/>
          <w:sz w:val="24"/>
          <w:szCs w:val="24"/>
        </w:rPr>
        <w:t>Mỗi</w:t>
      </w:r>
      <w:proofErr w:type="spellEnd"/>
      <w:r w:rsidRPr="0047131D">
        <w:rPr>
          <w:i/>
          <w:iCs/>
          <w:color w:val="000000" w:themeColor="text1"/>
          <w:sz w:val="24"/>
          <w:szCs w:val="24"/>
        </w:rPr>
        <w:t xml:space="preserve"> </w:t>
      </w:r>
      <w:proofErr w:type="spellStart"/>
      <w:r w:rsidRPr="0047131D">
        <w:rPr>
          <w:i/>
          <w:iCs/>
          <w:color w:val="000000" w:themeColor="text1"/>
          <w:sz w:val="24"/>
          <w:szCs w:val="24"/>
        </w:rPr>
        <w:t>câu</w:t>
      </w:r>
      <w:proofErr w:type="spellEnd"/>
      <w:r w:rsidRPr="0047131D">
        <w:rPr>
          <w:i/>
          <w:iCs/>
          <w:color w:val="000000" w:themeColor="text1"/>
          <w:sz w:val="24"/>
          <w:szCs w:val="24"/>
        </w:rPr>
        <w:t xml:space="preserve"> </w:t>
      </w:r>
      <w:proofErr w:type="spellStart"/>
      <w:r w:rsidRPr="0047131D">
        <w:rPr>
          <w:i/>
          <w:iCs/>
          <w:color w:val="000000" w:themeColor="text1"/>
          <w:sz w:val="24"/>
          <w:szCs w:val="24"/>
        </w:rPr>
        <w:t>hỏi</w:t>
      </w:r>
      <w:proofErr w:type="spellEnd"/>
      <w:r w:rsidRPr="0047131D">
        <w:rPr>
          <w:i/>
          <w:iCs/>
          <w:color w:val="000000" w:themeColor="text1"/>
          <w:sz w:val="24"/>
          <w:szCs w:val="24"/>
        </w:rPr>
        <w:t xml:space="preserve"> </w:t>
      </w:r>
      <w:proofErr w:type="spellStart"/>
      <w:r w:rsidRPr="0047131D">
        <w:rPr>
          <w:i/>
          <w:iCs/>
          <w:color w:val="000000" w:themeColor="text1"/>
          <w:sz w:val="24"/>
          <w:szCs w:val="24"/>
        </w:rPr>
        <w:t>học</w:t>
      </w:r>
      <w:proofErr w:type="spellEnd"/>
      <w:r w:rsidRPr="0047131D">
        <w:rPr>
          <w:i/>
          <w:iCs/>
          <w:color w:val="000000" w:themeColor="text1"/>
          <w:sz w:val="24"/>
          <w:szCs w:val="24"/>
        </w:rPr>
        <w:t xml:space="preserve"> </w:t>
      </w:r>
      <w:proofErr w:type="spellStart"/>
      <w:r w:rsidRPr="0047131D">
        <w:rPr>
          <w:i/>
          <w:iCs/>
          <w:color w:val="000000" w:themeColor="text1"/>
          <w:sz w:val="24"/>
          <w:szCs w:val="24"/>
        </w:rPr>
        <w:t>sinh</w:t>
      </w:r>
      <w:proofErr w:type="spellEnd"/>
      <w:r w:rsidRPr="0047131D">
        <w:rPr>
          <w:i/>
          <w:iCs/>
          <w:color w:val="000000" w:themeColor="text1"/>
          <w:sz w:val="24"/>
          <w:szCs w:val="24"/>
        </w:rPr>
        <w:t xml:space="preserve"> </w:t>
      </w:r>
      <w:proofErr w:type="spellStart"/>
      <w:r w:rsidRPr="0047131D">
        <w:rPr>
          <w:i/>
          <w:iCs/>
          <w:color w:val="000000" w:themeColor="text1"/>
          <w:sz w:val="24"/>
          <w:szCs w:val="24"/>
        </w:rPr>
        <w:t>chỉ</w:t>
      </w:r>
      <w:proofErr w:type="spellEnd"/>
      <w:r w:rsidRPr="0047131D">
        <w:rPr>
          <w:i/>
          <w:iCs/>
          <w:color w:val="000000" w:themeColor="text1"/>
          <w:sz w:val="24"/>
          <w:szCs w:val="24"/>
        </w:rPr>
        <w:t xml:space="preserve"> </w:t>
      </w:r>
      <w:proofErr w:type="spellStart"/>
      <w:r w:rsidRPr="0047131D">
        <w:rPr>
          <w:i/>
          <w:iCs/>
          <w:color w:val="000000" w:themeColor="text1"/>
          <w:sz w:val="24"/>
          <w:szCs w:val="24"/>
        </w:rPr>
        <w:t>chọn</w:t>
      </w:r>
      <w:proofErr w:type="spellEnd"/>
      <w:r w:rsidRPr="0047131D">
        <w:rPr>
          <w:i/>
          <w:iCs/>
          <w:color w:val="000000" w:themeColor="text1"/>
          <w:sz w:val="24"/>
          <w:szCs w:val="24"/>
        </w:rPr>
        <w:t xml:space="preserve"> </w:t>
      </w:r>
      <w:proofErr w:type="spellStart"/>
      <w:r w:rsidRPr="0047131D">
        <w:rPr>
          <w:i/>
          <w:iCs/>
          <w:color w:val="000000" w:themeColor="text1"/>
          <w:sz w:val="24"/>
          <w:szCs w:val="24"/>
        </w:rPr>
        <w:t>một</w:t>
      </w:r>
      <w:proofErr w:type="spellEnd"/>
      <w:r w:rsidRPr="0047131D">
        <w:rPr>
          <w:i/>
          <w:iCs/>
          <w:color w:val="000000" w:themeColor="text1"/>
          <w:sz w:val="24"/>
          <w:szCs w:val="24"/>
        </w:rPr>
        <w:t xml:space="preserve"> </w:t>
      </w:r>
      <w:proofErr w:type="spellStart"/>
      <w:r w:rsidRPr="0047131D">
        <w:rPr>
          <w:i/>
          <w:iCs/>
          <w:color w:val="000000" w:themeColor="text1"/>
          <w:sz w:val="24"/>
          <w:szCs w:val="24"/>
        </w:rPr>
        <w:t>phương</w:t>
      </w:r>
      <w:proofErr w:type="spellEnd"/>
      <w:r w:rsidRPr="0047131D">
        <w:rPr>
          <w:i/>
          <w:iCs/>
          <w:color w:val="000000" w:themeColor="text1"/>
          <w:sz w:val="24"/>
          <w:szCs w:val="24"/>
        </w:rPr>
        <w:t xml:space="preserve"> </w:t>
      </w:r>
      <w:proofErr w:type="spellStart"/>
      <w:r w:rsidRPr="0047131D">
        <w:rPr>
          <w:i/>
          <w:iCs/>
          <w:color w:val="000000" w:themeColor="text1"/>
          <w:sz w:val="24"/>
          <w:szCs w:val="24"/>
        </w:rPr>
        <w:t>án</w:t>
      </w:r>
      <w:proofErr w:type="spellEnd"/>
      <w:r w:rsidRPr="0047131D">
        <w:rPr>
          <w:i/>
          <w:iCs/>
          <w:color w:val="000000" w:themeColor="text1"/>
          <w:sz w:val="24"/>
          <w:szCs w:val="24"/>
        </w:rPr>
        <w:t>.</w:t>
      </w:r>
    </w:p>
    <w:p w14:paraId="02B7AAF3" w14:textId="77777777" w:rsidR="00D213AE" w:rsidRPr="0047131D" w:rsidRDefault="00D213AE" w:rsidP="00D213AE">
      <w:pPr>
        <w:tabs>
          <w:tab w:val="left" w:pos="360"/>
          <w:tab w:val="left" w:pos="2880"/>
          <w:tab w:val="left" w:pos="5400"/>
          <w:tab w:val="left" w:pos="7920"/>
        </w:tabs>
        <w:spacing w:line="312" w:lineRule="auto"/>
        <w:rPr>
          <w:rFonts w:eastAsia="Meiryo"/>
          <w:noProof/>
          <w:sz w:val="24"/>
          <w:szCs w:val="24"/>
          <w:lang w:val="vi-VN"/>
        </w:rPr>
      </w:pPr>
      <w:proofErr w:type="spellStart"/>
      <w:r w:rsidRPr="0047131D">
        <w:rPr>
          <w:b/>
          <w:color w:val="000000" w:themeColor="text1"/>
          <w:sz w:val="24"/>
          <w:szCs w:val="24"/>
        </w:rPr>
        <w:t>Câu</w:t>
      </w:r>
      <w:proofErr w:type="spellEnd"/>
      <w:r w:rsidRPr="0047131D">
        <w:rPr>
          <w:b/>
          <w:color w:val="000000" w:themeColor="text1"/>
          <w:sz w:val="24"/>
          <w:szCs w:val="24"/>
        </w:rPr>
        <w:t xml:space="preserve"> 1. </w:t>
      </w:r>
      <w:r w:rsidRPr="0047131D">
        <w:rPr>
          <w:rFonts w:eastAsia="Meiryo"/>
          <w:noProof/>
          <w:sz w:val="24"/>
          <w:szCs w:val="24"/>
          <w:lang w:val="vi-VN"/>
        </w:rPr>
        <w:t>Chu kỳ dao động là</w:t>
      </w:r>
    </w:p>
    <w:p w14:paraId="5B25D363" w14:textId="77777777" w:rsidR="00D213AE" w:rsidRPr="0047131D" w:rsidRDefault="00D213AE" w:rsidP="00D213AE">
      <w:pPr>
        <w:widowControl w:val="0"/>
        <w:tabs>
          <w:tab w:val="left" w:pos="360"/>
          <w:tab w:val="left" w:pos="2880"/>
          <w:tab w:val="left" w:pos="5400"/>
          <w:tab w:val="left" w:pos="7920"/>
        </w:tabs>
        <w:autoSpaceDE w:val="0"/>
        <w:autoSpaceDN w:val="0"/>
        <w:adjustRightInd w:val="0"/>
        <w:spacing w:line="312" w:lineRule="auto"/>
        <w:rPr>
          <w:rFonts w:eastAsia="Meiryo"/>
          <w:noProof/>
          <w:sz w:val="24"/>
          <w:szCs w:val="24"/>
          <w:lang w:val="vi-VN"/>
        </w:rPr>
      </w:pPr>
      <w:r w:rsidRPr="0047131D">
        <w:rPr>
          <w:rFonts w:eastAsia="Meiryo"/>
          <w:b/>
          <w:bCs/>
          <w:noProof/>
          <w:sz w:val="24"/>
          <w:szCs w:val="24"/>
        </w:rPr>
        <w:tab/>
      </w:r>
      <w:r w:rsidRPr="0047131D">
        <w:rPr>
          <w:rFonts w:eastAsia="Meiryo"/>
          <w:b/>
          <w:bCs/>
          <w:noProof/>
          <w:sz w:val="24"/>
          <w:szCs w:val="24"/>
          <w:lang w:val="vi-VN"/>
        </w:rPr>
        <w:t>A.</w:t>
      </w:r>
      <w:r w:rsidRPr="0047131D">
        <w:rPr>
          <w:rFonts w:eastAsia="Meiryo"/>
          <w:noProof/>
          <w:sz w:val="24"/>
          <w:szCs w:val="24"/>
          <w:lang w:val="vi-VN"/>
        </w:rPr>
        <w:t xml:space="preserve"> thời gian vật thực hiện một dao động toàn phần.</w:t>
      </w:r>
    </w:p>
    <w:p w14:paraId="552B7620" w14:textId="77777777" w:rsidR="00D213AE" w:rsidRPr="0047131D" w:rsidRDefault="00D213AE" w:rsidP="00D213AE">
      <w:pPr>
        <w:widowControl w:val="0"/>
        <w:tabs>
          <w:tab w:val="left" w:pos="360"/>
          <w:tab w:val="left" w:pos="2880"/>
          <w:tab w:val="left" w:pos="5400"/>
          <w:tab w:val="left" w:pos="7920"/>
        </w:tabs>
        <w:autoSpaceDE w:val="0"/>
        <w:autoSpaceDN w:val="0"/>
        <w:adjustRightInd w:val="0"/>
        <w:spacing w:line="312" w:lineRule="auto"/>
        <w:rPr>
          <w:rFonts w:eastAsia="Meiryo"/>
          <w:noProof/>
          <w:sz w:val="24"/>
          <w:szCs w:val="24"/>
          <w:lang w:val="vi-VN"/>
        </w:rPr>
      </w:pPr>
      <w:r w:rsidRPr="0047131D">
        <w:rPr>
          <w:rFonts w:eastAsia="Meiryo"/>
          <w:b/>
          <w:bCs/>
          <w:noProof/>
          <w:sz w:val="24"/>
          <w:szCs w:val="24"/>
        </w:rPr>
        <w:tab/>
      </w:r>
      <w:r w:rsidRPr="0047131D">
        <w:rPr>
          <w:rFonts w:eastAsia="Meiryo"/>
          <w:b/>
          <w:bCs/>
          <w:noProof/>
          <w:sz w:val="24"/>
          <w:szCs w:val="24"/>
          <w:lang w:val="vi-VN"/>
        </w:rPr>
        <w:t>B.</w:t>
      </w:r>
      <w:r w:rsidRPr="0047131D">
        <w:rPr>
          <w:rFonts w:eastAsia="Meiryo"/>
          <w:noProof/>
          <w:sz w:val="24"/>
          <w:szCs w:val="24"/>
          <w:lang w:val="vi-VN"/>
        </w:rPr>
        <w:t xml:space="preserve"> thời gian ngắn nhất để vật trở về vị trí xuất phát. </w:t>
      </w:r>
    </w:p>
    <w:p w14:paraId="7F5F8F73" w14:textId="77777777" w:rsidR="00D213AE" w:rsidRPr="0047131D" w:rsidRDefault="00D213AE" w:rsidP="00D213AE">
      <w:pPr>
        <w:widowControl w:val="0"/>
        <w:tabs>
          <w:tab w:val="left" w:pos="360"/>
          <w:tab w:val="left" w:pos="2880"/>
          <w:tab w:val="left" w:pos="5400"/>
          <w:tab w:val="left" w:pos="7920"/>
        </w:tabs>
        <w:autoSpaceDE w:val="0"/>
        <w:autoSpaceDN w:val="0"/>
        <w:adjustRightInd w:val="0"/>
        <w:spacing w:line="312" w:lineRule="auto"/>
        <w:rPr>
          <w:rFonts w:eastAsia="Meiryo"/>
          <w:noProof/>
          <w:sz w:val="24"/>
          <w:szCs w:val="24"/>
          <w:lang w:val="vi-VN"/>
        </w:rPr>
      </w:pPr>
      <w:r w:rsidRPr="0047131D">
        <w:rPr>
          <w:rFonts w:eastAsia="Meiryo"/>
          <w:b/>
          <w:bCs/>
          <w:noProof/>
          <w:sz w:val="24"/>
          <w:szCs w:val="24"/>
        </w:rPr>
        <w:tab/>
      </w:r>
      <w:r w:rsidRPr="0047131D">
        <w:rPr>
          <w:rFonts w:eastAsia="Meiryo"/>
          <w:b/>
          <w:bCs/>
          <w:noProof/>
          <w:sz w:val="24"/>
          <w:szCs w:val="24"/>
          <w:lang w:val="vi-VN"/>
        </w:rPr>
        <w:t>C.</w:t>
      </w:r>
      <w:r w:rsidRPr="0047131D">
        <w:rPr>
          <w:rFonts w:eastAsia="Meiryo"/>
          <w:noProof/>
          <w:sz w:val="24"/>
          <w:szCs w:val="24"/>
          <w:lang w:val="vi-VN"/>
        </w:rPr>
        <w:t xml:space="preserve"> thời gian ngắn nhất để biên độ dao động trở về giá trị ban đầu.</w:t>
      </w:r>
    </w:p>
    <w:p w14:paraId="100F2937" w14:textId="77777777" w:rsidR="00D213AE" w:rsidRPr="0047131D" w:rsidRDefault="00D213AE" w:rsidP="00D213AE">
      <w:pPr>
        <w:tabs>
          <w:tab w:val="left" w:pos="360"/>
          <w:tab w:val="left" w:pos="2880"/>
          <w:tab w:val="left" w:pos="5400"/>
          <w:tab w:val="left" w:pos="7920"/>
        </w:tabs>
        <w:spacing w:line="312" w:lineRule="auto"/>
        <w:rPr>
          <w:b/>
          <w:color w:val="000000" w:themeColor="text1"/>
          <w:sz w:val="24"/>
          <w:szCs w:val="24"/>
        </w:rPr>
      </w:pPr>
      <w:r w:rsidRPr="0047131D">
        <w:rPr>
          <w:rFonts w:eastAsia="Meiryo"/>
          <w:b/>
          <w:bCs/>
          <w:noProof/>
          <w:sz w:val="24"/>
          <w:szCs w:val="24"/>
        </w:rPr>
        <w:tab/>
      </w:r>
      <w:r w:rsidRPr="0047131D">
        <w:rPr>
          <w:rFonts w:eastAsia="Meiryo"/>
          <w:b/>
          <w:bCs/>
          <w:noProof/>
          <w:sz w:val="24"/>
          <w:szCs w:val="24"/>
          <w:lang w:val="vi-VN"/>
        </w:rPr>
        <w:t>D.</w:t>
      </w:r>
      <w:r w:rsidRPr="0047131D">
        <w:rPr>
          <w:rFonts w:eastAsia="Meiryo"/>
          <w:noProof/>
          <w:sz w:val="24"/>
          <w:szCs w:val="24"/>
          <w:lang w:val="vi-VN"/>
        </w:rPr>
        <w:t xml:space="preserve"> thời gian ngắn nhất để li độ dao động trở về giá trị ban đầu.</w:t>
      </w:r>
    </w:p>
    <w:p w14:paraId="30ACCEF7" w14:textId="77777777" w:rsidR="00D213AE" w:rsidRPr="0047131D" w:rsidRDefault="00D213AE" w:rsidP="00D213AE">
      <w:pPr>
        <w:tabs>
          <w:tab w:val="left" w:pos="360"/>
          <w:tab w:val="left" w:pos="2880"/>
          <w:tab w:val="left" w:pos="5400"/>
          <w:tab w:val="left" w:pos="7920"/>
        </w:tabs>
        <w:spacing w:line="312" w:lineRule="auto"/>
        <w:jc w:val="both"/>
        <w:rPr>
          <w:rFonts w:eastAsia="Calibri"/>
          <w:sz w:val="24"/>
          <w:szCs w:val="24"/>
        </w:rPr>
      </w:pPr>
      <w:proofErr w:type="spellStart"/>
      <w:r w:rsidRPr="0047131D">
        <w:rPr>
          <w:b/>
          <w:color w:val="000000" w:themeColor="text1"/>
          <w:sz w:val="24"/>
          <w:szCs w:val="24"/>
        </w:rPr>
        <w:t>Câu</w:t>
      </w:r>
      <w:proofErr w:type="spellEnd"/>
      <w:r w:rsidRPr="0047131D">
        <w:rPr>
          <w:b/>
          <w:color w:val="000000" w:themeColor="text1"/>
          <w:sz w:val="24"/>
          <w:szCs w:val="24"/>
        </w:rPr>
        <w:t xml:space="preserve"> 2. </w:t>
      </w:r>
      <w:proofErr w:type="spellStart"/>
      <w:r w:rsidRPr="0047131D">
        <w:rPr>
          <w:rFonts w:eastAsia="Calibri"/>
          <w:sz w:val="24"/>
          <w:szCs w:val="24"/>
        </w:rPr>
        <w:t>Đối</w:t>
      </w:r>
      <w:proofErr w:type="spellEnd"/>
      <w:r w:rsidRPr="0047131D">
        <w:rPr>
          <w:rFonts w:eastAsia="Calibri"/>
          <w:sz w:val="24"/>
          <w:szCs w:val="24"/>
        </w:rPr>
        <w:t xml:space="preserve"> </w:t>
      </w:r>
      <w:proofErr w:type="spellStart"/>
      <w:r w:rsidRPr="0047131D">
        <w:rPr>
          <w:rFonts w:eastAsia="Calibri"/>
          <w:sz w:val="24"/>
          <w:szCs w:val="24"/>
        </w:rPr>
        <w:t>với</w:t>
      </w:r>
      <w:proofErr w:type="spellEnd"/>
      <w:r w:rsidRPr="0047131D">
        <w:rPr>
          <w:rFonts w:eastAsia="Calibri"/>
          <w:sz w:val="24"/>
          <w:szCs w:val="24"/>
        </w:rPr>
        <w:t xml:space="preserve"> dao </w:t>
      </w:r>
      <w:proofErr w:type="spellStart"/>
      <w:r w:rsidRPr="0047131D">
        <w:rPr>
          <w:rFonts w:eastAsia="Calibri"/>
          <w:sz w:val="24"/>
          <w:szCs w:val="24"/>
        </w:rPr>
        <w:t>động</w:t>
      </w:r>
      <w:proofErr w:type="spellEnd"/>
      <w:r w:rsidRPr="0047131D">
        <w:rPr>
          <w:rFonts w:eastAsia="Calibri"/>
          <w:sz w:val="24"/>
          <w:szCs w:val="24"/>
        </w:rPr>
        <w:t xml:space="preserve"> </w:t>
      </w:r>
      <w:proofErr w:type="spellStart"/>
      <w:r w:rsidRPr="0047131D">
        <w:rPr>
          <w:rFonts w:eastAsia="Calibri"/>
          <w:sz w:val="24"/>
          <w:szCs w:val="24"/>
        </w:rPr>
        <w:t>điều</w:t>
      </w:r>
      <w:proofErr w:type="spellEnd"/>
      <w:r w:rsidRPr="0047131D">
        <w:rPr>
          <w:rFonts w:eastAsia="Calibri"/>
          <w:sz w:val="24"/>
          <w:szCs w:val="24"/>
        </w:rPr>
        <w:t xml:space="preserve"> </w:t>
      </w:r>
      <w:proofErr w:type="spellStart"/>
      <w:r w:rsidRPr="0047131D">
        <w:rPr>
          <w:rFonts w:eastAsia="Calibri"/>
          <w:sz w:val="24"/>
          <w:szCs w:val="24"/>
        </w:rPr>
        <w:t>hòa</w:t>
      </w:r>
      <w:proofErr w:type="spellEnd"/>
      <w:r w:rsidRPr="0047131D">
        <w:rPr>
          <w:rFonts w:eastAsia="Calibri"/>
          <w:sz w:val="24"/>
          <w:szCs w:val="24"/>
        </w:rPr>
        <w:t xml:space="preserve"> </w:t>
      </w:r>
      <w:proofErr w:type="spellStart"/>
      <w:r w:rsidRPr="0047131D">
        <w:rPr>
          <w:rFonts w:eastAsia="Calibri"/>
          <w:sz w:val="24"/>
          <w:szCs w:val="24"/>
        </w:rPr>
        <w:t>của</w:t>
      </w:r>
      <w:proofErr w:type="spellEnd"/>
      <w:r w:rsidRPr="0047131D">
        <w:rPr>
          <w:rFonts w:eastAsia="Calibri"/>
          <w:sz w:val="24"/>
          <w:szCs w:val="24"/>
        </w:rPr>
        <w:t xml:space="preserve"> </w:t>
      </w:r>
      <w:proofErr w:type="spellStart"/>
      <w:r w:rsidRPr="0047131D">
        <w:rPr>
          <w:rFonts w:eastAsia="Calibri"/>
          <w:sz w:val="24"/>
          <w:szCs w:val="24"/>
        </w:rPr>
        <w:t>một</w:t>
      </w:r>
      <w:proofErr w:type="spellEnd"/>
      <w:r w:rsidRPr="0047131D">
        <w:rPr>
          <w:rFonts w:eastAsia="Calibri"/>
          <w:sz w:val="24"/>
          <w:szCs w:val="24"/>
        </w:rPr>
        <w:t xml:space="preserve"> </w:t>
      </w:r>
      <w:proofErr w:type="spellStart"/>
      <w:r w:rsidRPr="0047131D">
        <w:rPr>
          <w:rFonts w:eastAsia="Calibri"/>
          <w:sz w:val="24"/>
          <w:szCs w:val="24"/>
        </w:rPr>
        <w:t>chất</w:t>
      </w:r>
      <w:proofErr w:type="spellEnd"/>
      <w:r w:rsidRPr="0047131D">
        <w:rPr>
          <w:rFonts w:eastAsia="Calibri"/>
          <w:sz w:val="24"/>
          <w:szCs w:val="24"/>
        </w:rPr>
        <w:t xml:space="preserve"> </w:t>
      </w:r>
      <w:proofErr w:type="spellStart"/>
      <w:r w:rsidRPr="0047131D">
        <w:rPr>
          <w:rFonts w:eastAsia="Calibri"/>
          <w:sz w:val="24"/>
          <w:szCs w:val="24"/>
        </w:rPr>
        <w:t>điểm</w:t>
      </w:r>
      <w:proofErr w:type="spellEnd"/>
      <w:r w:rsidRPr="0047131D">
        <w:rPr>
          <w:rFonts w:eastAsia="Calibri"/>
          <w:sz w:val="24"/>
          <w:szCs w:val="24"/>
        </w:rPr>
        <w:t xml:space="preserve"> </w:t>
      </w:r>
      <w:proofErr w:type="spellStart"/>
      <w:r w:rsidRPr="0047131D">
        <w:rPr>
          <w:rFonts w:eastAsia="Calibri"/>
          <w:sz w:val="24"/>
          <w:szCs w:val="24"/>
        </w:rPr>
        <w:t>thì</w:t>
      </w:r>
      <w:proofErr w:type="spellEnd"/>
      <w:r w:rsidRPr="0047131D">
        <w:rPr>
          <w:rFonts w:eastAsia="Calibri"/>
          <w:sz w:val="24"/>
          <w:szCs w:val="24"/>
        </w:rPr>
        <w:t xml:space="preserve"> </w:t>
      </w:r>
      <w:proofErr w:type="spellStart"/>
      <w:r w:rsidRPr="0047131D">
        <w:rPr>
          <w:rFonts w:eastAsia="Calibri"/>
          <w:sz w:val="24"/>
          <w:szCs w:val="24"/>
        </w:rPr>
        <w:t>khi</w:t>
      </w:r>
      <w:proofErr w:type="spellEnd"/>
      <w:r w:rsidRPr="0047131D">
        <w:rPr>
          <w:rFonts w:eastAsia="Calibri"/>
          <w:sz w:val="24"/>
          <w:szCs w:val="24"/>
        </w:rPr>
        <w:t xml:space="preserve"> </w:t>
      </w:r>
      <w:proofErr w:type="spellStart"/>
      <w:r w:rsidRPr="0047131D">
        <w:rPr>
          <w:rFonts w:eastAsia="Calibri"/>
          <w:sz w:val="24"/>
          <w:szCs w:val="24"/>
        </w:rPr>
        <w:t>chất</w:t>
      </w:r>
      <w:proofErr w:type="spellEnd"/>
      <w:r w:rsidRPr="0047131D">
        <w:rPr>
          <w:rFonts w:eastAsia="Calibri"/>
          <w:sz w:val="24"/>
          <w:szCs w:val="24"/>
        </w:rPr>
        <w:t xml:space="preserve"> </w:t>
      </w:r>
      <w:proofErr w:type="spellStart"/>
      <w:r w:rsidRPr="0047131D">
        <w:rPr>
          <w:rFonts w:eastAsia="Calibri"/>
          <w:sz w:val="24"/>
          <w:szCs w:val="24"/>
        </w:rPr>
        <w:t>điểm</w:t>
      </w:r>
      <w:proofErr w:type="spellEnd"/>
      <w:r w:rsidRPr="0047131D">
        <w:rPr>
          <w:rFonts w:eastAsia="Calibri"/>
          <w:sz w:val="24"/>
          <w:szCs w:val="24"/>
        </w:rPr>
        <w:t xml:space="preserve"> </w:t>
      </w:r>
      <w:proofErr w:type="spellStart"/>
      <w:r w:rsidRPr="0047131D">
        <w:rPr>
          <w:rFonts w:eastAsia="Calibri"/>
          <w:sz w:val="24"/>
          <w:szCs w:val="24"/>
        </w:rPr>
        <w:t>đi</w:t>
      </w:r>
      <w:proofErr w:type="spellEnd"/>
      <w:r w:rsidRPr="0047131D">
        <w:rPr>
          <w:rFonts w:eastAsia="Calibri"/>
          <w:sz w:val="24"/>
          <w:szCs w:val="24"/>
        </w:rPr>
        <w:t xml:space="preserve"> </w:t>
      </w:r>
      <w:proofErr w:type="spellStart"/>
      <w:r w:rsidRPr="0047131D">
        <w:rPr>
          <w:rFonts w:eastAsia="Calibri"/>
          <w:sz w:val="24"/>
          <w:szCs w:val="24"/>
        </w:rPr>
        <w:t>đến</w:t>
      </w:r>
      <w:proofErr w:type="spellEnd"/>
      <w:r w:rsidRPr="0047131D">
        <w:rPr>
          <w:rFonts w:eastAsia="Calibri"/>
          <w:sz w:val="24"/>
          <w:szCs w:val="24"/>
        </w:rPr>
        <w:t xml:space="preserve"> </w:t>
      </w:r>
      <w:proofErr w:type="spellStart"/>
      <w:r w:rsidRPr="0047131D">
        <w:rPr>
          <w:rFonts w:eastAsia="Calibri"/>
          <w:sz w:val="24"/>
          <w:szCs w:val="24"/>
        </w:rPr>
        <w:t>vị</w:t>
      </w:r>
      <w:proofErr w:type="spellEnd"/>
      <w:r w:rsidRPr="0047131D">
        <w:rPr>
          <w:rFonts w:eastAsia="Calibri"/>
          <w:sz w:val="24"/>
          <w:szCs w:val="24"/>
        </w:rPr>
        <w:t xml:space="preserve"> </w:t>
      </w:r>
      <w:proofErr w:type="spellStart"/>
      <w:r w:rsidRPr="0047131D">
        <w:rPr>
          <w:rFonts w:eastAsia="Calibri"/>
          <w:sz w:val="24"/>
          <w:szCs w:val="24"/>
        </w:rPr>
        <w:t>trí</w:t>
      </w:r>
      <w:proofErr w:type="spellEnd"/>
      <w:r w:rsidRPr="0047131D">
        <w:rPr>
          <w:rFonts w:eastAsia="Calibri"/>
          <w:sz w:val="24"/>
          <w:szCs w:val="24"/>
        </w:rPr>
        <w:t xml:space="preserve"> </w:t>
      </w:r>
      <w:proofErr w:type="spellStart"/>
      <w:r w:rsidRPr="0047131D">
        <w:rPr>
          <w:rFonts w:eastAsia="Calibri"/>
          <w:sz w:val="24"/>
          <w:szCs w:val="24"/>
        </w:rPr>
        <w:t>biên</w:t>
      </w:r>
      <w:proofErr w:type="spellEnd"/>
      <w:r w:rsidRPr="0047131D">
        <w:rPr>
          <w:rFonts w:eastAsia="Calibri"/>
          <w:sz w:val="24"/>
          <w:szCs w:val="24"/>
        </w:rPr>
        <w:t xml:space="preserve"> </w:t>
      </w:r>
      <w:proofErr w:type="spellStart"/>
      <w:r w:rsidRPr="0047131D">
        <w:rPr>
          <w:rFonts w:eastAsia="Calibri"/>
          <w:sz w:val="24"/>
          <w:szCs w:val="24"/>
        </w:rPr>
        <w:t>nó</w:t>
      </w:r>
      <w:proofErr w:type="spellEnd"/>
      <w:r w:rsidRPr="0047131D">
        <w:rPr>
          <w:rFonts w:eastAsia="Calibri"/>
          <w:sz w:val="24"/>
          <w:szCs w:val="24"/>
        </w:rPr>
        <w:t xml:space="preserve"> </w:t>
      </w:r>
      <w:proofErr w:type="spellStart"/>
      <w:r w:rsidRPr="0047131D">
        <w:rPr>
          <w:rFonts w:eastAsia="Calibri"/>
          <w:sz w:val="24"/>
          <w:szCs w:val="24"/>
        </w:rPr>
        <w:t>có</w:t>
      </w:r>
      <w:proofErr w:type="spellEnd"/>
    </w:p>
    <w:p w14:paraId="708CA51B" w14:textId="77777777" w:rsidR="00D213AE" w:rsidRPr="0047131D" w:rsidRDefault="00D213AE" w:rsidP="00D213AE">
      <w:pPr>
        <w:tabs>
          <w:tab w:val="left" w:pos="360"/>
          <w:tab w:val="left" w:pos="2880"/>
          <w:tab w:val="left" w:pos="5400"/>
          <w:tab w:val="left" w:pos="7920"/>
        </w:tabs>
        <w:spacing w:line="312" w:lineRule="auto"/>
        <w:jc w:val="both"/>
        <w:rPr>
          <w:rFonts w:eastAsia="Calibri"/>
          <w:sz w:val="24"/>
          <w:szCs w:val="24"/>
        </w:rPr>
      </w:pPr>
      <w:r w:rsidRPr="0047131D">
        <w:rPr>
          <w:rFonts w:eastAsia="Calibri"/>
          <w:b/>
          <w:sz w:val="24"/>
          <w:szCs w:val="24"/>
        </w:rPr>
        <w:tab/>
        <w:t>A.</w:t>
      </w:r>
      <w:r w:rsidRPr="0047131D">
        <w:rPr>
          <w:rFonts w:eastAsia="Calibri"/>
          <w:sz w:val="24"/>
          <w:szCs w:val="24"/>
        </w:rPr>
        <w:t xml:space="preserve"> </w:t>
      </w:r>
      <w:proofErr w:type="spellStart"/>
      <w:r w:rsidRPr="0047131D">
        <w:rPr>
          <w:rFonts w:eastAsia="Calibri"/>
          <w:sz w:val="24"/>
          <w:szCs w:val="24"/>
        </w:rPr>
        <w:t>tốc</w:t>
      </w:r>
      <w:proofErr w:type="spellEnd"/>
      <w:r w:rsidRPr="0047131D">
        <w:rPr>
          <w:rFonts w:eastAsia="Calibri"/>
          <w:sz w:val="24"/>
          <w:szCs w:val="24"/>
        </w:rPr>
        <w:t xml:space="preserve"> </w:t>
      </w:r>
      <w:proofErr w:type="spellStart"/>
      <w:r w:rsidRPr="0047131D">
        <w:rPr>
          <w:rFonts w:eastAsia="Calibri"/>
          <w:sz w:val="24"/>
          <w:szCs w:val="24"/>
        </w:rPr>
        <w:t>độ</w:t>
      </w:r>
      <w:proofErr w:type="spellEnd"/>
      <w:r w:rsidRPr="0047131D">
        <w:rPr>
          <w:rFonts w:eastAsia="Calibri"/>
          <w:sz w:val="24"/>
          <w:szCs w:val="24"/>
        </w:rPr>
        <w:t xml:space="preserve"> </w:t>
      </w:r>
      <w:proofErr w:type="spellStart"/>
      <w:r w:rsidRPr="0047131D">
        <w:rPr>
          <w:rFonts w:eastAsia="Calibri"/>
          <w:sz w:val="24"/>
          <w:szCs w:val="24"/>
        </w:rPr>
        <w:t>bằng</w:t>
      </w:r>
      <w:proofErr w:type="spellEnd"/>
      <w:r w:rsidRPr="0047131D">
        <w:rPr>
          <w:rFonts w:eastAsia="Calibri"/>
          <w:sz w:val="24"/>
          <w:szCs w:val="24"/>
        </w:rPr>
        <w:t xml:space="preserve"> </w:t>
      </w:r>
      <w:proofErr w:type="spellStart"/>
      <w:r w:rsidRPr="0047131D">
        <w:rPr>
          <w:rFonts w:eastAsia="Calibri"/>
          <w:sz w:val="24"/>
          <w:szCs w:val="24"/>
        </w:rPr>
        <w:t>không</w:t>
      </w:r>
      <w:proofErr w:type="spellEnd"/>
      <w:r w:rsidRPr="0047131D">
        <w:rPr>
          <w:rFonts w:eastAsia="Calibri"/>
          <w:sz w:val="24"/>
          <w:szCs w:val="24"/>
        </w:rPr>
        <w:t xml:space="preserve"> </w:t>
      </w:r>
      <w:proofErr w:type="spellStart"/>
      <w:r w:rsidRPr="0047131D">
        <w:rPr>
          <w:rFonts w:eastAsia="Calibri"/>
          <w:sz w:val="24"/>
          <w:szCs w:val="24"/>
        </w:rPr>
        <w:t>và</w:t>
      </w:r>
      <w:proofErr w:type="spellEnd"/>
      <w:r w:rsidRPr="0047131D">
        <w:rPr>
          <w:rFonts w:eastAsia="Calibri"/>
          <w:sz w:val="24"/>
          <w:szCs w:val="24"/>
        </w:rPr>
        <w:t xml:space="preserve"> </w:t>
      </w:r>
      <w:proofErr w:type="spellStart"/>
      <w:r w:rsidRPr="0047131D">
        <w:rPr>
          <w:rFonts w:eastAsia="Calibri"/>
          <w:sz w:val="24"/>
          <w:szCs w:val="24"/>
        </w:rPr>
        <w:t>độ</w:t>
      </w:r>
      <w:proofErr w:type="spellEnd"/>
      <w:r w:rsidRPr="0047131D">
        <w:rPr>
          <w:rFonts w:eastAsia="Calibri"/>
          <w:sz w:val="24"/>
          <w:szCs w:val="24"/>
        </w:rPr>
        <w:t xml:space="preserve"> </w:t>
      </w:r>
      <w:proofErr w:type="spellStart"/>
      <w:r w:rsidRPr="0047131D">
        <w:rPr>
          <w:rFonts w:eastAsia="Calibri"/>
          <w:sz w:val="24"/>
          <w:szCs w:val="24"/>
        </w:rPr>
        <w:t>lớn</w:t>
      </w:r>
      <w:proofErr w:type="spellEnd"/>
      <w:r w:rsidRPr="0047131D">
        <w:rPr>
          <w:rFonts w:eastAsia="Calibri"/>
          <w:sz w:val="24"/>
          <w:szCs w:val="24"/>
        </w:rPr>
        <w:t xml:space="preserve"> </w:t>
      </w:r>
      <w:proofErr w:type="spellStart"/>
      <w:r w:rsidRPr="0047131D">
        <w:rPr>
          <w:rFonts w:eastAsia="Calibri"/>
          <w:sz w:val="24"/>
          <w:szCs w:val="24"/>
        </w:rPr>
        <w:t>gia</w:t>
      </w:r>
      <w:proofErr w:type="spellEnd"/>
      <w:r w:rsidRPr="0047131D">
        <w:rPr>
          <w:rFonts w:eastAsia="Calibri"/>
          <w:sz w:val="24"/>
          <w:szCs w:val="24"/>
        </w:rPr>
        <w:t xml:space="preserve"> </w:t>
      </w:r>
      <w:proofErr w:type="spellStart"/>
      <w:r w:rsidRPr="0047131D">
        <w:rPr>
          <w:rFonts w:eastAsia="Calibri"/>
          <w:sz w:val="24"/>
          <w:szCs w:val="24"/>
        </w:rPr>
        <w:t>tốc</w:t>
      </w:r>
      <w:proofErr w:type="spellEnd"/>
      <w:r w:rsidRPr="0047131D">
        <w:rPr>
          <w:rFonts w:eastAsia="Calibri"/>
          <w:sz w:val="24"/>
          <w:szCs w:val="24"/>
        </w:rPr>
        <w:t xml:space="preserve"> </w:t>
      </w:r>
      <w:proofErr w:type="spellStart"/>
      <w:r w:rsidRPr="0047131D">
        <w:rPr>
          <w:rFonts w:eastAsia="Calibri"/>
          <w:sz w:val="24"/>
          <w:szCs w:val="24"/>
        </w:rPr>
        <w:t>cực</w:t>
      </w:r>
      <w:proofErr w:type="spellEnd"/>
      <w:r w:rsidRPr="0047131D">
        <w:rPr>
          <w:rFonts w:eastAsia="Calibri"/>
          <w:sz w:val="24"/>
          <w:szCs w:val="24"/>
        </w:rPr>
        <w:t xml:space="preserve"> </w:t>
      </w:r>
      <w:proofErr w:type="spellStart"/>
      <w:r w:rsidRPr="0047131D">
        <w:rPr>
          <w:rFonts w:eastAsia="Calibri"/>
          <w:sz w:val="24"/>
          <w:szCs w:val="24"/>
        </w:rPr>
        <w:t>đại</w:t>
      </w:r>
      <w:proofErr w:type="spellEnd"/>
      <w:r w:rsidRPr="0047131D">
        <w:rPr>
          <w:rFonts w:eastAsia="Calibri"/>
          <w:sz w:val="24"/>
          <w:szCs w:val="24"/>
        </w:rPr>
        <w:t>.</w:t>
      </w:r>
      <w:r w:rsidRPr="0047131D">
        <w:rPr>
          <w:rFonts w:eastAsia="Calibri"/>
          <w:sz w:val="24"/>
          <w:szCs w:val="24"/>
        </w:rPr>
        <w:tab/>
      </w:r>
      <w:r w:rsidRPr="0047131D">
        <w:rPr>
          <w:rFonts w:eastAsia="Calibri"/>
          <w:b/>
          <w:sz w:val="24"/>
          <w:szCs w:val="24"/>
        </w:rPr>
        <w:t>B.</w:t>
      </w:r>
      <w:r w:rsidRPr="0047131D">
        <w:rPr>
          <w:rFonts w:eastAsia="Calibri"/>
          <w:sz w:val="24"/>
          <w:szCs w:val="24"/>
        </w:rPr>
        <w:t xml:space="preserve"> </w:t>
      </w:r>
      <w:proofErr w:type="spellStart"/>
      <w:r w:rsidRPr="0047131D">
        <w:rPr>
          <w:rFonts w:eastAsia="Calibri"/>
          <w:sz w:val="24"/>
          <w:szCs w:val="24"/>
        </w:rPr>
        <w:t>tốc</w:t>
      </w:r>
      <w:proofErr w:type="spellEnd"/>
      <w:r w:rsidRPr="0047131D">
        <w:rPr>
          <w:rFonts w:eastAsia="Calibri"/>
          <w:sz w:val="24"/>
          <w:szCs w:val="24"/>
        </w:rPr>
        <w:t xml:space="preserve"> </w:t>
      </w:r>
      <w:proofErr w:type="spellStart"/>
      <w:r w:rsidRPr="0047131D">
        <w:rPr>
          <w:rFonts w:eastAsia="Calibri"/>
          <w:sz w:val="24"/>
          <w:szCs w:val="24"/>
        </w:rPr>
        <w:t>độ</w:t>
      </w:r>
      <w:proofErr w:type="spellEnd"/>
      <w:r w:rsidRPr="0047131D">
        <w:rPr>
          <w:rFonts w:eastAsia="Calibri"/>
          <w:sz w:val="24"/>
          <w:szCs w:val="24"/>
        </w:rPr>
        <w:t xml:space="preserve"> </w:t>
      </w:r>
      <w:proofErr w:type="spellStart"/>
      <w:r w:rsidRPr="0047131D">
        <w:rPr>
          <w:rFonts w:eastAsia="Calibri"/>
          <w:sz w:val="24"/>
          <w:szCs w:val="24"/>
        </w:rPr>
        <w:t>bằng</w:t>
      </w:r>
      <w:proofErr w:type="spellEnd"/>
      <w:r w:rsidRPr="0047131D">
        <w:rPr>
          <w:rFonts w:eastAsia="Calibri"/>
          <w:sz w:val="24"/>
          <w:szCs w:val="24"/>
        </w:rPr>
        <w:t xml:space="preserve"> </w:t>
      </w:r>
      <w:proofErr w:type="spellStart"/>
      <w:r w:rsidRPr="0047131D">
        <w:rPr>
          <w:rFonts w:eastAsia="Calibri"/>
          <w:sz w:val="24"/>
          <w:szCs w:val="24"/>
        </w:rPr>
        <w:t>không</w:t>
      </w:r>
      <w:proofErr w:type="spellEnd"/>
      <w:r w:rsidRPr="0047131D">
        <w:rPr>
          <w:rFonts w:eastAsia="Calibri"/>
          <w:sz w:val="24"/>
          <w:szCs w:val="24"/>
        </w:rPr>
        <w:t xml:space="preserve"> </w:t>
      </w:r>
      <w:proofErr w:type="spellStart"/>
      <w:r w:rsidRPr="0047131D">
        <w:rPr>
          <w:rFonts w:eastAsia="Calibri"/>
          <w:sz w:val="24"/>
          <w:szCs w:val="24"/>
        </w:rPr>
        <w:t>và</w:t>
      </w:r>
      <w:proofErr w:type="spellEnd"/>
      <w:r w:rsidRPr="0047131D">
        <w:rPr>
          <w:rFonts w:eastAsia="Calibri"/>
          <w:sz w:val="24"/>
          <w:szCs w:val="24"/>
        </w:rPr>
        <w:t xml:space="preserve"> </w:t>
      </w:r>
      <w:proofErr w:type="spellStart"/>
      <w:r w:rsidRPr="0047131D">
        <w:rPr>
          <w:rFonts w:eastAsia="Calibri"/>
          <w:sz w:val="24"/>
          <w:szCs w:val="24"/>
        </w:rPr>
        <w:t>gia</w:t>
      </w:r>
      <w:proofErr w:type="spellEnd"/>
      <w:r w:rsidRPr="0047131D">
        <w:rPr>
          <w:rFonts w:eastAsia="Calibri"/>
          <w:sz w:val="24"/>
          <w:szCs w:val="24"/>
        </w:rPr>
        <w:t xml:space="preserve"> </w:t>
      </w:r>
      <w:proofErr w:type="spellStart"/>
      <w:r w:rsidRPr="0047131D">
        <w:rPr>
          <w:rFonts w:eastAsia="Calibri"/>
          <w:sz w:val="24"/>
          <w:szCs w:val="24"/>
        </w:rPr>
        <w:t>tốc</w:t>
      </w:r>
      <w:proofErr w:type="spellEnd"/>
      <w:r w:rsidRPr="0047131D">
        <w:rPr>
          <w:rFonts w:eastAsia="Calibri"/>
          <w:sz w:val="24"/>
          <w:szCs w:val="24"/>
        </w:rPr>
        <w:t xml:space="preserve"> </w:t>
      </w:r>
      <w:proofErr w:type="spellStart"/>
      <w:r w:rsidRPr="0047131D">
        <w:rPr>
          <w:rFonts w:eastAsia="Calibri"/>
          <w:sz w:val="24"/>
          <w:szCs w:val="24"/>
        </w:rPr>
        <w:t>bằng</w:t>
      </w:r>
      <w:proofErr w:type="spellEnd"/>
      <w:r w:rsidRPr="0047131D">
        <w:rPr>
          <w:rFonts w:eastAsia="Calibri"/>
          <w:sz w:val="24"/>
          <w:szCs w:val="24"/>
        </w:rPr>
        <w:t xml:space="preserve"> </w:t>
      </w:r>
      <w:proofErr w:type="spellStart"/>
      <w:r w:rsidRPr="0047131D">
        <w:rPr>
          <w:rFonts w:eastAsia="Calibri"/>
          <w:sz w:val="24"/>
          <w:szCs w:val="24"/>
        </w:rPr>
        <w:t>không</w:t>
      </w:r>
      <w:proofErr w:type="spellEnd"/>
      <w:r w:rsidRPr="0047131D">
        <w:rPr>
          <w:rFonts w:eastAsia="Calibri"/>
          <w:sz w:val="24"/>
          <w:szCs w:val="24"/>
        </w:rPr>
        <w:t>.</w:t>
      </w:r>
    </w:p>
    <w:p w14:paraId="5EA6F2AB" w14:textId="77777777" w:rsidR="00D213AE" w:rsidRPr="0047131D" w:rsidRDefault="00D213AE" w:rsidP="00D213AE">
      <w:pPr>
        <w:tabs>
          <w:tab w:val="left" w:pos="360"/>
          <w:tab w:val="left" w:pos="2880"/>
          <w:tab w:val="left" w:pos="5400"/>
          <w:tab w:val="left" w:pos="7920"/>
        </w:tabs>
        <w:spacing w:line="312" w:lineRule="auto"/>
        <w:rPr>
          <w:b/>
          <w:color w:val="000000" w:themeColor="text1"/>
          <w:sz w:val="24"/>
          <w:szCs w:val="24"/>
        </w:rPr>
      </w:pPr>
      <w:r w:rsidRPr="0047131D">
        <w:rPr>
          <w:rFonts w:eastAsia="Calibri"/>
          <w:b/>
          <w:sz w:val="24"/>
          <w:szCs w:val="24"/>
        </w:rPr>
        <w:tab/>
        <w:t xml:space="preserve">C. </w:t>
      </w:r>
      <w:proofErr w:type="spellStart"/>
      <w:r w:rsidRPr="0047131D">
        <w:rPr>
          <w:rFonts w:eastAsia="Calibri"/>
          <w:sz w:val="24"/>
          <w:szCs w:val="24"/>
        </w:rPr>
        <w:t>tốc</w:t>
      </w:r>
      <w:proofErr w:type="spellEnd"/>
      <w:r w:rsidRPr="0047131D">
        <w:rPr>
          <w:rFonts w:eastAsia="Calibri"/>
          <w:sz w:val="24"/>
          <w:szCs w:val="24"/>
        </w:rPr>
        <w:t xml:space="preserve"> </w:t>
      </w:r>
      <w:proofErr w:type="spellStart"/>
      <w:r w:rsidRPr="0047131D">
        <w:rPr>
          <w:rFonts w:eastAsia="Calibri"/>
          <w:sz w:val="24"/>
          <w:szCs w:val="24"/>
        </w:rPr>
        <w:t>độ</w:t>
      </w:r>
      <w:proofErr w:type="spellEnd"/>
      <w:r w:rsidRPr="0047131D">
        <w:rPr>
          <w:rFonts w:eastAsia="Calibri"/>
          <w:sz w:val="24"/>
          <w:szCs w:val="24"/>
        </w:rPr>
        <w:t xml:space="preserve"> </w:t>
      </w:r>
      <w:proofErr w:type="spellStart"/>
      <w:r w:rsidRPr="0047131D">
        <w:rPr>
          <w:rFonts w:eastAsia="Calibri"/>
          <w:sz w:val="24"/>
          <w:szCs w:val="24"/>
        </w:rPr>
        <w:t>cực</w:t>
      </w:r>
      <w:proofErr w:type="spellEnd"/>
      <w:r w:rsidRPr="0047131D">
        <w:rPr>
          <w:rFonts w:eastAsia="Calibri"/>
          <w:sz w:val="24"/>
          <w:szCs w:val="24"/>
        </w:rPr>
        <w:t xml:space="preserve"> </w:t>
      </w:r>
      <w:proofErr w:type="spellStart"/>
      <w:r w:rsidRPr="0047131D">
        <w:rPr>
          <w:rFonts w:eastAsia="Calibri"/>
          <w:sz w:val="24"/>
          <w:szCs w:val="24"/>
        </w:rPr>
        <w:t>đại</w:t>
      </w:r>
      <w:proofErr w:type="spellEnd"/>
      <w:r w:rsidRPr="0047131D">
        <w:rPr>
          <w:rFonts w:eastAsia="Calibri"/>
          <w:sz w:val="24"/>
          <w:szCs w:val="24"/>
        </w:rPr>
        <w:t xml:space="preserve"> </w:t>
      </w:r>
      <w:proofErr w:type="spellStart"/>
      <w:r w:rsidRPr="0047131D">
        <w:rPr>
          <w:rFonts w:eastAsia="Calibri"/>
          <w:sz w:val="24"/>
          <w:szCs w:val="24"/>
        </w:rPr>
        <w:t>và</w:t>
      </w:r>
      <w:proofErr w:type="spellEnd"/>
      <w:r w:rsidRPr="0047131D">
        <w:rPr>
          <w:rFonts w:eastAsia="Calibri"/>
          <w:sz w:val="24"/>
          <w:szCs w:val="24"/>
        </w:rPr>
        <w:t xml:space="preserve"> </w:t>
      </w:r>
      <w:proofErr w:type="spellStart"/>
      <w:r w:rsidRPr="0047131D">
        <w:rPr>
          <w:rFonts w:eastAsia="Calibri"/>
          <w:sz w:val="24"/>
          <w:szCs w:val="24"/>
        </w:rPr>
        <w:t>gia</w:t>
      </w:r>
      <w:proofErr w:type="spellEnd"/>
      <w:r w:rsidRPr="0047131D">
        <w:rPr>
          <w:rFonts w:eastAsia="Calibri"/>
          <w:sz w:val="24"/>
          <w:szCs w:val="24"/>
        </w:rPr>
        <w:t xml:space="preserve"> </w:t>
      </w:r>
      <w:proofErr w:type="spellStart"/>
      <w:r w:rsidRPr="0047131D">
        <w:rPr>
          <w:rFonts w:eastAsia="Calibri"/>
          <w:sz w:val="24"/>
          <w:szCs w:val="24"/>
        </w:rPr>
        <w:t>tốc</w:t>
      </w:r>
      <w:proofErr w:type="spellEnd"/>
      <w:r w:rsidRPr="0047131D">
        <w:rPr>
          <w:rFonts w:eastAsia="Calibri"/>
          <w:sz w:val="24"/>
          <w:szCs w:val="24"/>
        </w:rPr>
        <w:t xml:space="preserve"> </w:t>
      </w:r>
      <w:proofErr w:type="spellStart"/>
      <w:r w:rsidRPr="0047131D">
        <w:rPr>
          <w:rFonts w:eastAsia="Calibri"/>
          <w:sz w:val="24"/>
          <w:szCs w:val="24"/>
        </w:rPr>
        <w:t>cực</w:t>
      </w:r>
      <w:proofErr w:type="spellEnd"/>
      <w:r w:rsidRPr="0047131D">
        <w:rPr>
          <w:rFonts w:eastAsia="Calibri"/>
          <w:sz w:val="24"/>
          <w:szCs w:val="24"/>
        </w:rPr>
        <w:t xml:space="preserve"> </w:t>
      </w:r>
      <w:proofErr w:type="spellStart"/>
      <w:r w:rsidRPr="0047131D">
        <w:rPr>
          <w:rFonts w:eastAsia="Calibri"/>
          <w:sz w:val="24"/>
          <w:szCs w:val="24"/>
        </w:rPr>
        <w:t>đại</w:t>
      </w:r>
      <w:proofErr w:type="spellEnd"/>
      <w:r w:rsidRPr="0047131D">
        <w:rPr>
          <w:rFonts w:eastAsia="Calibri"/>
          <w:sz w:val="24"/>
          <w:szCs w:val="24"/>
        </w:rPr>
        <w:t>.</w:t>
      </w:r>
      <w:r w:rsidRPr="0047131D">
        <w:rPr>
          <w:rFonts w:eastAsia="Calibri"/>
          <w:sz w:val="24"/>
          <w:szCs w:val="24"/>
        </w:rPr>
        <w:tab/>
      </w:r>
      <w:r w:rsidRPr="0047131D">
        <w:rPr>
          <w:rFonts w:eastAsia="Calibri"/>
          <w:b/>
          <w:sz w:val="24"/>
          <w:szCs w:val="24"/>
        </w:rPr>
        <w:t xml:space="preserve">D. </w:t>
      </w:r>
      <w:proofErr w:type="spellStart"/>
      <w:r w:rsidRPr="0047131D">
        <w:rPr>
          <w:rFonts w:eastAsia="Calibri"/>
          <w:sz w:val="24"/>
          <w:szCs w:val="24"/>
        </w:rPr>
        <w:t>tốc</w:t>
      </w:r>
      <w:proofErr w:type="spellEnd"/>
      <w:r w:rsidRPr="0047131D">
        <w:rPr>
          <w:rFonts w:eastAsia="Calibri"/>
          <w:sz w:val="24"/>
          <w:szCs w:val="24"/>
        </w:rPr>
        <w:t xml:space="preserve"> </w:t>
      </w:r>
      <w:proofErr w:type="spellStart"/>
      <w:r w:rsidRPr="0047131D">
        <w:rPr>
          <w:rFonts w:eastAsia="Calibri"/>
          <w:sz w:val="24"/>
          <w:szCs w:val="24"/>
        </w:rPr>
        <w:t>độ</w:t>
      </w:r>
      <w:proofErr w:type="spellEnd"/>
      <w:r w:rsidRPr="0047131D">
        <w:rPr>
          <w:rFonts w:eastAsia="Calibri"/>
          <w:sz w:val="24"/>
          <w:szCs w:val="24"/>
        </w:rPr>
        <w:t xml:space="preserve"> </w:t>
      </w:r>
      <w:proofErr w:type="spellStart"/>
      <w:r w:rsidRPr="0047131D">
        <w:rPr>
          <w:rFonts w:eastAsia="Calibri"/>
          <w:sz w:val="24"/>
          <w:szCs w:val="24"/>
        </w:rPr>
        <w:t>cực</w:t>
      </w:r>
      <w:proofErr w:type="spellEnd"/>
      <w:r w:rsidRPr="0047131D">
        <w:rPr>
          <w:rFonts w:eastAsia="Calibri"/>
          <w:sz w:val="24"/>
          <w:szCs w:val="24"/>
        </w:rPr>
        <w:t xml:space="preserve"> </w:t>
      </w:r>
      <w:proofErr w:type="spellStart"/>
      <w:r w:rsidRPr="0047131D">
        <w:rPr>
          <w:rFonts w:eastAsia="Calibri"/>
          <w:sz w:val="24"/>
          <w:szCs w:val="24"/>
        </w:rPr>
        <w:t>đại</w:t>
      </w:r>
      <w:proofErr w:type="spellEnd"/>
      <w:r w:rsidRPr="0047131D">
        <w:rPr>
          <w:rFonts w:eastAsia="Calibri"/>
          <w:sz w:val="24"/>
          <w:szCs w:val="24"/>
        </w:rPr>
        <w:t xml:space="preserve"> </w:t>
      </w:r>
      <w:proofErr w:type="spellStart"/>
      <w:r w:rsidRPr="0047131D">
        <w:rPr>
          <w:rFonts w:eastAsia="Calibri"/>
          <w:sz w:val="24"/>
          <w:szCs w:val="24"/>
        </w:rPr>
        <w:t>và</w:t>
      </w:r>
      <w:proofErr w:type="spellEnd"/>
      <w:r w:rsidRPr="0047131D">
        <w:rPr>
          <w:rFonts w:eastAsia="Calibri"/>
          <w:sz w:val="24"/>
          <w:szCs w:val="24"/>
        </w:rPr>
        <w:t xml:space="preserve"> </w:t>
      </w:r>
      <w:proofErr w:type="spellStart"/>
      <w:r w:rsidRPr="0047131D">
        <w:rPr>
          <w:rFonts w:eastAsia="Calibri"/>
          <w:sz w:val="24"/>
          <w:szCs w:val="24"/>
        </w:rPr>
        <w:t>gia</w:t>
      </w:r>
      <w:proofErr w:type="spellEnd"/>
      <w:r w:rsidRPr="0047131D">
        <w:rPr>
          <w:rFonts w:eastAsia="Calibri"/>
          <w:sz w:val="24"/>
          <w:szCs w:val="24"/>
        </w:rPr>
        <w:t xml:space="preserve"> </w:t>
      </w:r>
      <w:proofErr w:type="spellStart"/>
      <w:r w:rsidRPr="0047131D">
        <w:rPr>
          <w:rFonts w:eastAsia="Calibri"/>
          <w:sz w:val="24"/>
          <w:szCs w:val="24"/>
        </w:rPr>
        <w:t>tốc</w:t>
      </w:r>
      <w:proofErr w:type="spellEnd"/>
      <w:r w:rsidRPr="0047131D">
        <w:rPr>
          <w:rFonts w:eastAsia="Calibri"/>
          <w:sz w:val="24"/>
          <w:szCs w:val="24"/>
        </w:rPr>
        <w:t xml:space="preserve"> </w:t>
      </w:r>
      <w:proofErr w:type="spellStart"/>
      <w:r w:rsidRPr="0047131D">
        <w:rPr>
          <w:rFonts w:eastAsia="Calibri"/>
          <w:sz w:val="24"/>
          <w:szCs w:val="24"/>
        </w:rPr>
        <w:t>bằng</w:t>
      </w:r>
      <w:proofErr w:type="spellEnd"/>
      <w:r w:rsidRPr="0047131D">
        <w:rPr>
          <w:rFonts w:eastAsia="Calibri"/>
          <w:sz w:val="24"/>
          <w:szCs w:val="24"/>
        </w:rPr>
        <w:t xml:space="preserve"> </w:t>
      </w:r>
      <w:proofErr w:type="spellStart"/>
      <w:r w:rsidRPr="0047131D">
        <w:rPr>
          <w:rFonts w:eastAsia="Calibri"/>
          <w:sz w:val="24"/>
          <w:szCs w:val="24"/>
        </w:rPr>
        <w:t>không</w:t>
      </w:r>
      <w:proofErr w:type="spellEnd"/>
      <w:r w:rsidRPr="0047131D">
        <w:rPr>
          <w:rFonts w:eastAsia="Calibri"/>
          <w:sz w:val="24"/>
          <w:szCs w:val="24"/>
        </w:rPr>
        <w:t>.</w:t>
      </w:r>
    </w:p>
    <w:p w14:paraId="45B87FAF" w14:textId="77777777" w:rsidR="00D213AE" w:rsidRPr="0047131D" w:rsidRDefault="00D213AE" w:rsidP="00D213AE">
      <w:pPr>
        <w:pStyle w:val="ListParagraph"/>
        <w:tabs>
          <w:tab w:val="left" w:pos="360"/>
          <w:tab w:val="left" w:pos="2880"/>
          <w:tab w:val="left" w:pos="5400"/>
          <w:tab w:val="left" w:pos="7920"/>
        </w:tabs>
        <w:spacing w:after="0" w:line="312" w:lineRule="auto"/>
        <w:ind w:left="0"/>
        <w:contextualSpacing w:val="0"/>
        <w:jc w:val="both"/>
        <w:rPr>
          <w:rFonts w:ascii="Times New Roman" w:eastAsia="Calibri" w:hAnsi="Times New Roman" w:cs="Times New Roman"/>
          <w:bCs/>
          <w:iCs/>
          <w:sz w:val="24"/>
          <w:szCs w:val="24"/>
          <w:lang w:val="nl-NL"/>
        </w:rPr>
      </w:pPr>
      <w:proofErr w:type="spellStart"/>
      <w:r w:rsidRPr="0047131D">
        <w:rPr>
          <w:rFonts w:ascii="Times New Roman" w:hAnsi="Times New Roman" w:cs="Times New Roman"/>
          <w:b/>
          <w:color w:val="000000" w:themeColor="text1"/>
          <w:sz w:val="24"/>
          <w:szCs w:val="24"/>
        </w:rPr>
        <w:t>Câu</w:t>
      </w:r>
      <w:proofErr w:type="spellEnd"/>
      <w:r w:rsidRPr="0047131D">
        <w:rPr>
          <w:rFonts w:ascii="Times New Roman" w:hAnsi="Times New Roman" w:cs="Times New Roman"/>
          <w:b/>
          <w:color w:val="000000" w:themeColor="text1"/>
          <w:sz w:val="24"/>
          <w:szCs w:val="24"/>
        </w:rPr>
        <w:t xml:space="preserve"> 3. </w:t>
      </w:r>
      <w:r w:rsidRPr="0047131D">
        <w:rPr>
          <w:rFonts w:ascii="Times New Roman" w:eastAsia="Calibri" w:hAnsi="Times New Roman" w:cs="Times New Roman"/>
          <w:bCs/>
          <w:iCs/>
          <w:sz w:val="24"/>
          <w:szCs w:val="24"/>
          <w:lang w:val="nl-NL"/>
        </w:rPr>
        <w:t>Trong dao động điều hoà của con lắc lò xo, cơ năng của nó bằng</w:t>
      </w:r>
    </w:p>
    <w:p w14:paraId="52073630" w14:textId="77777777" w:rsidR="00D213AE" w:rsidRPr="0047131D" w:rsidRDefault="00D213AE" w:rsidP="00D213AE">
      <w:pPr>
        <w:tabs>
          <w:tab w:val="left" w:pos="360"/>
          <w:tab w:val="left" w:pos="2880"/>
          <w:tab w:val="left" w:pos="5400"/>
          <w:tab w:val="left" w:pos="7920"/>
        </w:tabs>
        <w:spacing w:line="312" w:lineRule="auto"/>
        <w:ind w:firstLine="360"/>
        <w:jc w:val="both"/>
        <w:rPr>
          <w:rFonts w:eastAsia="Calibri"/>
          <w:bCs/>
          <w:iCs/>
          <w:sz w:val="24"/>
          <w:szCs w:val="24"/>
          <w:lang w:val="nl-NL"/>
        </w:rPr>
      </w:pPr>
      <w:r w:rsidRPr="0047131D">
        <w:rPr>
          <w:rFonts w:eastAsia="Calibri"/>
          <w:b/>
          <w:bCs/>
          <w:iCs/>
          <w:sz w:val="24"/>
          <w:szCs w:val="24"/>
          <w:lang w:val="nl-NL"/>
        </w:rPr>
        <w:t>A.</w:t>
      </w:r>
      <w:r w:rsidRPr="0047131D">
        <w:rPr>
          <w:rFonts w:eastAsia="Calibri"/>
          <w:bCs/>
          <w:iCs/>
          <w:sz w:val="24"/>
          <w:szCs w:val="24"/>
          <w:lang w:val="nl-NL"/>
        </w:rPr>
        <w:t xml:space="preserve"> tổng động năng và thế năng của vật khi qua một vị trí bất kì.</w:t>
      </w:r>
    </w:p>
    <w:p w14:paraId="79B6B290" w14:textId="77777777" w:rsidR="00D213AE" w:rsidRPr="0047131D" w:rsidRDefault="00D213AE" w:rsidP="00D213AE">
      <w:pPr>
        <w:tabs>
          <w:tab w:val="left" w:pos="360"/>
          <w:tab w:val="left" w:pos="2880"/>
          <w:tab w:val="left" w:pos="5400"/>
          <w:tab w:val="left" w:pos="7920"/>
        </w:tabs>
        <w:spacing w:line="312" w:lineRule="auto"/>
        <w:ind w:firstLine="360"/>
        <w:jc w:val="both"/>
        <w:rPr>
          <w:rFonts w:eastAsia="Calibri"/>
          <w:bCs/>
          <w:iCs/>
          <w:sz w:val="24"/>
          <w:szCs w:val="24"/>
          <w:lang w:val="nl-NL"/>
        </w:rPr>
      </w:pPr>
      <w:r w:rsidRPr="0047131D">
        <w:rPr>
          <w:rFonts w:eastAsia="Calibri"/>
          <w:b/>
          <w:bCs/>
          <w:iCs/>
          <w:sz w:val="24"/>
          <w:szCs w:val="24"/>
          <w:lang w:val="nl-NL"/>
        </w:rPr>
        <w:t>B.</w:t>
      </w:r>
      <w:r w:rsidRPr="0047131D">
        <w:rPr>
          <w:rFonts w:eastAsia="Calibri"/>
          <w:bCs/>
          <w:iCs/>
          <w:sz w:val="24"/>
          <w:szCs w:val="24"/>
          <w:lang w:val="nl-NL"/>
        </w:rPr>
        <w:t xml:space="preserve"> thế năng của vật nặng khi qua vị trí cân bằng.</w:t>
      </w:r>
    </w:p>
    <w:p w14:paraId="70ED4A6D" w14:textId="77777777" w:rsidR="00D213AE" w:rsidRPr="0047131D" w:rsidRDefault="00D213AE" w:rsidP="00D213AE">
      <w:pPr>
        <w:tabs>
          <w:tab w:val="left" w:pos="360"/>
          <w:tab w:val="left" w:pos="2880"/>
          <w:tab w:val="left" w:pos="5400"/>
          <w:tab w:val="left" w:pos="7920"/>
        </w:tabs>
        <w:spacing w:line="312" w:lineRule="auto"/>
        <w:ind w:firstLine="360"/>
        <w:jc w:val="both"/>
        <w:rPr>
          <w:rFonts w:eastAsia="Calibri"/>
          <w:bCs/>
          <w:iCs/>
          <w:sz w:val="24"/>
          <w:szCs w:val="24"/>
          <w:lang w:val="nl-NL"/>
        </w:rPr>
      </w:pPr>
      <w:r w:rsidRPr="0047131D">
        <w:rPr>
          <w:rFonts w:eastAsia="Calibri"/>
          <w:b/>
          <w:bCs/>
          <w:iCs/>
          <w:sz w:val="24"/>
          <w:szCs w:val="24"/>
          <w:lang w:val="nl-NL"/>
        </w:rPr>
        <w:t>C.</w:t>
      </w:r>
      <w:r w:rsidRPr="0047131D">
        <w:rPr>
          <w:rFonts w:eastAsia="Calibri"/>
          <w:bCs/>
          <w:iCs/>
          <w:sz w:val="24"/>
          <w:szCs w:val="24"/>
          <w:lang w:val="nl-NL"/>
        </w:rPr>
        <w:t xml:space="preserve"> động năng của vật nặng khi qua vị trí biên.</w:t>
      </w:r>
      <w:r w:rsidRPr="0047131D">
        <w:rPr>
          <w:rFonts w:eastAsia="Calibri"/>
          <w:bCs/>
          <w:iCs/>
          <w:sz w:val="24"/>
          <w:szCs w:val="24"/>
          <w:lang w:val="nl-NL"/>
        </w:rPr>
        <w:tab/>
      </w:r>
      <w:r w:rsidRPr="0047131D">
        <w:rPr>
          <w:rFonts w:eastAsia="Calibri"/>
          <w:bCs/>
          <w:iCs/>
          <w:sz w:val="24"/>
          <w:szCs w:val="24"/>
          <w:lang w:val="nl-NL"/>
        </w:rPr>
        <w:tab/>
      </w:r>
    </w:p>
    <w:p w14:paraId="5A4D2B36" w14:textId="77777777" w:rsidR="00D213AE" w:rsidRPr="0047131D" w:rsidRDefault="00D213AE" w:rsidP="00D213AE">
      <w:pPr>
        <w:tabs>
          <w:tab w:val="left" w:pos="360"/>
          <w:tab w:val="left" w:pos="2880"/>
          <w:tab w:val="left" w:pos="5400"/>
          <w:tab w:val="left" w:pos="7920"/>
        </w:tabs>
        <w:spacing w:line="312" w:lineRule="auto"/>
        <w:ind w:firstLine="360"/>
        <w:jc w:val="both"/>
        <w:rPr>
          <w:rFonts w:eastAsia="Calibri"/>
          <w:iCs/>
          <w:sz w:val="24"/>
          <w:szCs w:val="24"/>
        </w:rPr>
      </w:pPr>
      <w:r w:rsidRPr="0047131D">
        <w:rPr>
          <w:rFonts w:eastAsia="Calibri"/>
          <w:b/>
          <w:bCs/>
          <w:iCs/>
          <w:sz w:val="24"/>
          <w:szCs w:val="24"/>
        </w:rPr>
        <w:t xml:space="preserve">D. </w:t>
      </w:r>
      <w:proofErr w:type="spellStart"/>
      <w:r w:rsidRPr="0047131D">
        <w:rPr>
          <w:rFonts w:eastAsia="Calibri"/>
          <w:iCs/>
          <w:sz w:val="24"/>
          <w:szCs w:val="24"/>
        </w:rPr>
        <w:t>động</w:t>
      </w:r>
      <w:proofErr w:type="spellEnd"/>
      <w:r w:rsidRPr="0047131D">
        <w:rPr>
          <w:rFonts w:eastAsia="Calibri"/>
          <w:iCs/>
          <w:sz w:val="24"/>
          <w:szCs w:val="24"/>
        </w:rPr>
        <w:t xml:space="preserve"> </w:t>
      </w:r>
      <w:proofErr w:type="spellStart"/>
      <w:r w:rsidRPr="0047131D">
        <w:rPr>
          <w:rFonts w:eastAsia="Calibri"/>
          <w:iCs/>
          <w:sz w:val="24"/>
          <w:szCs w:val="24"/>
        </w:rPr>
        <w:t>năng</w:t>
      </w:r>
      <w:proofErr w:type="spellEnd"/>
      <w:r w:rsidRPr="0047131D">
        <w:rPr>
          <w:rFonts w:eastAsia="Calibri"/>
          <w:iCs/>
          <w:sz w:val="24"/>
          <w:szCs w:val="24"/>
        </w:rPr>
        <w:t xml:space="preserve"> </w:t>
      </w:r>
      <w:proofErr w:type="spellStart"/>
      <w:r w:rsidRPr="0047131D">
        <w:rPr>
          <w:rFonts w:eastAsia="Calibri"/>
          <w:iCs/>
          <w:sz w:val="24"/>
          <w:szCs w:val="24"/>
        </w:rPr>
        <w:t>tại</w:t>
      </w:r>
      <w:proofErr w:type="spellEnd"/>
      <w:r w:rsidRPr="0047131D">
        <w:rPr>
          <w:rFonts w:eastAsia="Calibri"/>
          <w:iCs/>
          <w:sz w:val="24"/>
          <w:szCs w:val="24"/>
        </w:rPr>
        <w:t xml:space="preserve"> </w:t>
      </w:r>
      <w:proofErr w:type="spellStart"/>
      <w:r w:rsidRPr="0047131D">
        <w:rPr>
          <w:rFonts w:eastAsia="Calibri"/>
          <w:iCs/>
          <w:sz w:val="24"/>
          <w:szCs w:val="24"/>
        </w:rPr>
        <w:t>vị</w:t>
      </w:r>
      <w:proofErr w:type="spellEnd"/>
      <w:r w:rsidRPr="0047131D">
        <w:rPr>
          <w:rFonts w:eastAsia="Calibri"/>
          <w:iCs/>
          <w:sz w:val="24"/>
          <w:szCs w:val="24"/>
        </w:rPr>
        <w:t xml:space="preserve"> </w:t>
      </w:r>
      <w:proofErr w:type="spellStart"/>
      <w:r w:rsidRPr="0047131D">
        <w:rPr>
          <w:rFonts w:eastAsia="Calibri"/>
          <w:iCs/>
          <w:sz w:val="24"/>
          <w:szCs w:val="24"/>
        </w:rPr>
        <w:t>trí</w:t>
      </w:r>
      <w:proofErr w:type="spellEnd"/>
      <w:r w:rsidRPr="0047131D">
        <w:rPr>
          <w:rFonts w:eastAsia="Calibri"/>
          <w:iCs/>
          <w:sz w:val="24"/>
          <w:szCs w:val="24"/>
        </w:rPr>
        <w:t xml:space="preserve"> </w:t>
      </w:r>
      <w:proofErr w:type="spellStart"/>
      <w:r w:rsidRPr="0047131D">
        <w:rPr>
          <w:rFonts w:eastAsia="Calibri"/>
          <w:iCs/>
          <w:sz w:val="24"/>
          <w:szCs w:val="24"/>
        </w:rPr>
        <w:t>vật</w:t>
      </w:r>
      <w:proofErr w:type="spellEnd"/>
      <w:r w:rsidRPr="0047131D">
        <w:rPr>
          <w:rFonts w:eastAsia="Calibri"/>
          <w:iCs/>
          <w:sz w:val="24"/>
          <w:szCs w:val="24"/>
        </w:rPr>
        <w:t xml:space="preserve"> </w:t>
      </w:r>
      <w:proofErr w:type="spellStart"/>
      <w:r w:rsidRPr="0047131D">
        <w:rPr>
          <w:rFonts w:eastAsia="Calibri"/>
          <w:iCs/>
          <w:sz w:val="24"/>
          <w:szCs w:val="24"/>
        </w:rPr>
        <w:t>có</w:t>
      </w:r>
      <w:proofErr w:type="spellEnd"/>
      <w:r w:rsidRPr="0047131D">
        <w:rPr>
          <w:rFonts w:eastAsia="Calibri"/>
          <w:iCs/>
          <w:sz w:val="24"/>
          <w:szCs w:val="24"/>
        </w:rPr>
        <w:t xml:space="preserve"> li </w:t>
      </w:r>
      <w:proofErr w:type="spellStart"/>
      <w:r w:rsidRPr="0047131D">
        <w:rPr>
          <w:rFonts w:eastAsia="Calibri"/>
          <w:iCs/>
          <w:sz w:val="24"/>
          <w:szCs w:val="24"/>
        </w:rPr>
        <w:t>độ</w:t>
      </w:r>
      <w:proofErr w:type="spellEnd"/>
      <w:r w:rsidRPr="0047131D">
        <w:rPr>
          <w:rFonts w:eastAsia="Calibri"/>
          <w:iCs/>
          <w:sz w:val="24"/>
          <w:szCs w:val="24"/>
        </w:rPr>
        <w:t xml:space="preserve"> </w:t>
      </w:r>
      <w:proofErr w:type="spellStart"/>
      <w:r w:rsidRPr="0047131D">
        <w:rPr>
          <w:rFonts w:eastAsia="Calibri"/>
          <w:iCs/>
          <w:sz w:val="24"/>
          <w:szCs w:val="24"/>
        </w:rPr>
        <w:t>bất</w:t>
      </w:r>
      <w:proofErr w:type="spellEnd"/>
      <w:r w:rsidRPr="0047131D">
        <w:rPr>
          <w:rFonts w:eastAsia="Calibri"/>
          <w:iCs/>
          <w:sz w:val="24"/>
          <w:szCs w:val="24"/>
        </w:rPr>
        <w:t xml:space="preserve"> </w:t>
      </w:r>
      <w:proofErr w:type="spellStart"/>
      <w:r w:rsidRPr="0047131D">
        <w:rPr>
          <w:rFonts w:eastAsia="Calibri"/>
          <w:iCs/>
          <w:sz w:val="24"/>
          <w:szCs w:val="24"/>
        </w:rPr>
        <w:t>kì</w:t>
      </w:r>
      <w:proofErr w:type="spellEnd"/>
      <w:r w:rsidRPr="0047131D">
        <w:rPr>
          <w:rFonts w:eastAsia="Calibri"/>
          <w:iCs/>
          <w:sz w:val="24"/>
          <w:szCs w:val="24"/>
        </w:rPr>
        <w:t>.</w:t>
      </w:r>
    </w:p>
    <w:p w14:paraId="5D7F9AF2" w14:textId="77777777" w:rsidR="00D213AE" w:rsidRPr="0047131D" w:rsidRDefault="00D213AE" w:rsidP="00D213AE">
      <w:pPr>
        <w:tabs>
          <w:tab w:val="left" w:pos="360"/>
          <w:tab w:val="left" w:pos="2880"/>
          <w:tab w:val="left" w:pos="5400"/>
          <w:tab w:val="left" w:pos="7920"/>
        </w:tabs>
        <w:spacing w:beforeLines="20" w:before="48" w:afterLines="20" w:after="48" w:line="312" w:lineRule="auto"/>
        <w:jc w:val="both"/>
        <w:rPr>
          <w:color w:val="000000" w:themeColor="text1"/>
          <w:sz w:val="24"/>
          <w:szCs w:val="24"/>
        </w:rPr>
      </w:pPr>
      <w:r w:rsidRPr="0047131D">
        <w:rPr>
          <w:noProof/>
          <w:color w:val="000000" w:themeColor="text1"/>
          <w:sz w:val="24"/>
          <w:szCs w:val="24"/>
        </w:rPr>
        <w:drawing>
          <wp:anchor distT="0" distB="0" distL="114300" distR="114300" simplePos="0" relativeHeight="251691008" behindDoc="0" locked="0" layoutInCell="1" allowOverlap="1" wp14:anchorId="6A8FCEC0" wp14:editId="6AF520B6">
            <wp:simplePos x="0" y="0"/>
            <wp:positionH relativeFrom="margin">
              <wp:align>right</wp:align>
            </wp:positionH>
            <wp:positionV relativeFrom="paragraph">
              <wp:posOffset>33020</wp:posOffset>
            </wp:positionV>
            <wp:extent cx="1896110" cy="908685"/>
            <wp:effectExtent l="0" t="0" r="8890" b="5715"/>
            <wp:wrapSquare wrapText="bothSides"/>
            <wp:docPr id="1544849545" name="Picture 9" descr="n67 fb Pham Mi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4849545" name="Picture 9" descr="n67 fb Pham Minh"/>
                    <pic:cNvPicPr>
                      <a:picLocks noChangeAspect="1" noChangeArrowheads="1"/>
                    </pic:cNvPicPr>
                  </pic:nvPicPr>
                  <pic:blipFill>
                    <a:blip r:embed="rId155" cstate="print">
                      <a:extLst>
                        <a:ext uri="{BEBA8EAE-BF5A-486C-A8C5-ECC9F3942E4B}">
                          <a14:imgProps xmlns:a14="http://schemas.microsoft.com/office/drawing/2010/main">
                            <a14:imgLayer r:embed="rId156">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896110" cy="908685"/>
                    </a:xfrm>
                    <a:prstGeom prst="rect">
                      <a:avLst/>
                    </a:prstGeom>
                    <a:noFill/>
                  </pic:spPr>
                </pic:pic>
              </a:graphicData>
            </a:graphic>
            <wp14:sizeRelH relativeFrom="page">
              <wp14:pctWidth>0</wp14:pctWidth>
            </wp14:sizeRelH>
            <wp14:sizeRelV relativeFrom="page">
              <wp14:pctHeight>0</wp14:pctHeight>
            </wp14:sizeRelV>
          </wp:anchor>
        </w:drawing>
      </w:r>
      <w:proofErr w:type="spellStart"/>
      <w:r w:rsidRPr="0047131D">
        <w:rPr>
          <w:b/>
          <w:color w:val="000000" w:themeColor="text1"/>
          <w:sz w:val="24"/>
          <w:szCs w:val="24"/>
        </w:rPr>
        <w:t>Câu</w:t>
      </w:r>
      <w:proofErr w:type="spellEnd"/>
      <w:r w:rsidRPr="0047131D">
        <w:rPr>
          <w:b/>
          <w:color w:val="000000" w:themeColor="text1"/>
          <w:sz w:val="24"/>
          <w:szCs w:val="24"/>
        </w:rPr>
        <w:t xml:space="preserve"> 4. </w:t>
      </w:r>
      <w:proofErr w:type="spellStart"/>
      <w:r w:rsidRPr="0047131D">
        <w:rPr>
          <w:color w:val="000000" w:themeColor="text1"/>
          <w:sz w:val="24"/>
          <w:szCs w:val="24"/>
        </w:rPr>
        <w:t>Một</w:t>
      </w:r>
      <w:proofErr w:type="spellEnd"/>
      <w:r w:rsidRPr="0047131D">
        <w:rPr>
          <w:color w:val="000000" w:themeColor="text1"/>
          <w:sz w:val="24"/>
          <w:szCs w:val="24"/>
        </w:rPr>
        <w:t xml:space="preserve"> </w:t>
      </w:r>
      <w:proofErr w:type="spellStart"/>
      <w:r w:rsidRPr="0047131D">
        <w:rPr>
          <w:color w:val="000000" w:themeColor="text1"/>
          <w:sz w:val="24"/>
          <w:szCs w:val="24"/>
        </w:rPr>
        <w:t>vật</w:t>
      </w:r>
      <w:proofErr w:type="spellEnd"/>
      <w:r w:rsidRPr="0047131D">
        <w:rPr>
          <w:color w:val="000000" w:themeColor="text1"/>
          <w:sz w:val="24"/>
          <w:szCs w:val="24"/>
        </w:rPr>
        <w:t xml:space="preserve"> dao </w:t>
      </w:r>
      <w:proofErr w:type="spellStart"/>
      <w:r w:rsidRPr="0047131D">
        <w:rPr>
          <w:color w:val="000000" w:themeColor="text1"/>
          <w:sz w:val="24"/>
          <w:szCs w:val="24"/>
        </w:rPr>
        <w:t>động</w:t>
      </w:r>
      <w:proofErr w:type="spellEnd"/>
      <w:r w:rsidRPr="0047131D">
        <w:rPr>
          <w:color w:val="000000" w:themeColor="text1"/>
          <w:sz w:val="24"/>
          <w:szCs w:val="24"/>
        </w:rPr>
        <w:t xml:space="preserve"> </w:t>
      </w:r>
      <w:proofErr w:type="spellStart"/>
      <w:r w:rsidRPr="0047131D">
        <w:rPr>
          <w:color w:val="000000" w:themeColor="text1"/>
          <w:sz w:val="24"/>
          <w:szCs w:val="24"/>
        </w:rPr>
        <w:t>điều</w:t>
      </w:r>
      <w:proofErr w:type="spellEnd"/>
      <w:r w:rsidRPr="0047131D">
        <w:rPr>
          <w:color w:val="000000" w:themeColor="text1"/>
          <w:sz w:val="24"/>
          <w:szCs w:val="24"/>
        </w:rPr>
        <w:t xml:space="preserve"> </w:t>
      </w:r>
      <w:proofErr w:type="spellStart"/>
      <w:r w:rsidRPr="0047131D">
        <w:rPr>
          <w:color w:val="000000" w:themeColor="text1"/>
          <w:sz w:val="24"/>
          <w:szCs w:val="24"/>
        </w:rPr>
        <w:t>hòa</w:t>
      </w:r>
      <w:proofErr w:type="spellEnd"/>
      <w:r w:rsidRPr="0047131D">
        <w:rPr>
          <w:color w:val="000000" w:themeColor="text1"/>
          <w:sz w:val="24"/>
          <w:szCs w:val="24"/>
        </w:rPr>
        <w:t xml:space="preserve"> </w:t>
      </w:r>
      <w:proofErr w:type="spellStart"/>
      <w:r w:rsidRPr="0047131D">
        <w:rPr>
          <w:color w:val="000000" w:themeColor="text1"/>
          <w:sz w:val="24"/>
          <w:szCs w:val="24"/>
        </w:rPr>
        <w:t>trên</w:t>
      </w:r>
      <w:proofErr w:type="spellEnd"/>
      <w:r w:rsidRPr="0047131D">
        <w:rPr>
          <w:color w:val="000000" w:themeColor="text1"/>
          <w:sz w:val="24"/>
          <w:szCs w:val="24"/>
        </w:rPr>
        <w:t xml:space="preserve"> </w:t>
      </w:r>
      <w:proofErr w:type="spellStart"/>
      <w:r w:rsidRPr="0047131D">
        <w:rPr>
          <w:color w:val="000000" w:themeColor="text1"/>
          <w:sz w:val="24"/>
          <w:szCs w:val="24"/>
        </w:rPr>
        <w:t>trục</w:t>
      </w:r>
      <w:proofErr w:type="spellEnd"/>
      <w:r w:rsidRPr="0047131D">
        <w:rPr>
          <w:color w:val="000000" w:themeColor="text1"/>
          <w:sz w:val="24"/>
          <w:szCs w:val="24"/>
        </w:rPr>
        <w:t xml:space="preserve"> Ox </w:t>
      </w:r>
      <w:proofErr w:type="spellStart"/>
      <w:r w:rsidRPr="0047131D">
        <w:rPr>
          <w:color w:val="000000" w:themeColor="text1"/>
          <w:sz w:val="24"/>
          <w:szCs w:val="24"/>
        </w:rPr>
        <w:t>có</w:t>
      </w:r>
      <w:proofErr w:type="spellEnd"/>
      <w:r w:rsidRPr="0047131D">
        <w:rPr>
          <w:color w:val="000000" w:themeColor="text1"/>
          <w:sz w:val="24"/>
          <w:szCs w:val="24"/>
        </w:rPr>
        <w:t xml:space="preserve"> </w:t>
      </w:r>
      <w:proofErr w:type="spellStart"/>
      <w:r w:rsidRPr="0047131D">
        <w:rPr>
          <w:color w:val="000000" w:themeColor="text1"/>
          <w:sz w:val="24"/>
          <w:szCs w:val="24"/>
        </w:rPr>
        <w:t>đồ</w:t>
      </w:r>
      <w:proofErr w:type="spellEnd"/>
      <w:r w:rsidRPr="0047131D">
        <w:rPr>
          <w:color w:val="000000" w:themeColor="text1"/>
          <w:sz w:val="24"/>
          <w:szCs w:val="24"/>
        </w:rPr>
        <w:t xml:space="preserve"> </w:t>
      </w:r>
      <w:proofErr w:type="spellStart"/>
      <w:r w:rsidRPr="0047131D">
        <w:rPr>
          <w:color w:val="000000" w:themeColor="text1"/>
          <w:sz w:val="24"/>
          <w:szCs w:val="24"/>
        </w:rPr>
        <w:t>thị</w:t>
      </w:r>
      <w:proofErr w:type="spellEnd"/>
      <w:r w:rsidRPr="0047131D">
        <w:rPr>
          <w:color w:val="000000" w:themeColor="text1"/>
          <w:sz w:val="24"/>
          <w:szCs w:val="24"/>
        </w:rPr>
        <w:t xml:space="preserve"> </w:t>
      </w:r>
      <w:proofErr w:type="spellStart"/>
      <w:r w:rsidRPr="0047131D">
        <w:rPr>
          <w:color w:val="000000" w:themeColor="text1"/>
          <w:sz w:val="24"/>
          <w:szCs w:val="24"/>
        </w:rPr>
        <w:t>như</w:t>
      </w:r>
      <w:proofErr w:type="spellEnd"/>
      <w:r w:rsidRPr="0047131D">
        <w:rPr>
          <w:color w:val="000000" w:themeColor="text1"/>
          <w:sz w:val="24"/>
          <w:szCs w:val="24"/>
        </w:rPr>
        <w:t xml:space="preserve"> </w:t>
      </w:r>
      <w:proofErr w:type="spellStart"/>
      <w:r w:rsidRPr="0047131D">
        <w:rPr>
          <w:color w:val="000000" w:themeColor="text1"/>
          <w:sz w:val="24"/>
          <w:szCs w:val="24"/>
        </w:rPr>
        <w:t>hình</w:t>
      </w:r>
      <w:proofErr w:type="spellEnd"/>
      <w:r w:rsidRPr="0047131D">
        <w:rPr>
          <w:color w:val="000000" w:themeColor="text1"/>
          <w:sz w:val="24"/>
          <w:szCs w:val="24"/>
        </w:rPr>
        <w:t xml:space="preserve"> </w:t>
      </w:r>
      <w:proofErr w:type="spellStart"/>
      <w:r w:rsidRPr="0047131D">
        <w:rPr>
          <w:color w:val="000000" w:themeColor="text1"/>
          <w:sz w:val="24"/>
          <w:szCs w:val="24"/>
        </w:rPr>
        <w:t>vẽ</w:t>
      </w:r>
      <w:proofErr w:type="spellEnd"/>
      <w:r w:rsidRPr="0047131D">
        <w:rPr>
          <w:color w:val="000000" w:themeColor="text1"/>
          <w:sz w:val="24"/>
          <w:szCs w:val="24"/>
        </w:rPr>
        <w:t xml:space="preserve">. </w:t>
      </w:r>
      <w:proofErr w:type="spellStart"/>
      <w:r w:rsidRPr="0047131D">
        <w:rPr>
          <w:color w:val="000000" w:themeColor="text1"/>
          <w:sz w:val="24"/>
          <w:szCs w:val="24"/>
        </w:rPr>
        <w:t>Tìm</w:t>
      </w:r>
      <w:proofErr w:type="spellEnd"/>
      <w:r w:rsidRPr="0047131D">
        <w:rPr>
          <w:color w:val="000000" w:themeColor="text1"/>
          <w:sz w:val="24"/>
          <w:szCs w:val="24"/>
        </w:rPr>
        <w:t xml:space="preserve"> </w:t>
      </w:r>
      <w:proofErr w:type="spellStart"/>
      <w:r w:rsidRPr="0047131D">
        <w:rPr>
          <w:color w:val="000000" w:themeColor="text1"/>
          <w:sz w:val="24"/>
          <w:szCs w:val="24"/>
        </w:rPr>
        <w:t>tốc</w:t>
      </w:r>
      <w:proofErr w:type="spellEnd"/>
      <w:r w:rsidRPr="0047131D">
        <w:rPr>
          <w:color w:val="000000" w:themeColor="text1"/>
          <w:sz w:val="24"/>
          <w:szCs w:val="24"/>
        </w:rPr>
        <w:t xml:space="preserve"> </w:t>
      </w:r>
      <w:proofErr w:type="spellStart"/>
      <w:r w:rsidRPr="0047131D">
        <w:rPr>
          <w:color w:val="000000" w:themeColor="text1"/>
          <w:sz w:val="24"/>
          <w:szCs w:val="24"/>
        </w:rPr>
        <w:t>độ</w:t>
      </w:r>
      <w:proofErr w:type="spellEnd"/>
      <w:r w:rsidRPr="0047131D">
        <w:rPr>
          <w:color w:val="000000" w:themeColor="text1"/>
          <w:sz w:val="24"/>
          <w:szCs w:val="24"/>
        </w:rPr>
        <w:t xml:space="preserve"> dao </w:t>
      </w:r>
      <w:proofErr w:type="spellStart"/>
      <w:r w:rsidRPr="0047131D">
        <w:rPr>
          <w:color w:val="000000" w:themeColor="text1"/>
          <w:sz w:val="24"/>
          <w:szCs w:val="24"/>
        </w:rPr>
        <w:t>động</w:t>
      </w:r>
      <w:proofErr w:type="spellEnd"/>
      <w:r w:rsidRPr="0047131D">
        <w:rPr>
          <w:color w:val="000000" w:themeColor="text1"/>
          <w:sz w:val="24"/>
          <w:szCs w:val="24"/>
        </w:rPr>
        <w:t xml:space="preserve"> </w:t>
      </w:r>
      <w:proofErr w:type="spellStart"/>
      <w:r w:rsidRPr="0047131D">
        <w:rPr>
          <w:color w:val="000000" w:themeColor="text1"/>
          <w:sz w:val="24"/>
          <w:szCs w:val="24"/>
        </w:rPr>
        <w:t>cực</w:t>
      </w:r>
      <w:proofErr w:type="spellEnd"/>
      <w:r w:rsidRPr="0047131D">
        <w:rPr>
          <w:color w:val="000000" w:themeColor="text1"/>
          <w:sz w:val="24"/>
          <w:szCs w:val="24"/>
        </w:rPr>
        <w:t xml:space="preserve"> </w:t>
      </w:r>
      <w:proofErr w:type="spellStart"/>
      <w:r w:rsidRPr="0047131D">
        <w:rPr>
          <w:color w:val="000000" w:themeColor="text1"/>
          <w:sz w:val="24"/>
          <w:szCs w:val="24"/>
        </w:rPr>
        <w:t>đại</w:t>
      </w:r>
      <w:proofErr w:type="spellEnd"/>
      <w:r w:rsidRPr="0047131D">
        <w:rPr>
          <w:color w:val="000000" w:themeColor="text1"/>
          <w:sz w:val="24"/>
          <w:szCs w:val="24"/>
        </w:rPr>
        <w:t xml:space="preserve"> </w:t>
      </w:r>
      <w:proofErr w:type="spellStart"/>
      <w:r w:rsidRPr="0047131D">
        <w:rPr>
          <w:color w:val="000000" w:themeColor="text1"/>
          <w:sz w:val="24"/>
          <w:szCs w:val="24"/>
        </w:rPr>
        <w:t>của</w:t>
      </w:r>
      <w:proofErr w:type="spellEnd"/>
      <w:r w:rsidRPr="0047131D">
        <w:rPr>
          <w:color w:val="000000" w:themeColor="text1"/>
          <w:sz w:val="24"/>
          <w:szCs w:val="24"/>
        </w:rPr>
        <w:t xml:space="preserve"> </w:t>
      </w:r>
      <w:proofErr w:type="spellStart"/>
      <w:r w:rsidRPr="0047131D">
        <w:rPr>
          <w:color w:val="000000" w:themeColor="text1"/>
          <w:sz w:val="24"/>
          <w:szCs w:val="24"/>
        </w:rPr>
        <w:t>vật</w:t>
      </w:r>
      <w:proofErr w:type="spellEnd"/>
      <w:r w:rsidRPr="0047131D">
        <w:rPr>
          <w:color w:val="000000" w:themeColor="text1"/>
          <w:sz w:val="24"/>
          <w:szCs w:val="24"/>
        </w:rPr>
        <w:t xml:space="preserve"> </w:t>
      </w:r>
    </w:p>
    <w:p w14:paraId="03681813" w14:textId="77777777" w:rsidR="00D213AE" w:rsidRPr="0047131D" w:rsidRDefault="00D213AE" w:rsidP="00D213AE">
      <w:pPr>
        <w:tabs>
          <w:tab w:val="left" w:pos="360"/>
          <w:tab w:val="left" w:pos="2880"/>
          <w:tab w:val="left" w:pos="5400"/>
          <w:tab w:val="left" w:pos="7920"/>
        </w:tabs>
        <w:spacing w:line="312" w:lineRule="auto"/>
        <w:jc w:val="both"/>
        <w:rPr>
          <w:color w:val="000000" w:themeColor="text1"/>
          <w:sz w:val="24"/>
          <w:szCs w:val="24"/>
        </w:rPr>
      </w:pPr>
      <w:r w:rsidRPr="0047131D">
        <w:rPr>
          <w:b/>
          <w:bCs/>
          <w:color w:val="000000" w:themeColor="text1"/>
          <w:sz w:val="24"/>
          <w:szCs w:val="24"/>
        </w:rPr>
        <w:tab/>
        <w:t xml:space="preserve">A. </w:t>
      </w:r>
      <w:r w:rsidRPr="0047131D">
        <w:rPr>
          <w:color w:val="000000" w:themeColor="text1"/>
          <w:sz w:val="24"/>
          <w:szCs w:val="24"/>
        </w:rPr>
        <w:t>80 cm/s.</w:t>
      </w:r>
      <w:r w:rsidRPr="0047131D">
        <w:rPr>
          <w:color w:val="000000" w:themeColor="text1"/>
          <w:sz w:val="24"/>
          <w:szCs w:val="24"/>
        </w:rPr>
        <w:tab/>
      </w:r>
      <w:r w:rsidRPr="0047131D">
        <w:rPr>
          <w:b/>
          <w:bCs/>
          <w:color w:val="000000" w:themeColor="text1"/>
          <w:sz w:val="24"/>
          <w:szCs w:val="24"/>
        </w:rPr>
        <w:t>B.</w:t>
      </w:r>
      <w:r w:rsidRPr="0047131D">
        <w:rPr>
          <w:color w:val="000000" w:themeColor="text1"/>
          <w:sz w:val="24"/>
          <w:szCs w:val="24"/>
        </w:rPr>
        <w:t xml:space="preserve"> 0,08 m/s.</w:t>
      </w:r>
    </w:p>
    <w:p w14:paraId="4B70426E" w14:textId="77777777" w:rsidR="00D213AE" w:rsidRPr="0047131D" w:rsidRDefault="00D213AE" w:rsidP="00D213AE">
      <w:pPr>
        <w:tabs>
          <w:tab w:val="left" w:pos="360"/>
          <w:tab w:val="left" w:pos="2880"/>
          <w:tab w:val="left" w:pos="5400"/>
          <w:tab w:val="left" w:pos="7920"/>
        </w:tabs>
        <w:spacing w:line="312" w:lineRule="auto"/>
        <w:jc w:val="both"/>
        <w:rPr>
          <w:b/>
          <w:color w:val="000000" w:themeColor="text1"/>
          <w:sz w:val="24"/>
          <w:szCs w:val="24"/>
        </w:rPr>
      </w:pPr>
      <w:r w:rsidRPr="0047131D">
        <w:rPr>
          <w:b/>
          <w:bCs/>
          <w:color w:val="000000" w:themeColor="text1"/>
          <w:sz w:val="24"/>
          <w:szCs w:val="24"/>
        </w:rPr>
        <w:tab/>
        <w:t>C.</w:t>
      </w:r>
      <w:r w:rsidRPr="0047131D">
        <w:rPr>
          <w:color w:val="000000" w:themeColor="text1"/>
          <w:sz w:val="24"/>
          <w:szCs w:val="24"/>
        </w:rPr>
        <w:t xml:space="preserve"> 0,04 m/s.</w:t>
      </w:r>
      <w:r w:rsidRPr="0047131D">
        <w:rPr>
          <w:color w:val="000000" w:themeColor="text1"/>
          <w:sz w:val="24"/>
          <w:szCs w:val="24"/>
        </w:rPr>
        <w:tab/>
      </w:r>
      <w:r w:rsidRPr="0047131D">
        <w:rPr>
          <w:b/>
          <w:bCs/>
          <w:color w:val="000000" w:themeColor="text1"/>
          <w:sz w:val="24"/>
          <w:szCs w:val="24"/>
        </w:rPr>
        <w:t>D.</w:t>
      </w:r>
      <w:r w:rsidRPr="0047131D">
        <w:rPr>
          <w:color w:val="000000" w:themeColor="text1"/>
          <w:sz w:val="24"/>
          <w:szCs w:val="24"/>
        </w:rPr>
        <w:t xml:space="preserve"> 40 cm/s.</w:t>
      </w:r>
    </w:p>
    <w:p w14:paraId="2CB15246" w14:textId="77777777" w:rsidR="00D213AE" w:rsidRPr="0047131D" w:rsidRDefault="00D213AE" w:rsidP="00D213AE">
      <w:pPr>
        <w:pStyle w:val="ListParagraph"/>
        <w:tabs>
          <w:tab w:val="left" w:pos="360"/>
          <w:tab w:val="left" w:pos="2880"/>
          <w:tab w:val="left" w:pos="5400"/>
          <w:tab w:val="left" w:pos="7920"/>
        </w:tabs>
        <w:spacing w:after="0" w:line="312" w:lineRule="auto"/>
        <w:ind w:left="0"/>
        <w:contextualSpacing w:val="0"/>
        <w:jc w:val="both"/>
        <w:rPr>
          <w:rFonts w:ascii="Times New Roman" w:eastAsia="Calibri" w:hAnsi="Times New Roman" w:cs="Times New Roman"/>
          <w:sz w:val="24"/>
          <w:szCs w:val="24"/>
        </w:rPr>
      </w:pPr>
      <w:r w:rsidRPr="0047131D">
        <w:rPr>
          <w:rFonts w:ascii="Times New Roman" w:hAnsi="Times New Roman" w:cs="Times New Roman"/>
          <w:noProof/>
          <w:sz w:val="24"/>
          <w:szCs w:val="24"/>
        </w:rPr>
        <w:lastRenderedPageBreak/>
        <w:drawing>
          <wp:anchor distT="0" distB="0" distL="114300" distR="114300" simplePos="0" relativeHeight="251695104" behindDoc="0" locked="0" layoutInCell="1" allowOverlap="1" wp14:anchorId="2FFD4677" wp14:editId="22852264">
            <wp:simplePos x="0" y="0"/>
            <wp:positionH relativeFrom="margin">
              <wp:align>right</wp:align>
            </wp:positionH>
            <wp:positionV relativeFrom="paragraph">
              <wp:posOffset>53340</wp:posOffset>
            </wp:positionV>
            <wp:extent cx="1494155" cy="1098550"/>
            <wp:effectExtent l="0" t="0" r="0" b="6350"/>
            <wp:wrapSquare wrapText="bothSides"/>
            <wp:docPr id="20906414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0641459" name="Picture 1"/>
                    <pic:cNvPicPr/>
                  </pic:nvPicPr>
                  <pic:blipFill>
                    <a:blip r:embed="rId157">
                      <a:extLst>
                        <a:ext uri="{28A0092B-C50C-407E-A947-70E740481C1C}">
                          <a14:useLocalDpi xmlns:a14="http://schemas.microsoft.com/office/drawing/2010/main" val="0"/>
                        </a:ext>
                      </a:extLst>
                    </a:blip>
                    <a:stretch>
                      <a:fillRect/>
                    </a:stretch>
                  </pic:blipFill>
                  <pic:spPr>
                    <a:xfrm>
                      <a:off x="0" y="0"/>
                      <a:ext cx="1494155" cy="109855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47131D">
        <w:rPr>
          <w:rFonts w:ascii="Times New Roman" w:hAnsi="Times New Roman" w:cs="Times New Roman"/>
          <w:b/>
          <w:color w:val="000000" w:themeColor="text1"/>
          <w:sz w:val="24"/>
          <w:szCs w:val="24"/>
        </w:rPr>
        <w:t>Câu</w:t>
      </w:r>
      <w:proofErr w:type="spellEnd"/>
      <w:r w:rsidRPr="0047131D">
        <w:rPr>
          <w:rFonts w:ascii="Times New Roman" w:hAnsi="Times New Roman" w:cs="Times New Roman"/>
          <w:b/>
          <w:color w:val="000000" w:themeColor="text1"/>
          <w:sz w:val="24"/>
          <w:szCs w:val="24"/>
        </w:rPr>
        <w:t xml:space="preserve"> 5. </w:t>
      </w:r>
      <w:proofErr w:type="spellStart"/>
      <w:r w:rsidRPr="0047131D">
        <w:rPr>
          <w:rFonts w:ascii="Times New Roman" w:hAnsi="Times New Roman" w:cs="Times New Roman"/>
          <w:sz w:val="24"/>
          <w:szCs w:val="24"/>
        </w:rPr>
        <w:t>Đồ</w:t>
      </w:r>
      <w:proofErr w:type="spellEnd"/>
      <w:r w:rsidRPr="0047131D">
        <w:rPr>
          <w:rFonts w:ascii="Times New Roman" w:hAnsi="Times New Roman" w:cs="Times New Roman"/>
          <w:sz w:val="24"/>
          <w:szCs w:val="24"/>
        </w:rPr>
        <w:t xml:space="preserve"> </w:t>
      </w:r>
      <w:proofErr w:type="spellStart"/>
      <w:r w:rsidRPr="0047131D">
        <w:rPr>
          <w:rFonts w:ascii="Times New Roman" w:hAnsi="Times New Roman" w:cs="Times New Roman"/>
          <w:sz w:val="24"/>
          <w:szCs w:val="24"/>
        </w:rPr>
        <w:t>thị</w:t>
      </w:r>
      <w:proofErr w:type="spellEnd"/>
      <w:r w:rsidRPr="0047131D">
        <w:rPr>
          <w:rFonts w:ascii="Times New Roman" w:hAnsi="Times New Roman" w:cs="Times New Roman"/>
          <w:sz w:val="24"/>
          <w:szCs w:val="24"/>
        </w:rPr>
        <w:t xml:space="preserve"> </w:t>
      </w:r>
      <w:proofErr w:type="spellStart"/>
      <w:r w:rsidRPr="0047131D">
        <w:rPr>
          <w:rFonts w:ascii="Times New Roman" w:hAnsi="Times New Roman" w:cs="Times New Roman"/>
          <w:sz w:val="24"/>
          <w:szCs w:val="24"/>
        </w:rPr>
        <w:t>dưới</w:t>
      </w:r>
      <w:proofErr w:type="spellEnd"/>
      <w:r w:rsidRPr="0047131D">
        <w:rPr>
          <w:rFonts w:ascii="Times New Roman" w:hAnsi="Times New Roman" w:cs="Times New Roman"/>
          <w:sz w:val="24"/>
          <w:szCs w:val="24"/>
        </w:rPr>
        <w:t xml:space="preserve"> </w:t>
      </w:r>
      <w:proofErr w:type="spellStart"/>
      <w:r w:rsidRPr="0047131D">
        <w:rPr>
          <w:rFonts w:ascii="Times New Roman" w:hAnsi="Times New Roman" w:cs="Times New Roman"/>
          <w:sz w:val="24"/>
          <w:szCs w:val="24"/>
        </w:rPr>
        <w:t>đây</w:t>
      </w:r>
      <w:proofErr w:type="spellEnd"/>
      <w:r w:rsidRPr="0047131D">
        <w:rPr>
          <w:rFonts w:ascii="Times New Roman" w:hAnsi="Times New Roman" w:cs="Times New Roman"/>
          <w:sz w:val="24"/>
          <w:szCs w:val="24"/>
        </w:rPr>
        <w:t xml:space="preserve"> </w:t>
      </w:r>
      <w:proofErr w:type="spellStart"/>
      <w:r w:rsidRPr="0047131D">
        <w:rPr>
          <w:rFonts w:ascii="Times New Roman" w:hAnsi="Times New Roman" w:cs="Times New Roman"/>
          <w:sz w:val="24"/>
          <w:szCs w:val="24"/>
        </w:rPr>
        <w:t>biểu</w:t>
      </w:r>
      <w:proofErr w:type="spellEnd"/>
      <w:r w:rsidRPr="0047131D">
        <w:rPr>
          <w:rFonts w:ascii="Times New Roman" w:hAnsi="Times New Roman" w:cs="Times New Roman"/>
          <w:sz w:val="24"/>
          <w:szCs w:val="24"/>
        </w:rPr>
        <w:t xml:space="preserve"> </w:t>
      </w:r>
      <w:proofErr w:type="spellStart"/>
      <w:r w:rsidRPr="0047131D">
        <w:rPr>
          <w:rFonts w:ascii="Times New Roman" w:hAnsi="Times New Roman" w:cs="Times New Roman"/>
          <w:sz w:val="24"/>
          <w:szCs w:val="24"/>
        </w:rPr>
        <w:t>diễn</w:t>
      </w:r>
      <w:proofErr w:type="spellEnd"/>
      <w:r w:rsidRPr="0047131D">
        <w:rPr>
          <w:rFonts w:ascii="Times New Roman" w:hAnsi="Times New Roman" w:cs="Times New Roman"/>
          <w:sz w:val="24"/>
          <w:szCs w:val="24"/>
        </w:rPr>
        <w:t xml:space="preserve"> </w:t>
      </w:r>
      <w:proofErr w:type="spellStart"/>
      <w:r w:rsidRPr="0047131D">
        <w:rPr>
          <w:rFonts w:ascii="Times New Roman" w:hAnsi="Times New Roman" w:cs="Times New Roman"/>
          <w:sz w:val="24"/>
          <w:szCs w:val="24"/>
        </w:rPr>
        <w:t>sự</w:t>
      </w:r>
      <w:proofErr w:type="spellEnd"/>
      <w:r w:rsidRPr="0047131D">
        <w:rPr>
          <w:rFonts w:ascii="Times New Roman" w:hAnsi="Times New Roman" w:cs="Times New Roman"/>
          <w:sz w:val="24"/>
          <w:szCs w:val="24"/>
        </w:rPr>
        <w:t xml:space="preserve"> </w:t>
      </w:r>
      <w:proofErr w:type="spellStart"/>
      <w:r w:rsidRPr="0047131D">
        <w:rPr>
          <w:rFonts w:ascii="Times New Roman" w:hAnsi="Times New Roman" w:cs="Times New Roman"/>
          <w:sz w:val="24"/>
          <w:szCs w:val="24"/>
        </w:rPr>
        <w:t>biến</w:t>
      </w:r>
      <w:proofErr w:type="spellEnd"/>
      <w:r w:rsidRPr="0047131D">
        <w:rPr>
          <w:rFonts w:ascii="Times New Roman" w:hAnsi="Times New Roman" w:cs="Times New Roman"/>
          <w:sz w:val="24"/>
          <w:szCs w:val="24"/>
        </w:rPr>
        <w:t xml:space="preserve"> </w:t>
      </w:r>
      <w:proofErr w:type="spellStart"/>
      <w:r w:rsidRPr="0047131D">
        <w:rPr>
          <w:rFonts w:ascii="Times New Roman" w:hAnsi="Times New Roman" w:cs="Times New Roman"/>
          <w:sz w:val="24"/>
          <w:szCs w:val="24"/>
        </w:rPr>
        <w:t>thiên</w:t>
      </w:r>
      <w:proofErr w:type="spellEnd"/>
      <w:r w:rsidRPr="0047131D">
        <w:rPr>
          <w:rFonts w:ascii="Times New Roman" w:hAnsi="Times New Roman" w:cs="Times New Roman"/>
          <w:sz w:val="24"/>
          <w:szCs w:val="24"/>
        </w:rPr>
        <w:t xml:space="preserve"> </w:t>
      </w:r>
      <w:proofErr w:type="spellStart"/>
      <w:r w:rsidRPr="0047131D">
        <w:rPr>
          <w:rFonts w:ascii="Times New Roman" w:hAnsi="Times New Roman" w:cs="Times New Roman"/>
          <w:sz w:val="24"/>
          <w:szCs w:val="24"/>
        </w:rPr>
        <w:t>của</w:t>
      </w:r>
      <w:proofErr w:type="spellEnd"/>
      <w:r w:rsidRPr="0047131D">
        <w:rPr>
          <w:rFonts w:ascii="Times New Roman" w:hAnsi="Times New Roman" w:cs="Times New Roman"/>
          <w:sz w:val="24"/>
          <w:szCs w:val="24"/>
        </w:rPr>
        <w:t xml:space="preserve"> </w:t>
      </w:r>
      <w:proofErr w:type="spellStart"/>
      <w:r w:rsidRPr="0047131D">
        <w:rPr>
          <w:rFonts w:ascii="Times New Roman" w:hAnsi="Times New Roman" w:cs="Times New Roman"/>
          <w:sz w:val="24"/>
          <w:szCs w:val="24"/>
        </w:rPr>
        <w:t>một</w:t>
      </w:r>
      <w:proofErr w:type="spellEnd"/>
      <w:r w:rsidRPr="0047131D">
        <w:rPr>
          <w:rFonts w:ascii="Times New Roman" w:hAnsi="Times New Roman" w:cs="Times New Roman"/>
          <w:sz w:val="24"/>
          <w:szCs w:val="24"/>
        </w:rPr>
        <w:t xml:space="preserve"> </w:t>
      </w:r>
      <w:proofErr w:type="spellStart"/>
      <w:r w:rsidRPr="0047131D">
        <w:rPr>
          <w:rFonts w:ascii="Times New Roman" w:hAnsi="Times New Roman" w:cs="Times New Roman"/>
          <w:sz w:val="24"/>
          <w:szCs w:val="24"/>
        </w:rPr>
        <w:t>đại</w:t>
      </w:r>
      <w:proofErr w:type="spellEnd"/>
      <w:r w:rsidRPr="0047131D">
        <w:rPr>
          <w:rFonts w:ascii="Times New Roman" w:hAnsi="Times New Roman" w:cs="Times New Roman"/>
          <w:sz w:val="24"/>
          <w:szCs w:val="24"/>
        </w:rPr>
        <w:t xml:space="preserve"> </w:t>
      </w:r>
      <w:proofErr w:type="spellStart"/>
      <w:r w:rsidRPr="0047131D">
        <w:rPr>
          <w:rFonts w:ascii="Times New Roman" w:hAnsi="Times New Roman" w:cs="Times New Roman"/>
          <w:sz w:val="24"/>
          <w:szCs w:val="24"/>
        </w:rPr>
        <w:t>lượng</w:t>
      </w:r>
      <w:proofErr w:type="spellEnd"/>
      <w:r w:rsidRPr="0047131D">
        <w:rPr>
          <w:rFonts w:ascii="Times New Roman" w:hAnsi="Times New Roman" w:cs="Times New Roman"/>
          <w:sz w:val="24"/>
          <w:szCs w:val="24"/>
        </w:rPr>
        <w:t xml:space="preserve"> z </w:t>
      </w:r>
      <w:proofErr w:type="spellStart"/>
      <w:r w:rsidRPr="0047131D">
        <w:rPr>
          <w:rFonts w:ascii="Times New Roman" w:hAnsi="Times New Roman" w:cs="Times New Roman"/>
          <w:sz w:val="24"/>
          <w:szCs w:val="24"/>
        </w:rPr>
        <w:t>theo</w:t>
      </w:r>
      <w:proofErr w:type="spellEnd"/>
      <w:r w:rsidRPr="0047131D">
        <w:rPr>
          <w:rFonts w:ascii="Times New Roman" w:hAnsi="Times New Roman" w:cs="Times New Roman"/>
          <w:sz w:val="24"/>
          <w:szCs w:val="24"/>
        </w:rPr>
        <w:t xml:space="preserve"> </w:t>
      </w:r>
      <w:proofErr w:type="spellStart"/>
      <w:r w:rsidRPr="0047131D">
        <w:rPr>
          <w:rFonts w:ascii="Times New Roman" w:hAnsi="Times New Roman" w:cs="Times New Roman"/>
          <w:sz w:val="24"/>
          <w:szCs w:val="24"/>
        </w:rPr>
        <w:t>đại</w:t>
      </w:r>
      <w:proofErr w:type="spellEnd"/>
      <w:r w:rsidRPr="0047131D">
        <w:rPr>
          <w:rFonts w:ascii="Times New Roman" w:hAnsi="Times New Roman" w:cs="Times New Roman"/>
          <w:sz w:val="24"/>
          <w:szCs w:val="24"/>
        </w:rPr>
        <w:t xml:space="preserve"> </w:t>
      </w:r>
      <w:proofErr w:type="spellStart"/>
      <w:r w:rsidRPr="0047131D">
        <w:rPr>
          <w:rFonts w:ascii="Times New Roman" w:hAnsi="Times New Roman" w:cs="Times New Roman"/>
          <w:sz w:val="24"/>
          <w:szCs w:val="24"/>
        </w:rPr>
        <w:t>lượng</w:t>
      </w:r>
      <w:proofErr w:type="spellEnd"/>
      <w:r w:rsidRPr="0047131D">
        <w:rPr>
          <w:rFonts w:ascii="Times New Roman" w:hAnsi="Times New Roman" w:cs="Times New Roman"/>
          <w:sz w:val="24"/>
          <w:szCs w:val="24"/>
        </w:rPr>
        <w:t xml:space="preserve"> y </w:t>
      </w:r>
      <w:proofErr w:type="spellStart"/>
      <w:r w:rsidRPr="0047131D">
        <w:rPr>
          <w:rFonts w:ascii="Times New Roman" w:hAnsi="Times New Roman" w:cs="Times New Roman"/>
          <w:sz w:val="24"/>
          <w:szCs w:val="24"/>
        </w:rPr>
        <w:t>trong</w:t>
      </w:r>
      <w:proofErr w:type="spellEnd"/>
      <w:r w:rsidRPr="0047131D">
        <w:rPr>
          <w:rFonts w:ascii="Times New Roman" w:hAnsi="Times New Roman" w:cs="Times New Roman"/>
          <w:sz w:val="24"/>
          <w:szCs w:val="24"/>
        </w:rPr>
        <w:t xml:space="preserve"> dao </w:t>
      </w:r>
      <w:proofErr w:type="spellStart"/>
      <w:r w:rsidRPr="0047131D">
        <w:rPr>
          <w:rFonts w:ascii="Times New Roman" w:hAnsi="Times New Roman" w:cs="Times New Roman"/>
          <w:sz w:val="24"/>
          <w:szCs w:val="24"/>
        </w:rPr>
        <w:t>động</w:t>
      </w:r>
      <w:proofErr w:type="spellEnd"/>
      <w:r w:rsidRPr="0047131D">
        <w:rPr>
          <w:rFonts w:ascii="Times New Roman" w:hAnsi="Times New Roman" w:cs="Times New Roman"/>
          <w:sz w:val="24"/>
          <w:szCs w:val="24"/>
        </w:rPr>
        <w:t xml:space="preserve"> </w:t>
      </w:r>
      <w:proofErr w:type="spellStart"/>
      <w:r w:rsidRPr="0047131D">
        <w:rPr>
          <w:rFonts w:ascii="Times New Roman" w:hAnsi="Times New Roman" w:cs="Times New Roman"/>
          <w:sz w:val="24"/>
          <w:szCs w:val="24"/>
        </w:rPr>
        <w:t>điều</w:t>
      </w:r>
      <w:proofErr w:type="spellEnd"/>
      <w:r w:rsidRPr="0047131D">
        <w:rPr>
          <w:rFonts w:ascii="Times New Roman" w:hAnsi="Times New Roman" w:cs="Times New Roman"/>
          <w:sz w:val="24"/>
          <w:szCs w:val="24"/>
        </w:rPr>
        <w:t xml:space="preserve"> </w:t>
      </w:r>
      <w:proofErr w:type="spellStart"/>
      <w:r w:rsidRPr="0047131D">
        <w:rPr>
          <w:rFonts w:ascii="Times New Roman" w:hAnsi="Times New Roman" w:cs="Times New Roman"/>
          <w:sz w:val="24"/>
          <w:szCs w:val="24"/>
        </w:rPr>
        <w:t>hòa</w:t>
      </w:r>
      <w:proofErr w:type="spellEnd"/>
      <w:r w:rsidRPr="0047131D">
        <w:rPr>
          <w:rFonts w:ascii="Times New Roman" w:hAnsi="Times New Roman" w:cs="Times New Roman"/>
          <w:sz w:val="24"/>
          <w:szCs w:val="24"/>
        </w:rPr>
        <w:t xml:space="preserve"> </w:t>
      </w:r>
      <w:proofErr w:type="spellStart"/>
      <w:r w:rsidRPr="0047131D">
        <w:rPr>
          <w:rFonts w:ascii="Times New Roman" w:hAnsi="Times New Roman" w:cs="Times New Roman"/>
          <w:sz w:val="24"/>
          <w:szCs w:val="24"/>
        </w:rPr>
        <w:t>của</w:t>
      </w:r>
      <w:proofErr w:type="spellEnd"/>
      <w:r w:rsidRPr="0047131D">
        <w:rPr>
          <w:rFonts w:ascii="Times New Roman" w:hAnsi="Times New Roman" w:cs="Times New Roman"/>
          <w:sz w:val="24"/>
          <w:szCs w:val="24"/>
        </w:rPr>
        <w:t xml:space="preserve"> con </w:t>
      </w:r>
      <w:proofErr w:type="spellStart"/>
      <w:r w:rsidRPr="0047131D">
        <w:rPr>
          <w:rFonts w:ascii="Times New Roman" w:hAnsi="Times New Roman" w:cs="Times New Roman"/>
          <w:sz w:val="24"/>
          <w:szCs w:val="24"/>
        </w:rPr>
        <w:t>lắc</w:t>
      </w:r>
      <w:proofErr w:type="spellEnd"/>
      <w:r w:rsidRPr="0047131D">
        <w:rPr>
          <w:rFonts w:ascii="Times New Roman" w:hAnsi="Times New Roman" w:cs="Times New Roman"/>
          <w:sz w:val="24"/>
          <w:szCs w:val="24"/>
        </w:rPr>
        <w:t xml:space="preserve"> </w:t>
      </w:r>
      <w:proofErr w:type="spellStart"/>
      <w:r w:rsidRPr="0047131D">
        <w:rPr>
          <w:rFonts w:ascii="Times New Roman" w:hAnsi="Times New Roman" w:cs="Times New Roman"/>
          <w:sz w:val="24"/>
          <w:szCs w:val="24"/>
        </w:rPr>
        <w:t>đơn</w:t>
      </w:r>
      <w:proofErr w:type="spellEnd"/>
      <w:r w:rsidRPr="0047131D">
        <w:rPr>
          <w:rFonts w:ascii="Times New Roman" w:hAnsi="Times New Roman" w:cs="Times New Roman"/>
          <w:sz w:val="24"/>
          <w:szCs w:val="24"/>
        </w:rPr>
        <w:t xml:space="preserve">. Khi </w:t>
      </w:r>
      <w:proofErr w:type="spellStart"/>
      <w:r w:rsidRPr="0047131D">
        <w:rPr>
          <w:rFonts w:ascii="Times New Roman" w:hAnsi="Times New Roman" w:cs="Times New Roman"/>
          <w:sz w:val="24"/>
          <w:szCs w:val="24"/>
        </w:rPr>
        <w:t>đó</w:t>
      </w:r>
      <w:proofErr w:type="spellEnd"/>
      <w:r w:rsidRPr="0047131D">
        <w:rPr>
          <w:rFonts w:ascii="Times New Roman" w:hAnsi="Times New Roman" w:cs="Times New Roman"/>
          <w:sz w:val="24"/>
          <w:szCs w:val="24"/>
        </w:rPr>
        <w:t xml:space="preserve"> li </w:t>
      </w:r>
      <w:proofErr w:type="spellStart"/>
      <w:r w:rsidRPr="0047131D">
        <w:rPr>
          <w:rFonts w:ascii="Times New Roman" w:hAnsi="Times New Roman" w:cs="Times New Roman"/>
          <w:sz w:val="24"/>
          <w:szCs w:val="24"/>
        </w:rPr>
        <w:t>dộ</w:t>
      </w:r>
      <w:proofErr w:type="spellEnd"/>
      <w:r w:rsidRPr="0047131D">
        <w:rPr>
          <w:rFonts w:ascii="Times New Roman" w:hAnsi="Times New Roman" w:cs="Times New Roman"/>
          <w:sz w:val="24"/>
          <w:szCs w:val="24"/>
        </w:rPr>
        <w:t xml:space="preserve"> </w:t>
      </w:r>
      <w:proofErr w:type="spellStart"/>
      <w:r w:rsidRPr="0047131D">
        <w:rPr>
          <w:rFonts w:ascii="Times New Roman" w:hAnsi="Times New Roman" w:cs="Times New Roman"/>
          <w:sz w:val="24"/>
          <w:szCs w:val="24"/>
        </w:rPr>
        <w:t>của</w:t>
      </w:r>
      <w:proofErr w:type="spellEnd"/>
      <w:r w:rsidRPr="0047131D">
        <w:rPr>
          <w:rFonts w:ascii="Times New Roman" w:hAnsi="Times New Roman" w:cs="Times New Roman"/>
          <w:sz w:val="24"/>
          <w:szCs w:val="24"/>
        </w:rPr>
        <w:t xml:space="preserve"> con </w:t>
      </w:r>
      <w:proofErr w:type="spellStart"/>
      <w:r w:rsidRPr="0047131D">
        <w:rPr>
          <w:rFonts w:ascii="Times New Roman" w:hAnsi="Times New Roman" w:cs="Times New Roman"/>
          <w:sz w:val="24"/>
          <w:szCs w:val="24"/>
        </w:rPr>
        <w:t>lắc</w:t>
      </w:r>
      <w:proofErr w:type="spellEnd"/>
      <w:r w:rsidRPr="0047131D">
        <w:rPr>
          <w:rFonts w:ascii="Times New Roman" w:hAnsi="Times New Roman" w:cs="Times New Roman"/>
          <w:sz w:val="24"/>
          <w:szCs w:val="24"/>
        </w:rPr>
        <w:t xml:space="preserve"> </w:t>
      </w:r>
      <w:proofErr w:type="spellStart"/>
      <w:r w:rsidRPr="0047131D">
        <w:rPr>
          <w:rFonts w:ascii="Times New Roman" w:hAnsi="Times New Roman" w:cs="Times New Roman"/>
          <w:sz w:val="24"/>
          <w:szCs w:val="24"/>
        </w:rPr>
        <w:t>là</w:t>
      </w:r>
      <w:proofErr w:type="spellEnd"/>
      <w:r w:rsidRPr="0047131D">
        <w:rPr>
          <w:rFonts w:ascii="Times New Roman" w:hAnsi="Times New Roman" w:cs="Times New Roman"/>
          <w:sz w:val="24"/>
          <w:szCs w:val="24"/>
        </w:rPr>
        <w:t xml:space="preserve"> x, </w:t>
      </w:r>
      <w:proofErr w:type="spellStart"/>
      <w:r w:rsidRPr="0047131D">
        <w:rPr>
          <w:rFonts w:ascii="Times New Roman" w:hAnsi="Times New Roman" w:cs="Times New Roman"/>
          <w:sz w:val="24"/>
          <w:szCs w:val="24"/>
        </w:rPr>
        <w:t>vận</w:t>
      </w:r>
      <w:proofErr w:type="spellEnd"/>
      <w:r w:rsidRPr="0047131D">
        <w:rPr>
          <w:rFonts w:ascii="Times New Roman" w:hAnsi="Times New Roman" w:cs="Times New Roman"/>
          <w:sz w:val="24"/>
          <w:szCs w:val="24"/>
        </w:rPr>
        <w:t xml:space="preserve"> </w:t>
      </w:r>
      <w:proofErr w:type="spellStart"/>
      <w:r w:rsidRPr="0047131D">
        <w:rPr>
          <w:rFonts w:ascii="Times New Roman" w:hAnsi="Times New Roman" w:cs="Times New Roman"/>
          <w:sz w:val="24"/>
          <w:szCs w:val="24"/>
        </w:rPr>
        <w:t>tốc</w:t>
      </w:r>
      <w:proofErr w:type="spellEnd"/>
      <w:r w:rsidRPr="0047131D">
        <w:rPr>
          <w:rFonts w:ascii="Times New Roman" w:hAnsi="Times New Roman" w:cs="Times New Roman"/>
          <w:sz w:val="24"/>
          <w:szCs w:val="24"/>
        </w:rPr>
        <w:t xml:space="preserve"> </w:t>
      </w:r>
      <w:proofErr w:type="spellStart"/>
      <w:r w:rsidRPr="0047131D">
        <w:rPr>
          <w:rFonts w:ascii="Times New Roman" w:hAnsi="Times New Roman" w:cs="Times New Roman"/>
          <w:sz w:val="24"/>
          <w:szCs w:val="24"/>
        </w:rPr>
        <w:t>là</w:t>
      </w:r>
      <w:proofErr w:type="spellEnd"/>
      <w:r w:rsidRPr="0047131D">
        <w:rPr>
          <w:rFonts w:ascii="Times New Roman" w:hAnsi="Times New Roman" w:cs="Times New Roman"/>
          <w:sz w:val="24"/>
          <w:szCs w:val="24"/>
        </w:rPr>
        <w:t xml:space="preserve"> v, </w:t>
      </w:r>
      <w:proofErr w:type="spellStart"/>
      <w:r w:rsidRPr="0047131D">
        <w:rPr>
          <w:rFonts w:ascii="Times New Roman" w:hAnsi="Times New Roman" w:cs="Times New Roman"/>
          <w:sz w:val="24"/>
          <w:szCs w:val="24"/>
        </w:rPr>
        <w:t>thế</w:t>
      </w:r>
      <w:proofErr w:type="spellEnd"/>
      <w:r w:rsidRPr="0047131D">
        <w:rPr>
          <w:rFonts w:ascii="Times New Roman" w:hAnsi="Times New Roman" w:cs="Times New Roman"/>
          <w:sz w:val="24"/>
          <w:szCs w:val="24"/>
        </w:rPr>
        <w:t xml:space="preserve"> </w:t>
      </w:r>
      <w:proofErr w:type="spellStart"/>
      <w:r w:rsidRPr="0047131D">
        <w:rPr>
          <w:rFonts w:ascii="Times New Roman" w:hAnsi="Times New Roman" w:cs="Times New Roman"/>
          <w:sz w:val="24"/>
          <w:szCs w:val="24"/>
        </w:rPr>
        <w:t>năng</w:t>
      </w:r>
      <w:proofErr w:type="spellEnd"/>
      <w:r w:rsidRPr="0047131D">
        <w:rPr>
          <w:rFonts w:ascii="Times New Roman" w:hAnsi="Times New Roman" w:cs="Times New Roman"/>
          <w:sz w:val="24"/>
          <w:szCs w:val="24"/>
        </w:rPr>
        <w:t xml:space="preserve"> </w:t>
      </w:r>
      <w:proofErr w:type="spellStart"/>
      <w:r w:rsidRPr="0047131D">
        <w:rPr>
          <w:rFonts w:ascii="Times New Roman" w:hAnsi="Times New Roman" w:cs="Times New Roman"/>
          <w:sz w:val="24"/>
          <w:szCs w:val="24"/>
        </w:rPr>
        <w:t>là</w:t>
      </w:r>
      <w:proofErr w:type="spellEnd"/>
      <w:r w:rsidRPr="0047131D">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E</m:t>
            </m:r>
          </m:e>
          <m:sub>
            <m:r>
              <w:rPr>
                <w:rFonts w:ascii="Cambria Math" w:hAnsi="Cambria Math" w:cs="Times New Roman"/>
                <w:sz w:val="24"/>
                <w:szCs w:val="24"/>
              </w:rPr>
              <m:t>t</m:t>
            </m:r>
          </m:sub>
        </m:sSub>
      </m:oMath>
      <w:r w:rsidRPr="0047131D">
        <w:rPr>
          <w:rFonts w:ascii="Times New Roman" w:hAnsi="Times New Roman" w:cs="Times New Roman"/>
          <w:sz w:val="24"/>
          <w:szCs w:val="24"/>
        </w:rPr>
        <w:t xml:space="preserve"> </w:t>
      </w:r>
      <w:proofErr w:type="spellStart"/>
      <w:r w:rsidRPr="0047131D">
        <w:rPr>
          <w:rFonts w:ascii="Times New Roman" w:hAnsi="Times New Roman" w:cs="Times New Roman"/>
          <w:sz w:val="24"/>
          <w:szCs w:val="24"/>
        </w:rPr>
        <w:t>và</w:t>
      </w:r>
      <w:proofErr w:type="spellEnd"/>
      <w:r w:rsidRPr="0047131D">
        <w:rPr>
          <w:rFonts w:ascii="Times New Roman" w:hAnsi="Times New Roman" w:cs="Times New Roman"/>
          <w:sz w:val="24"/>
          <w:szCs w:val="24"/>
        </w:rPr>
        <w:t xml:space="preserve"> </w:t>
      </w:r>
      <w:proofErr w:type="spellStart"/>
      <w:r w:rsidRPr="0047131D">
        <w:rPr>
          <w:rFonts w:ascii="Times New Roman" w:hAnsi="Times New Roman" w:cs="Times New Roman"/>
          <w:sz w:val="24"/>
          <w:szCs w:val="24"/>
        </w:rPr>
        <w:t>động</w:t>
      </w:r>
      <w:proofErr w:type="spellEnd"/>
      <w:r w:rsidRPr="0047131D">
        <w:rPr>
          <w:rFonts w:ascii="Times New Roman" w:hAnsi="Times New Roman" w:cs="Times New Roman"/>
          <w:sz w:val="24"/>
          <w:szCs w:val="24"/>
        </w:rPr>
        <w:t xml:space="preserve"> </w:t>
      </w:r>
      <w:proofErr w:type="spellStart"/>
      <w:r w:rsidRPr="0047131D">
        <w:rPr>
          <w:rFonts w:ascii="Times New Roman" w:hAnsi="Times New Roman" w:cs="Times New Roman"/>
          <w:sz w:val="24"/>
          <w:szCs w:val="24"/>
        </w:rPr>
        <w:t>năng</w:t>
      </w:r>
      <w:proofErr w:type="spellEnd"/>
      <w:r w:rsidRPr="0047131D">
        <w:rPr>
          <w:rFonts w:ascii="Times New Roman" w:hAnsi="Times New Roman" w:cs="Times New Roman"/>
          <w:sz w:val="24"/>
          <w:szCs w:val="24"/>
        </w:rPr>
        <w:t xml:space="preserve"> </w:t>
      </w:r>
      <w:proofErr w:type="spellStart"/>
      <w:r w:rsidRPr="0047131D">
        <w:rPr>
          <w:rFonts w:ascii="Times New Roman" w:hAnsi="Times New Roman" w:cs="Times New Roman"/>
          <w:sz w:val="24"/>
          <w:szCs w:val="24"/>
        </w:rPr>
        <w:t>là</w:t>
      </w:r>
      <w:proofErr w:type="spellEnd"/>
      <w:r w:rsidRPr="0047131D">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E</m:t>
            </m:r>
          </m:e>
          <m:sub>
            <m:r>
              <w:rPr>
                <w:rFonts w:ascii="Cambria Math" w:hAnsi="Cambria Math" w:cs="Times New Roman"/>
                <w:sz w:val="24"/>
                <w:szCs w:val="24"/>
              </w:rPr>
              <m:t>d</m:t>
            </m:r>
          </m:sub>
        </m:sSub>
      </m:oMath>
      <w:r w:rsidRPr="0047131D">
        <w:rPr>
          <w:rFonts w:ascii="Times New Roman" w:hAnsi="Times New Roman" w:cs="Times New Roman"/>
          <w:sz w:val="24"/>
          <w:szCs w:val="24"/>
        </w:rPr>
        <w:t xml:space="preserve">. </w:t>
      </w:r>
      <w:proofErr w:type="spellStart"/>
      <w:r w:rsidRPr="0047131D">
        <w:rPr>
          <w:rFonts w:ascii="Times New Roman" w:hAnsi="Times New Roman" w:cs="Times New Roman"/>
          <w:sz w:val="24"/>
          <w:szCs w:val="24"/>
        </w:rPr>
        <w:t>Đại</w:t>
      </w:r>
      <w:proofErr w:type="spellEnd"/>
      <w:r w:rsidRPr="0047131D">
        <w:rPr>
          <w:rFonts w:ascii="Times New Roman" w:hAnsi="Times New Roman" w:cs="Times New Roman"/>
          <w:sz w:val="24"/>
          <w:szCs w:val="24"/>
        </w:rPr>
        <w:t xml:space="preserve"> </w:t>
      </w:r>
      <w:proofErr w:type="spellStart"/>
      <w:r w:rsidRPr="0047131D">
        <w:rPr>
          <w:rFonts w:ascii="Times New Roman" w:hAnsi="Times New Roman" w:cs="Times New Roman"/>
          <w:sz w:val="24"/>
          <w:szCs w:val="24"/>
        </w:rPr>
        <w:t>lượng</w:t>
      </w:r>
      <w:proofErr w:type="spellEnd"/>
      <w:r w:rsidRPr="0047131D">
        <w:rPr>
          <w:rFonts w:ascii="Times New Roman" w:hAnsi="Times New Roman" w:cs="Times New Roman"/>
          <w:sz w:val="24"/>
          <w:szCs w:val="24"/>
        </w:rPr>
        <w:t xml:space="preserve"> z, y ở </w:t>
      </w:r>
      <w:proofErr w:type="spellStart"/>
      <w:r w:rsidRPr="0047131D">
        <w:rPr>
          <w:rFonts w:ascii="Times New Roman" w:hAnsi="Times New Roman" w:cs="Times New Roman"/>
          <w:sz w:val="24"/>
          <w:szCs w:val="24"/>
        </w:rPr>
        <w:t>đây</w:t>
      </w:r>
      <w:proofErr w:type="spellEnd"/>
      <w:r w:rsidRPr="0047131D">
        <w:rPr>
          <w:rFonts w:ascii="Times New Roman" w:hAnsi="Times New Roman" w:cs="Times New Roman"/>
          <w:sz w:val="24"/>
          <w:szCs w:val="24"/>
        </w:rPr>
        <w:t xml:space="preserve"> </w:t>
      </w:r>
      <w:proofErr w:type="spellStart"/>
      <w:r w:rsidRPr="0047131D">
        <w:rPr>
          <w:rFonts w:ascii="Times New Roman" w:hAnsi="Times New Roman" w:cs="Times New Roman"/>
          <w:sz w:val="24"/>
          <w:szCs w:val="24"/>
        </w:rPr>
        <w:t>có</w:t>
      </w:r>
      <w:proofErr w:type="spellEnd"/>
      <w:r w:rsidRPr="0047131D">
        <w:rPr>
          <w:rFonts w:ascii="Times New Roman" w:hAnsi="Times New Roman" w:cs="Times New Roman"/>
          <w:sz w:val="24"/>
          <w:szCs w:val="24"/>
        </w:rPr>
        <w:t xml:space="preserve"> </w:t>
      </w:r>
      <w:proofErr w:type="spellStart"/>
      <w:r w:rsidRPr="0047131D">
        <w:rPr>
          <w:rFonts w:ascii="Times New Roman" w:hAnsi="Times New Roman" w:cs="Times New Roman"/>
          <w:sz w:val="24"/>
          <w:szCs w:val="24"/>
        </w:rPr>
        <w:t>thể</w:t>
      </w:r>
      <w:proofErr w:type="spellEnd"/>
      <w:r w:rsidRPr="0047131D">
        <w:rPr>
          <w:rFonts w:ascii="Times New Roman" w:hAnsi="Times New Roman" w:cs="Times New Roman"/>
          <w:sz w:val="24"/>
          <w:szCs w:val="24"/>
        </w:rPr>
        <w:t xml:space="preserve"> </w:t>
      </w:r>
      <w:proofErr w:type="spellStart"/>
      <w:r w:rsidRPr="0047131D">
        <w:rPr>
          <w:rFonts w:ascii="Times New Roman" w:hAnsi="Times New Roman" w:cs="Times New Roman"/>
          <w:sz w:val="24"/>
          <w:szCs w:val="24"/>
        </w:rPr>
        <w:t>là</w:t>
      </w:r>
      <w:proofErr w:type="spellEnd"/>
    </w:p>
    <w:p w14:paraId="29AE18E1" w14:textId="77777777" w:rsidR="00D213AE" w:rsidRPr="0047131D" w:rsidRDefault="00D213AE" w:rsidP="00D213AE">
      <w:pPr>
        <w:tabs>
          <w:tab w:val="left" w:pos="360"/>
          <w:tab w:val="left" w:pos="2880"/>
          <w:tab w:val="left" w:pos="5400"/>
          <w:tab w:val="left" w:pos="7920"/>
        </w:tabs>
        <w:spacing w:line="312" w:lineRule="auto"/>
        <w:rPr>
          <w:rFonts w:eastAsia="Calibri"/>
          <w:sz w:val="24"/>
          <w:szCs w:val="24"/>
        </w:rPr>
      </w:pPr>
      <w:r w:rsidRPr="0047131D">
        <w:rPr>
          <w:b/>
          <w:bCs/>
          <w:sz w:val="24"/>
          <w:szCs w:val="24"/>
        </w:rPr>
        <w:tab/>
        <w:t xml:space="preserve">A. </w:t>
      </w:r>
      <w:r w:rsidRPr="0047131D">
        <w:rPr>
          <w:sz w:val="24"/>
          <w:szCs w:val="24"/>
        </w:rPr>
        <w:t xml:space="preserve">z = </w:t>
      </w:r>
      <m:oMath>
        <m:sSub>
          <m:sSubPr>
            <m:ctrlPr>
              <w:rPr>
                <w:rFonts w:ascii="Cambria Math" w:hAnsi="Cambria Math"/>
                <w:i/>
                <w:sz w:val="24"/>
                <w:szCs w:val="24"/>
              </w:rPr>
            </m:ctrlPr>
          </m:sSubPr>
          <m:e>
            <m:r>
              <w:rPr>
                <w:rFonts w:ascii="Cambria Math" w:hAnsi="Cambria Math"/>
                <w:sz w:val="24"/>
                <w:szCs w:val="24"/>
              </w:rPr>
              <m:t>E</m:t>
            </m:r>
            <m:ctrlPr>
              <w:rPr>
                <w:rFonts w:ascii="Cambria Math" w:hAnsi="Cambria Math"/>
                <w:sz w:val="24"/>
                <w:szCs w:val="24"/>
              </w:rPr>
            </m:ctrlPr>
          </m:e>
          <m:sub>
            <m:r>
              <w:rPr>
                <w:rFonts w:ascii="Cambria Math" w:hAnsi="Cambria Math"/>
                <w:sz w:val="24"/>
                <w:szCs w:val="24"/>
              </w:rPr>
              <m:t>t</m:t>
            </m:r>
            <m:ctrlPr>
              <w:rPr>
                <w:rFonts w:ascii="Cambria Math" w:hAnsi="Cambria Math"/>
                <w:sz w:val="24"/>
                <w:szCs w:val="24"/>
              </w:rPr>
            </m:ctrlPr>
          </m:sub>
        </m:sSub>
      </m:oMath>
      <w:r w:rsidRPr="0047131D">
        <w:rPr>
          <w:sz w:val="24"/>
          <w:szCs w:val="24"/>
        </w:rPr>
        <w:t xml:space="preserve">, y = </w:t>
      </w:r>
      <m:oMath>
        <m:sSub>
          <m:sSubPr>
            <m:ctrlPr>
              <w:rPr>
                <w:rFonts w:ascii="Cambria Math" w:hAnsi="Cambria Math"/>
                <w:i/>
                <w:sz w:val="24"/>
                <w:szCs w:val="24"/>
              </w:rPr>
            </m:ctrlPr>
          </m:sSubPr>
          <m:e>
            <m:r>
              <w:rPr>
                <w:rFonts w:ascii="Cambria Math" w:hAnsi="Cambria Math"/>
                <w:sz w:val="24"/>
                <w:szCs w:val="24"/>
              </w:rPr>
              <m:t>E</m:t>
            </m:r>
            <m:ctrlPr>
              <w:rPr>
                <w:rFonts w:ascii="Cambria Math" w:hAnsi="Cambria Math"/>
                <w:sz w:val="24"/>
                <w:szCs w:val="24"/>
              </w:rPr>
            </m:ctrlPr>
          </m:e>
          <m:sub>
            <m:r>
              <w:rPr>
                <w:rFonts w:ascii="Cambria Math" w:hAnsi="Cambria Math"/>
                <w:sz w:val="24"/>
                <w:szCs w:val="24"/>
              </w:rPr>
              <m:t>đ</m:t>
            </m:r>
            <m:ctrlPr>
              <w:rPr>
                <w:rFonts w:ascii="Cambria Math" w:hAnsi="Cambria Math"/>
                <w:sz w:val="24"/>
                <w:szCs w:val="24"/>
              </w:rPr>
            </m:ctrlPr>
          </m:sub>
        </m:sSub>
      </m:oMath>
      <w:r w:rsidRPr="0047131D">
        <w:rPr>
          <w:sz w:val="24"/>
          <w:szCs w:val="24"/>
        </w:rPr>
        <w:t>.</w:t>
      </w:r>
      <w:r w:rsidRPr="0047131D">
        <w:rPr>
          <w:sz w:val="24"/>
          <w:szCs w:val="24"/>
        </w:rPr>
        <w:tab/>
      </w:r>
      <w:r w:rsidRPr="0047131D">
        <w:rPr>
          <w:b/>
          <w:bCs/>
          <w:sz w:val="24"/>
          <w:szCs w:val="24"/>
        </w:rPr>
        <w:t>B.</w:t>
      </w:r>
      <w:r w:rsidRPr="0047131D">
        <w:rPr>
          <w:sz w:val="24"/>
          <w:szCs w:val="24"/>
        </w:rPr>
        <w:t xml:space="preserve"> z = </w:t>
      </w:r>
      <m:oMath>
        <m:sSub>
          <m:sSubPr>
            <m:ctrlPr>
              <w:rPr>
                <w:rFonts w:ascii="Cambria Math" w:hAnsi="Cambria Math"/>
                <w:i/>
                <w:sz w:val="24"/>
                <w:szCs w:val="24"/>
              </w:rPr>
            </m:ctrlPr>
          </m:sSubPr>
          <m:e>
            <m:r>
              <w:rPr>
                <w:rFonts w:ascii="Cambria Math" w:hAnsi="Cambria Math"/>
                <w:sz w:val="24"/>
                <w:szCs w:val="24"/>
              </w:rPr>
              <m:t>E</m:t>
            </m:r>
            <m:ctrlPr>
              <w:rPr>
                <w:rFonts w:ascii="Cambria Math" w:hAnsi="Cambria Math"/>
                <w:sz w:val="24"/>
                <w:szCs w:val="24"/>
              </w:rPr>
            </m:ctrlPr>
          </m:e>
          <m:sub>
            <m:r>
              <w:rPr>
                <w:rFonts w:ascii="Cambria Math" w:hAnsi="Cambria Math"/>
                <w:sz w:val="24"/>
                <w:szCs w:val="24"/>
              </w:rPr>
              <m:t>t</m:t>
            </m:r>
            <m:ctrlPr>
              <w:rPr>
                <w:rFonts w:ascii="Cambria Math" w:hAnsi="Cambria Math"/>
                <w:sz w:val="24"/>
                <w:szCs w:val="24"/>
              </w:rPr>
            </m:ctrlPr>
          </m:sub>
        </m:sSub>
      </m:oMath>
      <w:r w:rsidRPr="0047131D">
        <w:rPr>
          <w:sz w:val="24"/>
          <w:szCs w:val="24"/>
        </w:rPr>
        <w:t>, y = x.</w:t>
      </w:r>
    </w:p>
    <w:p w14:paraId="16FD343A" w14:textId="77777777" w:rsidR="00D213AE" w:rsidRPr="0047131D" w:rsidRDefault="00D213AE" w:rsidP="00D213AE">
      <w:pPr>
        <w:tabs>
          <w:tab w:val="left" w:pos="360"/>
          <w:tab w:val="left" w:pos="2880"/>
          <w:tab w:val="left" w:pos="5400"/>
          <w:tab w:val="left" w:pos="7920"/>
        </w:tabs>
        <w:spacing w:line="312" w:lineRule="auto"/>
        <w:rPr>
          <w:sz w:val="24"/>
          <w:szCs w:val="24"/>
        </w:rPr>
      </w:pPr>
      <w:r w:rsidRPr="0047131D">
        <w:rPr>
          <w:b/>
          <w:bCs/>
          <w:sz w:val="24"/>
          <w:szCs w:val="24"/>
        </w:rPr>
        <w:tab/>
        <w:t xml:space="preserve">C. </w:t>
      </w:r>
      <w:r w:rsidRPr="0047131D">
        <w:rPr>
          <w:sz w:val="24"/>
          <w:szCs w:val="24"/>
        </w:rPr>
        <w:t xml:space="preserve">z = </w:t>
      </w:r>
      <m:oMath>
        <m:sSub>
          <m:sSubPr>
            <m:ctrlPr>
              <w:rPr>
                <w:rFonts w:ascii="Cambria Math" w:hAnsi="Cambria Math"/>
                <w:i/>
                <w:sz w:val="24"/>
                <w:szCs w:val="24"/>
              </w:rPr>
            </m:ctrlPr>
          </m:sSubPr>
          <m:e>
            <m:r>
              <w:rPr>
                <w:rFonts w:ascii="Cambria Math" w:hAnsi="Cambria Math"/>
                <w:sz w:val="24"/>
                <w:szCs w:val="24"/>
              </w:rPr>
              <m:t>E</m:t>
            </m:r>
            <m:ctrlPr>
              <w:rPr>
                <w:rFonts w:ascii="Cambria Math" w:hAnsi="Cambria Math"/>
                <w:sz w:val="24"/>
                <w:szCs w:val="24"/>
              </w:rPr>
            </m:ctrlPr>
          </m:e>
          <m:sub>
            <m:r>
              <w:rPr>
                <w:rFonts w:ascii="Cambria Math" w:hAnsi="Cambria Math"/>
                <w:sz w:val="24"/>
                <w:szCs w:val="24"/>
              </w:rPr>
              <m:t>đ</m:t>
            </m:r>
            <m:ctrlPr>
              <w:rPr>
                <w:rFonts w:ascii="Cambria Math" w:hAnsi="Cambria Math"/>
                <w:sz w:val="24"/>
                <w:szCs w:val="24"/>
              </w:rPr>
            </m:ctrlPr>
          </m:sub>
        </m:sSub>
      </m:oMath>
      <w:r w:rsidRPr="0047131D">
        <w:rPr>
          <w:sz w:val="24"/>
          <w:szCs w:val="24"/>
        </w:rPr>
        <w:t>, y = v².</w:t>
      </w:r>
      <w:r w:rsidRPr="0047131D">
        <w:rPr>
          <w:sz w:val="24"/>
          <w:szCs w:val="24"/>
        </w:rPr>
        <w:tab/>
      </w:r>
      <w:r w:rsidRPr="0047131D">
        <w:rPr>
          <w:b/>
          <w:bCs/>
          <w:sz w:val="24"/>
          <w:szCs w:val="24"/>
        </w:rPr>
        <w:t>D.</w:t>
      </w:r>
      <w:r w:rsidRPr="0047131D">
        <w:rPr>
          <w:sz w:val="24"/>
          <w:szCs w:val="24"/>
        </w:rPr>
        <w:t xml:space="preserve"> z = </w:t>
      </w:r>
      <m:oMath>
        <m:sSub>
          <m:sSubPr>
            <m:ctrlPr>
              <w:rPr>
                <w:rFonts w:ascii="Cambria Math" w:hAnsi="Cambria Math"/>
                <w:i/>
                <w:sz w:val="24"/>
                <w:szCs w:val="24"/>
              </w:rPr>
            </m:ctrlPr>
          </m:sSubPr>
          <m:e>
            <m:r>
              <w:rPr>
                <w:rFonts w:ascii="Cambria Math" w:hAnsi="Cambria Math"/>
                <w:sz w:val="24"/>
                <w:szCs w:val="24"/>
              </w:rPr>
              <m:t>E</m:t>
            </m:r>
            <m:ctrlPr>
              <w:rPr>
                <w:rFonts w:ascii="Cambria Math" w:hAnsi="Cambria Math"/>
                <w:sz w:val="24"/>
                <w:szCs w:val="24"/>
              </w:rPr>
            </m:ctrlPr>
          </m:e>
          <m:sub>
            <m:r>
              <w:rPr>
                <w:rFonts w:ascii="Cambria Math" w:hAnsi="Cambria Math"/>
                <w:sz w:val="24"/>
                <w:szCs w:val="24"/>
              </w:rPr>
              <m:t>t</m:t>
            </m:r>
            <m:ctrlPr>
              <w:rPr>
                <w:rFonts w:ascii="Cambria Math" w:hAnsi="Cambria Math"/>
                <w:sz w:val="24"/>
                <w:szCs w:val="24"/>
              </w:rPr>
            </m:ctrlPr>
          </m:sub>
        </m:sSub>
      </m:oMath>
      <w:r w:rsidRPr="0047131D">
        <w:rPr>
          <w:sz w:val="24"/>
          <w:szCs w:val="24"/>
        </w:rPr>
        <w:t>, y = x².</w:t>
      </w:r>
    </w:p>
    <w:p w14:paraId="0AC9494D" w14:textId="77777777" w:rsidR="00D213AE" w:rsidRPr="0047131D" w:rsidRDefault="00D213AE" w:rsidP="00D213AE">
      <w:pPr>
        <w:pStyle w:val="ListParagraph"/>
        <w:tabs>
          <w:tab w:val="left" w:pos="360"/>
          <w:tab w:val="left" w:pos="2880"/>
          <w:tab w:val="left" w:pos="5400"/>
          <w:tab w:val="left" w:pos="7920"/>
        </w:tabs>
        <w:spacing w:after="0" w:line="312" w:lineRule="auto"/>
        <w:ind w:left="0"/>
        <w:contextualSpacing w:val="0"/>
        <w:jc w:val="both"/>
        <w:rPr>
          <w:rFonts w:ascii="Times New Roman" w:eastAsia="Calibri" w:hAnsi="Times New Roman" w:cs="Times New Roman"/>
          <w:b/>
          <w:bCs/>
          <w:sz w:val="24"/>
          <w:szCs w:val="24"/>
          <w:lang w:val="pt-BR"/>
        </w:rPr>
      </w:pPr>
      <w:proofErr w:type="spellStart"/>
      <w:r w:rsidRPr="0047131D">
        <w:rPr>
          <w:rFonts w:ascii="Times New Roman" w:hAnsi="Times New Roman" w:cs="Times New Roman"/>
          <w:b/>
          <w:color w:val="000000" w:themeColor="text1"/>
          <w:sz w:val="24"/>
          <w:szCs w:val="24"/>
        </w:rPr>
        <w:t>Câu</w:t>
      </w:r>
      <w:proofErr w:type="spellEnd"/>
      <w:r w:rsidRPr="0047131D">
        <w:rPr>
          <w:rFonts w:ascii="Times New Roman" w:hAnsi="Times New Roman" w:cs="Times New Roman"/>
          <w:b/>
          <w:color w:val="000000" w:themeColor="text1"/>
          <w:sz w:val="24"/>
          <w:szCs w:val="24"/>
        </w:rPr>
        <w:t xml:space="preserve"> 6. </w:t>
      </w:r>
      <w:r w:rsidRPr="0047131D">
        <w:rPr>
          <w:rFonts w:ascii="Times New Roman" w:hAnsi="Times New Roman" w:cs="Times New Roman"/>
          <w:bCs/>
          <w:sz w:val="24"/>
          <w:szCs w:val="24"/>
          <w:lang w:val="pt-BR"/>
        </w:rPr>
        <w:t>Hiện tượng cộng hưởng cơ học gây hại trong trường hợp nào dưới đây?</w:t>
      </w:r>
    </w:p>
    <w:p w14:paraId="670DB33C" w14:textId="77777777" w:rsidR="00D213AE" w:rsidRPr="0047131D" w:rsidRDefault="00D213AE" w:rsidP="00D213AE">
      <w:pPr>
        <w:pStyle w:val="ListParagraph"/>
        <w:tabs>
          <w:tab w:val="left" w:pos="360"/>
          <w:tab w:val="left" w:pos="2880"/>
          <w:tab w:val="left" w:pos="5400"/>
          <w:tab w:val="left" w:pos="7920"/>
        </w:tabs>
        <w:spacing w:after="0" w:line="312" w:lineRule="auto"/>
        <w:ind w:left="0"/>
        <w:contextualSpacing w:val="0"/>
        <w:rPr>
          <w:rFonts w:ascii="Times New Roman" w:eastAsia="Calibri" w:hAnsi="Times New Roman" w:cs="Times New Roman"/>
          <w:b/>
          <w:bCs/>
          <w:sz w:val="24"/>
          <w:szCs w:val="24"/>
          <w:lang w:val="pt-BR"/>
        </w:rPr>
      </w:pPr>
      <w:r w:rsidRPr="0047131D">
        <w:rPr>
          <w:rFonts w:ascii="Times New Roman" w:hAnsi="Times New Roman" w:cs="Times New Roman"/>
          <w:b/>
          <w:bCs/>
          <w:sz w:val="24"/>
          <w:szCs w:val="24"/>
          <w:lang w:val="pt-BR"/>
        </w:rPr>
        <w:tab/>
        <w:t xml:space="preserve">A. </w:t>
      </w:r>
      <w:r w:rsidRPr="0047131D">
        <w:rPr>
          <w:rFonts w:ascii="Times New Roman" w:hAnsi="Times New Roman" w:cs="Times New Roman"/>
          <w:bCs/>
          <w:sz w:val="24"/>
          <w:szCs w:val="24"/>
          <w:lang w:val="pt-BR"/>
        </w:rPr>
        <w:t>Trong đàn vi-ô-lông.</w:t>
      </w:r>
      <w:r w:rsidRPr="0047131D">
        <w:rPr>
          <w:rFonts w:ascii="Times New Roman" w:hAnsi="Times New Roman" w:cs="Times New Roman"/>
          <w:b/>
          <w:bCs/>
          <w:sz w:val="24"/>
          <w:szCs w:val="24"/>
          <w:lang w:val="pt-BR"/>
        </w:rPr>
        <w:tab/>
      </w:r>
      <w:r w:rsidRPr="0047131D">
        <w:rPr>
          <w:rFonts w:ascii="Times New Roman" w:hAnsi="Times New Roman" w:cs="Times New Roman"/>
          <w:b/>
          <w:bCs/>
          <w:sz w:val="24"/>
          <w:szCs w:val="24"/>
          <w:lang w:val="pt-BR"/>
        </w:rPr>
        <w:tab/>
        <w:t xml:space="preserve">B. </w:t>
      </w:r>
      <w:r w:rsidRPr="0047131D">
        <w:rPr>
          <w:rFonts w:ascii="Times New Roman" w:hAnsi="Times New Roman" w:cs="Times New Roman"/>
          <w:bCs/>
          <w:sz w:val="24"/>
          <w:szCs w:val="24"/>
          <w:lang w:val="pt-BR"/>
        </w:rPr>
        <w:t>Trong đàn ghi-ta.</w:t>
      </w:r>
      <w:r w:rsidRPr="0047131D">
        <w:rPr>
          <w:rFonts w:ascii="Times New Roman" w:hAnsi="Times New Roman" w:cs="Times New Roman"/>
          <w:b/>
          <w:bCs/>
          <w:sz w:val="24"/>
          <w:szCs w:val="24"/>
          <w:lang w:val="pt-BR"/>
        </w:rPr>
        <w:tab/>
      </w:r>
    </w:p>
    <w:p w14:paraId="13A201B5" w14:textId="77777777" w:rsidR="00D213AE" w:rsidRPr="0047131D" w:rsidRDefault="00D213AE" w:rsidP="00D213AE">
      <w:pPr>
        <w:pStyle w:val="ListParagraph"/>
        <w:tabs>
          <w:tab w:val="left" w:pos="360"/>
          <w:tab w:val="left" w:pos="2880"/>
          <w:tab w:val="left" w:pos="5400"/>
          <w:tab w:val="left" w:pos="7920"/>
        </w:tabs>
        <w:spacing w:after="0" w:line="312" w:lineRule="auto"/>
        <w:ind w:left="0"/>
        <w:contextualSpacing w:val="0"/>
        <w:rPr>
          <w:rFonts w:ascii="Times New Roman" w:eastAsia="Calibri" w:hAnsi="Times New Roman" w:cs="Times New Roman"/>
          <w:bCs/>
          <w:sz w:val="24"/>
          <w:szCs w:val="24"/>
          <w:lang w:val="pt-BR"/>
        </w:rPr>
      </w:pPr>
      <w:r w:rsidRPr="0047131D">
        <w:rPr>
          <w:rFonts w:ascii="Times New Roman" w:hAnsi="Times New Roman" w:cs="Times New Roman"/>
          <w:b/>
          <w:bCs/>
          <w:sz w:val="24"/>
          <w:szCs w:val="24"/>
          <w:lang w:val="pt-BR"/>
        </w:rPr>
        <w:tab/>
        <w:t xml:space="preserve">C. </w:t>
      </w:r>
      <w:r w:rsidRPr="0047131D">
        <w:rPr>
          <w:rFonts w:ascii="Times New Roman" w:hAnsi="Times New Roman" w:cs="Times New Roman"/>
          <w:bCs/>
          <w:sz w:val="24"/>
          <w:szCs w:val="24"/>
          <w:lang w:val="pt-BR"/>
        </w:rPr>
        <w:t>Trong dao động của các cây cầu.</w:t>
      </w:r>
      <w:r w:rsidRPr="0047131D">
        <w:rPr>
          <w:rFonts w:ascii="Times New Roman" w:hAnsi="Times New Roman" w:cs="Times New Roman"/>
          <w:b/>
          <w:bCs/>
          <w:sz w:val="24"/>
          <w:szCs w:val="24"/>
          <w:lang w:val="pt-BR"/>
        </w:rPr>
        <w:tab/>
        <w:t xml:space="preserve">D. </w:t>
      </w:r>
      <w:r w:rsidRPr="0047131D">
        <w:rPr>
          <w:rFonts w:ascii="Times New Roman" w:hAnsi="Times New Roman" w:cs="Times New Roman"/>
          <w:bCs/>
          <w:sz w:val="24"/>
          <w:szCs w:val="24"/>
          <w:lang w:val="pt-BR"/>
        </w:rPr>
        <w:t>Máy ra-di-o thu sóng điện từ.</w:t>
      </w:r>
    </w:p>
    <w:p w14:paraId="4928285D" w14:textId="77777777" w:rsidR="00D213AE" w:rsidRPr="0047131D" w:rsidRDefault="00D213AE" w:rsidP="00D213AE">
      <w:pPr>
        <w:widowControl w:val="0"/>
        <w:tabs>
          <w:tab w:val="left" w:pos="360"/>
          <w:tab w:val="left" w:pos="2880"/>
          <w:tab w:val="left" w:pos="5400"/>
          <w:tab w:val="left" w:pos="7920"/>
        </w:tabs>
        <w:autoSpaceDE w:val="0"/>
        <w:autoSpaceDN w:val="0"/>
        <w:adjustRightInd w:val="0"/>
        <w:spacing w:line="312" w:lineRule="auto"/>
        <w:jc w:val="both"/>
        <w:rPr>
          <w:bCs/>
          <w:color w:val="000000"/>
          <w:sz w:val="24"/>
          <w:szCs w:val="24"/>
        </w:rPr>
      </w:pPr>
      <w:proofErr w:type="spellStart"/>
      <w:r w:rsidRPr="0047131D">
        <w:rPr>
          <w:b/>
          <w:color w:val="000000" w:themeColor="text1"/>
          <w:sz w:val="24"/>
          <w:szCs w:val="24"/>
        </w:rPr>
        <w:t>Câu</w:t>
      </w:r>
      <w:proofErr w:type="spellEnd"/>
      <w:r w:rsidRPr="0047131D">
        <w:rPr>
          <w:b/>
          <w:color w:val="000000" w:themeColor="text1"/>
          <w:sz w:val="24"/>
          <w:szCs w:val="24"/>
        </w:rPr>
        <w:t xml:space="preserve"> 7. </w:t>
      </w:r>
      <w:proofErr w:type="spellStart"/>
      <w:r w:rsidRPr="0047131D">
        <w:rPr>
          <w:sz w:val="24"/>
          <w:szCs w:val="24"/>
        </w:rPr>
        <w:t>Với</w:t>
      </w:r>
      <w:proofErr w:type="spellEnd"/>
      <w:r w:rsidRPr="0047131D">
        <w:rPr>
          <w:sz w:val="24"/>
          <w:szCs w:val="24"/>
        </w:rPr>
        <w:t xml:space="preserve"> </w:t>
      </w:r>
      <w:proofErr w:type="spellStart"/>
      <w:r w:rsidRPr="0047131D">
        <w:rPr>
          <w:bCs/>
          <w:color w:val="000000"/>
          <w:sz w:val="24"/>
          <w:szCs w:val="24"/>
        </w:rPr>
        <w:t>một</w:t>
      </w:r>
      <w:proofErr w:type="spellEnd"/>
      <w:r w:rsidRPr="0047131D">
        <w:rPr>
          <w:bCs/>
          <w:color w:val="000000"/>
          <w:sz w:val="24"/>
          <w:szCs w:val="24"/>
        </w:rPr>
        <w:t xml:space="preserve"> </w:t>
      </w:r>
      <w:proofErr w:type="spellStart"/>
      <w:r w:rsidRPr="0047131D">
        <w:rPr>
          <w:bCs/>
          <w:color w:val="000000"/>
          <w:sz w:val="24"/>
          <w:szCs w:val="24"/>
        </w:rPr>
        <w:t>sóng</w:t>
      </w:r>
      <w:proofErr w:type="spellEnd"/>
      <w:r w:rsidRPr="0047131D">
        <w:rPr>
          <w:bCs/>
          <w:color w:val="000000"/>
          <w:sz w:val="24"/>
          <w:szCs w:val="24"/>
        </w:rPr>
        <w:t xml:space="preserve"> </w:t>
      </w:r>
      <w:proofErr w:type="spellStart"/>
      <w:r w:rsidRPr="0047131D">
        <w:rPr>
          <w:bCs/>
          <w:color w:val="000000"/>
          <w:sz w:val="24"/>
          <w:szCs w:val="24"/>
        </w:rPr>
        <w:t>nhất</w:t>
      </w:r>
      <w:proofErr w:type="spellEnd"/>
      <w:r w:rsidRPr="0047131D">
        <w:rPr>
          <w:bCs/>
          <w:color w:val="000000"/>
          <w:sz w:val="24"/>
          <w:szCs w:val="24"/>
        </w:rPr>
        <w:t xml:space="preserve"> </w:t>
      </w:r>
      <w:proofErr w:type="spellStart"/>
      <w:r w:rsidRPr="0047131D">
        <w:rPr>
          <w:bCs/>
          <w:color w:val="000000"/>
          <w:sz w:val="24"/>
          <w:szCs w:val="24"/>
        </w:rPr>
        <w:t>định</w:t>
      </w:r>
      <w:proofErr w:type="spellEnd"/>
      <w:r w:rsidRPr="0047131D">
        <w:rPr>
          <w:bCs/>
          <w:color w:val="000000"/>
          <w:sz w:val="24"/>
          <w:szCs w:val="24"/>
        </w:rPr>
        <w:t xml:space="preserve">, </w:t>
      </w:r>
      <w:proofErr w:type="spellStart"/>
      <w:r w:rsidRPr="0047131D">
        <w:rPr>
          <w:bCs/>
          <w:color w:val="000000"/>
          <w:sz w:val="24"/>
          <w:szCs w:val="24"/>
        </w:rPr>
        <w:t>tốc</w:t>
      </w:r>
      <w:proofErr w:type="spellEnd"/>
      <w:r w:rsidRPr="0047131D">
        <w:rPr>
          <w:bCs/>
          <w:color w:val="000000"/>
          <w:sz w:val="24"/>
          <w:szCs w:val="24"/>
        </w:rPr>
        <w:t xml:space="preserve"> </w:t>
      </w:r>
      <w:proofErr w:type="spellStart"/>
      <w:r w:rsidRPr="0047131D">
        <w:rPr>
          <w:bCs/>
          <w:color w:val="000000"/>
          <w:sz w:val="24"/>
          <w:szCs w:val="24"/>
        </w:rPr>
        <w:t>độ</w:t>
      </w:r>
      <w:proofErr w:type="spellEnd"/>
      <w:r w:rsidRPr="0047131D">
        <w:rPr>
          <w:bCs/>
          <w:color w:val="000000"/>
          <w:sz w:val="24"/>
          <w:szCs w:val="24"/>
        </w:rPr>
        <w:t xml:space="preserve"> </w:t>
      </w:r>
      <w:proofErr w:type="spellStart"/>
      <w:r w:rsidRPr="0047131D">
        <w:rPr>
          <w:bCs/>
          <w:color w:val="000000"/>
          <w:sz w:val="24"/>
          <w:szCs w:val="24"/>
        </w:rPr>
        <w:t>truyền</w:t>
      </w:r>
      <w:proofErr w:type="spellEnd"/>
      <w:r w:rsidRPr="0047131D">
        <w:rPr>
          <w:bCs/>
          <w:color w:val="000000"/>
          <w:sz w:val="24"/>
          <w:szCs w:val="24"/>
        </w:rPr>
        <w:t xml:space="preserve"> </w:t>
      </w:r>
      <w:proofErr w:type="spellStart"/>
      <w:r w:rsidRPr="0047131D">
        <w:rPr>
          <w:bCs/>
          <w:color w:val="000000"/>
          <w:sz w:val="24"/>
          <w:szCs w:val="24"/>
        </w:rPr>
        <w:t>sóng</w:t>
      </w:r>
      <w:proofErr w:type="spellEnd"/>
      <w:r w:rsidRPr="0047131D">
        <w:rPr>
          <w:bCs/>
          <w:color w:val="000000"/>
          <w:sz w:val="24"/>
          <w:szCs w:val="24"/>
        </w:rPr>
        <w:t xml:space="preserve"> </w:t>
      </w:r>
      <w:proofErr w:type="spellStart"/>
      <w:r w:rsidRPr="0047131D">
        <w:rPr>
          <w:bCs/>
          <w:color w:val="000000"/>
          <w:sz w:val="24"/>
          <w:szCs w:val="24"/>
        </w:rPr>
        <w:t>phụ</w:t>
      </w:r>
      <w:proofErr w:type="spellEnd"/>
      <w:r w:rsidRPr="0047131D">
        <w:rPr>
          <w:bCs/>
          <w:color w:val="000000"/>
          <w:sz w:val="24"/>
          <w:szCs w:val="24"/>
        </w:rPr>
        <w:t xml:space="preserve"> </w:t>
      </w:r>
      <w:proofErr w:type="spellStart"/>
      <w:r w:rsidRPr="0047131D">
        <w:rPr>
          <w:bCs/>
          <w:color w:val="000000"/>
          <w:sz w:val="24"/>
          <w:szCs w:val="24"/>
        </w:rPr>
        <w:t>thuộc</w:t>
      </w:r>
      <w:proofErr w:type="spellEnd"/>
      <w:r w:rsidRPr="0047131D">
        <w:rPr>
          <w:bCs/>
          <w:color w:val="000000"/>
          <w:sz w:val="24"/>
          <w:szCs w:val="24"/>
        </w:rPr>
        <w:t xml:space="preserve"> </w:t>
      </w:r>
      <w:proofErr w:type="spellStart"/>
      <w:r w:rsidRPr="0047131D">
        <w:rPr>
          <w:bCs/>
          <w:color w:val="000000"/>
          <w:sz w:val="24"/>
          <w:szCs w:val="24"/>
        </w:rPr>
        <w:t>vào</w:t>
      </w:r>
      <w:proofErr w:type="spellEnd"/>
    </w:p>
    <w:p w14:paraId="24A146B0" w14:textId="77777777" w:rsidR="00D213AE" w:rsidRPr="0047131D" w:rsidRDefault="00D213AE" w:rsidP="00D213AE">
      <w:pPr>
        <w:tabs>
          <w:tab w:val="left" w:pos="360"/>
          <w:tab w:val="left" w:pos="2880"/>
          <w:tab w:val="left" w:pos="5400"/>
          <w:tab w:val="left" w:pos="7920"/>
        </w:tabs>
        <w:spacing w:line="312" w:lineRule="auto"/>
        <w:rPr>
          <w:b/>
          <w:color w:val="000000" w:themeColor="text1"/>
          <w:sz w:val="24"/>
          <w:szCs w:val="24"/>
        </w:rPr>
      </w:pPr>
      <w:r w:rsidRPr="0047131D">
        <w:rPr>
          <w:b/>
          <w:bCs/>
          <w:color w:val="000000"/>
          <w:sz w:val="24"/>
          <w:szCs w:val="24"/>
        </w:rPr>
        <w:tab/>
        <w:t>A.</w:t>
      </w:r>
      <w:r w:rsidRPr="0047131D">
        <w:rPr>
          <w:bCs/>
          <w:color w:val="000000"/>
          <w:sz w:val="24"/>
          <w:szCs w:val="24"/>
        </w:rPr>
        <w:t xml:space="preserve"> </w:t>
      </w:r>
      <w:proofErr w:type="spellStart"/>
      <w:r w:rsidRPr="0047131D">
        <w:rPr>
          <w:bCs/>
          <w:color w:val="000000"/>
          <w:sz w:val="24"/>
          <w:szCs w:val="24"/>
        </w:rPr>
        <w:t>Năng</w:t>
      </w:r>
      <w:proofErr w:type="spellEnd"/>
      <w:r w:rsidRPr="0047131D">
        <w:rPr>
          <w:bCs/>
          <w:color w:val="000000"/>
          <w:sz w:val="24"/>
          <w:szCs w:val="24"/>
        </w:rPr>
        <w:t xml:space="preserve"> </w:t>
      </w:r>
      <w:proofErr w:type="spellStart"/>
      <w:r w:rsidRPr="0047131D">
        <w:rPr>
          <w:bCs/>
          <w:color w:val="000000"/>
          <w:sz w:val="24"/>
          <w:szCs w:val="24"/>
        </w:rPr>
        <w:t>lượng</w:t>
      </w:r>
      <w:proofErr w:type="spellEnd"/>
      <w:r w:rsidRPr="0047131D">
        <w:rPr>
          <w:bCs/>
          <w:color w:val="000000"/>
          <w:sz w:val="24"/>
          <w:szCs w:val="24"/>
        </w:rPr>
        <w:t xml:space="preserve"> </w:t>
      </w:r>
      <w:proofErr w:type="spellStart"/>
      <w:r w:rsidRPr="0047131D">
        <w:rPr>
          <w:bCs/>
          <w:color w:val="000000"/>
          <w:sz w:val="24"/>
          <w:szCs w:val="24"/>
        </w:rPr>
        <w:t>sóng</w:t>
      </w:r>
      <w:proofErr w:type="spellEnd"/>
      <w:r w:rsidRPr="0047131D">
        <w:rPr>
          <w:bCs/>
          <w:color w:val="000000"/>
          <w:sz w:val="24"/>
          <w:szCs w:val="24"/>
        </w:rPr>
        <w:tab/>
      </w:r>
      <w:r w:rsidRPr="0047131D">
        <w:rPr>
          <w:b/>
          <w:bCs/>
          <w:color w:val="000000"/>
          <w:sz w:val="24"/>
          <w:szCs w:val="24"/>
        </w:rPr>
        <w:t>B.</w:t>
      </w:r>
      <w:r w:rsidRPr="0047131D">
        <w:rPr>
          <w:bCs/>
          <w:color w:val="000000"/>
          <w:sz w:val="24"/>
          <w:szCs w:val="24"/>
        </w:rPr>
        <w:t xml:space="preserve"> </w:t>
      </w:r>
      <w:proofErr w:type="spellStart"/>
      <w:r w:rsidRPr="0047131D">
        <w:rPr>
          <w:bCs/>
          <w:color w:val="000000"/>
          <w:sz w:val="24"/>
          <w:szCs w:val="24"/>
        </w:rPr>
        <w:t>Tần</w:t>
      </w:r>
      <w:proofErr w:type="spellEnd"/>
      <w:r w:rsidRPr="0047131D">
        <w:rPr>
          <w:bCs/>
          <w:color w:val="000000"/>
          <w:sz w:val="24"/>
          <w:szCs w:val="24"/>
        </w:rPr>
        <w:t xml:space="preserve"> </w:t>
      </w:r>
      <w:proofErr w:type="spellStart"/>
      <w:r w:rsidRPr="0047131D">
        <w:rPr>
          <w:bCs/>
          <w:color w:val="000000"/>
          <w:sz w:val="24"/>
          <w:szCs w:val="24"/>
        </w:rPr>
        <w:t>số</w:t>
      </w:r>
      <w:proofErr w:type="spellEnd"/>
      <w:r w:rsidRPr="0047131D">
        <w:rPr>
          <w:bCs/>
          <w:color w:val="000000"/>
          <w:sz w:val="24"/>
          <w:szCs w:val="24"/>
        </w:rPr>
        <w:t xml:space="preserve"> dao </w:t>
      </w:r>
      <w:proofErr w:type="spellStart"/>
      <w:r w:rsidRPr="0047131D">
        <w:rPr>
          <w:bCs/>
          <w:color w:val="000000"/>
          <w:sz w:val="24"/>
          <w:szCs w:val="24"/>
        </w:rPr>
        <w:t>động</w:t>
      </w:r>
      <w:proofErr w:type="spellEnd"/>
      <w:r w:rsidRPr="0047131D">
        <w:rPr>
          <w:bCs/>
          <w:color w:val="000000"/>
          <w:sz w:val="24"/>
          <w:szCs w:val="24"/>
        </w:rPr>
        <w:tab/>
      </w:r>
      <w:r w:rsidRPr="0047131D">
        <w:rPr>
          <w:b/>
          <w:bCs/>
          <w:color w:val="000000"/>
          <w:sz w:val="24"/>
          <w:szCs w:val="24"/>
        </w:rPr>
        <w:t>C.</w:t>
      </w:r>
      <w:r w:rsidRPr="0047131D">
        <w:rPr>
          <w:bCs/>
          <w:color w:val="000000"/>
          <w:sz w:val="24"/>
          <w:szCs w:val="24"/>
        </w:rPr>
        <w:t xml:space="preserve"> </w:t>
      </w:r>
      <w:proofErr w:type="spellStart"/>
      <w:r w:rsidRPr="0047131D">
        <w:rPr>
          <w:bCs/>
          <w:color w:val="000000"/>
          <w:sz w:val="24"/>
          <w:szCs w:val="24"/>
        </w:rPr>
        <w:t>Môi</w:t>
      </w:r>
      <w:proofErr w:type="spellEnd"/>
      <w:r w:rsidRPr="0047131D">
        <w:rPr>
          <w:bCs/>
          <w:color w:val="000000"/>
          <w:sz w:val="24"/>
          <w:szCs w:val="24"/>
        </w:rPr>
        <w:t xml:space="preserve"> </w:t>
      </w:r>
      <w:proofErr w:type="spellStart"/>
      <w:r w:rsidRPr="0047131D">
        <w:rPr>
          <w:bCs/>
          <w:color w:val="000000"/>
          <w:sz w:val="24"/>
          <w:szCs w:val="24"/>
        </w:rPr>
        <w:t>trường</w:t>
      </w:r>
      <w:proofErr w:type="spellEnd"/>
      <w:r w:rsidRPr="0047131D">
        <w:rPr>
          <w:bCs/>
          <w:color w:val="000000"/>
          <w:sz w:val="24"/>
          <w:szCs w:val="24"/>
        </w:rPr>
        <w:t xml:space="preserve"> </w:t>
      </w:r>
      <w:proofErr w:type="spellStart"/>
      <w:r w:rsidRPr="0047131D">
        <w:rPr>
          <w:bCs/>
          <w:color w:val="000000"/>
          <w:sz w:val="24"/>
          <w:szCs w:val="24"/>
        </w:rPr>
        <w:t>truyền</w:t>
      </w:r>
      <w:proofErr w:type="spellEnd"/>
      <w:r w:rsidRPr="0047131D">
        <w:rPr>
          <w:bCs/>
          <w:color w:val="000000"/>
          <w:sz w:val="24"/>
          <w:szCs w:val="24"/>
        </w:rPr>
        <w:t xml:space="preserve"> </w:t>
      </w:r>
      <w:proofErr w:type="spellStart"/>
      <w:r w:rsidRPr="0047131D">
        <w:rPr>
          <w:bCs/>
          <w:color w:val="000000"/>
          <w:sz w:val="24"/>
          <w:szCs w:val="24"/>
        </w:rPr>
        <w:t>sóng</w:t>
      </w:r>
      <w:proofErr w:type="spellEnd"/>
      <w:r w:rsidRPr="0047131D">
        <w:rPr>
          <w:bCs/>
          <w:color w:val="000000"/>
          <w:sz w:val="24"/>
          <w:szCs w:val="24"/>
        </w:rPr>
        <w:tab/>
      </w:r>
      <w:r w:rsidRPr="0047131D">
        <w:rPr>
          <w:b/>
          <w:bCs/>
          <w:color w:val="000000"/>
          <w:sz w:val="24"/>
          <w:szCs w:val="24"/>
        </w:rPr>
        <w:t>D.</w:t>
      </w:r>
      <w:r w:rsidRPr="0047131D">
        <w:rPr>
          <w:bCs/>
          <w:color w:val="000000"/>
          <w:sz w:val="24"/>
          <w:szCs w:val="24"/>
        </w:rPr>
        <w:t xml:space="preserve"> </w:t>
      </w:r>
      <w:proofErr w:type="spellStart"/>
      <w:r w:rsidRPr="0047131D">
        <w:rPr>
          <w:bCs/>
          <w:color w:val="000000"/>
          <w:sz w:val="24"/>
          <w:szCs w:val="24"/>
        </w:rPr>
        <w:t>Bước</w:t>
      </w:r>
      <w:proofErr w:type="spellEnd"/>
      <w:r w:rsidRPr="0047131D">
        <w:rPr>
          <w:bCs/>
          <w:color w:val="000000"/>
          <w:sz w:val="24"/>
          <w:szCs w:val="24"/>
        </w:rPr>
        <w:t xml:space="preserve"> </w:t>
      </w:r>
      <w:proofErr w:type="spellStart"/>
      <w:r w:rsidRPr="0047131D">
        <w:rPr>
          <w:bCs/>
          <w:color w:val="000000"/>
          <w:sz w:val="24"/>
          <w:szCs w:val="24"/>
        </w:rPr>
        <w:t>sóng</w:t>
      </w:r>
      <w:proofErr w:type="spellEnd"/>
    </w:p>
    <w:p w14:paraId="5A218BAD" w14:textId="77777777" w:rsidR="00D213AE" w:rsidRPr="0047131D" w:rsidRDefault="00D213AE" w:rsidP="00D213AE">
      <w:pPr>
        <w:pStyle w:val="ListParagraph"/>
        <w:tabs>
          <w:tab w:val="left" w:pos="360"/>
          <w:tab w:val="left" w:pos="2880"/>
          <w:tab w:val="left" w:pos="5400"/>
          <w:tab w:val="left" w:pos="7920"/>
        </w:tabs>
        <w:spacing w:after="0" w:line="312" w:lineRule="auto"/>
        <w:ind w:left="0"/>
        <w:contextualSpacing w:val="0"/>
        <w:jc w:val="both"/>
        <w:rPr>
          <w:rFonts w:ascii="Times New Roman" w:hAnsi="Times New Roman" w:cs="Times New Roman"/>
          <w:b/>
          <w:bCs/>
          <w:color w:val="000000" w:themeColor="text1"/>
          <w:sz w:val="24"/>
          <w:szCs w:val="24"/>
          <w:lang w:val="vi-VN"/>
        </w:rPr>
      </w:pPr>
      <w:r w:rsidRPr="0047131D">
        <w:rPr>
          <w:rFonts w:ascii="Times New Roman" w:hAnsi="Times New Roman" w:cs="Times New Roman"/>
          <w:b/>
          <w:bCs/>
          <w:noProof/>
          <w:color w:val="000000" w:themeColor="text1"/>
          <w:sz w:val="24"/>
          <w:szCs w:val="24"/>
          <w:lang w:val="vi-VN"/>
        </w:rPr>
        <w:drawing>
          <wp:anchor distT="0" distB="0" distL="114300" distR="114300" simplePos="0" relativeHeight="251696128" behindDoc="0" locked="0" layoutInCell="1" allowOverlap="1" wp14:anchorId="68852407" wp14:editId="2775BD8A">
            <wp:simplePos x="0" y="0"/>
            <wp:positionH relativeFrom="margin">
              <wp:align>right</wp:align>
            </wp:positionH>
            <wp:positionV relativeFrom="paragraph">
              <wp:posOffset>57785</wp:posOffset>
            </wp:positionV>
            <wp:extent cx="1449705" cy="1069975"/>
            <wp:effectExtent l="0" t="0" r="0" b="0"/>
            <wp:wrapSquare wrapText="bothSides"/>
            <wp:docPr id="200119883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158" cstate="print">
                      <a:extLst>
                        <a:ext uri="{BEBA8EAE-BF5A-486C-A8C5-ECC9F3942E4B}">
                          <a14:imgProps xmlns:a14="http://schemas.microsoft.com/office/drawing/2010/main">
                            <a14:imgLayer r:embed="rId159">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449705" cy="1069975"/>
                    </a:xfrm>
                    <a:prstGeom prst="rect">
                      <a:avLst/>
                    </a:prstGeom>
                    <a:noFill/>
                  </pic:spPr>
                </pic:pic>
              </a:graphicData>
            </a:graphic>
            <wp14:sizeRelH relativeFrom="page">
              <wp14:pctWidth>0</wp14:pctWidth>
            </wp14:sizeRelH>
            <wp14:sizeRelV relativeFrom="page">
              <wp14:pctHeight>0</wp14:pctHeight>
            </wp14:sizeRelV>
          </wp:anchor>
        </w:drawing>
      </w:r>
      <w:proofErr w:type="spellStart"/>
      <w:r w:rsidRPr="0047131D">
        <w:rPr>
          <w:rFonts w:ascii="Times New Roman" w:hAnsi="Times New Roman" w:cs="Times New Roman"/>
          <w:b/>
          <w:color w:val="000000" w:themeColor="text1"/>
          <w:sz w:val="24"/>
          <w:szCs w:val="24"/>
        </w:rPr>
        <w:t>Câu</w:t>
      </w:r>
      <w:proofErr w:type="spellEnd"/>
      <w:r w:rsidRPr="0047131D">
        <w:rPr>
          <w:rFonts w:ascii="Times New Roman" w:hAnsi="Times New Roman" w:cs="Times New Roman"/>
          <w:b/>
          <w:color w:val="000000" w:themeColor="text1"/>
          <w:sz w:val="24"/>
          <w:szCs w:val="24"/>
        </w:rPr>
        <w:t xml:space="preserve"> 8.</w:t>
      </w:r>
      <w:r w:rsidRPr="0047131D">
        <w:rPr>
          <w:rFonts w:ascii="Times New Roman" w:hAnsi="Times New Roman" w:cs="Times New Roman"/>
          <w:color w:val="000000" w:themeColor="text1"/>
          <w:sz w:val="24"/>
          <w:szCs w:val="24"/>
          <w:lang w:val="vi-VN"/>
        </w:rPr>
        <w:t xml:space="preserve"> </w:t>
      </w:r>
      <w:r w:rsidRPr="0047131D">
        <w:rPr>
          <w:rFonts w:ascii="Times New Roman" w:hAnsi="Times New Roman" w:cs="Times New Roman"/>
          <w:color w:val="000000" w:themeColor="text1"/>
          <w:sz w:val="24"/>
          <w:szCs w:val="24"/>
        </w:rPr>
        <w:t>V</w:t>
      </w:r>
      <w:r w:rsidRPr="0047131D">
        <w:rPr>
          <w:rFonts w:ascii="Times New Roman" w:hAnsi="Times New Roman" w:cs="Times New Roman"/>
          <w:color w:val="000000" w:themeColor="text1"/>
          <w:sz w:val="24"/>
          <w:szCs w:val="24"/>
          <w:lang w:val="vi-VN"/>
        </w:rPr>
        <w:t>ào một thời điểm Hình 8.1 là đồ thị li độ - quãng đường truyền sóng của một sóng hình sin. Biên độ và bước sóng của sóng này là:</w:t>
      </w:r>
      <w:r w:rsidRPr="0047131D">
        <w:rPr>
          <w:rFonts w:ascii="Times New Roman" w:hAnsi="Times New Roman" w:cs="Times New Roman"/>
          <w:color w:val="000000" w:themeColor="text1"/>
          <w:sz w:val="24"/>
          <w:szCs w:val="24"/>
        </w:rPr>
        <w:t xml:space="preserve"> </w:t>
      </w:r>
    </w:p>
    <w:p w14:paraId="53F85F76" w14:textId="77777777" w:rsidR="00D213AE" w:rsidRPr="0047131D" w:rsidRDefault="00D213AE" w:rsidP="00D213AE">
      <w:pPr>
        <w:tabs>
          <w:tab w:val="left" w:pos="360"/>
          <w:tab w:val="left" w:pos="2880"/>
          <w:tab w:val="left" w:pos="5400"/>
          <w:tab w:val="left" w:pos="7920"/>
        </w:tabs>
        <w:spacing w:line="312" w:lineRule="auto"/>
        <w:jc w:val="both"/>
        <w:rPr>
          <w:color w:val="000000" w:themeColor="text1"/>
          <w:sz w:val="24"/>
          <w:szCs w:val="24"/>
          <w:lang w:val="vi-VN"/>
        </w:rPr>
      </w:pPr>
      <w:r w:rsidRPr="0047131D">
        <w:rPr>
          <w:b/>
          <w:bCs/>
          <w:color w:val="000000" w:themeColor="text1"/>
          <w:sz w:val="24"/>
          <w:szCs w:val="24"/>
          <w:lang w:val="vi-VN"/>
        </w:rPr>
        <w:tab/>
        <w:t>A.</w:t>
      </w:r>
      <w:r w:rsidRPr="0047131D">
        <w:rPr>
          <w:color w:val="000000" w:themeColor="text1"/>
          <w:sz w:val="24"/>
          <w:szCs w:val="24"/>
          <w:lang w:val="vi-VN"/>
        </w:rPr>
        <w:t xml:space="preserve"> 5cm; 50 cm</w:t>
      </w:r>
      <w:r w:rsidRPr="0047131D">
        <w:rPr>
          <w:color w:val="000000" w:themeColor="text1"/>
          <w:sz w:val="24"/>
          <w:szCs w:val="24"/>
          <w:lang w:val="vi-VN"/>
        </w:rPr>
        <w:tab/>
      </w:r>
      <w:r w:rsidRPr="0047131D">
        <w:rPr>
          <w:b/>
          <w:bCs/>
          <w:color w:val="000000" w:themeColor="text1"/>
          <w:sz w:val="24"/>
          <w:szCs w:val="24"/>
          <w:lang w:val="vi-VN"/>
        </w:rPr>
        <w:t>B.</w:t>
      </w:r>
      <w:r w:rsidRPr="0047131D">
        <w:rPr>
          <w:color w:val="000000" w:themeColor="text1"/>
          <w:sz w:val="24"/>
          <w:szCs w:val="24"/>
          <w:lang w:val="vi-VN"/>
        </w:rPr>
        <w:t xml:space="preserve"> 6 cm; 50 cm</w:t>
      </w:r>
    </w:p>
    <w:p w14:paraId="7A73161E" w14:textId="77777777" w:rsidR="00D213AE" w:rsidRPr="0047131D" w:rsidRDefault="00D213AE" w:rsidP="00D213AE">
      <w:pPr>
        <w:tabs>
          <w:tab w:val="left" w:pos="360"/>
          <w:tab w:val="left" w:pos="2880"/>
          <w:tab w:val="left" w:pos="5400"/>
          <w:tab w:val="left" w:pos="7920"/>
        </w:tabs>
        <w:spacing w:line="312" w:lineRule="auto"/>
        <w:rPr>
          <w:b/>
          <w:color w:val="000000" w:themeColor="text1"/>
          <w:sz w:val="24"/>
          <w:szCs w:val="24"/>
        </w:rPr>
      </w:pPr>
      <w:r w:rsidRPr="0047131D">
        <w:rPr>
          <w:b/>
          <w:bCs/>
          <w:color w:val="000000" w:themeColor="text1"/>
          <w:sz w:val="24"/>
          <w:szCs w:val="24"/>
          <w:lang w:val="vi-VN"/>
        </w:rPr>
        <w:tab/>
        <w:t>C.</w:t>
      </w:r>
      <w:r w:rsidRPr="0047131D">
        <w:rPr>
          <w:color w:val="000000" w:themeColor="text1"/>
          <w:sz w:val="24"/>
          <w:szCs w:val="24"/>
          <w:lang w:val="vi-VN"/>
        </w:rPr>
        <w:t xml:space="preserve"> 5 cm; 30 cm</w:t>
      </w:r>
      <w:r w:rsidRPr="0047131D">
        <w:rPr>
          <w:color w:val="000000" w:themeColor="text1"/>
          <w:sz w:val="24"/>
          <w:szCs w:val="24"/>
          <w:lang w:val="vi-VN"/>
        </w:rPr>
        <w:tab/>
      </w:r>
      <w:r w:rsidRPr="0047131D">
        <w:rPr>
          <w:b/>
          <w:bCs/>
          <w:color w:val="000000" w:themeColor="text1"/>
          <w:sz w:val="24"/>
          <w:szCs w:val="24"/>
          <w:lang w:val="vi-VN"/>
        </w:rPr>
        <w:t>D.</w:t>
      </w:r>
      <w:r w:rsidRPr="0047131D">
        <w:rPr>
          <w:color w:val="000000" w:themeColor="text1"/>
          <w:sz w:val="24"/>
          <w:szCs w:val="24"/>
          <w:lang w:val="vi-VN"/>
        </w:rPr>
        <w:t xml:space="preserve"> 6 cm; 30 cm</w:t>
      </w:r>
    </w:p>
    <w:p w14:paraId="2C247E73" w14:textId="77777777" w:rsidR="00D213AE" w:rsidRPr="0047131D" w:rsidRDefault="00D213AE" w:rsidP="00D213AE">
      <w:pPr>
        <w:tabs>
          <w:tab w:val="left" w:pos="360"/>
          <w:tab w:val="left" w:pos="2880"/>
          <w:tab w:val="left" w:pos="5400"/>
          <w:tab w:val="left" w:pos="7920"/>
        </w:tabs>
        <w:spacing w:line="312" w:lineRule="auto"/>
        <w:jc w:val="both"/>
        <w:rPr>
          <w:rFonts w:eastAsia="Calibri"/>
          <w:color w:val="000000"/>
          <w:sz w:val="24"/>
          <w:szCs w:val="24"/>
          <w:lang w:val="pt-BR"/>
        </w:rPr>
      </w:pPr>
      <w:proofErr w:type="spellStart"/>
      <w:r w:rsidRPr="0047131D">
        <w:rPr>
          <w:b/>
          <w:color w:val="000000" w:themeColor="text1"/>
          <w:sz w:val="24"/>
          <w:szCs w:val="24"/>
        </w:rPr>
        <w:t>Câu</w:t>
      </w:r>
      <w:proofErr w:type="spellEnd"/>
      <w:r w:rsidRPr="0047131D">
        <w:rPr>
          <w:b/>
          <w:color w:val="000000" w:themeColor="text1"/>
          <w:sz w:val="24"/>
          <w:szCs w:val="24"/>
        </w:rPr>
        <w:t xml:space="preserve"> 9. </w:t>
      </w:r>
      <w:r w:rsidRPr="0047131D">
        <w:rPr>
          <w:rFonts w:eastAsia="Calibri"/>
          <w:color w:val="000000"/>
          <w:sz w:val="24"/>
          <w:szCs w:val="24"/>
          <w:lang w:val="pt-BR"/>
        </w:rPr>
        <w:t xml:space="preserve">Khi nói về sóng, phát biểu nào dưới đây là </w:t>
      </w:r>
      <w:r w:rsidRPr="0047131D">
        <w:rPr>
          <w:rFonts w:eastAsia="Calibri"/>
          <w:b/>
          <w:bCs/>
          <w:color w:val="000000"/>
          <w:sz w:val="24"/>
          <w:szCs w:val="24"/>
          <w:lang w:val="pt-BR"/>
        </w:rPr>
        <w:t>sai</w:t>
      </w:r>
      <w:r w:rsidRPr="0047131D">
        <w:rPr>
          <w:rFonts w:eastAsia="Calibri"/>
          <w:color w:val="000000"/>
          <w:sz w:val="24"/>
          <w:szCs w:val="24"/>
          <w:lang w:val="pt-BR"/>
        </w:rPr>
        <w:t>?</w:t>
      </w:r>
    </w:p>
    <w:p w14:paraId="0F13DDDE" w14:textId="77777777" w:rsidR="00D213AE" w:rsidRPr="0047131D" w:rsidRDefault="00D213AE" w:rsidP="00D213AE">
      <w:pPr>
        <w:tabs>
          <w:tab w:val="left" w:pos="360"/>
          <w:tab w:val="left" w:pos="2880"/>
          <w:tab w:val="left" w:pos="5400"/>
          <w:tab w:val="left" w:pos="7920"/>
        </w:tabs>
        <w:spacing w:line="312" w:lineRule="auto"/>
        <w:jc w:val="both"/>
        <w:rPr>
          <w:color w:val="000000"/>
          <w:sz w:val="24"/>
          <w:szCs w:val="24"/>
          <w:lang w:val="pt-BR"/>
        </w:rPr>
      </w:pPr>
      <w:r w:rsidRPr="0047131D">
        <w:rPr>
          <w:b/>
          <w:caps/>
          <w:color w:val="000000"/>
          <w:sz w:val="24"/>
          <w:szCs w:val="24"/>
          <w:lang w:val="pt-BR"/>
        </w:rPr>
        <w:tab/>
        <w:t>A.</w:t>
      </w:r>
      <w:r w:rsidRPr="0047131D">
        <w:rPr>
          <w:color w:val="000000"/>
          <w:sz w:val="24"/>
          <w:szCs w:val="24"/>
          <w:lang w:val="pt-BR"/>
        </w:rPr>
        <w:t xml:space="preserve"> Sóng ngang là sóng mà phương dao động của các phần tử vật chất nơi sóng truyền qua vuông góc với phương truyền sóng.</w:t>
      </w:r>
      <w:r w:rsidRPr="0047131D">
        <w:rPr>
          <w:color w:val="000000"/>
          <w:sz w:val="24"/>
          <w:szCs w:val="24"/>
          <w:lang w:val="pt-BR"/>
        </w:rPr>
        <w:tab/>
        <w:t xml:space="preserve">    </w:t>
      </w:r>
      <w:r w:rsidRPr="0047131D">
        <w:rPr>
          <w:color w:val="000000"/>
          <w:sz w:val="24"/>
          <w:szCs w:val="24"/>
          <w:lang w:val="pt-BR"/>
        </w:rPr>
        <w:tab/>
      </w:r>
      <w:r w:rsidRPr="0047131D">
        <w:rPr>
          <w:color w:val="000000"/>
          <w:sz w:val="24"/>
          <w:szCs w:val="24"/>
          <w:lang w:val="pt-BR"/>
        </w:rPr>
        <w:tab/>
      </w:r>
      <w:r w:rsidRPr="0047131D">
        <w:rPr>
          <w:color w:val="000000"/>
          <w:sz w:val="24"/>
          <w:szCs w:val="24"/>
          <w:lang w:val="pt-BR"/>
        </w:rPr>
        <w:tab/>
      </w:r>
    </w:p>
    <w:p w14:paraId="08334A32" w14:textId="77777777" w:rsidR="00D213AE" w:rsidRPr="0047131D" w:rsidRDefault="00D213AE" w:rsidP="00D213AE">
      <w:pPr>
        <w:tabs>
          <w:tab w:val="left" w:pos="360"/>
          <w:tab w:val="left" w:pos="2880"/>
          <w:tab w:val="left" w:pos="5400"/>
          <w:tab w:val="left" w:pos="7920"/>
        </w:tabs>
        <w:spacing w:line="312" w:lineRule="auto"/>
        <w:jc w:val="both"/>
        <w:rPr>
          <w:color w:val="000000"/>
          <w:sz w:val="24"/>
          <w:szCs w:val="24"/>
          <w:lang w:val="pt-BR"/>
        </w:rPr>
      </w:pPr>
      <w:r w:rsidRPr="0047131D">
        <w:rPr>
          <w:b/>
          <w:caps/>
          <w:color w:val="000000"/>
          <w:sz w:val="24"/>
          <w:szCs w:val="24"/>
          <w:lang w:val="pt-BR"/>
        </w:rPr>
        <w:tab/>
        <w:t>B.</w:t>
      </w:r>
      <w:r w:rsidRPr="0047131D">
        <w:rPr>
          <w:color w:val="000000"/>
          <w:sz w:val="24"/>
          <w:szCs w:val="24"/>
          <w:lang w:val="pt-BR"/>
        </w:rPr>
        <w:t xml:space="preserve"> Khi sóng truyền đi, các phần tử vật chất nơi sóng truyền qua cùng truyền đi theo sóng.</w:t>
      </w:r>
    </w:p>
    <w:p w14:paraId="32B20AA6" w14:textId="77777777" w:rsidR="00D213AE" w:rsidRPr="0047131D" w:rsidRDefault="00D213AE" w:rsidP="00D213AE">
      <w:pPr>
        <w:tabs>
          <w:tab w:val="left" w:pos="360"/>
          <w:tab w:val="left" w:pos="2880"/>
          <w:tab w:val="left" w:pos="5400"/>
          <w:tab w:val="left" w:pos="7920"/>
        </w:tabs>
        <w:autoSpaceDE w:val="0"/>
        <w:autoSpaceDN w:val="0"/>
        <w:adjustRightInd w:val="0"/>
        <w:spacing w:line="312" w:lineRule="auto"/>
        <w:jc w:val="both"/>
        <w:rPr>
          <w:color w:val="000000"/>
          <w:sz w:val="24"/>
          <w:szCs w:val="24"/>
          <w:lang w:val="pt-BR"/>
        </w:rPr>
      </w:pPr>
      <w:r w:rsidRPr="0047131D">
        <w:rPr>
          <w:b/>
          <w:caps/>
          <w:color w:val="000000"/>
          <w:sz w:val="24"/>
          <w:szCs w:val="24"/>
          <w:lang w:val="pt-BR"/>
        </w:rPr>
        <w:tab/>
        <w:t>C.</w:t>
      </w:r>
      <w:r w:rsidRPr="0047131D">
        <w:rPr>
          <w:color w:val="000000"/>
          <w:sz w:val="24"/>
          <w:szCs w:val="24"/>
          <w:lang w:val="pt-BR"/>
        </w:rPr>
        <w:t xml:space="preserve"> Sóng cơ không truyền được trong chân không. </w:t>
      </w:r>
    </w:p>
    <w:p w14:paraId="734F5BC4" w14:textId="77777777" w:rsidR="00D213AE" w:rsidRPr="0047131D" w:rsidRDefault="00D213AE" w:rsidP="00D213AE">
      <w:pPr>
        <w:tabs>
          <w:tab w:val="left" w:pos="360"/>
          <w:tab w:val="left" w:pos="2880"/>
          <w:tab w:val="left" w:pos="5400"/>
          <w:tab w:val="left" w:pos="7920"/>
        </w:tabs>
        <w:spacing w:line="312" w:lineRule="auto"/>
        <w:rPr>
          <w:b/>
          <w:color w:val="000000" w:themeColor="text1"/>
          <w:sz w:val="24"/>
          <w:szCs w:val="24"/>
        </w:rPr>
      </w:pPr>
      <w:r w:rsidRPr="0047131D">
        <w:rPr>
          <w:noProof/>
          <w:sz w:val="24"/>
          <w:szCs w:val="24"/>
        </w:rPr>
        <w:drawing>
          <wp:anchor distT="0" distB="0" distL="114300" distR="114300" simplePos="0" relativeHeight="251697152" behindDoc="0" locked="0" layoutInCell="1" allowOverlap="1" wp14:anchorId="397D1B59" wp14:editId="0F8F0398">
            <wp:simplePos x="0" y="0"/>
            <wp:positionH relativeFrom="margin">
              <wp:posOffset>4435475</wp:posOffset>
            </wp:positionH>
            <wp:positionV relativeFrom="paragraph">
              <wp:posOffset>426085</wp:posOffset>
            </wp:positionV>
            <wp:extent cx="2246630" cy="882650"/>
            <wp:effectExtent l="0" t="0" r="1270" b="0"/>
            <wp:wrapSquare wrapText="bothSides"/>
            <wp:docPr id="1" name="Picture 1" descr="Quan sát Hình 5.5, hãy so sánh phương truyền sóng và phương dao động của  từng điểm trên lò xo trong hai trường hợ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uan sát Hình 5.5, hãy so sánh phương truyền sóng và phương dao động của  từng điểm trên lò xo trong hai trường hợp."/>
                    <pic:cNvPicPr>
                      <a:picLocks noChangeAspect="1" noChangeArrowheads="1"/>
                    </pic:cNvPicPr>
                  </pic:nvPicPr>
                  <pic:blipFill rotWithShape="1">
                    <a:blip r:embed="rId160" cstate="print">
                      <a:extLst>
                        <a:ext uri="{28A0092B-C50C-407E-A947-70E740481C1C}">
                          <a14:useLocalDpi xmlns:a14="http://schemas.microsoft.com/office/drawing/2010/main" val="0"/>
                        </a:ext>
                      </a:extLst>
                    </a:blip>
                    <a:srcRect b="28995"/>
                    <a:stretch/>
                  </pic:blipFill>
                  <pic:spPr bwMode="auto">
                    <a:xfrm>
                      <a:off x="0" y="0"/>
                      <a:ext cx="2246630" cy="8826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7131D">
        <w:rPr>
          <w:b/>
          <w:caps/>
          <w:color w:val="000000"/>
          <w:sz w:val="24"/>
          <w:szCs w:val="24"/>
          <w:lang w:val="pt-BR"/>
        </w:rPr>
        <w:tab/>
        <w:t>D.</w:t>
      </w:r>
      <w:r w:rsidRPr="0047131D">
        <w:rPr>
          <w:color w:val="000000"/>
          <w:sz w:val="24"/>
          <w:szCs w:val="24"/>
          <w:lang w:val="pt-BR"/>
        </w:rPr>
        <w:t xml:space="preserve"> Sóng dọc là sóng mà phương dao động của các phần tử vật chất nơi sóng truyền qua trùng với phương truyền sóng.</w:t>
      </w:r>
    </w:p>
    <w:p w14:paraId="468069C3" w14:textId="77777777" w:rsidR="00D213AE" w:rsidRPr="0047131D" w:rsidRDefault="00D213AE" w:rsidP="00D213AE">
      <w:pPr>
        <w:tabs>
          <w:tab w:val="left" w:pos="360"/>
          <w:tab w:val="left" w:pos="2880"/>
          <w:tab w:val="left" w:pos="5400"/>
          <w:tab w:val="left" w:pos="7920"/>
        </w:tabs>
        <w:spacing w:beforeLines="20" w:before="48" w:afterLines="20" w:after="48" w:line="312" w:lineRule="auto"/>
        <w:jc w:val="both"/>
        <w:rPr>
          <w:color w:val="000000" w:themeColor="text1"/>
          <w:sz w:val="24"/>
          <w:szCs w:val="24"/>
        </w:rPr>
      </w:pPr>
      <w:proofErr w:type="spellStart"/>
      <w:r w:rsidRPr="0047131D">
        <w:rPr>
          <w:b/>
          <w:color w:val="000000" w:themeColor="text1"/>
          <w:sz w:val="24"/>
          <w:szCs w:val="24"/>
        </w:rPr>
        <w:t>Câu</w:t>
      </w:r>
      <w:proofErr w:type="spellEnd"/>
      <w:r w:rsidRPr="0047131D">
        <w:rPr>
          <w:b/>
          <w:color w:val="000000" w:themeColor="text1"/>
          <w:sz w:val="24"/>
          <w:szCs w:val="24"/>
        </w:rPr>
        <w:t xml:space="preserve"> 10. </w:t>
      </w:r>
      <w:r w:rsidRPr="0047131D">
        <w:rPr>
          <w:color w:val="000000" w:themeColor="text1"/>
          <w:sz w:val="24"/>
          <w:szCs w:val="24"/>
        </w:rPr>
        <w:t xml:space="preserve">Quan </w:t>
      </w:r>
      <w:proofErr w:type="spellStart"/>
      <w:r w:rsidRPr="0047131D">
        <w:rPr>
          <w:color w:val="000000" w:themeColor="text1"/>
          <w:sz w:val="24"/>
          <w:szCs w:val="24"/>
        </w:rPr>
        <w:t>sát</w:t>
      </w:r>
      <w:proofErr w:type="spellEnd"/>
      <w:r w:rsidRPr="0047131D">
        <w:rPr>
          <w:color w:val="000000" w:themeColor="text1"/>
          <w:sz w:val="24"/>
          <w:szCs w:val="24"/>
        </w:rPr>
        <w:t xml:space="preserve"> </w:t>
      </w:r>
      <w:proofErr w:type="spellStart"/>
      <w:r w:rsidRPr="0047131D">
        <w:rPr>
          <w:color w:val="000000" w:themeColor="text1"/>
          <w:sz w:val="24"/>
          <w:szCs w:val="24"/>
        </w:rPr>
        <w:t>hình</w:t>
      </w:r>
      <w:proofErr w:type="spellEnd"/>
      <w:r w:rsidRPr="0047131D">
        <w:rPr>
          <w:color w:val="000000" w:themeColor="text1"/>
          <w:sz w:val="24"/>
          <w:szCs w:val="24"/>
        </w:rPr>
        <w:t xml:space="preserve"> </w:t>
      </w:r>
      <w:proofErr w:type="spellStart"/>
      <w:r w:rsidRPr="0047131D">
        <w:rPr>
          <w:color w:val="000000" w:themeColor="text1"/>
          <w:sz w:val="24"/>
          <w:szCs w:val="24"/>
        </w:rPr>
        <w:t>bên</w:t>
      </w:r>
      <w:proofErr w:type="spellEnd"/>
      <w:r w:rsidRPr="0047131D">
        <w:rPr>
          <w:color w:val="000000" w:themeColor="text1"/>
          <w:sz w:val="24"/>
          <w:szCs w:val="24"/>
        </w:rPr>
        <w:t xml:space="preserve"> </w:t>
      </w:r>
      <w:proofErr w:type="spellStart"/>
      <w:r w:rsidRPr="0047131D">
        <w:rPr>
          <w:color w:val="000000" w:themeColor="text1"/>
          <w:sz w:val="24"/>
          <w:szCs w:val="24"/>
        </w:rPr>
        <w:t>và</w:t>
      </w:r>
      <w:proofErr w:type="spellEnd"/>
      <w:r w:rsidRPr="0047131D">
        <w:rPr>
          <w:color w:val="000000" w:themeColor="text1"/>
          <w:sz w:val="24"/>
          <w:szCs w:val="24"/>
        </w:rPr>
        <w:t xml:space="preserve"> </w:t>
      </w:r>
      <w:proofErr w:type="spellStart"/>
      <w:r w:rsidRPr="0047131D">
        <w:rPr>
          <w:color w:val="000000" w:themeColor="text1"/>
          <w:sz w:val="24"/>
          <w:szCs w:val="24"/>
        </w:rPr>
        <w:t>chọn</w:t>
      </w:r>
      <w:proofErr w:type="spellEnd"/>
      <w:r w:rsidRPr="0047131D">
        <w:rPr>
          <w:color w:val="000000" w:themeColor="text1"/>
          <w:sz w:val="24"/>
          <w:szCs w:val="24"/>
        </w:rPr>
        <w:t xml:space="preserve"> </w:t>
      </w:r>
      <w:proofErr w:type="spellStart"/>
      <w:r w:rsidRPr="0047131D">
        <w:rPr>
          <w:color w:val="000000" w:themeColor="text1"/>
          <w:sz w:val="24"/>
          <w:szCs w:val="24"/>
        </w:rPr>
        <w:t>phát</w:t>
      </w:r>
      <w:proofErr w:type="spellEnd"/>
      <w:r w:rsidRPr="0047131D">
        <w:rPr>
          <w:color w:val="000000" w:themeColor="text1"/>
          <w:sz w:val="24"/>
          <w:szCs w:val="24"/>
        </w:rPr>
        <w:t xml:space="preserve"> </w:t>
      </w:r>
      <w:proofErr w:type="spellStart"/>
      <w:r w:rsidRPr="0047131D">
        <w:rPr>
          <w:color w:val="000000" w:themeColor="text1"/>
          <w:sz w:val="24"/>
          <w:szCs w:val="24"/>
        </w:rPr>
        <w:t>biểu</w:t>
      </w:r>
      <w:proofErr w:type="spellEnd"/>
      <w:r w:rsidRPr="0047131D">
        <w:rPr>
          <w:color w:val="000000" w:themeColor="text1"/>
          <w:sz w:val="24"/>
          <w:szCs w:val="24"/>
        </w:rPr>
        <w:t xml:space="preserve"> </w:t>
      </w:r>
      <w:proofErr w:type="spellStart"/>
      <w:r w:rsidRPr="0047131D">
        <w:rPr>
          <w:color w:val="000000" w:themeColor="text1"/>
          <w:sz w:val="24"/>
          <w:szCs w:val="24"/>
        </w:rPr>
        <w:t>đúng</w:t>
      </w:r>
      <w:proofErr w:type="spellEnd"/>
    </w:p>
    <w:p w14:paraId="4766258C" w14:textId="77777777" w:rsidR="00D213AE" w:rsidRPr="0047131D" w:rsidRDefault="00D213AE" w:rsidP="00D213AE">
      <w:pPr>
        <w:tabs>
          <w:tab w:val="left" w:pos="360"/>
          <w:tab w:val="left" w:pos="2880"/>
          <w:tab w:val="left" w:pos="5400"/>
          <w:tab w:val="left" w:pos="7920"/>
        </w:tabs>
        <w:spacing w:beforeLines="20" w:before="48" w:afterLines="20" w:after="48" w:line="312" w:lineRule="auto"/>
        <w:jc w:val="both"/>
        <w:rPr>
          <w:color w:val="000000" w:themeColor="text1"/>
          <w:sz w:val="24"/>
          <w:szCs w:val="24"/>
        </w:rPr>
      </w:pPr>
      <w:r w:rsidRPr="0047131D">
        <w:rPr>
          <w:b/>
          <w:color w:val="000000" w:themeColor="text1"/>
          <w:sz w:val="24"/>
          <w:szCs w:val="24"/>
        </w:rPr>
        <w:t xml:space="preserve"> </w:t>
      </w:r>
      <w:r w:rsidRPr="0047131D">
        <w:rPr>
          <w:b/>
          <w:color w:val="000000" w:themeColor="text1"/>
          <w:sz w:val="24"/>
          <w:szCs w:val="24"/>
        </w:rPr>
        <w:tab/>
        <w:t>A.</w:t>
      </w:r>
      <w:r w:rsidRPr="0047131D">
        <w:rPr>
          <w:color w:val="000000" w:themeColor="text1"/>
          <w:sz w:val="24"/>
          <w:szCs w:val="24"/>
        </w:rPr>
        <w:t xml:space="preserve"> </w:t>
      </w:r>
      <w:proofErr w:type="spellStart"/>
      <w:r w:rsidRPr="0047131D">
        <w:rPr>
          <w:color w:val="000000" w:themeColor="text1"/>
          <w:sz w:val="24"/>
          <w:szCs w:val="24"/>
        </w:rPr>
        <w:t>Hình</w:t>
      </w:r>
      <w:proofErr w:type="spellEnd"/>
      <w:r w:rsidRPr="0047131D">
        <w:rPr>
          <w:color w:val="000000" w:themeColor="text1"/>
          <w:sz w:val="24"/>
          <w:szCs w:val="24"/>
        </w:rPr>
        <w:t xml:space="preserve"> a </w:t>
      </w:r>
      <w:proofErr w:type="spellStart"/>
      <w:r w:rsidRPr="0047131D">
        <w:rPr>
          <w:color w:val="000000" w:themeColor="text1"/>
          <w:sz w:val="24"/>
          <w:szCs w:val="24"/>
        </w:rPr>
        <w:t>là</w:t>
      </w:r>
      <w:proofErr w:type="spellEnd"/>
      <w:r w:rsidRPr="0047131D">
        <w:rPr>
          <w:color w:val="000000" w:themeColor="text1"/>
          <w:sz w:val="24"/>
          <w:szCs w:val="24"/>
        </w:rPr>
        <w:t xml:space="preserve"> </w:t>
      </w:r>
      <w:proofErr w:type="spellStart"/>
      <w:r w:rsidRPr="0047131D">
        <w:rPr>
          <w:color w:val="000000" w:themeColor="text1"/>
          <w:sz w:val="24"/>
          <w:szCs w:val="24"/>
        </w:rPr>
        <w:t>sóng</w:t>
      </w:r>
      <w:proofErr w:type="spellEnd"/>
      <w:r w:rsidRPr="0047131D">
        <w:rPr>
          <w:color w:val="000000" w:themeColor="text1"/>
          <w:sz w:val="24"/>
          <w:szCs w:val="24"/>
        </w:rPr>
        <w:t xml:space="preserve"> </w:t>
      </w:r>
      <w:proofErr w:type="spellStart"/>
      <w:r w:rsidRPr="0047131D">
        <w:rPr>
          <w:color w:val="000000" w:themeColor="text1"/>
          <w:sz w:val="24"/>
          <w:szCs w:val="24"/>
        </w:rPr>
        <w:t>ngang</w:t>
      </w:r>
      <w:proofErr w:type="spellEnd"/>
      <w:r w:rsidRPr="0047131D">
        <w:rPr>
          <w:color w:val="000000" w:themeColor="text1"/>
          <w:sz w:val="24"/>
          <w:szCs w:val="24"/>
        </w:rPr>
        <w:t>.</w:t>
      </w:r>
    </w:p>
    <w:p w14:paraId="34BB3F2E" w14:textId="77777777" w:rsidR="00D213AE" w:rsidRPr="0047131D" w:rsidRDefault="00D213AE" w:rsidP="00D213AE">
      <w:pPr>
        <w:tabs>
          <w:tab w:val="left" w:pos="360"/>
          <w:tab w:val="left" w:pos="2880"/>
          <w:tab w:val="left" w:pos="5400"/>
          <w:tab w:val="left" w:pos="7920"/>
        </w:tabs>
        <w:spacing w:beforeLines="20" w:before="48" w:afterLines="20" w:after="48" w:line="312" w:lineRule="auto"/>
        <w:jc w:val="both"/>
        <w:rPr>
          <w:color w:val="000000" w:themeColor="text1"/>
          <w:sz w:val="24"/>
          <w:szCs w:val="24"/>
        </w:rPr>
      </w:pPr>
      <w:r w:rsidRPr="0047131D">
        <w:rPr>
          <w:color w:val="000000" w:themeColor="text1"/>
          <w:sz w:val="24"/>
          <w:szCs w:val="24"/>
        </w:rPr>
        <w:tab/>
      </w:r>
      <w:r w:rsidRPr="0047131D">
        <w:rPr>
          <w:b/>
          <w:color w:val="000000" w:themeColor="text1"/>
          <w:sz w:val="24"/>
          <w:szCs w:val="24"/>
        </w:rPr>
        <w:t>B.</w:t>
      </w:r>
      <w:r w:rsidRPr="0047131D">
        <w:rPr>
          <w:color w:val="000000" w:themeColor="text1"/>
          <w:sz w:val="24"/>
          <w:szCs w:val="24"/>
        </w:rPr>
        <w:t xml:space="preserve"> </w:t>
      </w:r>
      <w:proofErr w:type="spellStart"/>
      <w:r w:rsidRPr="0047131D">
        <w:rPr>
          <w:color w:val="000000" w:themeColor="text1"/>
          <w:sz w:val="24"/>
          <w:szCs w:val="24"/>
        </w:rPr>
        <w:t>Hình</w:t>
      </w:r>
      <w:proofErr w:type="spellEnd"/>
      <w:r w:rsidRPr="0047131D">
        <w:rPr>
          <w:color w:val="000000" w:themeColor="text1"/>
          <w:sz w:val="24"/>
          <w:szCs w:val="24"/>
        </w:rPr>
        <w:t xml:space="preserve"> b </w:t>
      </w:r>
      <w:proofErr w:type="spellStart"/>
      <w:r w:rsidRPr="0047131D">
        <w:rPr>
          <w:color w:val="000000" w:themeColor="text1"/>
          <w:sz w:val="24"/>
          <w:szCs w:val="24"/>
        </w:rPr>
        <w:t>là</w:t>
      </w:r>
      <w:proofErr w:type="spellEnd"/>
      <w:r w:rsidRPr="0047131D">
        <w:rPr>
          <w:color w:val="000000" w:themeColor="text1"/>
          <w:sz w:val="24"/>
          <w:szCs w:val="24"/>
        </w:rPr>
        <w:t xml:space="preserve"> </w:t>
      </w:r>
      <w:proofErr w:type="spellStart"/>
      <w:r w:rsidRPr="0047131D">
        <w:rPr>
          <w:color w:val="000000" w:themeColor="text1"/>
          <w:sz w:val="24"/>
          <w:szCs w:val="24"/>
        </w:rPr>
        <w:t>sóng</w:t>
      </w:r>
      <w:proofErr w:type="spellEnd"/>
      <w:r w:rsidRPr="0047131D">
        <w:rPr>
          <w:color w:val="000000" w:themeColor="text1"/>
          <w:sz w:val="24"/>
          <w:szCs w:val="24"/>
        </w:rPr>
        <w:t xml:space="preserve"> </w:t>
      </w:r>
      <w:proofErr w:type="spellStart"/>
      <w:r w:rsidRPr="0047131D">
        <w:rPr>
          <w:color w:val="000000" w:themeColor="text1"/>
          <w:sz w:val="24"/>
          <w:szCs w:val="24"/>
        </w:rPr>
        <w:t>dọc</w:t>
      </w:r>
      <w:proofErr w:type="spellEnd"/>
      <w:r w:rsidRPr="0047131D">
        <w:rPr>
          <w:color w:val="000000" w:themeColor="text1"/>
          <w:sz w:val="24"/>
          <w:szCs w:val="24"/>
        </w:rPr>
        <w:t>.</w:t>
      </w:r>
    </w:p>
    <w:p w14:paraId="0E73A0F4" w14:textId="77777777" w:rsidR="00D213AE" w:rsidRPr="0047131D" w:rsidRDefault="00D213AE" w:rsidP="00D213AE">
      <w:pPr>
        <w:tabs>
          <w:tab w:val="left" w:pos="360"/>
          <w:tab w:val="left" w:pos="2880"/>
          <w:tab w:val="left" w:pos="5400"/>
          <w:tab w:val="left" w:pos="7920"/>
        </w:tabs>
        <w:spacing w:beforeLines="20" w:before="48" w:afterLines="20" w:after="48" w:line="312" w:lineRule="auto"/>
        <w:jc w:val="both"/>
        <w:rPr>
          <w:color w:val="000000" w:themeColor="text1"/>
          <w:sz w:val="24"/>
          <w:szCs w:val="24"/>
        </w:rPr>
      </w:pPr>
      <w:r w:rsidRPr="0047131D">
        <w:rPr>
          <w:color w:val="000000" w:themeColor="text1"/>
          <w:sz w:val="24"/>
          <w:szCs w:val="24"/>
        </w:rPr>
        <w:tab/>
      </w:r>
      <w:r w:rsidRPr="0047131D">
        <w:rPr>
          <w:b/>
          <w:color w:val="000000" w:themeColor="text1"/>
          <w:sz w:val="24"/>
          <w:szCs w:val="24"/>
        </w:rPr>
        <w:t>C.</w:t>
      </w:r>
      <w:r w:rsidRPr="0047131D">
        <w:rPr>
          <w:color w:val="000000" w:themeColor="text1"/>
          <w:sz w:val="24"/>
          <w:szCs w:val="24"/>
        </w:rPr>
        <w:t xml:space="preserve"> </w:t>
      </w:r>
      <w:proofErr w:type="spellStart"/>
      <w:r w:rsidRPr="0047131D">
        <w:rPr>
          <w:color w:val="000000" w:themeColor="text1"/>
          <w:sz w:val="24"/>
          <w:szCs w:val="24"/>
        </w:rPr>
        <w:t>Sóng</w:t>
      </w:r>
      <w:proofErr w:type="spellEnd"/>
      <w:r w:rsidRPr="0047131D">
        <w:rPr>
          <w:color w:val="000000" w:themeColor="text1"/>
          <w:sz w:val="24"/>
          <w:szCs w:val="24"/>
        </w:rPr>
        <w:t xml:space="preserve"> ở </w:t>
      </w:r>
      <w:proofErr w:type="spellStart"/>
      <w:r w:rsidRPr="0047131D">
        <w:rPr>
          <w:color w:val="000000" w:themeColor="text1"/>
          <w:sz w:val="24"/>
          <w:szCs w:val="24"/>
        </w:rPr>
        <w:t>hình</w:t>
      </w:r>
      <w:proofErr w:type="spellEnd"/>
      <w:r w:rsidRPr="0047131D">
        <w:rPr>
          <w:color w:val="000000" w:themeColor="text1"/>
          <w:sz w:val="24"/>
          <w:szCs w:val="24"/>
        </w:rPr>
        <w:t xml:space="preserve"> a </w:t>
      </w:r>
      <w:proofErr w:type="spellStart"/>
      <w:r w:rsidRPr="0047131D">
        <w:rPr>
          <w:color w:val="000000" w:themeColor="text1"/>
          <w:sz w:val="24"/>
          <w:szCs w:val="24"/>
        </w:rPr>
        <w:t>không</w:t>
      </w:r>
      <w:proofErr w:type="spellEnd"/>
      <w:r w:rsidRPr="0047131D">
        <w:rPr>
          <w:color w:val="000000" w:themeColor="text1"/>
          <w:sz w:val="24"/>
          <w:szCs w:val="24"/>
        </w:rPr>
        <w:t xml:space="preserve"> </w:t>
      </w:r>
      <w:proofErr w:type="spellStart"/>
      <w:r w:rsidRPr="0047131D">
        <w:rPr>
          <w:color w:val="000000" w:themeColor="text1"/>
          <w:sz w:val="24"/>
          <w:szCs w:val="24"/>
        </w:rPr>
        <w:t>truyền</w:t>
      </w:r>
      <w:proofErr w:type="spellEnd"/>
      <w:r w:rsidRPr="0047131D">
        <w:rPr>
          <w:color w:val="000000" w:themeColor="text1"/>
          <w:sz w:val="24"/>
          <w:szCs w:val="24"/>
        </w:rPr>
        <w:t xml:space="preserve"> </w:t>
      </w:r>
      <w:proofErr w:type="spellStart"/>
      <w:r w:rsidRPr="0047131D">
        <w:rPr>
          <w:color w:val="000000" w:themeColor="text1"/>
          <w:sz w:val="24"/>
          <w:szCs w:val="24"/>
        </w:rPr>
        <w:t>được</w:t>
      </w:r>
      <w:proofErr w:type="spellEnd"/>
      <w:r w:rsidRPr="0047131D">
        <w:rPr>
          <w:color w:val="000000" w:themeColor="text1"/>
          <w:sz w:val="24"/>
          <w:szCs w:val="24"/>
        </w:rPr>
        <w:t xml:space="preserve"> </w:t>
      </w:r>
      <w:proofErr w:type="spellStart"/>
      <w:r w:rsidRPr="0047131D">
        <w:rPr>
          <w:color w:val="000000" w:themeColor="text1"/>
          <w:sz w:val="24"/>
          <w:szCs w:val="24"/>
        </w:rPr>
        <w:t>trong</w:t>
      </w:r>
      <w:proofErr w:type="spellEnd"/>
      <w:r w:rsidRPr="0047131D">
        <w:rPr>
          <w:color w:val="000000" w:themeColor="text1"/>
          <w:sz w:val="24"/>
          <w:szCs w:val="24"/>
        </w:rPr>
        <w:t xml:space="preserve"> </w:t>
      </w:r>
      <w:proofErr w:type="spellStart"/>
      <w:r w:rsidRPr="0047131D">
        <w:rPr>
          <w:color w:val="000000" w:themeColor="text1"/>
          <w:sz w:val="24"/>
          <w:szCs w:val="24"/>
        </w:rPr>
        <w:t>môi</w:t>
      </w:r>
      <w:proofErr w:type="spellEnd"/>
      <w:r w:rsidRPr="0047131D">
        <w:rPr>
          <w:color w:val="000000" w:themeColor="text1"/>
          <w:sz w:val="24"/>
          <w:szCs w:val="24"/>
        </w:rPr>
        <w:t xml:space="preserve"> </w:t>
      </w:r>
      <w:proofErr w:type="spellStart"/>
      <w:r w:rsidRPr="0047131D">
        <w:rPr>
          <w:color w:val="000000" w:themeColor="text1"/>
          <w:sz w:val="24"/>
          <w:szCs w:val="24"/>
        </w:rPr>
        <w:t>trường</w:t>
      </w:r>
      <w:proofErr w:type="spellEnd"/>
      <w:r w:rsidRPr="0047131D">
        <w:rPr>
          <w:color w:val="000000" w:themeColor="text1"/>
          <w:sz w:val="24"/>
          <w:szCs w:val="24"/>
        </w:rPr>
        <w:t xml:space="preserve"> </w:t>
      </w:r>
      <w:proofErr w:type="spellStart"/>
      <w:r w:rsidRPr="0047131D">
        <w:rPr>
          <w:color w:val="000000" w:themeColor="text1"/>
          <w:sz w:val="24"/>
          <w:szCs w:val="24"/>
        </w:rPr>
        <w:t>chất</w:t>
      </w:r>
      <w:proofErr w:type="spellEnd"/>
      <w:r w:rsidRPr="0047131D">
        <w:rPr>
          <w:color w:val="000000" w:themeColor="text1"/>
          <w:sz w:val="24"/>
          <w:szCs w:val="24"/>
        </w:rPr>
        <w:t xml:space="preserve"> </w:t>
      </w:r>
      <w:proofErr w:type="spellStart"/>
      <w:r w:rsidRPr="0047131D">
        <w:rPr>
          <w:color w:val="000000" w:themeColor="text1"/>
          <w:sz w:val="24"/>
          <w:szCs w:val="24"/>
        </w:rPr>
        <w:t>lỏng</w:t>
      </w:r>
      <w:proofErr w:type="spellEnd"/>
      <w:r w:rsidRPr="0047131D">
        <w:rPr>
          <w:color w:val="000000" w:themeColor="text1"/>
          <w:sz w:val="24"/>
          <w:szCs w:val="24"/>
        </w:rPr>
        <w:t>.</w:t>
      </w:r>
    </w:p>
    <w:p w14:paraId="04F270EF" w14:textId="77777777" w:rsidR="00D213AE" w:rsidRPr="0047131D" w:rsidRDefault="00D213AE" w:rsidP="00D213AE">
      <w:pPr>
        <w:tabs>
          <w:tab w:val="left" w:pos="360"/>
          <w:tab w:val="left" w:pos="2880"/>
          <w:tab w:val="left" w:pos="5400"/>
          <w:tab w:val="left" w:pos="7920"/>
        </w:tabs>
        <w:spacing w:line="312" w:lineRule="auto"/>
        <w:rPr>
          <w:b/>
          <w:color w:val="000000" w:themeColor="text1"/>
          <w:sz w:val="24"/>
          <w:szCs w:val="24"/>
        </w:rPr>
      </w:pPr>
      <w:r w:rsidRPr="0047131D">
        <w:rPr>
          <w:color w:val="000000" w:themeColor="text1"/>
          <w:sz w:val="24"/>
          <w:szCs w:val="24"/>
        </w:rPr>
        <w:tab/>
      </w:r>
      <w:r w:rsidRPr="0047131D">
        <w:rPr>
          <w:b/>
          <w:color w:val="000000" w:themeColor="text1"/>
          <w:sz w:val="24"/>
          <w:szCs w:val="24"/>
        </w:rPr>
        <w:t>D.</w:t>
      </w:r>
      <w:r w:rsidRPr="0047131D">
        <w:rPr>
          <w:color w:val="000000" w:themeColor="text1"/>
          <w:sz w:val="24"/>
          <w:szCs w:val="24"/>
        </w:rPr>
        <w:t xml:space="preserve"> </w:t>
      </w:r>
      <w:proofErr w:type="spellStart"/>
      <w:r w:rsidRPr="0047131D">
        <w:rPr>
          <w:color w:val="000000" w:themeColor="text1"/>
          <w:sz w:val="24"/>
          <w:szCs w:val="24"/>
        </w:rPr>
        <w:t>Sóng</w:t>
      </w:r>
      <w:proofErr w:type="spellEnd"/>
      <w:r w:rsidRPr="0047131D">
        <w:rPr>
          <w:color w:val="000000" w:themeColor="text1"/>
          <w:sz w:val="24"/>
          <w:szCs w:val="24"/>
        </w:rPr>
        <w:t xml:space="preserve"> ở </w:t>
      </w:r>
      <w:proofErr w:type="spellStart"/>
      <w:r w:rsidRPr="0047131D">
        <w:rPr>
          <w:color w:val="000000" w:themeColor="text1"/>
          <w:sz w:val="24"/>
          <w:szCs w:val="24"/>
        </w:rPr>
        <w:t>hình</w:t>
      </w:r>
      <w:proofErr w:type="spellEnd"/>
      <w:r w:rsidRPr="0047131D">
        <w:rPr>
          <w:color w:val="000000" w:themeColor="text1"/>
          <w:sz w:val="24"/>
          <w:szCs w:val="24"/>
        </w:rPr>
        <w:t xml:space="preserve"> b </w:t>
      </w:r>
      <w:proofErr w:type="spellStart"/>
      <w:r w:rsidRPr="0047131D">
        <w:rPr>
          <w:color w:val="000000" w:themeColor="text1"/>
          <w:sz w:val="24"/>
          <w:szCs w:val="24"/>
        </w:rPr>
        <w:t>không</w:t>
      </w:r>
      <w:proofErr w:type="spellEnd"/>
      <w:r w:rsidRPr="0047131D">
        <w:rPr>
          <w:color w:val="000000" w:themeColor="text1"/>
          <w:sz w:val="24"/>
          <w:szCs w:val="24"/>
        </w:rPr>
        <w:t xml:space="preserve"> </w:t>
      </w:r>
      <w:proofErr w:type="spellStart"/>
      <w:r w:rsidRPr="0047131D">
        <w:rPr>
          <w:color w:val="000000" w:themeColor="text1"/>
          <w:sz w:val="24"/>
          <w:szCs w:val="24"/>
        </w:rPr>
        <w:t>truyền</w:t>
      </w:r>
      <w:proofErr w:type="spellEnd"/>
      <w:r w:rsidRPr="0047131D">
        <w:rPr>
          <w:color w:val="000000" w:themeColor="text1"/>
          <w:sz w:val="24"/>
          <w:szCs w:val="24"/>
        </w:rPr>
        <w:t xml:space="preserve"> </w:t>
      </w:r>
      <w:proofErr w:type="spellStart"/>
      <w:r w:rsidRPr="0047131D">
        <w:rPr>
          <w:color w:val="000000" w:themeColor="text1"/>
          <w:sz w:val="24"/>
          <w:szCs w:val="24"/>
        </w:rPr>
        <w:t>được</w:t>
      </w:r>
      <w:proofErr w:type="spellEnd"/>
      <w:r w:rsidRPr="0047131D">
        <w:rPr>
          <w:color w:val="000000" w:themeColor="text1"/>
          <w:sz w:val="24"/>
          <w:szCs w:val="24"/>
        </w:rPr>
        <w:t xml:space="preserve"> </w:t>
      </w:r>
      <w:proofErr w:type="spellStart"/>
      <w:r w:rsidRPr="0047131D">
        <w:rPr>
          <w:color w:val="000000" w:themeColor="text1"/>
          <w:sz w:val="24"/>
          <w:szCs w:val="24"/>
        </w:rPr>
        <w:t>trong</w:t>
      </w:r>
      <w:proofErr w:type="spellEnd"/>
      <w:r w:rsidRPr="0047131D">
        <w:rPr>
          <w:color w:val="000000" w:themeColor="text1"/>
          <w:sz w:val="24"/>
          <w:szCs w:val="24"/>
        </w:rPr>
        <w:t xml:space="preserve"> </w:t>
      </w:r>
      <w:proofErr w:type="spellStart"/>
      <w:r w:rsidRPr="0047131D">
        <w:rPr>
          <w:color w:val="000000" w:themeColor="text1"/>
          <w:sz w:val="24"/>
          <w:szCs w:val="24"/>
        </w:rPr>
        <w:t>môi</w:t>
      </w:r>
      <w:proofErr w:type="spellEnd"/>
      <w:r w:rsidRPr="0047131D">
        <w:rPr>
          <w:color w:val="000000" w:themeColor="text1"/>
          <w:sz w:val="24"/>
          <w:szCs w:val="24"/>
        </w:rPr>
        <w:t xml:space="preserve"> </w:t>
      </w:r>
      <w:proofErr w:type="spellStart"/>
      <w:r w:rsidRPr="0047131D">
        <w:rPr>
          <w:color w:val="000000" w:themeColor="text1"/>
          <w:sz w:val="24"/>
          <w:szCs w:val="24"/>
        </w:rPr>
        <w:t>trường</w:t>
      </w:r>
      <w:proofErr w:type="spellEnd"/>
      <w:r w:rsidRPr="0047131D">
        <w:rPr>
          <w:color w:val="000000" w:themeColor="text1"/>
          <w:sz w:val="24"/>
          <w:szCs w:val="24"/>
        </w:rPr>
        <w:t xml:space="preserve"> </w:t>
      </w:r>
      <w:proofErr w:type="spellStart"/>
      <w:r w:rsidRPr="0047131D">
        <w:rPr>
          <w:color w:val="000000" w:themeColor="text1"/>
          <w:sz w:val="24"/>
          <w:szCs w:val="24"/>
        </w:rPr>
        <w:t>chất</w:t>
      </w:r>
      <w:proofErr w:type="spellEnd"/>
      <w:r w:rsidRPr="0047131D">
        <w:rPr>
          <w:color w:val="000000" w:themeColor="text1"/>
          <w:sz w:val="24"/>
          <w:szCs w:val="24"/>
        </w:rPr>
        <w:t xml:space="preserve"> </w:t>
      </w:r>
      <w:proofErr w:type="spellStart"/>
      <w:r w:rsidRPr="0047131D">
        <w:rPr>
          <w:color w:val="000000" w:themeColor="text1"/>
          <w:sz w:val="24"/>
          <w:szCs w:val="24"/>
        </w:rPr>
        <w:t>khí</w:t>
      </w:r>
      <w:proofErr w:type="spellEnd"/>
      <w:r w:rsidRPr="0047131D">
        <w:rPr>
          <w:color w:val="000000" w:themeColor="text1"/>
          <w:sz w:val="24"/>
          <w:szCs w:val="24"/>
        </w:rPr>
        <w:t>.</w:t>
      </w:r>
    </w:p>
    <w:p w14:paraId="63E32E74" w14:textId="77777777" w:rsidR="00D213AE" w:rsidRPr="0047131D" w:rsidRDefault="00D213AE" w:rsidP="00D213AE">
      <w:pPr>
        <w:widowControl w:val="0"/>
        <w:tabs>
          <w:tab w:val="left" w:pos="360"/>
          <w:tab w:val="left" w:pos="2880"/>
          <w:tab w:val="left" w:pos="5400"/>
          <w:tab w:val="left" w:pos="7920"/>
        </w:tabs>
        <w:autoSpaceDE w:val="0"/>
        <w:autoSpaceDN w:val="0"/>
        <w:adjustRightInd w:val="0"/>
        <w:spacing w:line="312" w:lineRule="auto"/>
        <w:jc w:val="both"/>
        <w:rPr>
          <w:sz w:val="24"/>
          <w:szCs w:val="24"/>
        </w:rPr>
      </w:pPr>
      <w:proofErr w:type="spellStart"/>
      <w:r w:rsidRPr="0047131D">
        <w:rPr>
          <w:b/>
          <w:color w:val="000000" w:themeColor="text1"/>
          <w:sz w:val="24"/>
          <w:szCs w:val="24"/>
        </w:rPr>
        <w:t>Câu</w:t>
      </w:r>
      <w:proofErr w:type="spellEnd"/>
      <w:r w:rsidRPr="0047131D">
        <w:rPr>
          <w:b/>
          <w:color w:val="000000" w:themeColor="text1"/>
          <w:sz w:val="24"/>
          <w:szCs w:val="24"/>
        </w:rPr>
        <w:t xml:space="preserve"> 11. </w:t>
      </w:r>
      <w:r w:rsidRPr="0047131D">
        <w:rPr>
          <w:sz w:val="24"/>
          <w:szCs w:val="24"/>
        </w:rPr>
        <w:t xml:space="preserve">Khi </w:t>
      </w:r>
      <w:proofErr w:type="spellStart"/>
      <w:r w:rsidRPr="0047131D">
        <w:rPr>
          <w:sz w:val="24"/>
          <w:szCs w:val="24"/>
        </w:rPr>
        <w:t>nói</w:t>
      </w:r>
      <w:proofErr w:type="spellEnd"/>
      <w:r w:rsidRPr="0047131D">
        <w:rPr>
          <w:sz w:val="24"/>
          <w:szCs w:val="24"/>
        </w:rPr>
        <w:t xml:space="preserve"> </w:t>
      </w:r>
      <w:proofErr w:type="spellStart"/>
      <w:r w:rsidRPr="0047131D">
        <w:rPr>
          <w:sz w:val="24"/>
          <w:szCs w:val="24"/>
        </w:rPr>
        <w:t>về</w:t>
      </w:r>
      <w:proofErr w:type="spellEnd"/>
      <w:r w:rsidRPr="0047131D">
        <w:rPr>
          <w:sz w:val="24"/>
          <w:szCs w:val="24"/>
        </w:rPr>
        <w:t xml:space="preserve"> </w:t>
      </w:r>
      <w:proofErr w:type="spellStart"/>
      <w:r w:rsidRPr="0047131D">
        <w:rPr>
          <w:sz w:val="24"/>
          <w:szCs w:val="24"/>
        </w:rPr>
        <w:t>sóng</w:t>
      </w:r>
      <w:proofErr w:type="spellEnd"/>
      <w:r w:rsidRPr="0047131D">
        <w:rPr>
          <w:sz w:val="24"/>
          <w:szCs w:val="24"/>
        </w:rPr>
        <w:t xml:space="preserve"> </w:t>
      </w:r>
      <w:proofErr w:type="spellStart"/>
      <w:r w:rsidRPr="0047131D">
        <w:rPr>
          <w:sz w:val="24"/>
          <w:szCs w:val="24"/>
        </w:rPr>
        <w:t>điện</w:t>
      </w:r>
      <w:proofErr w:type="spellEnd"/>
      <w:r w:rsidRPr="0047131D">
        <w:rPr>
          <w:sz w:val="24"/>
          <w:szCs w:val="24"/>
        </w:rPr>
        <w:t xml:space="preserve"> </w:t>
      </w:r>
      <w:proofErr w:type="spellStart"/>
      <w:r w:rsidRPr="0047131D">
        <w:rPr>
          <w:sz w:val="24"/>
          <w:szCs w:val="24"/>
        </w:rPr>
        <w:t>từ</w:t>
      </w:r>
      <w:proofErr w:type="spellEnd"/>
      <w:r w:rsidRPr="0047131D">
        <w:rPr>
          <w:sz w:val="24"/>
          <w:szCs w:val="24"/>
        </w:rPr>
        <w:t xml:space="preserve">, </w:t>
      </w:r>
      <w:proofErr w:type="spellStart"/>
      <w:r w:rsidRPr="0047131D">
        <w:rPr>
          <w:sz w:val="24"/>
          <w:szCs w:val="24"/>
        </w:rPr>
        <w:t>phát</w:t>
      </w:r>
      <w:proofErr w:type="spellEnd"/>
      <w:r w:rsidRPr="0047131D">
        <w:rPr>
          <w:sz w:val="24"/>
          <w:szCs w:val="24"/>
        </w:rPr>
        <w:t xml:space="preserve"> </w:t>
      </w:r>
      <w:proofErr w:type="spellStart"/>
      <w:r w:rsidRPr="0047131D">
        <w:rPr>
          <w:sz w:val="24"/>
          <w:szCs w:val="24"/>
        </w:rPr>
        <w:t>biểu</w:t>
      </w:r>
      <w:proofErr w:type="spellEnd"/>
      <w:r w:rsidRPr="0047131D">
        <w:rPr>
          <w:sz w:val="24"/>
          <w:szCs w:val="24"/>
        </w:rPr>
        <w:t xml:space="preserve"> </w:t>
      </w:r>
      <w:proofErr w:type="spellStart"/>
      <w:r w:rsidRPr="0047131D">
        <w:rPr>
          <w:sz w:val="24"/>
          <w:szCs w:val="24"/>
        </w:rPr>
        <w:t>nào</w:t>
      </w:r>
      <w:proofErr w:type="spellEnd"/>
      <w:r w:rsidRPr="0047131D">
        <w:rPr>
          <w:sz w:val="24"/>
          <w:szCs w:val="24"/>
        </w:rPr>
        <w:t xml:space="preserve"> </w:t>
      </w:r>
      <w:proofErr w:type="spellStart"/>
      <w:r w:rsidRPr="0047131D">
        <w:rPr>
          <w:sz w:val="24"/>
          <w:szCs w:val="24"/>
        </w:rPr>
        <w:t>sau</w:t>
      </w:r>
      <w:proofErr w:type="spellEnd"/>
      <w:r w:rsidRPr="0047131D">
        <w:rPr>
          <w:sz w:val="24"/>
          <w:szCs w:val="24"/>
        </w:rPr>
        <w:t xml:space="preserve"> </w:t>
      </w:r>
      <w:proofErr w:type="spellStart"/>
      <w:r w:rsidRPr="0047131D">
        <w:rPr>
          <w:sz w:val="24"/>
          <w:szCs w:val="24"/>
        </w:rPr>
        <w:t>đây</w:t>
      </w:r>
      <w:proofErr w:type="spellEnd"/>
      <w:r w:rsidRPr="0047131D">
        <w:rPr>
          <w:sz w:val="24"/>
          <w:szCs w:val="24"/>
        </w:rPr>
        <w:t xml:space="preserve"> </w:t>
      </w:r>
      <w:proofErr w:type="spellStart"/>
      <w:r w:rsidRPr="0047131D">
        <w:rPr>
          <w:sz w:val="24"/>
          <w:szCs w:val="24"/>
        </w:rPr>
        <w:t>là</w:t>
      </w:r>
      <w:proofErr w:type="spellEnd"/>
      <w:r w:rsidRPr="0047131D">
        <w:rPr>
          <w:sz w:val="24"/>
          <w:szCs w:val="24"/>
        </w:rPr>
        <w:t xml:space="preserve"> </w:t>
      </w:r>
      <w:proofErr w:type="spellStart"/>
      <w:r w:rsidRPr="0047131D">
        <w:rPr>
          <w:b/>
          <w:bCs/>
          <w:sz w:val="24"/>
          <w:szCs w:val="24"/>
        </w:rPr>
        <w:t>sai</w:t>
      </w:r>
      <w:proofErr w:type="spellEnd"/>
      <w:r w:rsidRPr="0047131D">
        <w:rPr>
          <w:sz w:val="24"/>
          <w:szCs w:val="24"/>
        </w:rPr>
        <w:t xml:space="preserve">? </w:t>
      </w:r>
      <w:proofErr w:type="spellStart"/>
      <w:r w:rsidRPr="0047131D">
        <w:rPr>
          <w:sz w:val="24"/>
          <w:szCs w:val="24"/>
        </w:rPr>
        <w:t>Sóng</w:t>
      </w:r>
      <w:proofErr w:type="spellEnd"/>
      <w:r w:rsidRPr="0047131D">
        <w:rPr>
          <w:sz w:val="24"/>
          <w:szCs w:val="24"/>
        </w:rPr>
        <w:t xml:space="preserve"> </w:t>
      </w:r>
      <w:proofErr w:type="spellStart"/>
      <w:r w:rsidRPr="0047131D">
        <w:rPr>
          <w:sz w:val="24"/>
          <w:szCs w:val="24"/>
        </w:rPr>
        <w:t>điện</w:t>
      </w:r>
      <w:proofErr w:type="spellEnd"/>
      <w:r w:rsidRPr="0047131D">
        <w:rPr>
          <w:sz w:val="24"/>
          <w:szCs w:val="24"/>
        </w:rPr>
        <w:t xml:space="preserve"> </w:t>
      </w:r>
      <w:proofErr w:type="spellStart"/>
      <w:r w:rsidRPr="0047131D">
        <w:rPr>
          <w:sz w:val="24"/>
          <w:szCs w:val="24"/>
        </w:rPr>
        <w:t>từ</w:t>
      </w:r>
      <w:proofErr w:type="spellEnd"/>
      <w:r w:rsidRPr="0047131D">
        <w:rPr>
          <w:sz w:val="24"/>
          <w:szCs w:val="24"/>
        </w:rPr>
        <w:t>:</w:t>
      </w:r>
    </w:p>
    <w:p w14:paraId="1D7A09BC" w14:textId="77777777" w:rsidR="00D213AE" w:rsidRPr="0047131D" w:rsidRDefault="00D213AE" w:rsidP="00D213AE">
      <w:pPr>
        <w:widowControl w:val="0"/>
        <w:tabs>
          <w:tab w:val="left" w:pos="360"/>
          <w:tab w:val="left" w:pos="2880"/>
          <w:tab w:val="left" w:pos="5400"/>
          <w:tab w:val="left" w:pos="7920"/>
        </w:tabs>
        <w:spacing w:line="312" w:lineRule="auto"/>
        <w:ind w:left="360"/>
        <w:jc w:val="both"/>
        <w:rPr>
          <w:sz w:val="24"/>
          <w:szCs w:val="24"/>
        </w:rPr>
      </w:pPr>
      <w:r w:rsidRPr="0047131D">
        <w:rPr>
          <w:b/>
          <w:caps/>
          <w:sz w:val="24"/>
          <w:szCs w:val="24"/>
        </w:rPr>
        <w:t>A.</w:t>
      </w:r>
      <w:r w:rsidRPr="0047131D">
        <w:rPr>
          <w:b/>
          <w:sz w:val="24"/>
          <w:szCs w:val="24"/>
        </w:rPr>
        <w:t xml:space="preserve"> </w:t>
      </w:r>
      <w:proofErr w:type="spellStart"/>
      <w:r w:rsidRPr="0047131D">
        <w:rPr>
          <w:sz w:val="24"/>
          <w:szCs w:val="24"/>
        </w:rPr>
        <w:t>bị</w:t>
      </w:r>
      <w:proofErr w:type="spellEnd"/>
      <w:r w:rsidRPr="0047131D">
        <w:rPr>
          <w:sz w:val="24"/>
          <w:szCs w:val="24"/>
        </w:rPr>
        <w:t xml:space="preserve"> </w:t>
      </w:r>
      <w:proofErr w:type="spellStart"/>
      <w:r w:rsidRPr="0047131D">
        <w:rPr>
          <w:sz w:val="24"/>
          <w:szCs w:val="24"/>
        </w:rPr>
        <w:t>phản</w:t>
      </w:r>
      <w:proofErr w:type="spellEnd"/>
      <w:r w:rsidRPr="0047131D">
        <w:rPr>
          <w:sz w:val="24"/>
          <w:szCs w:val="24"/>
        </w:rPr>
        <w:t xml:space="preserve"> </w:t>
      </w:r>
      <w:proofErr w:type="spellStart"/>
      <w:r w:rsidRPr="0047131D">
        <w:rPr>
          <w:sz w:val="24"/>
          <w:szCs w:val="24"/>
        </w:rPr>
        <w:t>xạ</w:t>
      </w:r>
      <w:proofErr w:type="spellEnd"/>
      <w:r w:rsidRPr="0047131D">
        <w:rPr>
          <w:sz w:val="24"/>
          <w:szCs w:val="24"/>
        </w:rPr>
        <w:t xml:space="preserve"> </w:t>
      </w:r>
      <w:proofErr w:type="spellStart"/>
      <w:r w:rsidRPr="0047131D">
        <w:rPr>
          <w:sz w:val="24"/>
          <w:szCs w:val="24"/>
        </w:rPr>
        <w:t>khi</w:t>
      </w:r>
      <w:proofErr w:type="spellEnd"/>
      <w:r w:rsidRPr="0047131D">
        <w:rPr>
          <w:sz w:val="24"/>
          <w:szCs w:val="24"/>
        </w:rPr>
        <w:t xml:space="preserve"> </w:t>
      </w:r>
      <w:proofErr w:type="spellStart"/>
      <w:r w:rsidRPr="0047131D">
        <w:rPr>
          <w:sz w:val="24"/>
          <w:szCs w:val="24"/>
        </w:rPr>
        <w:t>gặp</w:t>
      </w:r>
      <w:proofErr w:type="spellEnd"/>
      <w:r w:rsidRPr="0047131D">
        <w:rPr>
          <w:sz w:val="24"/>
          <w:szCs w:val="24"/>
        </w:rPr>
        <w:t xml:space="preserve"> </w:t>
      </w:r>
      <w:proofErr w:type="spellStart"/>
      <w:r w:rsidRPr="0047131D">
        <w:rPr>
          <w:sz w:val="24"/>
          <w:szCs w:val="24"/>
        </w:rPr>
        <w:t>mặt</w:t>
      </w:r>
      <w:proofErr w:type="spellEnd"/>
      <w:r w:rsidRPr="0047131D">
        <w:rPr>
          <w:sz w:val="24"/>
          <w:szCs w:val="24"/>
        </w:rPr>
        <w:t xml:space="preserve"> </w:t>
      </w:r>
      <w:proofErr w:type="spellStart"/>
      <w:r w:rsidRPr="0047131D">
        <w:rPr>
          <w:sz w:val="24"/>
          <w:szCs w:val="24"/>
        </w:rPr>
        <w:t>phân</w:t>
      </w:r>
      <w:proofErr w:type="spellEnd"/>
      <w:r w:rsidRPr="0047131D">
        <w:rPr>
          <w:sz w:val="24"/>
          <w:szCs w:val="24"/>
        </w:rPr>
        <w:t xml:space="preserve"> </w:t>
      </w:r>
      <w:proofErr w:type="spellStart"/>
      <w:r w:rsidRPr="0047131D">
        <w:rPr>
          <w:sz w:val="24"/>
          <w:szCs w:val="24"/>
        </w:rPr>
        <w:t>cách</w:t>
      </w:r>
      <w:proofErr w:type="spellEnd"/>
      <w:r w:rsidRPr="0047131D">
        <w:rPr>
          <w:sz w:val="24"/>
          <w:szCs w:val="24"/>
        </w:rPr>
        <w:t xml:space="preserve"> </w:t>
      </w:r>
      <w:proofErr w:type="spellStart"/>
      <w:r w:rsidRPr="0047131D">
        <w:rPr>
          <w:sz w:val="24"/>
          <w:szCs w:val="24"/>
        </w:rPr>
        <w:t>giữa</w:t>
      </w:r>
      <w:proofErr w:type="spellEnd"/>
      <w:r w:rsidRPr="0047131D">
        <w:rPr>
          <w:sz w:val="24"/>
          <w:szCs w:val="24"/>
        </w:rPr>
        <w:t xml:space="preserve"> </w:t>
      </w:r>
      <w:proofErr w:type="spellStart"/>
      <w:r w:rsidRPr="0047131D">
        <w:rPr>
          <w:sz w:val="24"/>
          <w:szCs w:val="24"/>
        </w:rPr>
        <w:t>hai</w:t>
      </w:r>
      <w:proofErr w:type="spellEnd"/>
      <w:r w:rsidRPr="0047131D">
        <w:rPr>
          <w:sz w:val="24"/>
          <w:szCs w:val="24"/>
        </w:rPr>
        <w:t xml:space="preserve"> </w:t>
      </w:r>
      <w:proofErr w:type="spellStart"/>
      <w:r w:rsidRPr="0047131D">
        <w:rPr>
          <w:sz w:val="24"/>
          <w:szCs w:val="24"/>
        </w:rPr>
        <w:t>môi</w:t>
      </w:r>
      <w:proofErr w:type="spellEnd"/>
      <w:r w:rsidRPr="0047131D">
        <w:rPr>
          <w:sz w:val="24"/>
          <w:szCs w:val="24"/>
        </w:rPr>
        <w:t xml:space="preserve"> </w:t>
      </w:r>
      <w:proofErr w:type="spellStart"/>
      <w:r w:rsidRPr="0047131D">
        <w:rPr>
          <w:sz w:val="24"/>
          <w:szCs w:val="24"/>
        </w:rPr>
        <w:t>trường</w:t>
      </w:r>
      <w:proofErr w:type="spellEnd"/>
      <w:r w:rsidRPr="0047131D">
        <w:rPr>
          <w:sz w:val="24"/>
          <w:szCs w:val="24"/>
        </w:rPr>
        <w:t>.</w:t>
      </w:r>
      <w:r w:rsidRPr="0047131D">
        <w:rPr>
          <w:sz w:val="24"/>
          <w:szCs w:val="24"/>
        </w:rPr>
        <w:tab/>
      </w:r>
      <w:r w:rsidRPr="0047131D">
        <w:rPr>
          <w:sz w:val="24"/>
          <w:szCs w:val="24"/>
        </w:rPr>
        <w:tab/>
      </w:r>
    </w:p>
    <w:p w14:paraId="6DD432DB" w14:textId="77777777" w:rsidR="00D213AE" w:rsidRPr="0047131D" w:rsidRDefault="00D213AE" w:rsidP="00D213AE">
      <w:pPr>
        <w:widowControl w:val="0"/>
        <w:tabs>
          <w:tab w:val="left" w:pos="360"/>
          <w:tab w:val="left" w:pos="2880"/>
          <w:tab w:val="left" w:pos="5400"/>
          <w:tab w:val="left" w:pos="7920"/>
        </w:tabs>
        <w:spacing w:line="312" w:lineRule="auto"/>
        <w:ind w:left="360"/>
        <w:jc w:val="both"/>
        <w:rPr>
          <w:sz w:val="24"/>
          <w:szCs w:val="24"/>
        </w:rPr>
      </w:pPr>
      <w:r w:rsidRPr="0047131D">
        <w:rPr>
          <w:b/>
          <w:caps/>
          <w:sz w:val="24"/>
          <w:szCs w:val="24"/>
        </w:rPr>
        <w:t>B.</w:t>
      </w:r>
      <w:r w:rsidRPr="0047131D">
        <w:rPr>
          <w:b/>
          <w:sz w:val="24"/>
          <w:szCs w:val="24"/>
        </w:rPr>
        <w:t xml:space="preserve"> </w:t>
      </w:r>
      <w:proofErr w:type="spellStart"/>
      <w:r w:rsidRPr="0047131D">
        <w:rPr>
          <w:sz w:val="24"/>
          <w:szCs w:val="24"/>
        </w:rPr>
        <w:t>chỉ</w:t>
      </w:r>
      <w:proofErr w:type="spellEnd"/>
      <w:r w:rsidRPr="0047131D">
        <w:rPr>
          <w:sz w:val="24"/>
          <w:szCs w:val="24"/>
        </w:rPr>
        <w:t xml:space="preserve"> </w:t>
      </w:r>
      <w:proofErr w:type="spellStart"/>
      <w:r w:rsidRPr="0047131D">
        <w:rPr>
          <w:sz w:val="24"/>
          <w:szCs w:val="24"/>
        </w:rPr>
        <w:t>truyền</w:t>
      </w:r>
      <w:proofErr w:type="spellEnd"/>
      <w:r w:rsidRPr="0047131D">
        <w:rPr>
          <w:sz w:val="24"/>
          <w:szCs w:val="24"/>
        </w:rPr>
        <w:t xml:space="preserve"> </w:t>
      </w:r>
      <w:proofErr w:type="spellStart"/>
      <w:r w:rsidRPr="0047131D">
        <w:rPr>
          <w:sz w:val="24"/>
          <w:szCs w:val="24"/>
        </w:rPr>
        <w:t>được</w:t>
      </w:r>
      <w:proofErr w:type="spellEnd"/>
      <w:r w:rsidRPr="0047131D">
        <w:rPr>
          <w:sz w:val="24"/>
          <w:szCs w:val="24"/>
        </w:rPr>
        <w:t xml:space="preserve"> </w:t>
      </w:r>
      <w:proofErr w:type="spellStart"/>
      <w:r w:rsidRPr="0047131D">
        <w:rPr>
          <w:sz w:val="24"/>
          <w:szCs w:val="24"/>
        </w:rPr>
        <w:t>trong</w:t>
      </w:r>
      <w:proofErr w:type="spellEnd"/>
      <w:r w:rsidRPr="0047131D">
        <w:rPr>
          <w:sz w:val="24"/>
          <w:szCs w:val="24"/>
        </w:rPr>
        <w:t xml:space="preserve"> </w:t>
      </w:r>
      <w:proofErr w:type="spellStart"/>
      <w:r w:rsidRPr="0047131D">
        <w:rPr>
          <w:sz w:val="24"/>
          <w:szCs w:val="24"/>
        </w:rPr>
        <w:t>môi</w:t>
      </w:r>
      <w:proofErr w:type="spellEnd"/>
      <w:r w:rsidRPr="0047131D">
        <w:rPr>
          <w:sz w:val="24"/>
          <w:szCs w:val="24"/>
        </w:rPr>
        <w:t xml:space="preserve"> </w:t>
      </w:r>
      <w:proofErr w:type="spellStart"/>
      <w:r w:rsidRPr="0047131D">
        <w:rPr>
          <w:sz w:val="24"/>
          <w:szCs w:val="24"/>
        </w:rPr>
        <w:t>trường</w:t>
      </w:r>
      <w:proofErr w:type="spellEnd"/>
      <w:r w:rsidRPr="0047131D">
        <w:rPr>
          <w:sz w:val="24"/>
          <w:szCs w:val="24"/>
        </w:rPr>
        <w:t xml:space="preserve"> </w:t>
      </w:r>
      <w:proofErr w:type="spellStart"/>
      <w:r w:rsidRPr="0047131D">
        <w:rPr>
          <w:sz w:val="24"/>
          <w:szCs w:val="24"/>
        </w:rPr>
        <w:t>vật</w:t>
      </w:r>
      <w:proofErr w:type="spellEnd"/>
      <w:r w:rsidRPr="0047131D">
        <w:rPr>
          <w:sz w:val="24"/>
          <w:szCs w:val="24"/>
        </w:rPr>
        <w:t xml:space="preserve"> </w:t>
      </w:r>
      <w:proofErr w:type="spellStart"/>
      <w:r w:rsidRPr="0047131D">
        <w:rPr>
          <w:sz w:val="24"/>
          <w:szCs w:val="24"/>
        </w:rPr>
        <w:t>chất</w:t>
      </w:r>
      <w:proofErr w:type="spellEnd"/>
      <w:r w:rsidRPr="0047131D">
        <w:rPr>
          <w:sz w:val="24"/>
          <w:szCs w:val="24"/>
        </w:rPr>
        <w:t xml:space="preserve"> </w:t>
      </w:r>
      <w:proofErr w:type="spellStart"/>
      <w:r w:rsidRPr="0047131D">
        <w:rPr>
          <w:sz w:val="24"/>
          <w:szCs w:val="24"/>
        </w:rPr>
        <w:t>đàn</w:t>
      </w:r>
      <w:proofErr w:type="spellEnd"/>
      <w:r w:rsidRPr="0047131D">
        <w:rPr>
          <w:sz w:val="24"/>
          <w:szCs w:val="24"/>
        </w:rPr>
        <w:t xml:space="preserve"> </w:t>
      </w:r>
      <w:proofErr w:type="spellStart"/>
      <w:r w:rsidRPr="0047131D">
        <w:rPr>
          <w:sz w:val="24"/>
          <w:szCs w:val="24"/>
        </w:rPr>
        <w:t>hồi</w:t>
      </w:r>
      <w:proofErr w:type="spellEnd"/>
      <w:r w:rsidRPr="0047131D">
        <w:rPr>
          <w:sz w:val="24"/>
          <w:szCs w:val="24"/>
        </w:rPr>
        <w:t xml:space="preserve">. </w:t>
      </w:r>
    </w:p>
    <w:p w14:paraId="00AFF94B" w14:textId="77777777" w:rsidR="00D213AE" w:rsidRPr="0047131D" w:rsidRDefault="00D213AE" w:rsidP="00D213AE">
      <w:pPr>
        <w:widowControl w:val="0"/>
        <w:tabs>
          <w:tab w:val="left" w:pos="360"/>
          <w:tab w:val="left" w:pos="2880"/>
          <w:tab w:val="left" w:pos="5400"/>
          <w:tab w:val="left" w:pos="7920"/>
        </w:tabs>
        <w:spacing w:line="312" w:lineRule="auto"/>
        <w:ind w:left="360"/>
        <w:jc w:val="both"/>
        <w:rPr>
          <w:sz w:val="24"/>
          <w:szCs w:val="24"/>
        </w:rPr>
      </w:pPr>
      <w:r w:rsidRPr="0047131D">
        <w:rPr>
          <w:b/>
          <w:caps/>
          <w:sz w:val="24"/>
          <w:szCs w:val="24"/>
        </w:rPr>
        <w:t>C.</w:t>
      </w:r>
      <w:r w:rsidRPr="0047131D">
        <w:rPr>
          <w:b/>
          <w:sz w:val="24"/>
          <w:szCs w:val="24"/>
        </w:rPr>
        <w:t xml:space="preserve"> </w:t>
      </w:r>
      <w:proofErr w:type="spellStart"/>
      <w:r w:rsidRPr="0047131D">
        <w:rPr>
          <w:sz w:val="24"/>
          <w:szCs w:val="24"/>
        </w:rPr>
        <w:t>là</w:t>
      </w:r>
      <w:proofErr w:type="spellEnd"/>
      <w:r w:rsidRPr="0047131D">
        <w:rPr>
          <w:sz w:val="24"/>
          <w:szCs w:val="24"/>
        </w:rPr>
        <w:t xml:space="preserve"> </w:t>
      </w:r>
      <w:proofErr w:type="spellStart"/>
      <w:r w:rsidRPr="0047131D">
        <w:rPr>
          <w:sz w:val="24"/>
          <w:szCs w:val="24"/>
        </w:rPr>
        <w:t>sóng</w:t>
      </w:r>
      <w:proofErr w:type="spellEnd"/>
      <w:r w:rsidRPr="0047131D">
        <w:rPr>
          <w:sz w:val="24"/>
          <w:szCs w:val="24"/>
        </w:rPr>
        <w:t xml:space="preserve"> </w:t>
      </w:r>
      <w:proofErr w:type="spellStart"/>
      <w:r w:rsidRPr="0047131D">
        <w:rPr>
          <w:sz w:val="24"/>
          <w:szCs w:val="24"/>
        </w:rPr>
        <w:t>ngang</w:t>
      </w:r>
      <w:proofErr w:type="spellEnd"/>
      <w:r w:rsidRPr="0047131D">
        <w:rPr>
          <w:sz w:val="24"/>
          <w:szCs w:val="24"/>
        </w:rPr>
        <w:t>.</w:t>
      </w:r>
      <w:r w:rsidRPr="0047131D">
        <w:rPr>
          <w:sz w:val="24"/>
          <w:szCs w:val="24"/>
        </w:rPr>
        <w:tab/>
      </w:r>
    </w:p>
    <w:p w14:paraId="79FB5DED" w14:textId="77777777" w:rsidR="00D213AE" w:rsidRPr="0047131D" w:rsidRDefault="00D213AE" w:rsidP="00D213AE">
      <w:pPr>
        <w:tabs>
          <w:tab w:val="left" w:pos="360"/>
          <w:tab w:val="left" w:pos="2880"/>
          <w:tab w:val="left" w:pos="5400"/>
          <w:tab w:val="left" w:pos="7920"/>
        </w:tabs>
        <w:spacing w:line="312" w:lineRule="auto"/>
        <w:rPr>
          <w:b/>
          <w:color w:val="000000" w:themeColor="text1"/>
          <w:sz w:val="24"/>
          <w:szCs w:val="24"/>
        </w:rPr>
      </w:pPr>
      <w:r w:rsidRPr="0047131D">
        <w:rPr>
          <w:b/>
          <w:caps/>
          <w:sz w:val="24"/>
          <w:szCs w:val="24"/>
        </w:rPr>
        <w:tab/>
        <w:t>D.</w:t>
      </w:r>
      <w:r w:rsidRPr="0047131D">
        <w:rPr>
          <w:b/>
          <w:sz w:val="24"/>
          <w:szCs w:val="24"/>
        </w:rPr>
        <w:t xml:space="preserve"> </w:t>
      </w:r>
      <w:proofErr w:type="spellStart"/>
      <w:r w:rsidRPr="0047131D">
        <w:rPr>
          <w:sz w:val="24"/>
          <w:szCs w:val="24"/>
        </w:rPr>
        <w:t>lan</w:t>
      </w:r>
      <w:proofErr w:type="spellEnd"/>
      <w:r w:rsidRPr="0047131D">
        <w:rPr>
          <w:sz w:val="24"/>
          <w:szCs w:val="24"/>
        </w:rPr>
        <w:t xml:space="preserve"> </w:t>
      </w:r>
      <w:proofErr w:type="spellStart"/>
      <w:r w:rsidRPr="0047131D">
        <w:rPr>
          <w:sz w:val="24"/>
          <w:szCs w:val="24"/>
        </w:rPr>
        <w:t>truyền</w:t>
      </w:r>
      <w:proofErr w:type="spellEnd"/>
      <w:r w:rsidRPr="0047131D">
        <w:rPr>
          <w:sz w:val="24"/>
          <w:szCs w:val="24"/>
        </w:rPr>
        <w:t xml:space="preserve"> </w:t>
      </w:r>
      <w:proofErr w:type="spellStart"/>
      <w:r w:rsidRPr="0047131D">
        <w:rPr>
          <w:sz w:val="24"/>
          <w:szCs w:val="24"/>
        </w:rPr>
        <w:t>trong</w:t>
      </w:r>
      <w:proofErr w:type="spellEnd"/>
      <w:r w:rsidRPr="0047131D">
        <w:rPr>
          <w:sz w:val="24"/>
          <w:szCs w:val="24"/>
        </w:rPr>
        <w:t xml:space="preserve"> </w:t>
      </w:r>
      <w:proofErr w:type="spellStart"/>
      <w:r w:rsidRPr="0047131D">
        <w:rPr>
          <w:sz w:val="24"/>
          <w:szCs w:val="24"/>
        </w:rPr>
        <w:t>chân</w:t>
      </w:r>
      <w:proofErr w:type="spellEnd"/>
      <w:r w:rsidRPr="0047131D">
        <w:rPr>
          <w:sz w:val="24"/>
          <w:szCs w:val="24"/>
        </w:rPr>
        <w:t xml:space="preserve"> </w:t>
      </w:r>
      <w:proofErr w:type="spellStart"/>
      <w:r w:rsidRPr="0047131D">
        <w:rPr>
          <w:sz w:val="24"/>
          <w:szCs w:val="24"/>
        </w:rPr>
        <w:t>không</w:t>
      </w:r>
      <w:proofErr w:type="spellEnd"/>
      <w:r w:rsidRPr="0047131D">
        <w:rPr>
          <w:sz w:val="24"/>
          <w:szCs w:val="24"/>
        </w:rPr>
        <w:t xml:space="preserve"> </w:t>
      </w:r>
      <w:proofErr w:type="spellStart"/>
      <w:r w:rsidRPr="0047131D">
        <w:rPr>
          <w:sz w:val="24"/>
          <w:szCs w:val="24"/>
        </w:rPr>
        <w:t>với</w:t>
      </w:r>
      <w:proofErr w:type="spellEnd"/>
      <w:r w:rsidRPr="0047131D">
        <w:rPr>
          <w:sz w:val="24"/>
          <w:szCs w:val="24"/>
        </w:rPr>
        <w:t xml:space="preserve"> </w:t>
      </w:r>
      <w:proofErr w:type="spellStart"/>
      <w:r w:rsidRPr="0047131D">
        <w:rPr>
          <w:sz w:val="24"/>
          <w:szCs w:val="24"/>
        </w:rPr>
        <w:t>vận</w:t>
      </w:r>
      <w:proofErr w:type="spellEnd"/>
      <w:r w:rsidRPr="0047131D">
        <w:rPr>
          <w:sz w:val="24"/>
          <w:szCs w:val="24"/>
        </w:rPr>
        <w:t xml:space="preserve"> </w:t>
      </w:r>
      <w:proofErr w:type="spellStart"/>
      <w:r w:rsidRPr="0047131D">
        <w:rPr>
          <w:sz w:val="24"/>
          <w:szCs w:val="24"/>
        </w:rPr>
        <w:t>tốc</w:t>
      </w:r>
      <w:proofErr w:type="spellEnd"/>
      <w:r w:rsidRPr="0047131D">
        <w:rPr>
          <w:sz w:val="24"/>
          <w:szCs w:val="24"/>
        </w:rPr>
        <w:t xml:space="preserve"> c = 3.10</w:t>
      </w:r>
      <w:r w:rsidRPr="0047131D">
        <w:rPr>
          <w:sz w:val="24"/>
          <w:szCs w:val="24"/>
          <w:vertAlign w:val="superscript"/>
        </w:rPr>
        <w:t>8</w:t>
      </w:r>
      <w:r w:rsidRPr="0047131D">
        <w:rPr>
          <w:sz w:val="24"/>
          <w:szCs w:val="24"/>
        </w:rPr>
        <w:t xml:space="preserve"> m/s.</w:t>
      </w:r>
    </w:p>
    <w:p w14:paraId="3B4F4955" w14:textId="77777777" w:rsidR="00D213AE" w:rsidRPr="0047131D" w:rsidRDefault="00D213AE" w:rsidP="00D213AE">
      <w:pPr>
        <w:widowControl w:val="0"/>
        <w:tabs>
          <w:tab w:val="left" w:pos="360"/>
          <w:tab w:val="left" w:pos="2880"/>
          <w:tab w:val="left" w:pos="5400"/>
          <w:tab w:val="left" w:pos="7920"/>
        </w:tabs>
        <w:autoSpaceDE w:val="0"/>
        <w:autoSpaceDN w:val="0"/>
        <w:adjustRightInd w:val="0"/>
        <w:spacing w:line="312" w:lineRule="auto"/>
        <w:jc w:val="both"/>
        <w:rPr>
          <w:rFonts w:eastAsia="Meiryo"/>
          <w:color w:val="000000"/>
          <w:sz w:val="24"/>
          <w:szCs w:val="24"/>
        </w:rPr>
      </w:pPr>
      <w:proofErr w:type="spellStart"/>
      <w:r w:rsidRPr="0047131D">
        <w:rPr>
          <w:b/>
          <w:color w:val="000000" w:themeColor="text1"/>
          <w:sz w:val="24"/>
          <w:szCs w:val="24"/>
        </w:rPr>
        <w:t>Câu</w:t>
      </w:r>
      <w:proofErr w:type="spellEnd"/>
      <w:r w:rsidRPr="0047131D">
        <w:rPr>
          <w:b/>
          <w:color w:val="000000" w:themeColor="text1"/>
          <w:sz w:val="24"/>
          <w:szCs w:val="24"/>
        </w:rPr>
        <w:t xml:space="preserve"> 12. </w:t>
      </w:r>
      <w:proofErr w:type="spellStart"/>
      <w:r w:rsidRPr="0047131D">
        <w:rPr>
          <w:rFonts w:eastAsia="Meiryo"/>
          <w:color w:val="000000"/>
          <w:sz w:val="24"/>
          <w:szCs w:val="24"/>
        </w:rPr>
        <w:t>Với</w:t>
      </w:r>
      <w:proofErr w:type="spellEnd"/>
      <w:r w:rsidRPr="0047131D">
        <w:rPr>
          <w:rFonts w:eastAsia="Meiryo"/>
          <w:color w:val="000000"/>
          <w:sz w:val="24"/>
          <w:szCs w:val="24"/>
        </w:rPr>
        <w:t xml:space="preserve"> f</w:t>
      </w:r>
      <w:r w:rsidRPr="0047131D">
        <w:rPr>
          <w:rFonts w:eastAsia="Meiryo"/>
          <w:color w:val="000000"/>
          <w:sz w:val="24"/>
          <w:szCs w:val="24"/>
          <w:vertAlign w:val="subscript"/>
        </w:rPr>
        <w:t>1</w:t>
      </w:r>
      <w:r w:rsidRPr="0047131D">
        <w:rPr>
          <w:rFonts w:eastAsia="Meiryo"/>
          <w:color w:val="000000"/>
          <w:sz w:val="24"/>
          <w:szCs w:val="24"/>
        </w:rPr>
        <w:t>, f</w:t>
      </w:r>
      <w:r w:rsidRPr="0047131D">
        <w:rPr>
          <w:rFonts w:eastAsia="Meiryo"/>
          <w:color w:val="000000"/>
          <w:sz w:val="24"/>
          <w:szCs w:val="24"/>
          <w:vertAlign w:val="subscript"/>
        </w:rPr>
        <w:t>2</w:t>
      </w:r>
      <w:r w:rsidRPr="0047131D">
        <w:rPr>
          <w:rFonts w:eastAsia="Meiryo"/>
          <w:color w:val="000000"/>
          <w:sz w:val="24"/>
          <w:szCs w:val="24"/>
        </w:rPr>
        <w:t>, f</w:t>
      </w:r>
      <w:r w:rsidRPr="0047131D">
        <w:rPr>
          <w:rFonts w:eastAsia="Meiryo"/>
          <w:color w:val="000000"/>
          <w:sz w:val="24"/>
          <w:szCs w:val="24"/>
          <w:vertAlign w:val="subscript"/>
        </w:rPr>
        <w:t>3</w:t>
      </w:r>
      <w:r w:rsidRPr="0047131D">
        <w:rPr>
          <w:rFonts w:eastAsia="Meiryo"/>
          <w:color w:val="000000"/>
          <w:sz w:val="24"/>
          <w:szCs w:val="24"/>
        </w:rPr>
        <w:t xml:space="preserve"> </w:t>
      </w:r>
      <w:proofErr w:type="spellStart"/>
      <w:r w:rsidRPr="0047131D">
        <w:rPr>
          <w:rFonts w:eastAsia="Meiryo"/>
          <w:color w:val="000000"/>
          <w:sz w:val="24"/>
          <w:szCs w:val="24"/>
        </w:rPr>
        <w:t>lần</w:t>
      </w:r>
      <w:proofErr w:type="spellEnd"/>
      <w:r w:rsidRPr="0047131D">
        <w:rPr>
          <w:rFonts w:eastAsia="Meiryo"/>
          <w:color w:val="000000"/>
          <w:sz w:val="24"/>
          <w:szCs w:val="24"/>
        </w:rPr>
        <w:t xml:space="preserve"> </w:t>
      </w:r>
      <w:proofErr w:type="spellStart"/>
      <w:r w:rsidRPr="0047131D">
        <w:rPr>
          <w:rFonts w:eastAsia="Meiryo"/>
          <w:color w:val="000000"/>
          <w:sz w:val="24"/>
          <w:szCs w:val="24"/>
        </w:rPr>
        <w:t>lượt</w:t>
      </w:r>
      <w:proofErr w:type="spellEnd"/>
      <w:r w:rsidRPr="0047131D">
        <w:rPr>
          <w:rFonts w:eastAsia="Meiryo"/>
          <w:color w:val="000000"/>
          <w:sz w:val="24"/>
          <w:szCs w:val="24"/>
        </w:rPr>
        <w:t xml:space="preserve"> </w:t>
      </w:r>
      <w:proofErr w:type="spellStart"/>
      <w:r w:rsidRPr="0047131D">
        <w:rPr>
          <w:rFonts w:eastAsia="Meiryo"/>
          <w:color w:val="000000"/>
          <w:sz w:val="24"/>
          <w:szCs w:val="24"/>
        </w:rPr>
        <w:t>là</w:t>
      </w:r>
      <w:proofErr w:type="spellEnd"/>
      <w:r w:rsidRPr="0047131D">
        <w:rPr>
          <w:rFonts w:eastAsia="Meiryo"/>
          <w:color w:val="000000"/>
          <w:sz w:val="24"/>
          <w:szCs w:val="24"/>
        </w:rPr>
        <w:t xml:space="preserve"> </w:t>
      </w:r>
      <w:proofErr w:type="spellStart"/>
      <w:r w:rsidRPr="0047131D">
        <w:rPr>
          <w:rFonts w:eastAsia="Meiryo"/>
          <w:color w:val="000000"/>
          <w:sz w:val="24"/>
          <w:szCs w:val="24"/>
        </w:rPr>
        <w:t>tần</w:t>
      </w:r>
      <w:proofErr w:type="spellEnd"/>
      <w:r w:rsidRPr="0047131D">
        <w:rPr>
          <w:rFonts w:eastAsia="Meiryo"/>
          <w:color w:val="000000"/>
          <w:sz w:val="24"/>
          <w:szCs w:val="24"/>
        </w:rPr>
        <w:t xml:space="preserve"> </w:t>
      </w:r>
      <w:proofErr w:type="spellStart"/>
      <w:r w:rsidRPr="0047131D">
        <w:rPr>
          <w:rFonts w:eastAsia="Meiryo"/>
          <w:color w:val="000000"/>
          <w:sz w:val="24"/>
          <w:szCs w:val="24"/>
        </w:rPr>
        <w:t>số</w:t>
      </w:r>
      <w:proofErr w:type="spellEnd"/>
      <w:r w:rsidRPr="0047131D">
        <w:rPr>
          <w:rFonts w:eastAsia="Meiryo"/>
          <w:color w:val="000000"/>
          <w:sz w:val="24"/>
          <w:szCs w:val="24"/>
        </w:rPr>
        <w:t xml:space="preserve"> </w:t>
      </w:r>
      <w:proofErr w:type="spellStart"/>
      <w:r w:rsidRPr="0047131D">
        <w:rPr>
          <w:rFonts w:eastAsia="Meiryo"/>
          <w:color w:val="000000"/>
          <w:sz w:val="24"/>
          <w:szCs w:val="24"/>
        </w:rPr>
        <w:t>của</w:t>
      </w:r>
      <w:proofErr w:type="spellEnd"/>
      <w:r w:rsidRPr="0047131D">
        <w:rPr>
          <w:rFonts w:eastAsia="Meiryo"/>
          <w:color w:val="000000"/>
          <w:sz w:val="24"/>
          <w:szCs w:val="24"/>
        </w:rPr>
        <w:t xml:space="preserve"> </w:t>
      </w:r>
      <w:proofErr w:type="spellStart"/>
      <w:r w:rsidRPr="0047131D">
        <w:rPr>
          <w:rFonts w:eastAsia="Meiryo"/>
          <w:color w:val="000000"/>
          <w:sz w:val="24"/>
          <w:szCs w:val="24"/>
        </w:rPr>
        <w:t>tia</w:t>
      </w:r>
      <w:proofErr w:type="spellEnd"/>
      <w:r w:rsidRPr="0047131D">
        <w:rPr>
          <w:rFonts w:eastAsia="Meiryo"/>
          <w:color w:val="000000"/>
          <w:sz w:val="24"/>
          <w:szCs w:val="24"/>
        </w:rPr>
        <w:t xml:space="preserve"> </w:t>
      </w:r>
      <w:proofErr w:type="spellStart"/>
      <w:r w:rsidRPr="0047131D">
        <w:rPr>
          <w:rFonts w:eastAsia="Meiryo"/>
          <w:color w:val="000000"/>
          <w:sz w:val="24"/>
          <w:szCs w:val="24"/>
        </w:rPr>
        <w:t>hồng</w:t>
      </w:r>
      <w:proofErr w:type="spellEnd"/>
      <w:r w:rsidRPr="0047131D">
        <w:rPr>
          <w:rFonts w:eastAsia="Meiryo"/>
          <w:color w:val="000000"/>
          <w:sz w:val="24"/>
          <w:szCs w:val="24"/>
        </w:rPr>
        <w:t xml:space="preserve"> </w:t>
      </w:r>
      <w:proofErr w:type="spellStart"/>
      <w:r w:rsidRPr="0047131D">
        <w:rPr>
          <w:rFonts w:eastAsia="Meiryo"/>
          <w:color w:val="000000"/>
          <w:sz w:val="24"/>
          <w:szCs w:val="24"/>
        </w:rPr>
        <w:t>ngoại</w:t>
      </w:r>
      <w:proofErr w:type="spellEnd"/>
      <w:r w:rsidRPr="0047131D">
        <w:rPr>
          <w:rFonts w:eastAsia="Meiryo"/>
          <w:color w:val="000000"/>
          <w:sz w:val="24"/>
          <w:szCs w:val="24"/>
        </w:rPr>
        <w:t xml:space="preserve">, </w:t>
      </w:r>
      <w:proofErr w:type="spellStart"/>
      <w:r w:rsidRPr="0047131D">
        <w:rPr>
          <w:rFonts w:eastAsia="Meiryo"/>
          <w:color w:val="000000"/>
          <w:sz w:val="24"/>
          <w:szCs w:val="24"/>
        </w:rPr>
        <w:t>tia</w:t>
      </w:r>
      <w:proofErr w:type="spellEnd"/>
      <w:r w:rsidRPr="0047131D">
        <w:rPr>
          <w:rFonts w:eastAsia="Meiryo"/>
          <w:color w:val="000000"/>
          <w:sz w:val="24"/>
          <w:szCs w:val="24"/>
        </w:rPr>
        <w:t xml:space="preserve"> </w:t>
      </w:r>
      <w:proofErr w:type="spellStart"/>
      <w:r w:rsidRPr="0047131D">
        <w:rPr>
          <w:rFonts w:eastAsia="Meiryo"/>
          <w:color w:val="000000"/>
          <w:sz w:val="24"/>
          <w:szCs w:val="24"/>
        </w:rPr>
        <w:t>tử</w:t>
      </w:r>
      <w:proofErr w:type="spellEnd"/>
      <w:r w:rsidRPr="0047131D">
        <w:rPr>
          <w:rFonts w:eastAsia="Meiryo"/>
          <w:color w:val="000000"/>
          <w:sz w:val="24"/>
          <w:szCs w:val="24"/>
        </w:rPr>
        <w:t xml:space="preserve"> </w:t>
      </w:r>
      <w:proofErr w:type="spellStart"/>
      <w:r w:rsidRPr="0047131D">
        <w:rPr>
          <w:rFonts w:eastAsia="Meiryo"/>
          <w:color w:val="000000"/>
          <w:sz w:val="24"/>
          <w:szCs w:val="24"/>
        </w:rPr>
        <w:t>ngoại</w:t>
      </w:r>
      <w:proofErr w:type="spellEnd"/>
      <w:r w:rsidRPr="0047131D">
        <w:rPr>
          <w:rFonts w:eastAsia="Meiryo"/>
          <w:color w:val="000000"/>
          <w:sz w:val="24"/>
          <w:szCs w:val="24"/>
        </w:rPr>
        <w:t xml:space="preserve"> </w:t>
      </w:r>
      <w:proofErr w:type="spellStart"/>
      <w:r w:rsidRPr="0047131D">
        <w:rPr>
          <w:rFonts w:eastAsia="Meiryo"/>
          <w:color w:val="000000"/>
          <w:sz w:val="24"/>
          <w:szCs w:val="24"/>
        </w:rPr>
        <w:t>và</w:t>
      </w:r>
      <w:proofErr w:type="spellEnd"/>
      <w:r w:rsidRPr="0047131D">
        <w:rPr>
          <w:rFonts w:eastAsia="Meiryo"/>
          <w:color w:val="000000"/>
          <w:sz w:val="24"/>
          <w:szCs w:val="24"/>
        </w:rPr>
        <w:t xml:space="preserve"> </w:t>
      </w:r>
      <w:proofErr w:type="spellStart"/>
      <w:r w:rsidRPr="0047131D">
        <w:rPr>
          <w:rFonts w:eastAsia="Meiryo"/>
          <w:color w:val="000000"/>
          <w:sz w:val="24"/>
          <w:szCs w:val="24"/>
        </w:rPr>
        <w:t>tia</w:t>
      </w:r>
      <w:proofErr w:type="spellEnd"/>
      <w:r w:rsidRPr="0047131D">
        <w:rPr>
          <w:rFonts w:eastAsia="Meiryo"/>
          <w:color w:val="000000"/>
          <w:sz w:val="24"/>
          <w:szCs w:val="24"/>
        </w:rPr>
        <w:t xml:space="preserve"> gamma (</w:t>
      </w:r>
      <w:proofErr w:type="spellStart"/>
      <w:proofErr w:type="gramStart"/>
      <w:r w:rsidRPr="0047131D">
        <w:rPr>
          <w:rFonts w:eastAsia="Meiryo"/>
          <w:color w:val="000000"/>
          <w:sz w:val="24"/>
          <w:szCs w:val="24"/>
        </w:rPr>
        <w:t>tia</w:t>
      </w:r>
      <w:proofErr w:type="spellEnd"/>
      <w:r w:rsidRPr="0047131D">
        <w:rPr>
          <w:rFonts w:eastAsia="Meiryo"/>
          <w:color w:val="000000"/>
          <w:sz w:val="24"/>
          <w:szCs w:val="24"/>
        </w:rPr>
        <w:t xml:space="preserve">  γ</w:t>
      </w:r>
      <w:proofErr w:type="gramEnd"/>
      <w:r w:rsidRPr="0047131D">
        <w:rPr>
          <w:rFonts w:eastAsia="Meiryo"/>
          <w:color w:val="000000"/>
          <w:sz w:val="24"/>
          <w:szCs w:val="24"/>
        </w:rPr>
        <w:t xml:space="preserve">) </w:t>
      </w:r>
      <w:proofErr w:type="spellStart"/>
      <w:r w:rsidRPr="0047131D">
        <w:rPr>
          <w:rFonts w:eastAsia="Meiryo"/>
          <w:color w:val="000000"/>
          <w:sz w:val="24"/>
          <w:szCs w:val="24"/>
        </w:rPr>
        <w:t>thì</w:t>
      </w:r>
      <w:proofErr w:type="spellEnd"/>
      <w:r w:rsidRPr="0047131D">
        <w:rPr>
          <w:rFonts w:eastAsia="Meiryo"/>
          <w:color w:val="000000"/>
          <w:sz w:val="24"/>
          <w:szCs w:val="24"/>
        </w:rPr>
        <w:t xml:space="preserve"> </w:t>
      </w:r>
    </w:p>
    <w:p w14:paraId="6BBD0709" w14:textId="77777777" w:rsidR="00D213AE" w:rsidRPr="0047131D" w:rsidRDefault="00D213AE" w:rsidP="00D213AE">
      <w:pPr>
        <w:tabs>
          <w:tab w:val="left" w:pos="360"/>
          <w:tab w:val="left" w:pos="2880"/>
          <w:tab w:val="left" w:pos="5400"/>
          <w:tab w:val="left" w:pos="7920"/>
        </w:tabs>
        <w:spacing w:line="312" w:lineRule="auto"/>
        <w:rPr>
          <w:b/>
          <w:color w:val="000000" w:themeColor="text1"/>
          <w:sz w:val="24"/>
          <w:szCs w:val="24"/>
        </w:rPr>
      </w:pPr>
      <w:r w:rsidRPr="0047131D">
        <w:rPr>
          <w:rFonts w:eastAsia="Meiryo"/>
          <w:b/>
          <w:bCs/>
          <w:color w:val="000000"/>
          <w:sz w:val="24"/>
          <w:szCs w:val="24"/>
        </w:rPr>
        <w:tab/>
      </w:r>
      <w:r w:rsidRPr="0047131D">
        <w:rPr>
          <w:rFonts w:eastAsia="Meiryo"/>
          <w:b/>
          <w:bCs/>
          <w:caps/>
          <w:color w:val="000000"/>
          <w:sz w:val="24"/>
          <w:szCs w:val="24"/>
        </w:rPr>
        <w:t>A.</w:t>
      </w:r>
      <w:r w:rsidRPr="0047131D">
        <w:rPr>
          <w:rFonts w:eastAsia="Meiryo"/>
          <w:color w:val="000000"/>
          <w:sz w:val="24"/>
          <w:szCs w:val="24"/>
        </w:rPr>
        <w:t xml:space="preserve"> f</w:t>
      </w:r>
      <w:r w:rsidRPr="0047131D">
        <w:rPr>
          <w:rFonts w:eastAsia="Meiryo"/>
          <w:color w:val="000000"/>
          <w:sz w:val="24"/>
          <w:szCs w:val="24"/>
          <w:vertAlign w:val="subscript"/>
        </w:rPr>
        <w:t>1</w:t>
      </w:r>
      <w:r w:rsidRPr="0047131D">
        <w:rPr>
          <w:rFonts w:eastAsia="Meiryo"/>
          <w:color w:val="000000"/>
          <w:sz w:val="24"/>
          <w:szCs w:val="24"/>
        </w:rPr>
        <w:t xml:space="preserve"> &gt; f</w:t>
      </w:r>
      <w:r w:rsidRPr="0047131D">
        <w:rPr>
          <w:rFonts w:eastAsia="Meiryo"/>
          <w:color w:val="000000"/>
          <w:sz w:val="24"/>
          <w:szCs w:val="24"/>
          <w:vertAlign w:val="subscript"/>
        </w:rPr>
        <w:t>3</w:t>
      </w:r>
      <w:r w:rsidRPr="0047131D">
        <w:rPr>
          <w:rFonts w:eastAsia="Meiryo"/>
          <w:color w:val="000000"/>
          <w:sz w:val="24"/>
          <w:szCs w:val="24"/>
        </w:rPr>
        <w:t xml:space="preserve"> &gt; f</w:t>
      </w:r>
      <w:r w:rsidRPr="0047131D">
        <w:rPr>
          <w:rFonts w:eastAsia="Meiryo"/>
          <w:color w:val="000000"/>
          <w:sz w:val="24"/>
          <w:szCs w:val="24"/>
          <w:vertAlign w:val="subscript"/>
        </w:rPr>
        <w:t>2</w:t>
      </w:r>
      <w:r w:rsidRPr="0047131D">
        <w:rPr>
          <w:rFonts w:eastAsia="Meiryo"/>
          <w:color w:val="000000"/>
          <w:sz w:val="24"/>
          <w:szCs w:val="24"/>
        </w:rPr>
        <w:t xml:space="preserve">.  </w:t>
      </w:r>
      <w:r w:rsidRPr="0047131D">
        <w:rPr>
          <w:rFonts w:eastAsia="Meiryo"/>
          <w:color w:val="000000"/>
          <w:sz w:val="24"/>
          <w:szCs w:val="24"/>
        </w:rPr>
        <w:tab/>
      </w:r>
      <w:r w:rsidRPr="0047131D">
        <w:rPr>
          <w:rFonts w:eastAsia="Meiryo"/>
          <w:b/>
          <w:bCs/>
          <w:caps/>
          <w:color w:val="000000"/>
          <w:sz w:val="24"/>
          <w:szCs w:val="24"/>
        </w:rPr>
        <w:t>B.</w:t>
      </w:r>
      <w:r w:rsidRPr="0047131D">
        <w:rPr>
          <w:rFonts w:eastAsia="Meiryo"/>
          <w:color w:val="000000"/>
          <w:sz w:val="24"/>
          <w:szCs w:val="24"/>
        </w:rPr>
        <w:t xml:space="preserve"> f</w:t>
      </w:r>
      <w:r w:rsidRPr="0047131D">
        <w:rPr>
          <w:rFonts w:eastAsia="Meiryo"/>
          <w:color w:val="000000"/>
          <w:sz w:val="24"/>
          <w:szCs w:val="24"/>
          <w:vertAlign w:val="subscript"/>
        </w:rPr>
        <w:t>3</w:t>
      </w:r>
      <w:r w:rsidRPr="0047131D">
        <w:rPr>
          <w:rFonts w:eastAsia="Meiryo"/>
          <w:color w:val="000000"/>
          <w:sz w:val="24"/>
          <w:szCs w:val="24"/>
        </w:rPr>
        <w:t xml:space="preserve"> &gt; f</w:t>
      </w:r>
      <w:r w:rsidRPr="0047131D">
        <w:rPr>
          <w:rFonts w:eastAsia="Meiryo"/>
          <w:color w:val="000000"/>
          <w:sz w:val="24"/>
          <w:szCs w:val="24"/>
          <w:vertAlign w:val="subscript"/>
        </w:rPr>
        <w:t>1</w:t>
      </w:r>
      <w:r w:rsidRPr="0047131D">
        <w:rPr>
          <w:rFonts w:eastAsia="Meiryo"/>
          <w:color w:val="000000"/>
          <w:sz w:val="24"/>
          <w:szCs w:val="24"/>
        </w:rPr>
        <w:t xml:space="preserve"> &gt; f</w:t>
      </w:r>
      <w:r w:rsidRPr="0047131D">
        <w:rPr>
          <w:rFonts w:eastAsia="Meiryo"/>
          <w:color w:val="000000"/>
          <w:sz w:val="24"/>
          <w:szCs w:val="24"/>
          <w:vertAlign w:val="subscript"/>
        </w:rPr>
        <w:t>2</w:t>
      </w:r>
      <w:r w:rsidRPr="0047131D">
        <w:rPr>
          <w:rFonts w:eastAsia="Meiryo"/>
          <w:color w:val="000000"/>
          <w:sz w:val="24"/>
          <w:szCs w:val="24"/>
        </w:rPr>
        <w:t xml:space="preserve">.  </w:t>
      </w:r>
      <w:r w:rsidRPr="0047131D">
        <w:rPr>
          <w:rFonts w:eastAsia="Meiryo"/>
          <w:color w:val="000000"/>
          <w:sz w:val="24"/>
          <w:szCs w:val="24"/>
        </w:rPr>
        <w:tab/>
      </w:r>
      <w:r w:rsidRPr="0047131D">
        <w:rPr>
          <w:rFonts w:eastAsia="Meiryo"/>
          <w:b/>
          <w:bCs/>
          <w:caps/>
          <w:color w:val="000000"/>
          <w:sz w:val="24"/>
          <w:szCs w:val="24"/>
        </w:rPr>
        <w:t>C.</w:t>
      </w:r>
      <w:r w:rsidRPr="0047131D">
        <w:rPr>
          <w:rFonts w:eastAsia="Meiryo"/>
          <w:color w:val="000000"/>
          <w:sz w:val="24"/>
          <w:szCs w:val="24"/>
        </w:rPr>
        <w:t xml:space="preserve"> f</w:t>
      </w:r>
      <w:r w:rsidRPr="0047131D">
        <w:rPr>
          <w:rFonts w:eastAsia="Meiryo"/>
          <w:color w:val="000000"/>
          <w:sz w:val="24"/>
          <w:szCs w:val="24"/>
          <w:vertAlign w:val="subscript"/>
        </w:rPr>
        <w:t>3</w:t>
      </w:r>
      <w:r w:rsidRPr="0047131D">
        <w:rPr>
          <w:rFonts w:eastAsia="Meiryo"/>
          <w:color w:val="000000"/>
          <w:sz w:val="24"/>
          <w:szCs w:val="24"/>
        </w:rPr>
        <w:t xml:space="preserve"> &gt; f</w:t>
      </w:r>
      <w:r w:rsidRPr="0047131D">
        <w:rPr>
          <w:rFonts w:eastAsia="Meiryo"/>
          <w:color w:val="000000"/>
          <w:sz w:val="24"/>
          <w:szCs w:val="24"/>
          <w:vertAlign w:val="subscript"/>
        </w:rPr>
        <w:t>2</w:t>
      </w:r>
      <w:r w:rsidRPr="0047131D">
        <w:rPr>
          <w:rFonts w:eastAsia="Meiryo"/>
          <w:color w:val="000000"/>
          <w:sz w:val="24"/>
          <w:szCs w:val="24"/>
        </w:rPr>
        <w:t xml:space="preserve"> &gt; f</w:t>
      </w:r>
      <w:r w:rsidRPr="0047131D">
        <w:rPr>
          <w:rFonts w:eastAsia="Meiryo"/>
          <w:color w:val="000000"/>
          <w:sz w:val="24"/>
          <w:szCs w:val="24"/>
          <w:vertAlign w:val="subscript"/>
        </w:rPr>
        <w:t>1</w:t>
      </w:r>
      <w:r w:rsidRPr="0047131D">
        <w:rPr>
          <w:rFonts w:eastAsia="Meiryo"/>
          <w:color w:val="000000"/>
          <w:sz w:val="24"/>
          <w:szCs w:val="24"/>
        </w:rPr>
        <w:t xml:space="preserve">.  </w:t>
      </w:r>
      <w:r w:rsidRPr="0047131D">
        <w:rPr>
          <w:rFonts w:eastAsia="Meiryo"/>
          <w:color w:val="000000"/>
          <w:sz w:val="24"/>
          <w:szCs w:val="24"/>
        </w:rPr>
        <w:tab/>
      </w:r>
      <w:r w:rsidRPr="0047131D">
        <w:rPr>
          <w:rFonts w:eastAsia="Meiryo"/>
          <w:b/>
          <w:bCs/>
          <w:caps/>
          <w:color w:val="000000"/>
          <w:sz w:val="24"/>
          <w:szCs w:val="24"/>
        </w:rPr>
        <w:t>D.</w:t>
      </w:r>
      <w:r w:rsidRPr="0047131D">
        <w:rPr>
          <w:rFonts w:eastAsia="Meiryo"/>
          <w:color w:val="000000"/>
          <w:sz w:val="24"/>
          <w:szCs w:val="24"/>
        </w:rPr>
        <w:t xml:space="preserve"> f</w:t>
      </w:r>
      <w:r w:rsidRPr="0047131D">
        <w:rPr>
          <w:rFonts w:eastAsia="Meiryo"/>
          <w:color w:val="000000"/>
          <w:sz w:val="24"/>
          <w:szCs w:val="24"/>
          <w:vertAlign w:val="subscript"/>
        </w:rPr>
        <w:t>2</w:t>
      </w:r>
      <w:r w:rsidRPr="0047131D">
        <w:rPr>
          <w:rFonts w:eastAsia="Meiryo"/>
          <w:color w:val="000000"/>
          <w:sz w:val="24"/>
          <w:szCs w:val="24"/>
        </w:rPr>
        <w:t xml:space="preserve"> &gt; f</w:t>
      </w:r>
      <w:r w:rsidRPr="0047131D">
        <w:rPr>
          <w:rFonts w:eastAsia="Meiryo"/>
          <w:color w:val="000000"/>
          <w:sz w:val="24"/>
          <w:szCs w:val="24"/>
          <w:vertAlign w:val="subscript"/>
        </w:rPr>
        <w:t>1</w:t>
      </w:r>
      <w:r w:rsidRPr="0047131D">
        <w:rPr>
          <w:rFonts w:eastAsia="Meiryo"/>
          <w:color w:val="000000"/>
          <w:sz w:val="24"/>
          <w:szCs w:val="24"/>
        </w:rPr>
        <w:t xml:space="preserve"> &gt; f</w:t>
      </w:r>
      <w:r w:rsidRPr="0047131D">
        <w:rPr>
          <w:rFonts w:eastAsia="Meiryo"/>
          <w:color w:val="000000"/>
          <w:sz w:val="24"/>
          <w:szCs w:val="24"/>
          <w:vertAlign w:val="subscript"/>
        </w:rPr>
        <w:t>3</w:t>
      </w:r>
      <w:r w:rsidRPr="0047131D">
        <w:rPr>
          <w:rFonts w:eastAsia="Meiryo"/>
          <w:color w:val="000000"/>
          <w:sz w:val="24"/>
          <w:szCs w:val="24"/>
        </w:rPr>
        <w:t>.</w:t>
      </w:r>
    </w:p>
    <w:p w14:paraId="4DC3D736" w14:textId="77777777" w:rsidR="00D213AE" w:rsidRPr="0047131D" w:rsidRDefault="00D213AE" w:rsidP="00D213AE">
      <w:pPr>
        <w:spacing w:line="312" w:lineRule="auto"/>
        <w:rPr>
          <w:color w:val="000000" w:themeColor="text1"/>
          <w:sz w:val="24"/>
          <w:szCs w:val="24"/>
        </w:rPr>
      </w:pPr>
      <w:r w:rsidRPr="0047131D">
        <w:rPr>
          <w:b/>
          <w:bCs/>
          <w:color w:val="000000" w:themeColor="text1"/>
          <w:sz w:val="24"/>
          <w:szCs w:val="24"/>
        </w:rPr>
        <w:t xml:space="preserve">PHẦN II (2 </w:t>
      </w:r>
      <w:proofErr w:type="spellStart"/>
      <w:r w:rsidRPr="0047131D">
        <w:rPr>
          <w:b/>
          <w:bCs/>
          <w:color w:val="000000" w:themeColor="text1"/>
          <w:sz w:val="24"/>
          <w:szCs w:val="24"/>
        </w:rPr>
        <w:t>điểm</w:t>
      </w:r>
      <w:proofErr w:type="spellEnd"/>
      <w:r w:rsidRPr="0047131D">
        <w:rPr>
          <w:b/>
          <w:bCs/>
          <w:color w:val="000000" w:themeColor="text1"/>
          <w:sz w:val="24"/>
          <w:szCs w:val="24"/>
        </w:rPr>
        <w:t xml:space="preserve">). </w:t>
      </w:r>
      <w:proofErr w:type="spellStart"/>
      <w:r w:rsidRPr="0047131D">
        <w:rPr>
          <w:b/>
          <w:bCs/>
          <w:color w:val="000000" w:themeColor="text1"/>
          <w:sz w:val="24"/>
          <w:szCs w:val="24"/>
        </w:rPr>
        <w:t>Câu</w:t>
      </w:r>
      <w:proofErr w:type="spellEnd"/>
      <w:r w:rsidRPr="0047131D">
        <w:rPr>
          <w:b/>
          <w:bCs/>
          <w:color w:val="000000" w:themeColor="text1"/>
          <w:sz w:val="24"/>
          <w:szCs w:val="24"/>
        </w:rPr>
        <w:t xml:space="preserve"> </w:t>
      </w:r>
      <w:proofErr w:type="spellStart"/>
      <w:r w:rsidRPr="0047131D">
        <w:rPr>
          <w:b/>
          <w:bCs/>
          <w:color w:val="000000" w:themeColor="text1"/>
          <w:sz w:val="24"/>
          <w:szCs w:val="24"/>
        </w:rPr>
        <w:t>trắc</w:t>
      </w:r>
      <w:proofErr w:type="spellEnd"/>
      <w:r w:rsidRPr="0047131D">
        <w:rPr>
          <w:b/>
          <w:bCs/>
          <w:color w:val="000000" w:themeColor="text1"/>
          <w:sz w:val="24"/>
          <w:szCs w:val="24"/>
        </w:rPr>
        <w:t xml:space="preserve"> </w:t>
      </w:r>
      <w:proofErr w:type="spellStart"/>
      <w:r w:rsidRPr="0047131D">
        <w:rPr>
          <w:b/>
          <w:bCs/>
          <w:color w:val="000000" w:themeColor="text1"/>
          <w:sz w:val="24"/>
          <w:szCs w:val="24"/>
        </w:rPr>
        <w:t>nghiệm</w:t>
      </w:r>
      <w:proofErr w:type="spellEnd"/>
      <w:r w:rsidRPr="0047131D">
        <w:rPr>
          <w:b/>
          <w:bCs/>
          <w:color w:val="000000" w:themeColor="text1"/>
          <w:sz w:val="24"/>
          <w:szCs w:val="24"/>
        </w:rPr>
        <w:t xml:space="preserve"> </w:t>
      </w:r>
      <w:proofErr w:type="spellStart"/>
      <w:r w:rsidRPr="0047131D">
        <w:rPr>
          <w:b/>
          <w:bCs/>
          <w:color w:val="000000" w:themeColor="text1"/>
          <w:sz w:val="24"/>
          <w:szCs w:val="24"/>
        </w:rPr>
        <w:t>đúng</w:t>
      </w:r>
      <w:proofErr w:type="spellEnd"/>
      <w:r w:rsidRPr="0047131D">
        <w:rPr>
          <w:b/>
          <w:bCs/>
          <w:color w:val="000000" w:themeColor="text1"/>
          <w:sz w:val="24"/>
          <w:szCs w:val="24"/>
        </w:rPr>
        <w:t xml:space="preserve"> </w:t>
      </w:r>
      <w:proofErr w:type="spellStart"/>
      <w:r w:rsidRPr="0047131D">
        <w:rPr>
          <w:b/>
          <w:bCs/>
          <w:color w:val="000000" w:themeColor="text1"/>
          <w:sz w:val="24"/>
          <w:szCs w:val="24"/>
        </w:rPr>
        <w:t>sai</w:t>
      </w:r>
      <w:proofErr w:type="spellEnd"/>
      <w:r w:rsidRPr="0047131D">
        <w:rPr>
          <w:b/>
          <w:bCs/>
          <w:color w:val="000000" w:themeColor="text1"/>
          <w:sz w:val="24"/>
          <w:szCs w:val="24"/>
        </w:rPr>
        <w:t>.</w:t>
      </w:r>
      <w:r w:rsidRPr="0047131D">
        <w:rPr>
          <w:color w:val="000000" w:themeColor="text1"/>
          <w:sz w:val="24"/>
          <w:szCs w:val="24"/>
        </w:rPr>
        <w:t xml:space="preserve"> Học </w:t>
      </w:r>
      <w:proofErr w:type="spellStart"/>
      <w:r w:rsidRPr="0047131D">
        <w:rPr>
          <w:color w:val="000000" w:themeColor="text1"/>
          <w:sz w:val="24"/>
          <w:szCs w:val="24"/>
        </w:rPr>
        <w:t>sinh</w:t>
      </w:r>
      <w:proofErr w:type="spellEnd"/>
      <w:r w:rsidRPr="0047131D">
        <w:rPr>
          <w:color w:val="000000" w:themeColor="text1"/>
          <w:sz w:val="24"/>
          <w:szCs w:val="24"/>
        </w:rPr>
        <w:t xml:space="preserve"> </w:t>
      </w:r>
      <w:proofErr w:type="spellStart"/>
      <w:r w:rsidRPr="0047131D">
        <w:rPr>
          <w:color w:val="000000" w:themeColor="text1"/>
          <w:sz w:val="24"/>
          <w:szCs w:val="24"/>
        </w:rPr>
        <w:t>trả</w:t>
      </w:r>
      <w:proofErr w:type="spellEnd"/>
      <w:r w:rsidRPr="0047131D">
        <w:rPr>
          <w:color w:val="000000" w:themeColor="text1"/>
          <w:sz w:val="24"/>
          <w:szCs w:val="24"/>
        </w:rPr>
        <w:t xml:space="preserve"> </w:t>
      </w:r>
      <w:proofErr w:type="spellStart"/>
      <w:r w:rsidRPr="0047131D">
        <w:rPr>
          <w:color w:val="000000" w:themeColor="text1"/>
          <w:sz w:val="24"/>
          <w:szCs w:val="24"/>
        </w:rPr>
        <w:t>lời</w:t>
      </w:r>
      <w:proofErr w:type="spellEnd"/>
      <w:r w:rsidRPr="0047131D">
        <w:rPr>
          <w:color w:val="000000" w:themeColor="text1"/>
          <w:sz w:val="24"/>
          <w:szCs w:val="24"/>
        </w:rPr>
        <w:t xml:space="preserve"> </w:t>
      </w:r>
      <w:proofErr w:type="spellStart"/>
      <w:r w:rsidRPr="0047131D">
        <w:rPr>
          <w:color w:val="000000" w:themeColor="text1"/>
          <w:sz w:val="24"/>
          <w:szCs w:val="24"/>
        </w:rPr>
        <w:t>từ</w:t>
      </w:r>
      <w:proofErr w:type="spellEnd"/>
      <w:r w:rsidRPr="0047131D">
        <w:rPr>
          <w:color w:val="000000" w:themeColor="text1"/>
          <w:sz w:val="24"/>
          <w:szCs w:val="24"/>
        </w:rPr>
        <w:t xml:space="preserve"> </w:t>
      </w:r>
      <w:proofErr w:type="spellStart"/>
      <w:r w:rsidRPr="0047131D">
        <w:rPr>
          <w:color w:val="000000" w:themeColor="text1"/>
          <w:sz w:val="24"/>
          <w:szCs w:val="24"/>
        </w:rPr>
        <w:t>câu</w:t>
      </w:r>
      <w:proofErr w:type="spellEnd"/>
      <w:r w:rsidRPr="0047131D">
        <w:rPr>
          <w:color w:val="000000" w:themeColor="text1"/>
          <w:sz w:val="24"/>
          <w:szCs w:val="24"/>
        </w:rPr>
        <w:t xml:space="preserve"> 1 </w:t>
      </w:r>
      <w:proofErr w:type="spellStart"/>
      <w:r w:rsidRPr="0047131D">
        <w:rPr>
          <w:color w:val="000000" w:themeColor="text1"/>
          <w:sz w:val="24"/>
          <w:szCs w:val="24"/>
        </w:rPr>
        <w:t>đến</w:t>
      </w:r>
      <w:proofErr w:type="spellEnd"/>
      <w:r w:rsidRPr="0047131D">
        <w:rPr>
          <w:color w:val="000000" w:themeColor="text1"/>
          <w:sz w:val="24"/>
          <w:szCs w:val="24"/>
        </w:rPr>
        <w:t xml:space="preserve"> </w:t>
      </w:r>
      <w:proofErr w:type="spellStart"/>
      <w:r w:rsidRPr="0047131D">
        <w:rPr>
          <w:color w:val="000000" w:themeColor="text1"/>
          <w:sz w:val="24"/>
          <w:szCs w:val="24"/>
        </w:rPr>
        <w:t>câu</w:t>
      </w:r>
      <w:proofErr w:type="spellEnd"/>
      <w:r w:rsidRPr="0047131D">
        <w:rPr>
          <w:color w:val="000000" w:themeColor="text1"/>
          <w:sz w:val="24"/>
          <w:szCs w:val="24"/>
        </w:rPr>
        <w:t xml:space="preserve"> 2. Trong </w:t>
      </w:r>
      <w:proofErr w:type="spellStart"/>
      <w:r w:rsidRPr="0047131D">
        <w:rPr>
          <w:color w:val="000000" w:themeColor="text1"/>
          <w:sz w:val="24"/>
          <w:szCs w:val="24"/>
        </w:rPr>
        <w:t>mỗi</w:t>
      </w:r>
      <w:proofErr w:type="spellEnd"/>
      <w:r w:rsidRPr="0047131D">
        <w:rPr>
          <w:color w:val="000000" w:themeColor="text1"/>
          <w:sz w:val="24"/>
          <w:szCs w:val="24"/>
        </w:rPr>
        <w:t xml:space="preserve"> ý a), b), c), d) ở </w:t>
      </w:r>
      <w:proofErr w:type="spellStart"/>
      <w:r w:rsidRPr="0047131D">
        <w:rPr>
          <w:color w:val="000000" w:themeColor="text1"/>
          <w:sz w:val="24"/>
          <w:szCs w:val="24"/>
        </w:rPr>
        <w:t>mỗi</w:t>
      </w:r>
      <w:proofErr w:type="spellEnd"/>
      <w:r w:rsidRPr="0047131D">
        <w:rPr>
          <w:color w:val="000000" w:themeColor="text1"/>
          <w:sz w:val="24"/>
          <w:szCs w:val="24"/>
        </w:rPr>
        <w:t xml:space="preserve"> </w:t>
      </w:r>
      <w:proofErr w:type="spellStart"/>
      <w:r w:rsidRPr="0047131D">
        <w:rPr>
          <w:color w:val="000000" w:themeColor="text1"/>
          <w:sz w:val="24"/>
          <w:szCs w:val="24"/>
        </w:rPr>
        <w:t>câu</w:t>
      </w:r>
      <w:proofErr w:type="spellEnd"/>
      <w:r w:rsidRPr="0047131D">
        <w:rPr>
          <w:color w:val="000000" w:themeColor="text1"/>
          <w:sz w:val="24"/>
          <w:szCs w:val="24"/>
        </w:rPr>
        <w:t xml:space="preserve">, </w:t>
      </w:r>
      <w:proofErr w:type="spellStart"/>
      <w:r w:rsidRPr="0047131D">
        <w:rPr>
          <w:color w:val="000000" w:themeColor="text1"/>
          <w:sz w:val="24"/>
          <w:szCs w:val="24"/>
        </w:rPr>
        <w:t>học</w:t>
      </w:r>
      <w:proofErr w:type="spellEnd"/>
      <w:r w:rsidRPr="0047131D">
        <w:rPr>
          <w:color w:val="000000" w:themeColor="text1"/>
          <w:sz w:val="24"/>
          <w:szCs w:val="24"/>
        </w:rPr>
        <w:t xml:space="preserve"> </w:t>
      </w:r>
      <w:proofErr w:type="spellStart"/>
      <w:r w:rsidRPr="0047131D">
        <w:rPr>
          <w:color w:val="000000" w:themeColor="text1"/>
          <w:sz w:val="24"/>
          <w:szCs w:val="24"/>
        </w:rPr>
        <w:t>sinh</w:t>
      </w:r>
      <w:proofErr w:type="spellEnd"/>
      <w:r w:rsidRPr="0047131D">
        <w:rPr>
          <w:color w:val="000000" w:themeColor="text1"/>
          <w:sz w:val="24"/>
          <w:szCs w:val="24"/>
        </w:rPr>
        <w:t xml:space="preserve"> </w:t>
      </w:r>
      <w:proofErr w:type="spellStart"/>
      <w:r w:rsidRPr="0047131D">
        <w:rPr>
          <w:color w:val="000000" w:themeColor="text1"/>
          <w:sz w:val="24"/>
          <w:szCs w:val="24"/>
        </w:rPr>
        <w:t>chọn</w:t>
      </w:r>
      <w:proofErr w:type="spellEnd"/>
      <w:r w:rsidRPr="0047131D">
        <w:rPr>
          <w:color w:val="000000" w:themeColor="text1"/>
          <w:sz w:val="24"/>
          <w:szCs w:val="24"/>
        </w:rPr>
        <w:t xml:space="preserve"> </w:t>
      </w:r>
      <w:proofErr w:type="spellStart"/>
      <w:r w:rsidRPr="0047131D">
        <w:rPr>
          <w:color w:val="000000" w:themeColor="text1"/>
          <w:sz w:val="24"/>
          <w:szCs w:val="24"/>
        </w:rPr>
        <w:t>đúng</w:t>
      </w:r>
      <w:proofErr w:type="spellEnd"/>
      <w:r w:rsidRPr="0047131D">
        <w:rPr>
          <w:color w:val="000000" w:themeColor="text1"/>
          <w:sz w:val="24"/>
          <w:szCs w:val="24"/>
        </w:rPr>
        <w:t xml:space="preserve"> </w:t>
      </w:r>
      <w:proofErr w:type="spellStart"/>
      <w:r w:rsidRPr="0047131D">
        <w:rPr>
          <w:color w:val="000000" w:themeColor="text1"/>
          <w:sz w:val="24"/>
          <w:szCs w:val="24"/>
        </w:rPr>
        <w:t>hoặc</w:t>
      </w:r>
      <w:proofErr w:type="spellEnd"/>
      <w:r w:rsidRPr="0047131D">
        <w:rPr>
          <w:color w:val="000000" w:themeColor="text1"/>
          <w:sz w:val="24"/>
          <w:szCs w:val="24"/>
        </w:rPr>
        <w:t xml:space="preserve"> </w:t>
      </w:r>
      <w:proofErr w:type="spellStart"/>
      <w:r w:rsidRPr="0047131D">
        <w:rPr>
          <w:color w:val="000000" w:themeColor="text1"/>
          <w:sz w:val="24"/>
          <w:szCs w:val="24"/>
        </w:rPr>
        <w:t>sai</w:t>
      </w:r>
      <w:proofErr w:type="spellEnd"/>
      <w:r w:rsidRPr="0047131D">
        <w:rPr>
          <w:color w:val="000000" w:themeColor="text1"/>
          <w:sz w:val="24"/>
          <w:szCs w:val="24"/>
        </w:rPr>
        <w:t>.</w:t>
      </w:r>
    </w:p>
    <w:p w14:paraId="6D23FEAB" w14:textId="77777777" w:rsidR="00D213AE" w:rsidRPr="0047131D" w:rsidRDefault="00D213AE" w:rsidP="00D213AE">
      <w:pPr>
        <w:spacing w:line="312" w:lineRule="auto"/>
        <w:rPr>
          <w:bCs/>
          <w:color w:val="000000" w:themeColor="text1"/>
          <w:sz w:val="24"/>
          <w:szCs w:val="24"/>
        </w:rPr>
      </w:pPr>
      <w:proofErr w:type="spellStart"/>
      <w:r w:rsidRPr="0047131D">
        <w:rPr>
          <w:b/>
          <w:color w:val="000000" w:themeColor="text1"/>
          <w:sz w:val="24"/>
          <w:szCs w:val="24"/>
        </w:rPr>
        <w:t>Câu</w:t>
      </w:r>
      <w:proofErr w:type="spellEnd"/>
      <w:r w:rsidRPr="0047131D">
        <w:rPr>
          <w:b/>
          <w:color w:val="000000" w:themeColor="text1"/>
          <w:sz w:val="24"/>
          <w:szCs w:val="24"/>
        </w:rPr>
        <w:t xml:space="preserve"> 1. </w:t>
      </w:r>
      <w:proofErr w:type="spellStart"/>
      <w:r w:rsidRPr="0047131D">
        <w:rPr>
          <w:bCs/>
          <w:color w:val="000000" w:themeColor="text1"/>
          <w:sz w:val="24"/>
          <w:szCs w:val="24"/>
        </w:rPr>
        <w:t>Hình</w:t>
      </w:r>
      <w:proofErr w:type="spellEnd"/>
      <w:r w:rsidRPr="0047131D">
        <w:rPr>
          <w:bCs/>
          <w:color w:val="000000" w:themeColor="text1"/>
          <w:sz w:val="24"/>
          <w:szCs w:val="24"/>
        </w:rPr>
        <w:t xml:space="preserve"> 12.1 </w:t>
      </w:r>
      <w:proofErr w:type="spellStart"/>
      <w:r w:rsidRPr="0047131D">
        <w:rPr>
          <w:bCs/>
          <w:color w:val="000000" w:themeColor="text1"/>
          <w:sz w:val="24"/>
          <w:szCs w:val="24"/>
        </w:rPr>
        <w:t>mô</w:t>
      </w:r>
      <w:proofErr w:type="spellEnd"/>
      <w:r w:rsidRPr="0047131D">
        <w:rPr>
          <w:bCs/>
          <w:color w:val="000000" w:themeColor="text1"/>
          <w:sz w:val="24"/>
          <w:szCs w:val="24"/>
        </w:rPr>
        <w:t xml:space="preserve"> </w:t>
      </w:r>
      <w:proofErr w:type="spellStart"/>
      <w:r w:rsidRPr="0047131D">
        <w:rPr>
          <w:bCs/>
          <w:color w:val="000000" w:themeColor="text1"/>
          <w:sz w:val="24"/>
          <w:szCs w:val="24"/>
        </w:rPr>
        <w:t>tả</w:t>
      </w:r>
      <w:proofErr w:type="spellEnd"/>
      <w:r w:rsidRPr="0047131D">
        <w:rPr>
          <w:bCs/>
          <w:color w:val="000000" w:themeColor="text1"/>
          <w:sz w:val="24"/>
          <w:szCs w:val="24"/>
        </w:rPr>
        <w:t xml:space="preserve"> </w:t>
      </w:r>
      <w:proofErr w:type="spellStart"/>
      <w:r w:rsidRPr="0047131D">
        <w:rPr>
          <w:bCs/>
          <w:color w:val="000000" w:themeColor="text1"/>
          <w:sz w:val="24"/>
          <w:szCs w:val="24"/>
        </w:rPr>
        <w:t>thí</w:t>
      </w:r>
      <w:proofErr w:type="spellEnd"/>
      <w:r w:rsidRPr="0047131D">
        <w:rPr>
          <w:bCs/>
          <w:color w:val="000000" w:themeColor="text1"/>
          <w:sz w:val="24"/>
          <w:szCs w:val="24"/>
        </w:rPr>
        <w:t xml:space="preserve"> </w:t>
      </w:r>
      <w:proofErr w:type="spellStart"/>
      <w:r w:rsidRPr="0047131D">
        <w:rPr>
          <w:bCs/>
          <w:color w:val="000000" w:themeColor="text1"/>
          <w:sz w:val="24"/>
          <w:szCs w:val="24"/>
        </w:rPr>
        <w:t>nghiệm</w:t>
      </w:r>
      <w:proofErr w:type="spellEnd"/>
      <w:r w:rsidRPr="0047131D">
        <w:rPr>
          <w:bCs/>
          <w:color w:val="000000" w:themeColor="text1"/>
          <w:sz w:val="24"/>
          <w:szCs w:val="24"/>
        </w:rPr>
        <w:t xml:space="preserve"> </w:t>
      </w:r>
      <w:proofErr w:type="spellStart"/>
      <w:r w:rsidRPr="0047131D">
        <w:rPr>
          <w:bCs/>
          <w:color w:val="000000" w:themeColor="text1"/>
          <w:sz w:val="24"/>
          <w:szCs w:val="24"/>
        </w:rPr>
        <w:t>tạo</w:t>
      </w:r>
      <w:proofErr w:type="spellEnd"/>
      <w:r w:rsidRPr="0047131D">
        <w:rPr>
          <w:bCs/>
          <w:color w:val="000000" w:themeColor="text1"/>
          <w:sz w:val="24"/>
          <w:szCs w:val="24"/>
        </w:rPr>
        <w:t xml:space="preserve"> </w:t>
      </w:r>
      <w:proofErr w:type="spellStart"/>
      <w:r w:rsidRPr="0047131D">
        <w:rPr>
          <w:bCs/>
          <w:color w:val="000000" w:themeColor="text1"/>
          <w:sz w:val="24"/>
          <w:szCs w:val="24"/>
        </w:rPr>
        <w:t>ra</w:t>
      </w:r>
      <w:proofErr w:type="spellEnd"/>
      <w:r w:rsidRPr="0047131D">
        <w:rPr>
          <w:bCs/>
          <w:color w:val="000000" w:themeColor="text1"/>
          <w:sz w:val="24"/>
          <w:szCs w:val="24"/>
        </w:rPr>
        <w:t xml:space="preserve"> </w:t>
      </w:r>
      <w:proofErr w:type="spellStart"/>
      <w:r w:rsidRPr="0047131D">
        <w:rPr>
          <w:bCs/>
          <w:color w:val="000000" w:themeColor="text1"/>
          <w:sz w:val="24"/>
          <w:szCs w:val="24"/>
        </w:rPr>
        <w:t>sự</w:t>
      </w:r>
      <w:proofErr w:type="spellEnd"/>
      <w:r w:rsidRPr="0047131D">
        <w:rPr>
          <w:bCs/>
          <w:color w:val="000000" w:themeColor="text1"/>
          <w:sz w:val="24"/>
          <w:szCs w:val="24"/>
        </w:rPr>
        <w:t xml:space="preserve"> </w:t>
      </w:r>
      <w:proofErr w:type="spellStart"/>
      <w:r w:rsidRPr="0047131D">
        <w:rPr>
          <w:bCs/>
          <w:color w:val="000000" w:themeColor="text1"/>
          <w:sz w:val="24"/>
          <w:szCs w:val="24"/>
        </w:rPr>
        <w:t>giao</w:t>
      </w:r>
      <w:proofErr w:type="spellEnd"/>
      <w:r w:rsidRPr="0047131D">
        <w:rPr>
          <w:bCs/>
          <w:color w:val="000000" w:themeColor="text1"/>
          <w:sz w:val="24"/>
          <w:szCs w:val="24"/>
        </w:rPr>
        <w:t xml:space="preserve"> </w:t>
      </w:r>
      <w:proofErr w:type="spellStart"/>
      <w:r w:rsidRPr="0047131D">
        <w:rPr>
          <w:bCs/>
          <w:color w:val="000000" w:themeColor="text1"/>
          <w:sz w:val="24"/>
          <w:szCs w:val="24"/>
        </w:rPr>
        <w:t>thoa</w:t>
      </w:r>
      <w:proofErr w:type="spellEnd"/>
      <w:r w:rsidRPr="0047131D">
        <w:rPr>
          <w:bCs/>
          <w:color w:val="000000" w:themeColor="text1"/>
          <w:sz w:val="24"/>
          <w:szCs w:val="24"/>
        </w:rPr>
        <w:t xml:space="preserve"> </w:t>
      </w:r>
      <w:proofErr w:type="spellStart"/>
      <w:r w:rsidRPr="0047131D">
        <w:rPr>
          <w:bCs/>
          <w:color w:val="000000" w:themeColor="text1"/>
          <w:sz w:val="24"/>
          <w:szCs w:val="24"/>
        </w:rPr>
        <w:t>của</w:t>
      </w:r>
      <w:proofErr w:type="spellEnd"/>
      <w:r w:rsidRPr="0047131D">
        <w:rPr>
          <w:bCs/>
          <w:color w:val="000000" w:themeColor="text1"/>
          <w:sz w:val="24"/>
          <w:szCs w:val="24"/>
        </w:rPr>
        <w:t xml:space="preserve"> </w:t>
      </w:r>
      <w:proofErr w:type="spellStart"/>
      <w:r w:rsidRPr="0047131D">
        <w:rPr>
          <w:bCs/>
          <w:color w:val="000000" w:themeColor="text1"/>
          <w:sz w:val="24"/>
          <w:szCs w:val="24"/>
        </w:rPr>
        <w:t>hai</w:t>
      </w:r>
      <w:proofErr w:type="spellEnd"/>
      <w:r w:rsidRPr="0047131D">
        <w:rPr>
          <w:bCs/>
          <w:color w:val="000000" w:themeColor="text1"/>
          <w:sz w:val="24"/>
          <w:szCs w:val="24"/>
        </w:rPr>
        <w:t xml:space="preserve"> </w:t>
      </w:r>
      <w:proofErr w:type="spellStart"/>
      <w:r w:rsidRPr="0047131D">
        <w:rPr>
          <w:bCs/>
          <w:color w:val="000000" w:themeColor="text1"/>
          <w:sz w:val="24"/>
          <w:szCs w:val="24"/>
        </w:rPr>
        <w:t>sóng</w:t>
      </w:r>
      <w:proofErr w:type="spellEnd"/>
      <w:r w:rsidRPr="0047131D">
        <w:rPr>
          <w:bCs/>
          <w:color w:val="000000" w:themeColor="text1"/>
          <w:sz w:val="24"/>
          <w:szCs w:val="24"/>
        </w:rPr>
        <w:t xml:space="preserve"> </w:t>
      </w:r>
      <w:proofErr w:type="spellStart"/>
      <w:r w:rsidRPr="0047131D">
        <w:rPr>
          <w:bCs/>
          <w:color w:val="000000" w:themeColor="text1"/>
          <w:sz w:val="24"/>
          <w:szCs w:val="24"/>
        </w:rPr>
        <w:t>nước</w:t>
      </w:r>
      <w:proofErr w:type="spellEnd"/>
      <w:r w:rsidRPr="0047131D">
        <w:rPr>
          <w:bCs/>
          <w:color w:val="000000" w:themeColor="text1"/>
          <w:sz w:val="24"/>
          <w:szCs w:val="24"/>
        </w:rPr>
        <w:t>.</w:t>
      </w:r>
    </w:p>
    <w:p w14:paraId="18EDCDF9" w14:textId="77777777" w:rsidR="00D213AE" w:rsidRPr="0047131D" w:rsidRDefault="00D213AE" w:rsidP="00D213AE">
      <w:pPr>
        <w:spacing w:line="312" w:lineRule="auto"/>
        <w:jc w:val="center"/>
        <w:rPr>
          <w:b/>
          <w:color w:val="000000" w:themeColor="text1"/>
          <w:sz w:val="24"/>
          <w:szCs w:val="24"/>
        </w:rPr>
      </w:pPr>
      <w:r w:rsidRPr="0047131D">
        <w:rPr>
          <w:noProof/>
          <w:sz w:val="24"/>
          <w:szCs w:val="24"/>
        </w:rPr>
        <w:lastRenderedPageBreak/>
        <w:drawing>
          <wp:inline distT="0" distB="0" distL="0" distR="0" wp14:anchorId="7C89A506" wp14:editId="478CC9F8">
            <wp:extent cx="1878015" cy="2309751"/>
            <wp:effectExtent l="0" t="0" r="8255" b="0"/>
            <wp:docPr id="2" name="Picture 2" descr="Trong thí nghiệm ở Hình 12.1, tốc độ truyền sóng trên mặt nước là 20 cm/s  cần rung có tần số 40 Hz. Tính khoảng cách giữa hai điểm cực đại gia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rong thí nghiệm ở Hình 12.1, tốc độ truyền sóng trên mặt nước là 20 cm/s  cần rung có tần số 40 Hz. Tính khoảng cách giữa hai điểm cực đại giao"/>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1883528" cy="2316532"/>
                    </a:xfrm>
                    <a:prstGeom prst="rect">
                      <a:avLst/>
                    </a:prstGeom>
                    <a:noFill/>
                    <a:ln>
                      <a:noFill/>
                    </a:ln>
                  </pic:spPr>
                </pic:pic>
              </a:graphicData>
            </a:graphic>
          </wp:inline>
        </w:drawing>
      </w:r>
    </w:p>
    <w:tbl>
      <w:tblPr>
        <w:tblStyle w:val="TableGrid"/>
        <w:tblW w:w="10543" w:type="dxa"/>
        <w:jc w:val="center"/>
        <w:tblLook w:val="04A0" w:firstRow="1" w:lastRow="0" w:firstColumn="1" w:lastColumn="0" w:noHBand="0" w:noVBand="1"/>
      </w:tblPr>
      <w:tblGrid>
        <w:gridCol w:w="715"/>
        <w:gridCol w:w="8100"/>
        <w:gridCol w:w="864"/>
        <w:gridCol w:w="864"/>
      </w:tblGrid>
      <w:tr w:rsidR="00D213AE" w:rsidRPr="0047131D" w14:paraId="0A85B2B0" w14:textId="77777777" w:rsidTr="008B6418">
        <w:trPr>
          <w:jc w:val="center"/>
        </w:trPr>
        <w:tc>
          <w:tcPr>
            <w:tcW w:w="8815" w:type="dxa"/>
            <w:gridSpan w:val="2"/>
          </w:tcPr>
          <w:p w14:paraId="76039A01" w14:textId="77777777" w:rsidR="00D213AE" w:rsidRPr="0047131D" w:rsidRDefault="00D213AE" w:rsidP="008B6418">
            <w:pPr>
              <w:spacing w:line="312" w:lineRule="auto"/>
              <w:jc w:val="center"/>
              <w:rPr>
                <w:b/>
                <w:color w:val="000000" w:themeColor="text1"/>
                <w:sz w:val="24"/>
                <w:szCs w:val="24"/>
              </w:rPr>
            </w:pPr>
            <w:proofErr w:type="spellStart"/>
            <w:r w:rsidRPr="0047131D">
              <w:rPr>
                <w:b/>
                <w:color w:val="000000" w:themeColor="text1"/>
                <w:sz w:val="24"/>
                <w:szCs w:val="24"/>
              </w:rPr>
              <w:t>Phát</w:t>
            </w:r>
            <w:proofErr w:type="spellEnd"/>
            <w:r w:rsidRPr="0047131D">
              <w:rPr>
                <w:b/>
                <w:color w:val="000000" w:themeColor="text1"/>
                <w:sz w:val="24"/>
                <w:szCs w:val="24"/>
              </w:rPr>
              <w:t xml:space="preserve"> </w:t>
            </w:r>
            <w:proofErr w:type="spellStart"/>
            <w:r w:rsidRPr="0047131D">
              <w:rPr>
                <w:b/>
                <w:color w:val="000000" w:themeColor="text1"/>
                <w:sz w:val="24"/>
                <w:szCs w:val="24"/>
              </w:rPr>
              <w:t>biểu</w:t>
            </w:r>
            <w:proofErr w:type="spellEnd"/>
          </w:p>
        </w:tc>
        <w:tc>
          <w:tcPr>
            <w:tcW w:w="864" w:type="dxa"/>
          </w:tcPr>
          <w:p w14:paraId="0337FC52" w14:textId="77777777" w:rsidR="00D213AE" w:rsidRPr="0047131D" w:rsidRDefault="00D213AE" w:rsidP="008B6418">
            <w:pPr>
              <w:spacing w:line="312" w:lineRule="auto"/>
              <w:jc w:val="center"/>
              <w:rPr>
                <w:b/>
                <w:color w:val="000000" w:themeColor="text1"/>
                <w:sz w:val="24"/>
                <w:szCs w:val="24"/>
              </w:rPr>
            </w:pPr>
            <w:proofErr w:type="spellStart"/>
            <w:r w:rsidRPr="0047131D">
              <w:rPr>
                <w:b/>
                <w:color w:val="000000" w:themeColor="text1"/>
                <w:sz w:val="24"/>
                <w:szCs w:val="24"/>
              </w:rPr>
              <w:t>Đúng</w:t>
            </w:r>
            <w:proofErr w:type="spellEnd"/>
          </w:p>
        </w:tc>
        <w:tc>
          <w:tcPr>
            <w:tcW w:w="864" w:type="dxa"/>
          </w:tcPr>
          <w:p w14:paraId="15D79542" w14:textId="77777777" w:rsidR="00D213AE" w:rsidRPr="0047131D" w:rsidRDefault="00D213AE" w:rsidP="008B6418">
            <w:pPr>
              <w:spacing w:line="312" w:lineRule="auto"/>
              <w:jc w:val="center"/>
              <w:rPr>
                <w:b/>
                <w:color w:val="000000" w:themeColor="text1"/>
                <w:sz w:val="24"/>
                <w:szCs w:val="24"/>
              </w:rPr>
            </w:pPr>
            <w:r w:rsidRPr="0047131D">
              <w:rPr>
                <w:b/>
                <w:color w:val="000000" w:themeColor="text1"/>
                <w:sz w:val="24"/>
                <w:szCs w:val="24"/>
              </w:rPr>
              <w:t>Sai</w:t>
            </w:r>
          </w:p>
        </w:tc>
      </w:tr>
      <w:tr w:rsidR="00D213AE" w:rsidRPr="0047131D" w14:paraId="4D950EE1" w14:textId="77777777" w:rsidTr="008B6418">
        <w:trPr>
          <w:jc w:val="center"/>
        </w:trPr>
        <w:tc>
          <w:tcPr>
            <w:tcW w:w="715" w:type="dxa"/>
          </w:tcPr>
          <w:p w14:paraId="4624CCC6" w14:textId="097C0DDC" w:rsidR="00D213AE" w:rsidRPr="0047131D" w:rsidRDefault="002F1EB7" w:rsidP="008B6418">
            <w:pPr>
              <w:spacing w:line="312" w:lineRule="auto"/>
              <w:jc w:val="center"/>
              <w:rPr>
                <w:b/>
                <w:color w:val="000000" w:themeColor="text1"/>
                <w:sz w:val="24"/>
                <w:szCs w:val="24"/>
              </w:rPr>
            </w:pPr>
            <w:r w:rsidRPr="0047131D">
              <w:rPr>
                <w:b/>
                <w:color w:val="000000" w:themeColor="text1"/>
                <w:sz w:val="24"/>
                <w:szCs w:val="24"/>
              </w:rPr>
              <w:t>A</w:t>
            </w:r>
          </w:p>
        </w:tc>
        <w:tc>
          <w:tcPr>
            <w:tcW w:w="8100" w:type="dxa"/>
          </w:tcPr>
          <w:p w14:paraId="0CD0A2AC" w14:textId="77777777" w:rsidR="00D213AE" w:rsidRPr="0047131D" w:rsidRDefault="00D213AE" w:rsidP="008B6418">
            <w:pPr>
              <w:spacing w:line="312" w:lineRule="auto"/>
              <w:jc w:val="both"/>
              <w:rPr>
                <w:b/>
                <w:color w:val="000000" w:themeColor="text1"/>
                <w:sz w:val="24"/>
                <w:szCs w:val="24"/>
              </w:rPr>
            </w:pPr>
            <w:proofErr w:type="spellStart"/>
            <w:r w:rsidRPr="0047131D">
              <w:rPr>
                <w:bCs/>
                <w:color w:val="000000" w:themeColor="text1"/>
                <w:sz w:val="24"/>
                <w:szCs w:val="24"/>
              </w:rPr>
              <w:t>Để</w:t>
            </w:r>
            <w:proofErr w:type="spellEnd"/>
            <w:r w:rsidRPr="0047131D">
              <w:rPr>
                <w:bCs/>
                <w:color w:val="000000" w:themeColor="text1"/>
                <w:sz w:val="24"/>
                <w:szCs w:val="24"/>
              </w:rPr>
              <w:t xml:space="preserve"> </w:t>
            </w:r>
            <w:proofErr w:type="spellStart"/>
            <w:r w:rsidRPr="0047131D">
              <w:rPr>
                <w:bCs/>
                <w:color w:val="000000" w:themeColor="text1"/>
                <w:sz w:val="24"/>
                <w:szCs w:val="24"/>
              </w:rPr>
              <w:t>xảy</w:t>
            </w:r>
            <w:proofErr w:type="spellEnd"/>
            <w:r w:rsidRPr="0047131D">
              <w:rPr>
                <w:bCs/>
                <w:color w:val="000000" w:themeColor="text1"/>
                <w:sz w:val="24"/>
                <w:szCs w:val="24"/>
              </w:rPr>
              <w:t xml:space="preserve"> </w:t>
            </w:r>
            <w:proofErr w:type="spellStart"/>
            <w:r w:rsidRPr="0047131D">
              <w:rPr>
                <w:bCs/>
                <w:color w:val="000000" w:themeColor="text1"/>
                <w:sz w:val="24"/>
                <w:szCs w:val="24"/>
              </w:rPr>
              <w:t>ra</w:t>
            </w:r>
            <w:proofErr w:type="spellEnd"/>
            <w:r w:rsidRPr="0047131D">
              <w:rPr>
                <w:bCs/>
                <w:color w:val="000000" w:themeColor="text1"/>
                <w:sz w:val="24"/>
                <w:szCs w:val="24"/>
              </w:rPr>
              <w:t xml:space="preserve"> </w:t>
            </w:r>
            <w:proofErr w:type="spellStart"/>
            <w:r w:rsidRPr="0047131D">
              <w:rPr>
                <w:bCs/>
                <w:color w:val="000000" w:themeColor="text1"/>
                <w:sz w:val="24"/>
                <w:szCs w:val="24"/>
              </w:rPr>
              <w:t>hiện</w:t>
            </w:r>
            <w:proofErr w:type="spellEnd"/>
            <w:r w:rsidRPr="0047131D">
              <w:rPr>
                <w:bCs/>
                <w:color w:val="000000" w:themeColor="text1"/>
                <w:sz w:val="24"/>
                <w:szCs w:val="24"/>
              </w:rPr>
              <w:t xml:space="preserve"> </w:t>
            </w:r>
            <w:proofErr w:type="spellStart"/>
            <w:r w:rsidRPr="0047131D">
              <w:rPr>
                <w:bCs/>
                <w:color w:val="000000" w:themeColor="text1"/>
                <w:sz w:val="24"/>
                <w:szCs w:val="24"/>
              </w:rPr>
              <w:t>tượng</w:t>
            </w:r>
            <w:proofErr w:type="spellEnd"/>
            <w:r w:rsidRPr="0047131D">
              <w:rPr>
                <w:bCs/>
                <w:color w:val="000000" w:themeColor="text1"/>
                <w:sz w:val="24"/>
                <w:szCs w:val="24"/>
              </w:rPr>
              <w:t xml:space="preserve"> </w:t>
            </w:r>
            <w:proofErr w:type="spellStart"/>
            <w:r w:rsidRPr="0047131D">
              <w:rPr>
                <w:bCs/>
                <w:color w:val="000000" w:themeColor="text1"/>
                <w:sz w:val="24"/>
                <w:szCs w:val="24"/>
              </w:rPr>
              <w:t>giao</w:t>
            </w:r>
            <w:proofErr w:type="spellEnd"/>
            <w:r w:rsidRPr="0047131D">
              <w:rPr>
                <w:bCs/>
                <w:color w:val="000000" w:themeColor="text1"/>
                <w:sz w:val="24"/>
                <w:szCs w:val="24"/>
              </w:rPr>
              <w:t xml:space="preserve"> </w:t>
            </w:r>
            <w:proofErr w:type="spellStart"/>
            <w:r w:rsidRPr="0047131D">
              <w:rPr>
                <w:bCs/>
                <w:color w:val="000000" w:themeColor="text1"/>
                <w:sz w:val="24"/>
                <w:szCs w:val="24"/>
              </w:rPr>
              <w:t>thoa</w:t>
            </w:r>
            <w:proofErr w:type="spellEnd"/>
            <w:r w:rsidRPr="0047131D">
              <w:rPr>
                <w:bCs/>
                <w:color w:val="000000" w:themeColor="text1"/>
                <w:sz w:val="24"/>
                <w:szCs w:val="24"/>
              </w:rPr>
              <w:t xml:space="preserve"> </w:t>
            </w:r>
            <w:proofErr w:type="spellStart"/>
            <w:r w:rsidRPr="0047131D">
              <w:rPr>
                <w:bCs/>
                <w:color w:val="000000" w:themeColor="text1"/>
                <w:sz w:val="24"/>
                <w:szCs w:val="24"/>
              </w:rPr>
              <w:t>sóng</w:t>
            </w:r>
            <w:proofErr w:type="spellEnd"/>
            <w:r w:rsidRPr="0047131D">
              <w:rPr>
                <w:bCs/>
                <w:color w:val="000000" w:themeColor="text1"/>
                <w:sz w:val="24"/>
                <w:szCs w:val="24"/>
              </w:rPr>
              <w:t xml:space="preserve"> </w:t>
            </w:r>
            <w:proofErr w:type="spellStart"/>
            <w:r w:rsidRPr="0047131D">
              <w:rPr>
                <w:bCs/>
                <w:color w:val="000000" w:themeColor="text1"/>
                <w:sz w:val="24"/>
                <w:szCs w:val="24"/>
              </w:rPr>
              <w:t>nước</w:t>
            </w:r>
            <w:proofErr w:type="spellEnd"/>
            <w:r w:rsidRPr="0047131D">
              <w:rPr>
                <w:bCs/>
                <w:color w:val="000000" w:themeColor="text1"/>
                <w:sz w:val="24"/>
                <w:szCs w:val="24"/>
              </w:rPr>
              <w:t xml:space="preserve"> </w:t>
            </w:r>
            <w:proofErr w:type="spellStart"/>
            <w:r w:rsidRPr="0047131D">
              <w:rPr>
                <w:bCs/>
                <w:color w:val="000000" w:themeColor="text1"/>
                <w:sz w:val="24"/>
                <w:szCs w:val="24"/>
              </w:rPr>
              <w:t>thì</w:t>
            </w:r>
            <w:proofErr w:type="spellEnd"/>
            <w:r w:rsidRPr="0047131D">
              <w:rPr>
                <w:bCs/>
                <w:color w:val="000000" w:themeColor="text1"/>
                <w:sz w:val="24"/>
                <w:szCs w:val="24"/>
              </w:rPr>
              <w:t xml:space="preserve"> </w:t>
            </w:r>
            <w:proofErr w:type="spellStart"/>
            <w:r w:rsidRPr="0047131D">
              <w:rPr>
                <w:bCs/>
                <w:color w:val="000000" w:themeColor="text1"/>
                <w:sz w:val="24"/>
                <w:szCs w:val="24"/>
              </w:rPr>
              <w:t>hai</w:t>
            </w:r>
            <w:proofErr w:type="spellEnd"/>
            <w:r w:rsidRPr="0047131D">
              <w:rPr>
                <w:bCs/>
                <w:color w:val="000000" w:themeColor="text1"/>
                <w:sz w:val="24"/>
                <w:szCs w:val="24"/>
              </w:rPr>
              <w:t xml:space="preserve"> </w:t>
            </w:r>
            <w:proofErr w:type="spellStart"/>
            <w:r w:rsidRPr="0047131D">
              <w:rPr>
                <w:bCs/>
                <w:color w:val="000000" w:themeColor="text1"/>
                <w:sz w:val="24"/>
                <w:szCs w:val="24"/>
              </w:rPr>
              <w:t>nguồn</w:t>
            </w:r>
            <w:proofErr w:type="spellEnd"/>
            <w:r w:rsidRPr="0047131D">
              <w:rPr>
                <w:bCs/>
                <w:color w:val="000000" w:themeColor="text1"/>
                <w:sz w:val="24"/>
                <w:szCs w:val="24"/>
              </w:rPr>
              <w:t xml:space="preserve"> </w:t>
            </w:r>
            <w:proofErr w:type="spellStart"/>
            <w:r w:rsidRPr="0047131D">
              <w:rPr>
                <w:bCs/>
                <w:color w:val="000000" w:themeColor="text1"/>
                <w:sz w:val="24"/>
                <w:szCs w:val="24"/>
              </w:rPr>
              <w:t>phải</w:t>
            </w:r>
            <w:proofErr w:type="spellEnd"/>
            <w:r w:rsidRPr="0047131D">
              <w:rPr>
                <w:bCs/>
                <w:color w:val="000000" w:themeColor="text1"/>
                <w:sz w:val="24"/>
                <w:szCs w:val="24"/>
              </w:rPr>
              <w:t xml:space="preserve"> </w:t>
            </w:r>
            <w:proofErr w:type="spellStart"/>
            <w:r w:rsidRPr="0047131D">
              <w:rPr>
                <w:bCs/>
                <w:color w:val="000000" w:themeColor="text1"/>
                <w:sz w:val="24"/>
                <w:szCs w:val="24"/>
              </w:rPr>
              <w:t>giống</w:t>
            </w:r>
            <w:proofErr w:type="spellEnd"/>
            <w:r w:rsidRPr="0047131D">
              <w:rPr>
                <w:bCs/>
                <w:color w:val="000000" w:themeColor="text1"/>
                <w:sz w:val="24"/>
                <w:szCs w:val="24"/>
              </w:rPr>
              <w:t xml:space="preserve"> </w:t>
            </w:r>
            <w:proofErr w:type="spellStart"/>
            <w:r w:rsidRPr="0047131D">
              <w:rPr>
                <w:bCs/>
                <w:color w:val="000000" w:themeColor="text1"/>
                <w:sz w:val="24"/>
                <w:szCs w:val="24"/>
              </w:rPr>
              <w:t>nhau</w:t>
            </w:r>
            <w:proofErr w:type="spellEnd"/>
            <w:r w:rsidRPr="0047131D">
              <w:rPr>
                <w:bCs/>
                <w:color w:val="000000" w:themeColor="text1"/>
                <w:sz w:val="24"/>
                <w:szCs w:val="24"/>
              </w:rPr>
              <w:t xml:space="preserve"> </w:t>
            </w:r>
            <w:proofErr w:type="spellStart"/>
            <w:r w:rsidRPr="0047131D">
              <w:rPr>
                <w:bCs/>
                <w:color w:val="000000" w:themeColor="text1"/>
                <w:sz w:val="24"/>
                <w:szCs w:val="24"/>
              </w:rPr>
              <w:t>hoàn</w:t>
            </w:r>
            <w:proofErr w:type="spellEnd"/>
            <w:r w:rsidRPr="0047131D">
              <w:rPr>
                <w:bCs/>
                <w:color w:val="000000" w:themeColor="text1"/>
                <w:sz w:val="24"/>
                <w:szCs w:val="24"/>
              </w:rPr>
              <w:t xml:space="preserve"> </w:t>
            </w:r>
            <w:proofErr w:type="spellStart"/>
            <w:r w:rsidRPr="0047131D">
              <w:rPr>
                <w:bCs/>
                <w:color w:val="000000" w:themeColor="text1"/>
                <w:sz w:val="24"/>
                <w:szCs w:val="24"/>
              </w:rPr>
              <w:t>toàn</w:t>
            </w:r>
            <w:proofErr w:type="spellEnd"/>
            <w:r w:rsidRPr="0047131D">
              <w:rPr>
                <w:bCs/>
                <w:color w:val="000000" w:themeColor="text1"/>
                <w:sz w:val="24"/>
                <w:szCs w:val="24"/>
              </w:rPr>
              <w:t>.</w:t>
            </w:r>
          </w:p>
        </w:tc>
        <w:tc>
          <w:tcPr>
            <w:tcW w:w="864" w:type="dxa"/>
          </w:tcPr>
          <w:p w14:paraId="3AFD52B0" w14:textId="77777777" w:rsidR="00D213AE" w:rsidRPr="0047131D" w:rsidRDefault="00D213AE" w:rsidP="008B6418">
            <w:pPr>
              <w:spacing w:line="312" w:lineRule="auto"/>
              <w:jc w:val="center"/>
              <w:rPr>
                <w:color w:val="000000" w:themeColor="text1"/>
                <w:sz w:val="24"/>
                <w:szCs w:val="24"/>
              </w:rPr>
            </w:pPr>
          </w:p>
        </w:tc>
        <w:tc>
          <w:tcPr>
            <w:tcW w:w="864" w:type="dxa"/>
          </w:tcPr>
          <w:p w14:paraId="2359F83D" w14:textId="5E92AA72" w:rsidR="00D213AE" w:rsidRPr="0047131D" w:rsidRDefault="00D213AE" w:rsidP="008B6418">
            <w:pPr>
              <w:spacing w:line="312" w:lineRule="auto"/>
              <w:jc w:val="center"/>
              <w:rPr>
                <w:color w:val="000000" w:themeColor="text1"/>
                <w:sz w:val="24"/>
                <w:szCs w:val="24"/>
              </w:rPr>
            </w:pPr>
          </w:p>
        </w:tc>
      </w:tr>
      <w:tr w:rsidR="00D213AE" w:rsidRPr="0047131D" w14:paraId="42967EE5" w14:textId="77777777" w:rsidTr="008B6418">
        <w:trPr>
          <w:jc w:val="center"/>
        </w:trPr>
        <w:tc>
          <w:tcPr>
            <w:tcW w:w="715" w:type="dxa"/>
          </w:tcPr>
          <w:p w14:paraId="6A68BBF5" w14:textId="7F9571E2" w:rsidR="00D213AE" w:rsidRPr="0047131D" w:rsidRDefault="002F1EB7" w:rsidP="008B6418">
            <w:pPr>
              <w:spacing w:line="312" w:lineRule="auto"/>
              <w:jc w:val="center"/>
              <w:rPr>
                <w:b/>
                <w:color w:val="000000" w:themeColor="text1"/>
                <w:sz w:val="24"/>
                <w:szCs w:val="24"/>
              </w:rPr>
            </w:pPr>
            <w:r w:rsidRPr="0047131D">
              <w:rPr>
                <w:b/>
                <w:color w:val="000000" w:themeColor="text1"/>
                <w:sz w:val="24"/>
                <w:szCs w:val="24"/>
              </w:rPr>
              <w:t>B</w:t>
            </w:r>
          </w:p>
        </w:tc>
        <w:tc>
          <w:tcPr>
            <w:tcW w:w="8100" w:type="dxa"/>
          </w:tcPr>
          <w:p w14:paraId="4EFF8743" w14:textId="77777777" w:rsidR="00D213AE" w:rsidRPr="0047131D" w:rsidRDefault="00D213AE" w:rsidP="008B6418">
            <w:pPr>
              <w:spacing w:line="312" w:lineRule="auto"/>
              <w:jc w:val="both"/>
              <w:rPr>
                <w:b/>
                <w:color w:val="000000" w:themeColor="text1"/>
                <w:sz w:val="24"/>
                <w:szCs w:val="24"/>
              </w:rPr>
            </w:pPr>
            <w:proofErr w:type="spellStart"/>
            <w:r w:rsidRPr="0047131D">
              <w:rPr>
                <w:bCs/>
                <w:color w:val="000000" w:themeColor="text1"/>
                <w:sz w:val="24"/>
                <w:szCs w:val="24"/>
              </w:rPr>
              <w:t>Cần</w:t>
            </w:r>
            <w:proofErr w:type="spellEnd"/>
            <w:r w:rsidRPr="0047131D">
              <w:rPr>
                <w:bCs/>
                <w:color w:val="000000" w:themeColor="text1"/>
                <w:sz w:val="24"/>
                <w:szCs w:val="24"/>
              </w:rPr>
              <w:t xml:space="preserve"> rung </w:t>
            </w:r>
            <w:proofErr w:type="spellStart"/>
            <w:r w:rsidRPr="0047131D">
              <w:rPr>
                <w:bCs/>
                <w:color w:val="000000" w:themeColor="text1"/>
                <w:sz w:val="24"/>
                <w:szCs w:val="24"/>
              </w:rPr>
              <w:t>có</w:t>
            </w:r>
            <w:proofErr w:type="spellEnd"/>
            <w:r w:rsidRPr="0047131D">
              <w:rPr>
                <w:bCs/>
                <w:color w:val="000000" w:themeColor="text1"/>
                <w:sz w:val="24"/>
                <w:szCs w:val="24"/>
              </w:rPr>
              <w:t xml:space="preserve"> </w:t>
            </w:r>
            <w:proofErr w:type="spellStart"/>
            <w:r w:rsidRPr="0047131D">
              <w:rPr>
                <w:bCs/>
                <w:color w:val="000000" w:themeColor="text1"/>
                <w:sz w:val="24"/>
                <w:szCs w:val="24"/>
              </w:rPr>
              <w:t>gắn</w:t>
            </w:r>
            <w:proofErr w:type="spellEnd"/>
            <w:r w:rsidRPr="0047131D">
              <w:rPr>
                <w:bCs/>
                <w:color w:val="000000" w:themeColor="text1"/>
                <w:sz w:val="24"/>
                <w:szCs w:val="24"/>
              </w:rPr>
              <w:t xml:space="preserve"> </w:t>
            </w:r>
            <w:proofErr w:type="spellStart"/>
            <w:r w:rsidRPr="0047131D">
              <w:rPr>
                <w:bCs/>
                <w:color w:val="000000" w:themeColor="text1"/>
                <w:sz w:val="24"/>
                <w:szCs w:val="24"/>
              </w:rPr>
              <w:t>hai</w:t>
            </w:r>
            <w:proofErr w:type="spellEnd"/>
            <w:r w:rsidRPr="0047131D">
              <w:rPr>
                <w:bCs/>
                <w:color w:val="000000" w:themeColor="text1"/>
                <w:sz w:val="24"/>
                <w:szCs w:val="24"/>
              </w:rPr>
              <w:t xml:space="preserve"> </w:t>
            </w:r>
            <w:proofErr w:type="spellStart"/>
            <w:r w:rsidRPr="0047131D">
              <w:rPr>
                <w:bCs/>
                <w:color w:val="000000" w:themeColor="text1"/>
                <w:sz w:val="24"/>
                <w:szCs w:val="24"/>
              </w:rPr>
              <w:t>quả</w:t>
            </w:r>
            <w:proofErr w:type="spellEnd"/>
            <w:r w:rsidRPr="0047131D">
              <w:rPr>
                <w:bCs/>
                <w:color w:val="000000" w:themeColor="text1"/>
                <w:sz w:val="24"/>
                <w:szCs w:val="24"/>
              </w:rPr>
              <w:t xml:space="preserve"> </w:t>
            </w:r>
            <w:proofErr w:type="spellStart"/>
            <w:r w:rsidRPr="0047131D">
              <w:rPr>
                <w:bCs/>
                <w:color w:val="000000" w:themeColor="text1"/>
                <w:sz w:val="24"/>
                <w:szCs w:val="24"/>
              </w:rPr>
              <w:t>cầu</w:t>
            </w:r>
            <w:proofErr w:type="spellEnd"/>
            <w:r w:rsidRPr="0047131D">
              <w:rPr>
                <w:bCs/>
                <w:color w:val="000000" w:themeColor="text1"/>
                <w:sz w:val="24"/>
                <w:szCs w:val="24"/>
              </w:rPr>
              <w:t xml:space="preserve"> S</w:t>
            </w:r>
            <w:r w:rsidRPr="0047131D">
              <w:rPr>
                <w:bCs/>
                <w:color w:val="000000" w:themeColor="text1"/>
                <w:sz w:val="24"/>
                <w:szCs w:val="24"/>
                <w:vertAlign w:val="subscript"/>
              </w:rPr>
              <w:t>1</w:t>
            </w:r>
            <w:r w:rsidRPr="0047131D">
              <w:rPr>
                <w:bCs/>
                <w:color w:val="000000" w:themeColor="text1"/>
                <w:sz w:val="24"/>
                <w:szCs w:val="24"/>
              </w:rPr>
              <w:t xml:space="preserve"> </w:t>
            </w:r>
            <w:proofErr w:type="spellStart"/>
            <w:r w:rsidRPr="0047131D">
              <w:rPr>
                <w:bCs/>
                <w:color w:val="000000" w:themeColor="text1"/>
                <w:sz w:val="24"/>
                <w:szCs w:val="24"/>
              </w:rPr>
              <w:t>và</w:t>
            </w:r>
            <w:proofErr w:type="spellEnd"/>
            <w:r w:rsidRPr="0047131D">
              <w:rPr>
                <w:bCs/>
                <w:color w:val="000000" w:themeColor="text1"/>
                <w:sz w:val="24"/>
                <w:szCs w:val="24"/>
              </w:rPr>
              <w:t xml:space="preserve"> S</w:t>
            </w:r>
            <w:r w:rsidRPr="0047131D">
              <w:rPr>
                <w:bCs/>
                <w:color w:val="000000" w:themeColor="text1"/>
                <w:sz w:val="24"/>
                <w:szCs w:val="24"/>
                <w:vertAlign w:val="subscript"/>
              </w:rPr>
              <w:t xml:space="preserve">2 </w:t>
            </w:r>
            <w:proofErr w:type="spellStart"/>
            <w:r w:rsidRPr="0047131D">
              <w:rPr>
                <w:bCs/>
                <w:color w:val="000000" w:themeColor="text1"/>
                <w:sz w:val="24"/>
                <w:szCs w:val="24"/>
              </w:rPr>
              <w:t>để</w:t>
            </w:r>
            <w:proofErr w:type="spellEnd"/>
            <w:r w:rsidRPr="0047131D">
              <w:rPr>
                <w:bCs/>
                <w:color w:val="000000" w:themeColor="text1"/>
                <w:sz w:val="24"/>
                <w:szCs w:val="24"/>
              </w:rPr>
              <w:t xml:space="preserve"> </w:t>
            </w:r>
            <w:proofErr w:type="spellStart"/>
            <w:r w:rsidRPr="0047131D">
              <w:rPr>
                <w:bCs/>
                <w:color w:val="000000" w:themeColor="text1"/>
                <w:sz w:val="24"/>
                <w:szCs w:val="24"/>
              </w:rPr>
              <w:t>tạo</w:t>
            </w:r>
            <w:proofErr w:type="spellEnd"/>
            <w:r w:rsidRPr="0047131D">
              <w:rPr>
                <w:bCs/>
                <w:color w:val="000000" w:themeColor="text1"/>
                <w:sz w:val="24"/>
                <w:szCs w:val="24"/>
              </w:rPr>
              <w:t xml:space="preserve"> </w:t>
            </w:r>
            <w:proofErr w:type="spellStart"/>
            <w:r w:rsidRPr="0047131D">
              <w:rPr>
                <w:bCs/>
                <w:color w:val="000000" w:themeColor="text1"/>
                <w:sz w:val="24"/>
                <w:szCs w:val="24"/>
              </w:rPr>
              <w:t>ra</w:t>
            </w:r>
            <w:proofErr w:type="spellEnd"/>
            <w:r w:rsidRPr="0047131D">
              <w:rPr>
                <w:bCs/>
                <w:color w:val="000000" w:themeColor="text1"/>
                <w:sz w:val="24"/>
                <w:szCs w:val="24"/>
              </w:rPr>
              <w:t xml:space="preserve"> </w:t>
            </w:r>
            <w:proofErr w:type="spellStart"/>
            <w:r w:rsidRPr="0047131D">
              <w:rPr>
                <w:bCs/>
                <w:color w:val="000000" w:themeColor="text1"/>
                <w:sz w:val="24"/>
                <w:szCs w:val="24"/>
              </w:rPr>
              <w:t>hai</w:t>
            </w:r>
            <w:proofErr w:type="spellEnd"/>
            <w:r w:rsidRPr="0047131D">
              <w:rPr>
                <w:bCs/>
                <w:color w:val="000000" w:themeColor="text1"/>
                <w:sz w:val="24"/>
                <w:szCs w:val="24"/>
              </w:rPr>
              <w:t xml:space="preserve"> </w:t>
            </w:r>
            <w:proofErr w:type="spellStart"/>
            <w:r w:rsidRPr="0047131D">
              <w:rPr>
                <w:bCs/>
                <w:color w:val="000000" w:themeColor="text1"/>
                <w:sz w:val="24"/>
                <w:szCs w:val="24"/>
              </w:rPr>
              <w:t>nguồn</w:t>
            </w:r>
            <w:proofErr w:type="spellEnd"/>
            <w:r w:rsidRPr="0047131D">
              <w:rPr>
                <w:bCs/>
                <w:color w:val="000000" w:themeColor="text1"/>
                <w:sz w:val="24"/>
                <w:szCs w:val="24"/>
              </w:rPr>
              <w:t xml:space="preserve"> </w:t>
            </w:r>
            <w:proofErr w:type="spellStart"/>
            <w:r w:rsidRPr="0047131D">
              <w:rPr>
                <w:bCs/>
                <w:color w:val="000000" w:themeColor="text1"/>
                <w:sz w:val="24"/>
                <w:szCs w:val="24"/>
              </w:rPr>
              <w:t>giống</w:t>
            </w:r>
            <w:proofErr w:type="spellEnd"/>
            <w:r w:rsidRPr="0047131D">
              <w:rPr>
                <w:bCs/>
                <w:color w:val="000000" w:themeColor="text1"/>
                <w:sz w:val="24"/>
                <w:szCs w:val="24"/>
              </w:rPr>
              <w:t xml:space="preserve"> </w:t>
            </w:r>
            <w:proofErr w:type="spellStart"/>
            <w:r w:rsidRPr="0047131D">
              <w:rPr>
                <w:bCs/>
                <w:color w:val="000000" w:themeColor="text1"/>
                <w:sz w:val="24"/>
                <w:szCs w:val="24"/>
              </w:rPr>
              <w:t>nhau</w:t>
            </w:r>
            <w:proofErr w:type="spellEnd"/>
            <w:r w:rsidRPr="0047131D">
              <w:rPr>
                <w:bCs/>
                <w:color w:val="000000" w:themeColor="text1"/>
                <w:sz w:val="24"/>
                <w:szCs w:val="24"/>
              </w:rPr>
              <w:t xml:space="preserve"> </w:t>
            </w:r>
            <w:proofErr w:type="spellStart"/>
            <w:r w:rsidRPr="0047131D">
              <w:rPr>
                <w:bCs/>
                <w:color w:val="000000" w:themeColor="text1"/>
                <w:sz w:val="24"/>
                <w:szCs w:val="24"/>
              </w:rPr>
              <w:t>thỏa</w:t>
            </w:r>
            <w:proofErr w:type="spellEnd"/>
            <w:r w:rsidRPr="0047131D">
              <w:rPr>
                <w:bCs/>
                <w:color w:val="000000" w:themeColor="text1"/>
                <w:sz w:val="24"/>
                <w:szCs w:val="24"/>
              </w:rPr>
              <w:t xml:space="preserve"> </w:t>
            </w:r>
            <w:proofErr w:type="spellStart"/>
            <w:r w:rsidRPr="0047131D">
              <w:rPr>
                <w:bCs/>
                <w:color w:val="000000" w:themeColor="text1"/>
                <w:sz w:val="24"/>
                <w:szCs w:val="24"/>
              </w:rPr>
              <w:t>mãn</w:t>
            </w:r>
            <w:proofErr w:type="spellEnd"/>
            <w:r w:rsidRPr="0047131D">
              <w:rPr>
                <w:bCs/>
                <w:color w:val="000000" w:themeColor="text1"/>
                <w:sz w:val="24"/>
                <w:szCs w:val="24"/>
              </w:rPr>
              <w:t xml:space="preserve"> </w:t>
            </w:r>
            <w:proofErr w:type="spellStart"/>
            <w:r w:rsidRPr="0047131D">
              <w:rPr>
                <w:bCs/>
                <w:color w:val="000000" w:themeColor="text1"/>
                <w:sz w:val="24"/>
                <w:szCs w:val="24"/>
              </w:rPr>
              <w:t>điều</w:t>
            </w:r>
            <w:proofErr w:type="spellEnd"/>
            <w:r w:rsidRPr="0047131D">
              <w:rPr>
                <w:bCs/>
                <w:color w:val="000000" w:themeColor="text1"/>
                <w:sz w:val="24"/>
                <w:szCs w:val="24"/>
              </w:rPr>
              <w:t xml:space="preserve"> </w:t>
            </w:r>
            <w:proofErr w:type="spellStart"/>
            <w:r w:rsidRPr="0047131D">
              <w:rPr>
                <w:bCs/>
                <w:color w:val="000000" w:themeColor="text1"/>
                <w:sz w:val="24"/>
                <w:szCs w:val="24"/>
              </w:rPr>
              <w:t>kiện</w:t>
            </w:r>
            <w:proofErr w:type="spellEnd"/>
            <w:r w:rsidRPr="0047131D">
              <w:rPr>
                <w:bCs/>
                <w:color w:val="000000" w:themeColor="text1"/>
                <w:sz w:val="24"/>
                <w:szCs w:val="24"/>
              </w:rPr>
              <w:t xml:space="preserve"> </w:t>
            </w:r>
            <w:proofErr w:type="spellStart"/>
            <w:r w:rsidRPr="0047131D">
              <w:rPr>
                <w:bCs/>
                <w:color w:val="000000" w:themeColor="text1"/>
                <w:sz w:val="24"/>
                <w:szCs w:val="24"/>
              </w:rPr>
              <w:t>cần</w:t>
            </w:r>
            <w:proofErr w:type="spellEnd"/>
            <w:r w:rsidRPr="0047131D">
              <w:rPr>
                <w:bCs/>
                <w:color w:val="000000" w:themeColor="text1"/>
                <w:sz w:val="24"/>
                <w:szCs w:val="24"/>
              </w:rPr>
              <w:t xml:space="preserve"> </w:t>
            </w:r>
            <w:proofErr w:type="spellStart"/>
            <w:r w:rsidRPr="0047131D">
              <w:rPr>
                <w:bCs/>
                <w:color w:val="000000" w:themeColor="text1"/>
                <w:sz w:val="24"/>
                <w:szCs w:val="24"/>
              </w:rPr>
              <w:t>thiết</w:t>
            </w:r>
            <w:proofErr w:type="spellEnd"/>
            <w:r w:rsidRPr="0047131D">
              <w:rPr>
                <w:bCs/>
                <w:color w:val="000000" w:themeColor="text1"/>
                <w:sz w:val="24"/>
                <w:szCs w:val="24"/>
              </w:rPr>
              <w:t xml:space="preserve"> </w:t>
            </w:r>
            <w:proofErr w:type="spellStart"/>
            <w:r w:rsidRPr="0047131D">
              <w:rPr>
                <w:bCs/>
                <w:color w:val="000000" w:themeColor="text1"/>
                <w:sz w:val="24"/>
                <w:szCs w:val="24"/>
              </w:rPr>
              <w:t>để</w:t>
            </w:r>
            <w:proofErr w:type="spellEnd"/>
            <w:r w:rsidRPr="0047131D">
              <w:rPr>
                <w:bCs/>
                <w:color w:val="000000" w:themeColor="text1"/>
                <w:sz w:val="24"/>
                <w:szCs w:val="24"/>
              </w:rPr>
              <w:t xml:space="preserve"> </w:t>
            </w:r>
            <w:proofErr w:type="spellStart"/>
            <w:r w:rsidRPr="0047131D">
              <w:rPr>
                <w:bCs/>
                <w:color w:val="000000" w:themeColor="text1"/>
                <w:sz w:val="24"/>
                <w:szCs w:val="24"/>
              </w:rPr>
              <w:t>quan</w:t>
            </w:r>
            <w:proofErr w:type="spellEnd"/>
            <w:r w:rsidRPr="0047131D">
              <w:rPr>
                <w:bCs/>
                <w:color w:val="000000" w:themeColor="text1"/>
                <w:sz w:val="24"/>
                <w:szCs w:val="24"/>
              </w:rPr>
              <w:t xml:space="preserve"> </w:t>
            </w:r>
            <w:proofErr w:type="spellStart"/>
            <w:r w:rsidRPr="0047131D">
              <w:rPr>
                <w:bCs/>
                <w:color w:val="000000" w:themeColor="text1"/>
                <w:sz w:val="24"/>
                <w:szCs w:val="24"/>
              </w:rPr>
              <w:t>sát</w:t>
            </w:r>
            <w:proofErr w:type="spellEnd"/>
            <w:r w:rsidRPr="0047131D">
              <w:rPr>
                <w:bCs/>
                <w:color w:val="000000" w:themeColor="text1"/>
                <w:sz w:val="24"/>
                <w:szCs w:val="24"/>
              </w:rPr>
              <w:t xml:space="preserve"> </w:t>
            </w:r>
            <w:proofErr w:type="spellStart"/>
            <w:r w:rsidRPr="0047131D">
              <w:rPr>
                <w:bCs/>
                <w:color w:val="000000" w:themeColor="text1"/>
                <w:sz w:val="24"/>
                <w:szCs w:val="24"/>
              </w:rPr>
              <w:t>được</w:t>
            </w:r>
            <w:proofErr w:type="spellEnd"/>
            <w:r w:rsidRPr="0047131D">
              <w:rPr>
                <w:bCs/>
                <w:color w:val="000000" w:themeColor="text1"/>
                <w:sz w:val="24"/>
                <w:szCs w:val="24"/>
              </w:rPr>
              <w:t xml:space="preserve"> </w:t>
            </w:r>
            <w:proofErr w:type="spellStart"/>
            <w:r w:rsidRPr="0047131D">
              <w:rPr>
                <w:bCs/>
                <w:color w:val="000000" w:themeColor="text1"/>
                <w:sz w:val="24"/>
                <w:szCs w:val="24"/>
              </w:rPr>
              <w:t>hệ</w:t>
            </w:r>
            <w:proofErr w:type="spellEnd"/>
            <w:r w:rsidRPr="0047131D">
              <w:rPr>
                <w:bCs/>
                <w:color w:val="000000" w:themeColor="text1"/>
                <w:sz w:val="24"/>
                <w:szCs w:val="24"/>
              </w:rPr>
              <w:t xml:space="preserve"> </w:t>
            </w:r>
            <w:proofErr w:type="spellStart"/>
            <w:r w:rsidRPr="0047131D">
              <w:rPr>
                <w:bCs/>
                <w:color w:val="000000" w:themeColor="text1"/>
                <w:sz w:val="24"/>
                <w:szCs w:val="24"/>
              </w:rPr>
              <w:t>vân</w:t>
            </w:r>
            <w:proofErr w:type="spellEnd"/>
            <w:r w:rsidRPr="0047131D">
              <w:rPr>
                <w:bCs/>
                <w:color w:val="000000" w:themeColor="text1"/>
                <w:sz w:val="24"/>
                <w:szCs w:val="24"/>
              </w:rPr>
              <w:t xml:space="preserve"> </w:t>
            </w:r>
            <w:proofErr w:type="spellStart"/>
            <w:r w:rsidRPr="0047131D">
              <w:rPr>
                <w:bCs/>
                <w:color w:val="000000" w:themeColor="text1"/>
                <w:sz w:val="24"/>
                <w:szCs w:val="24"/>
              </w:rPr>
              <w:t>giao</w:t>
            </w:r>
            <w:proofErr w:type="spellEnd"/>
            <w:r w:rsidRPr="0047131D">
              <w:rPr>
                <w:bCs/>
                <w:color w:val="000000" w:themeColor="text1"/>
                <w:sz w:val="24"/>
                <w:szCs w:val="24"/>
              </w:rPr>
              <w:t xml:space="preserve"> </w:t>
            </w:r>
            <w:proofErr w:type="spellStart"/>
            <w:r w:rsidRPr="0047131D">
              <w:rPr>
                <w:bCs/>
                <w:color w:val="000000" w:themeColor="text1"/>
                <w:sz w:val="24"/>
                <w:szCs w:val="24"/>
              </w:rPr>
              <w:t>thoa</w:t>
            </w:r>
            <w:proofErr w:type="spellEnd"/>
            <w:r w:rsidRPr="0047131D">
              <w:rPr>
                <w:bCs/>
                <w:color w:val="000000" w:themeColor="text1"/>
                <w:sz w:val="24"/>
                <w:szCs w:val="24"/>
              </w:rPr>
              <w:t>.</w:t>
            </w:r>
          </w:p>
        </w:tc>
        <w:tc>
          <w:tcPr>
            <w:tcW w:w="864" w:type="dxa"/>
          </w:tcPr>
          <w:p w14:paraId="3BF4E657" w14:textId="3BA1AE2E" w:rsidR="00D213AE" w:rsidRPr="0047131D" w:rsidRDefault="00D213AE" w:rsidP="008B6418">
            <w:pPr>
              <w:spacing w:line="312" w:lineRule="auto"/>
              <w:jc w:val="center"/>
              <w:rPr>
                <w:color w:val="000000" w:themeColor="text1"/>
                <w:sz w:val="24"/>
                <w:szCs w:val="24"/>
              </w:rPr>
            </w:pPr>
          </w:p>
        </w:tc>
        <w:tc>
          <w:tcPr>
            <w:tcW w:w="864" w:type="dxa"/>
          </w:tcPr>
          <w:p w14:paraId="3D3558A5" w14:textId="77777777" w:rsidR="00D213AE" w:rsidRPr="0047131D" w:rsidRDefault="00D213AE" w:rsidP="008B6418">
            <w:pPr>
              <w:spacing w:line="312" w:lineRule="auto"/>
              <w:jc w:val="center"/>
              <w:rPr>
                <w:color w:val="000000" w:themeColor="text1"/>
                <w:sz w:val="24"/>
                <w:szCs w:val="24"/>
              </w:rPr>
            </w:pPr>
          </w:p>
        </w:tc>
      </w:tr>
      <w:tr w:rsidR="00D213AE" w:rsidRPr="0047131D" w14:paraId="369D4941" w14:textId="77777777" w:rsidTr="008B6418">
        <w:trPr>
          <w:jc w:val="center"/>
        </w:trPr>
        <w:tc>
          <w:tcPr>
            <w:tcW w:w="715" w:type="dxa"/>
          </w:tcPr>
          <w:p w14:paraId="228EDF93" w14:textId="40099EC1" w:rsidR="00D213AE" w:rsidRPr="0047131D" w:rsidRDefault="002F1EB7" w:rsidP="008B6418">
            <w:pPr>
              <w:spacing w:line="312" w:lineRule="auto"/>
              <w:jc w:val="center"/>
              <w:rPr>
                <w:b/>
                <w:color w:val="000000" w:themeColor="text1"/>
                <w:sz w:val="24"/>
                <w:szCs w:val="24"/>
              </w:rPr>
            </w:pPr>
            <w:r w:rsidRPr="0047131D">
              <w:rPr>
                <w:b/>
                <w:color w:val="000000" w:themeColor="text1"/>
                <w:sz w:val="24"/>
                <w:szCs w:val="24"/>
              </w:rPr>
              <w:t>C</w:t>
            </w:r>
          </w:p>
        </w:tc>
        <w:tc>
          <w:tcPr>
            <w:tcW w:w="8100" w:type="dxa"/>
          </w:tcPr>
          <w:p w14:paraId="5E23CFB6" w14:textId="77777777" w:rsidR="00D213AE" w:rsidRPr="0047131D" w:rsidRDefault="00D213AE" w:rsidP="008B6418">
            <w:pPr>
              <w:spacing w:line="312" w:lineRule="auto"/>
              <w:jc w:val="both"/>
              <w:rPr>
                <w:b/>
                <w:color w:val="000000" w:themeColor="text1"/>
                <w:sz w:val="24"/>
                <w:szCs w:val="24"/>
              </w:rPr>
            </w:pPr>
            <w:r w:rsidRPr="0047131D">
              <w:rPr>
                <w:bCs/>
                <w:color w:val="000000" w:themeColor="text1"/>
                <w:sz w:val="24"/>
                <w:szCs w:val="24"/>
              </w:rPr>
              <w:t xml:space="preserve">Khi </w:t>
            </w:r>
            <w:proofErr w:type="spellStart"/>
            <w:r w:rsidRPr="0047131D">
              <w:rPr>
                <w:bCs/>
                <w:color w:val="000000" w:themeColor="text1"/>
                <w:sz w:val="24"/>
                <w:szCs w:val="24"/>
              </w:rPr>
              <w:t>tiến</w:t>
            </w:r>
            <w:proofErr w:type="spellEnd"/>
            <w:r w:rsidRPr="0047131D">
              <w:rPr>
                <w:bCs/>
                <w:color w:val="000000" w:themeColor="text1"/>
                <w:sz w:val="24"/>
                <w:szCs w:val="24"/>
              </w:rPr>
              <w:t xml:space="preserve"> </w:t>
            </w:r>
            <w:proofErr w:type="spellStart"/>
            <w:r w:rsidRPr="0047131D">
              <w:rPr>
                <w:bCs/>
                <w:color w:val="000000" w:themeColor="text1"/>
                <w:sz w:val="24"/>
                <w:szCs w:val="24"/>
              </w:rPr>
              <w:t>hành</w:t>
            </w:r>
            <w:proofErr w:type="spellEnd"/>
            <w:r w:rsidRPr="0047131D">
              <w:rPr>
                <w:bCs/>
                <w:color w:val="000000" w:themeColor="text1"/>
                <w:sz w:val="24"/>
                <w:szCs w:val="24"/>
              </w:rPr>
              <w:t xml:space="preserve"> </w:t>
            </w:r>
            <w:proofErr w:type="spellStart"/>
            <w:r w:rsidRPr="0047131D">
              <w:rPr>
                <w:bCs/>
                <w:color w:val="000000" w:themeColor="text1"/>
                <w:sz w:val="24"/>
                <w:szCs w:val="24"/>
              </w:rPr>
              <w:t>thí</w:t>
            </w:r>
            <w:proofErr w:type="spellEnd"/>
            <w:r w:rsidRPr="0047131D">
              <w:rPr>
                <w:bCs/>
                <w:color w:val="000000" w:themeColor="text1"/>
                <w:sz w:val="24"/>
                <w:szCs w:val="24"/>
              </w:rPr>
              <w:t xml:space="preserve"> </w:t>
            </w:r>
            <w:proofErr w:type="spellStart"/>
            <w:r w:rsidRPr="0047131D">
              <w:rPr>
                <w:bCs/>
                <w:color w:val="000000" w:themeColor="text1"/>
                <w:sz w:val="24"/>
                <w:szCs w:val="24"/>
              </w:rPr>
              <w:t>nghiệm</w:t>
            </w:r>
            <w:proofErr w:type="spellEnd"/>
            <w:r w:rsidRPr="0047131D">
              <w:rPr>
                <w:bCs/>
                <w:color w:val="000000" w:themeColor="text1"/>
                <w:sz w:val="24"/>
                <w:szCs w:val="24"/>
              </w:rPr>
              <w:t xml:space="preserve">, ta </w:t>
            </w:r>
            <w:proofErr w:type="spellStart"/>
            <w:r w:rsidRPr="0047131D">
              <w:rPr>
                <w:bCs/>
                <w:color w:val="000000" w:themeColor="text1"/>
                <w:sz w:val="24"/>
                <w:szCs w:val="24"/>
              </w:rPr>
              <w:t>quan</w:t>
            </w:r>
            <w:proofErr w:type="spellEnd"/>
            <w:r w:rsidRPr="0047131D">
              <w:rPr>
                <w:bCs/>
                <w:color w:val="000000" w:themeColor="text1"/>
                <w:sz w:val="24"/>
                <w:szCs w:val="24"/>
              </w:rPr>
              <w:t xml:space="preserve"> </w:t>
            </w:r>
            <w:proofErr w:type="spellStart"/>
            <w:r w:rsidRPr="0047131D">
              <w:rPr>
                <w:bCs/>
                <w:color w:val="000000" w:themeColor="text1"/>
                <w:sz w:val="24"/>
                <w:szCs w:val="24"/>
              </w:rPr>
              <w:t>sát</w:t>
            </w:r>
            <w:proofErr w:type="spellEnd"/>
            <w:r w:rsidRPr="0047131D">
              <w:rPr>
                <w:bCs/>
                <w:color w:val="000000" w:themeColor="text1"/>
                <w:sz w:val="24"/>
                <w:szCs w:val="24"/>
              </w:rPr>
              <w:t xml:space="preserve"> </w:t>
            </w:r>
            <w:proofErr w:type="spellStart"/>
            <w:r w:rsidRPr="0047131D">
              <w:rPr>
                <w:bCs/>
                <w:color w:val="000000" w:themeColor="text1"/>
                <w:sz w:val="24"/>
                <w:szCs w:val="24"/>
              </w:rPr>
              <w:t>thấy</w:t>
            </w:r>
            <w:proofErr w:type="spellEnd"/>
            <w:r w:rsidRPr="0047131D">
              <w:rPr>
                <w:bCs/>
                <w:color w:val="000000" w:themeColor="text1"/>
                <w:sz w:val="24"/>
                <w:szCs w:val="24"/>
              </w:rPr>
              <w:t xml:space="preserve"> </w:t>
            </w:r>
            <w:proofErr w:type="spellStart"/>
            <w:r w:rsidRPr="0047131D">
              <w:rPr>
                <w:bCs/>
                <w:color w:val="000000" w:themeColor="text1"/>
                <w:sz w:val="24"/>
                <w:szCs w:val="24"/>
              </w:rPr>
              <w:t>trên</w:t>
            </w:r>
            <w:proofErr w:type="spellEnd"/>
            <w:r w:rsidRPr="0047131D">
              <w:rPr>
                <w:bCs/>
                <w:color w:val="000000" w:themeColor="text1"/>
                <w:sz w:val="24"/>
                <w:szCs w:val="24"/>
              </w:rPr>
              <w:t xml:space="preserve"> </w:t>
            </w:r>
            <w:proofErr w:type="spellStart"/>
            <w:r w:rsidRPr="0047131D">
              <w:rPr>
                <w:bCs/>
                <w:color w:val="000000" w:themeColor="text1"/>
                <w:sz w:val="24"/>
                <w:szCs w:val="24"/>
              </w:rPr>
              <w:t>mặt</w:t>
            </w:r>
            <w:proofErr w:type="spellEnd"/>
            <w:r w:rsidRPr="0047131D">
              <w:rPr>
                <w:bCs/>
                <w:color w:val="000000" w:themeColor="text1"/>
                <w:sz w:val="24"/>
                <w:szCs w:val="24"/>
              </w:rPr>
              <w:t xml:space="preserve"> </w:t>
            </w:r>
            <w:proofErr w:type="spellStart"/>
            <w:r w:rsidRPr="0047131D">
              <w:rPr>
                <w:bCs/>
                <w:color w:val="000000" w:themeColor="text1"/>
                <w:sz w:val="24"/>
                <w:szCs w:val="24"/>
              </w:rPr>
              <w:t>nước</w:t>
            </w:r>
            <w:proofErr w:type="spellEnd"/>
            <w:r w:rsidRPr="0047131D">
              <w:rPr>
                <w:bCs/>
                <w:color w:val="000000" w:themeColor="text1"/>
                <w:sz w:val="24"/>
                <w:szCs w:val="24"/>
              </w:rPr>
              <w:t xml:space="preserve"> </w:t>
            </w:r>
            <w:proofErr w:type="spellStart"/>
            <w:r w:rsidRPr="0047131D">
              <w:rPr>
                <w:bCs/>
                <w:color w:val="000000" w:themeColor="text1"/>
                <w:sz w:val="24"/>
                <w:szCs w:val="24"/>
              </w:rPr>
              <w:t>có</w:t>
            </w:r>
            <w:proofErr w:type="spellEnd"/>
            <w:r w:rsidRPr="0047131D">
              <w:rPr>
                <w:bCs/>
                <w:color w:val="000000" w:themeColor="text1"/>
                <w:sz w:val="24"/>
                <w:szCs w:val="24"/>
              </w:rPr>
              <w:t xml:space="preserve"> </w:t>
            </w:r>
            <w:proofErr w:type="spellStart"/>
            <w:r w:rsidRPr="0047131D">
              <w:rPr>
                <w:bCs/>
                <w:color w:val="000000" w:themeColor="text1"/>
                <w:sz w:val="24"/>
                <w:szCs w:val="24"/>
              </w:rPr>
              <w:t>những</w:t>
            </w:r>
            <w:proofErr w:type="spellEnd"/>
            <w:r w:rsidRPr="0047131D">
              <w:rPr>
                <w:bCs/>
                <w:color w:val="000000" w:themeColor="text1"/>
                <w:sz w:val="24"/>
                <w:szCs w:val="24"/>
              </w:rPr>
              <w:t xml:space="preserve"> </w:t>
            </w:r>
            <w:proofErr w:type="spellStart"/>
            <w:r w:rsidRPr="0047131D">
              <w:rPr>
                <w:bCs/>
                <w:color w:val="000000" w:themeColor="text1"/>
                <w:sz w:val="24"/>
                <w:szCs w:val="24"/>
              </w:rPr>
              <w:t>điểm</w:t>
            </w:r>
            <w:proofErr w:type="spellEnd"/>
            <w:r w:rsidRPr="0047131D">
              <w:rPr>
                <w:bCs/>
                <w:color w:val="000000" w:themeColor="text1"/>
                <w:sz w:val="24"/>
                <w:szCs w:val="24"/>
              </w:rPr>
              <w:t xml:space="preserve"> </w:t>
            </w:r>
            <w:proofErr w:type="spellStart"/>
            <w:r w:rsidRPr="0047131D">
              <w:rPr>
                <w:bCs/>
                <w:color w:val="000000" w:themeColor="text1"/>
                <w:sz w:val="24"/>
                <w:szCs w:val="24"/>
              </w:rPr>
              <w:t>đứng</w:t>
            </w:r>
            <w:proofErr w:type="spellEnd"/>
            <w:r w:rsidRPr="0047131D">
              <w:rPr>
                <w:bCs/>
                <w:color w:val="000000" w:themeColor="text1"/>
                <w:sz w:val="24"/>
                <w:szCs w:val="24"/>
              </w:rPr>
              <w:t xml:space="preserve"> </w:t>
            </w:r>
            <w:proofErr w:type="spellStart"/>
            <w:r w:rsidRPr="0047131D">
              <w:rPr>
                <w:bCs/>
                <w:color w:val="000000" w:themeColor="text1"/>
                <w:sz w:val="24"/>
                <w:szCs w:val="24"/>
              </w:rPr>
              <w:t>yên</w:t>
            </w:r>
            <w:proofErr w:type="spellEnd"/>
            <w:r w:rsidRPr="0047131D">
              <w:rPr>
                <w:bCs/>
                <w:color w:val="000000" w:themeColor="text1"/>
                <w:sz w:val="24"/>
                <w:szCs w:val="24"/>
              </w:rPr>
              <w:t xml:space="preserve"> </w:t>
            </w:r>
            <w:proofErr w:type="spellStart"/>
            <w:r w:rsidRPr="0047131D">
              <w:rPr>
                <w:bCs/>
                <w:color w:val="000000" w:themeColor="text1"/>
                <w:sz w:val="24"/>
                <w:szCs w:val="24"/>
              </w:rPr>
              <w:t>và</w:t>
            </w:r>
            <w:proofErr w:type="spellEnd"/>
            <w:r w:rsidRPr="0047131D">
              <w:rPr>
                <w:bCs/>
                <w:color w:val="000000" w:themeColor="text1"/>
                <w:sz w:val="24"/>
                <w:szCs w:val="24"/>
              </w:rPr>
              <w:t xml:space="preserve"> </w:t>
            </w:r>
            <w:proofErr w:type="spellStart"/>
            <w:r w:rsidRPr="0047131D">
              <w:rPr>
                <w:bCs/>
                <w:color w:val="000000" w:themeColor="text1"/>
                <w:sz w:val="24"/>
                <w:szCs w:val="24"/>
              </w:rPr>
              <w:t>những</w:t>
            </w:r>
            <w:proofErr w:type="spellEnd"/>
            <w:r w:rsidRPr="0047131D">
              <w:rPr>
                <w:bCs/>
                <w:color w:val="000000" w:themeColor="text1"/>
                <w:sz w:val="24"/>
                <w:szCs w:val="24"/>
              </w:rPr>
              <w:t xml:space="preserve"> </w:t>
            </w:r>
            <w:proofErr w:type="spellStart"/>
            <w:r w:rsidRPr="0047131D">
              <w:rPr>
                <w:bCs/>
                <w:color w:val="000000" w:themeColor="text1"/>
                <w:sz w:val="24"/>
                <w:szCs w:val="24"/>
              </w:rPr>
              <w:t>điểm</w:t>
            </w:r>
            <w:proofErr w:type="spellEnd"/>
            <w:r w:rsidRPr="0047131D">
              <w:rPr>
                <w:bCs/>
                <w:color w:val="000000" w:themeColor="text1"/>
                <w:sz w:val="24"/>
                <w:szCs w:val="24"/>
              </w:rPr>
              <w:t xml:space="preserve"> dao </w:t>
            </w:r>
            <w:proofErr w:type="spellStart"/>
            <w:r w:rsidRPr="0047131D">
              <w:rPr>
                <w:bCs/>
                <w:color w:val="000000" w:themeColor="text1"/>
                <w:sz w:val="24"/>
                <w:szCs w:val="24"/>
              </w:rPr>
              <w:t>động</w:t>
            </w:r>
            <w:proofErr w:type="spellEnd"/>
            <w:r w:rsidRPr="0047131D">
              <w:rPr>
                <w:bCs/>
                <w:color w:val="000000" w:themeColor="text1"/>
                <w:sz w:val="24"/>
                <w:szCs w:val="24"/>
              </w:rPr>
              <w:t xml:space="preserve"> </w:t>
            </w:r>
            <w:proofErr w:type="spellStart"/>
            <w:r w:rsidRPr="0047131D">
              <w:rPr>
                <w:bCs/>
                <w:color w:val="000000" w:themeColor="text1"/>
                <w:sz w:val="24"/>
                <w:szCs w:val="24"/>
              </w:rPr>
              <w:t>rất</w:t>
            </w:r>
            <w:proofErr w:type="spellEnd"/>
            <w:r w:rsidRPr="0047131D">
              <w:rPr>
                <w:bCs/>
                <w:color w:val="000000" w:themeColor="text1"/>
                <w:sz w:val="24"/>
                <w:szCs w:val="24"/>
              </w:rPr>
              <w:t xml:space="preserve"> </w:t>
            </w:r>
            <w:proofErr w:type="spellStart"/>
            <w:r w:rsidRPr="0047131D">
              <w:rPr>
                <w:bCs/>
                <w:color w:val="000000" w:themeColor="text1"/>
                <w:sz w:val="24"/>
                <w:szCs w:val="24"/>
              </w:rPr>
              <w:t>mạnh</w:t>
            </w:r>
            <w:proofErr w:type="spellEnd"/>
            <w:r w:rsidRPr="0047131D">
              <w:rPr>
                <w:bCs/>
                <w:color w:val="000000" w:themeColor="text1"/>
                <w:sz w:val="24"/>
                <w:szCs w:val="24"/>
              </w:rPr>
              <w:t xml:space="preserve"> </w:t>
            </w:r>
            <w:proofErr w:type="spellStart"/>
            <w:r w:rsidRPr="0047131D">
              <w:rPr>
                <w:bCs/>
                <w:color w:val="000000" w:themeColor="text1"/>
                <w:sz w:val="24"/>
                <w:szCs w:val="24"/>
              </w:rPr>
              <w:t>tạo</w:t>
            </w:r>
            <w:proofErr w:type="spellEnd"/>
            <w:r w:rsidRPr="0047131D">
              <w:rPr>
                <w:bCs/>
                <w:color w:val="000000" w:themeColor="text1"/>
                <w:sz w:val="24"/>
                <w:szCs w:val="24"/>
              </w:rPr>
              <w:t xml:space="preserve"> </w:t>
            </w:r>
            <w:proofErr w:type="spellStart"/>
            <w:r w:rsidRPr="0047131D">
              <w:rPr>
                <w:bCs/>
                <w:color w:val="000000" w:themeColor="text1"/>
                <w:sz w:val="24"/>
                <w:szCs w:val="24"/>
              </w:rPr>
              <w:t>thành</w:t>
            </w:r>
            <w:proofErr w:type="spellEnd"/>
            <w:r w:rsidRPr="0047131D">
              <w:rPr>
                <w:bCs/>
                <w:color w:val="000000" w:themeColor="text1"/>
                <w:sz w:val="24"/>
                <w:szCs w:val="24"/>
              </w:rPr>
              <w:t xml:space="preserve"> </w:t>
            </w:r>
            <w:proofErr w:type="spellStart"/>
            <w:r w:rsidRPr="0047131D">
              <w:rPr>
                <w:bCs/>
                <w:color w:val="000000" w:themeColor="text1"/>
                <w:sz w:val="24"/>
                <w:szCs w:val="24"/>
              </w:rPr>
              <w:t>hình</w:t>
            </w:r>
            <w:proofErr w:type="spellEnd"/>
            <w:r w:rsidRPr="0047131D">
              <w:rPr>
                <w:bCs/>
                <w:color w:val="000000" w:themeColor="text1"/>
                <w:sz w:val="24"/>
                <w:szCs w:val="24"/>
              </w:rPr>
              <w:t xml:space="preserve"> </w:t>
            </w:r>
            <w:proofErr w:type="spellStart"/>
            <w:r w:rsidRPr="0047131D">
              <w:rPr>
                <w:bCs/>
                <w:color w:val="000000" w:themeColor="text1"/>
                <w:sz w:val="24"/>
                <w:szCs w:val="24"/>
              </w:rPr>
              <w:t>ảnh</w:t>
            </w:r>
            <w:proofErr w:type="spellEnd"/>
            <w:r w:rsidRPr="0047131D">
              <w:rPr>
                <w:bCs/>
                <w:color w:val="000000" w:themeColor="text1"/>
                <w:sz w:val="24"/>
                <w:szCs w:val="24"/>
              </w:rPr>
              <w:t xml:space="preserve"> </w:t>
            </w:r>
            <w:proofErr w:type="spellStart"/>
            <w:r w:rsidRPr="0047131D">
              <w:rPr>
                <w:bCs/>
                <w:color w:val="000000" w:themeColor="text1"/>
                <w:sz w:val="24"/>
                <w:szCs w:val="24"/>
              </w:rPr>
              <w:t>các</w:t>
            </w:r>
            <w:proofErr w:type="spellEnd"/>
            <w:r w:rsidRPr="0047131D">
              <w:rPr>
                <w:bCs/>
                <w:color w:val="000000" w:themeColor="text1"/>
                <w:sz w:val="24"/>
                <w:szCs w:val="24"/>
              </w:rPr>
              <w:t xml:space="preserve"> </w:t>
            </w:r>
            <w:proofErr w:type="spellStart"/>
            <w:r w:rsidRPr="0047131D">
              <w:rPr>
                <w:bCs/>
                <w:color w:val="000000" w:themeColor="text1"/>
                <w:sz w:val="24"/>
                <w:szCs w:val="24"/>
              </w:rPr>
              <w:t>gợn</w:t>
            </w:r>
            <w:proofErr w:type="spellEnd"/>
            <w:r w:rsidRPr="0047131D">
              <w:rPr>
                <w:bCs/>
                <w:color w:val="000000" w:themeColor="text1"/>
                <w:sz w:val="24"/>
                <w:szCs w:val="24"/>
              </w:rPr>
              <w:t xml:space="preserve"> </w:t>
            </w:r>
            <w:proofErr w:type="spellStart"/>
            <w:r w:rsidRPr="0047131D">
              <w:rPr>
                <w:bCs/>
                <w:color w:val="000000" w:themeColor="text1"/>
                <w:sz w:val="24"/>
                <w:szCs w:val="24"/>
              </w:rPr>
              <w:t>sóng</w:t>
            </w:r>
            <w:proofErr w:type="spellEnd"/>
            <w:r w:rsidRPr="0047131D">
              <w:rPr>
                <w:bCs/>
                <w:color w:val="000000" w:themeColor="text1"/>
                <w:sz w:val="24"/>
                <w:szCs w:val="24"/>
              </w:rPr>
              <w:t xml:space="preserve"> </w:t>
            </w:r>
            <w:proofErr w:type="spellStart"/>
            <w:r w:rsidRPr="0047131D">
              <w:rPr>
                <w:bCs/>
                <w:color w:val="000000" w:themeColor="text1"/>
                <w:sz w:val="24"/>
                <w:szCs w:val="24"/>
              </w:rPr>
              <w:t>trên</w:t>
            </w:r>
            <w:proofErr w:type="spellEnd"/>
            <w:r w:rsidRPr="0047131D">
              <w:rPr>
                <w:bCs/>
                <w:color w:val="000000" w:themeColor="text1"/>
                <w:sz w:val="24"/>
                <w:szCs w:val="24"/>
              </w:rPr>
              <w:t xml:space="preserve"> </w:t>
            </w:r>
            <w:proofErr w:type="spellStart"/>
            <w:r w:rsidRPr="0047131D">
              <w:rPr>
                <w:bCs/>
                <w:color w:val="000000" w:themeColor="text1"/>
                <w:sz w:val="24"/>
                <w:szCs w:val="24"/>
              </w:rPr>
              <w:t>màn</w:t>
            </w:r>
            <w:proofErr w:type="spellEnd"/>
            <w:r w:rsidRPr="0047131D">
              <w:rPr>
                <w:bCs/>
                <w:color w:val="000000" w:themeColor="text1"/>
                <w:sz w:val="24"/>
                <w:szCs w:val="24"/>
              </w:rPr>
              <w:t xml:space="preserve"> </w:t>
            </w:r>
            <w:proofErr w:type="spellStart"/>
            <w:r w:rsidRPr="0047131D">
              <w:rPr>
                <w:bCs/>
                <w:color w:val="000000" w:themeColor="text1"/>
                <w:sz w:val="24"/>
                <w:szCs w:val="24"/>
              </w:rPr>
              <w:t>thẳng</w:t>
            </w:r>
            <w:proofErr w:type="spellEnd"/>
            <w:r w:rsidRPr="0047131D">
              <w:rPr>
                <w:bCs/>
                <w:color w:val="000000" w:themeColor="text1"/>
                <w:sz w:val="24"/>
                <w:szCs w:val="24"/>
              </w:rPr>
              <w:t xml:space="preserve"> </w:t>
            </w:r>
            <w:proofErr w:type="spellStart"/>
            <w:r w:rsidRPr="0047131D">
              <w:rPr>
                <w:bCs/>
                <w:color w:val="000000" w:themeColor="text1"/>
                <w:sz w:val="24"/>
                <w:szCs w:val="24"/>
              </w:rPr>
              <w:t>đứng</w:t>
            </w:r>
            <w:proofErr w:type="spellEnd"/>
            <w:r w:rsidRPr="0047131D">
              <w:rPr>
                <w:bCs/>
                <w:color w:val="000000" w:themeColor="text1"/>
                <w:sz w:val="24"/>
                <w:szCs w:val="24"/>
              </w:rPr>
              <w:t xml:space="preserve"> </w:t>
            </w:r>
            <w:proofErr w:type="spellStart"/>
            <w:r w:rsidRPr="0047131D">
              <w:rPr>
                <w:bCs/>
                <w:color w:val="000000" w:themeColor="text1"/>
                <w:sz w:val="24"/>
                <w:szCs w:val="24"/>
              </w:rPr>
              <w:t>là</w:t>
            </w:r>
            <w:proofErr w:type="spellEnd"/>
            <w:r w:rsidRPr="0047131D">
              <w:rPr>
                <w:bCs/>
                <w:color w:val="000000" w:themeColor="text1"/>
                <w:sz w:val="24"/>
                <w:szCs w:val="24"/>
              </w:rPr>
              <w:t xml:space="preserve"> </w:t>
            </w:r>
            <w:proofErr w:type="spellStart"/>
            <w:r w:rsidRPr="0047131D">
              <w:rPr>
                <w:bCs/>
                <w:color w:val="000000" w:themeColor="text1"/>
                <w:sz w:val="24"/>
                <w:szCs w:val="24"/>
              </w:rPr>
              <w:t>các</w:t>
            </w:r>
            <w:proofErr w:type="spellEnd"/>
            <w:r w:rsidRPr="0047131D">
              <w:rPr>
                <w:bCs/>
                <w:color w:val="000000" w:themeColor="text1"/>
                <w:sz w:val="24"/>
                <w:szCs w:val="24"/>
              </w:rPr>
              <w:t xml:space="preserve"> </w:t>
            </w:r>
            <w:proofErr w:type="spellStart"/>
            <w:r w:rsidRPr="0047131D">
              <w:rPr>
                <w:bCs/>
                <w:color w:val="000000" w:themeColor="text1"/>
                <w:sz w:val="24"/>
                <w:szCs w:val="24"/>
              </w:rPr>
              <w:t>đường</w:t>
            </w:r>
            <w:proofErr w:type="spellEnd"/>
            <w:r w:rsidRPr="0047131D">
              <w:rPr>
                <w:bCs/>
                <w:color w:val="000000" w:themeColor="text1"/>
                <w:sz w:val="24"/>
                <w:szCs w:val="24"/>
              </w:rPr>
              <w:t xml:space="preserve"> </w:t>
            </w:r>
            <w:proofErr w:type="spellStart"/>
            <w:r w:rsidRPr="0047131D">
              <w:rPr>
                <w:bCs/>
                <w:color w:val="000000" w:themeColor="text1"/>
                <w:sz w:val="24"/>
                <w:szCs w:val="24"/>
              </w:rPr>
              <w:t>sáng</w:t>
            </w:r>
            <w:proofErr w:type="spellEnd"/>
            <w:r w:rsidRPr="0047131D">
              <w:rPr>
                <w:bCs/>
                <w:color w:val="000000" w:themeColor="text1"/>
                <w:sz w:val="24"/>
                <w:szCs w:val="24"/>
              </w:rPr>
              <w:t xml:space="preserve">, </w:t>
            </w:r>
            <w:proofErr w:type="spellStart"/>
            <w:r w:rsidRPr="0047131D">
              <w:rPr>
                <w:bCs/>
                <w:color w:val="000000" w:themeColor="text1"/>
                <w:sz w:val="24"/>
                <w:szCs w:val="24"/>
              </w:rPr>
              <w:t>tối</w:t>
            </w:r>
            <w:proofErr w:type="spellEnd"/>
            <w:r w:rsidRPr="0047131D">
              <w:rPr>
                <w:bCs/>
                <w:color w:val="000000" w:themeColor="text1"/>
                <w:sz w:val="24"/>
                <w:szCs w:val="24"/>
              </w:rPr>
              <w:t xml:space="preserve"> </w:t>
            </w:r>
            <w:proofErr w:type="spellStart"/>
            <w:r w:rsidRPr="0047131D">
              <w:rPr>
                <w:bCs/>
                <w:color w:val="000000" w:themeColor="text1"/>
                <w:sz w:val="24"/>
                <w:szCs w:val="24"/>
              </w:rPr>
              <w:t>ổn</w:t>
            </w:r>
            <w:proofErr w:type="spellEnd"/>
            <w:r w:rsidRPr="0047131D">
              <w:rPr>
                <w:bCs/>
                <w:color w:val="000000" w:themeColor="text1"/>
                <w:sz w:val="24"/>
                <w:szCs w:val="24"/>
              </w:rPr>
              <w:t xml:space="preserve"> </w:t>
            </w:r>
            <w:proofErr w:type="spellStart"/>
            <w:r w:rsidRPr="0047131D">
              <w:rPr>
                <w:bCs/>
                <w:color w:val="000000" w:themeColor="text1"/>
                <w:sz w:val="24"/>
                <w:szCs w:val="24"/>
              </w:rPr>
              <w:t>định</w:t>
            </w:r>
            <w:proofErr w:type="spellEnd"/>
            <w:r w:rsidRPr="0047131D">
              <w:rPr>
                <w:bCs/>
                <w:color w:val="000000" w:themeColor="text1"/>
                <w:sz w:val="24"/>
                <w:szCs w:val="24"/>
              </w:rPr>
              <w:t>.</w:t>
            </w:r>
          </w:p>
        </w:tc>
        <w:tc>
          <w:tcPr>
            <w:tcW w:w="864" w:type="dxa"/>
          </w:tcPr>
          <w:p w14:paraId="1EE453A2" w14:textId="44A40196" w:rsidR="00D213AE" w:rsidRPr="0047131D" w:rsidRDefault="00D213AE" w:rsidP="008B6418">
            <w:pPr>
              <w:spacing w:line="312" w:lineRule="auto"/>
              <w:jc w:val="center"/>
              <w:rPr>
                <w:color w:val="000000" w:themeColor="text1"/>
                <w:sz w:val="24"/>
                <w:szCs w:val="24"/>
              </w:rPr>
            </w:pPr>
          </w:p>
        </w:tc>
        <w:tc>
          <w:tcPr>
            <w:tcW w:w="864" w:type="dxa"/>
          </w:tcPr>
          <w:p w14:paraId="38693183" w14:textId="77777777" w:rsidR="00D213AE" w:rsidRPr="0047131D" w:rsidRDefault="00D213AE" w:rsidP="008B6418">
            <w:pPr>
              <w:spacing w:line="312" w:lineRule="auto"/>
              <w:jc w:val="center"/>
              <w:rPr>
                <w:color w:val="000000" w:themeColor="text1"/>
                <w:sz w:val="24"/>
                <w:szCs w:val="24"/>
              </w:rPr>
            </w:pPr>
          </w:p>
        </w:tc>
      </w:tr>
      <w:tr w:rsidR="00D213AE" w:rsidRPr="0047131D" w14:paraId="3351AAD0" w14:textId="77777777" w:rsidTr="008B6418">
        <w:trPr>
          <w:jc w:val="center"/>
        </w:trPr>
        <w:tc>
          <w:tcPr>
            <w:tcW w:w="715" w:type="dxa"/>
          </w:tcPr>
          <w:p w14:paraId="4B101436" w14:textId="712AD1A9" w:rsidR="00D213AE" w:rsidRPr="0047131D" w:rsidRDefault="002F1EB7" w:rsidP="008B6418">
            <w:pPr>
              <w:spacing w:line="312" w:lineRule="auto"/>
              <w:jc w:val="center"/>
              <w:rPr>
                <w:b/>
                <w:color w:val="000000" w:themeColor="text1"/>
                <w:sz w:val="24"/>
                <w:szCs w:val="24"/>
              </w:rPr>
            </w:pPr>
            <w:r w:rsidRPr="0047131D">
              <w:rPr>
                <w:b/>
                <w:color w:val="000000" w:themeColor="text1"/>
                <w:sz w:val="24"/>
                <w:szCs w:val="24"/>
              </w:rPr>
              <w:t>D</w:t>
            </w:r>
          </w:p>
        </w:tc>
        <w:tc>
          <w:tcPr>
            <w:tcW w:w="8100" w:type="dxa"/>
          </w:tcPr>
          <w:p w14:paraId="42E42E0A" w14:textId="77777777" w:rsidR="00D213AE" w:rsidRPr="0047131D" w:rsidRDefault="00D213AE" w:rsidP="008B6418">
            <w:pPr>
              <w:spacing w:line="312" w:lineRule="auto"/>
              <w:jc w:val="both"/>
              <w:rPr>
                <w:b/>
                <w:color w:val="000000" w:themeColor="text1"/>
                <w:sz w:val="24"/>
                <w:szCs w:val="24"/>
              </w:rPr>
            </w:pPr>
            <w:proofErr w:type="spellStart"/>
            <w:r w:rsidRPr="0047131D">
              <w:rPr>
                <w:sz w:val="24"/>
                <w:szCs w:val="24"/>
              </w:rPr>
              <w:t>Khoảng</w:t>
            </w:r>
            <w:proofErr w:type="spellEnd"/>
            <w:r w:rsidRPr="0047131D">
              <w:rPr>
                <w:sz w:val="24"/>
                <w:szCs w:val="24"/>
              </w:rPr>
              <w:t xml:space="preserve"> </w:t>
            </w:r>
            <w:proofErr w:type="spellStart"/>
            <w:r w:rsidRPr="0047131D">
              <w:rPr>
                <w:sz w:val="24"/>
                <w:szCs w:val="24"/>
              </w:rPr>
              <w:t>cách</w:t>
            </w:r>
            <w:proofErr w:type="spellEnd"/>
            <w:r w:rsidRPr="0047131D">
              <w:rPr>
                <w:sz w:val="24"/>
                <w:szCs w:val="24"/>
              </w:rPr>
              <w:t xml:space="preserve"> </w:t>
            </w:r>
            <w:proofErr w:type="spellStart"/>
            <w:r w:rsidRPr="0047131D">
              <w:rPr>
                <w:sz w:val="24"/>
                <w:szCs w:val="24"/>
              </w:rPr>
              <w:t>giữa</w:t>
            </w:r>
            <w:proofErr w:type="spellEnd"/>
            <w:r w:rsidRPr="0047131D">
              <w:rPr>
                <w:sz w:val="24"/>
                <w:szCs w:val="24"/>
              </w:rPr>
              <w:t xml:space="preserve"> 2 </w:t>
            </w:r>
            <w:proofErr w:type="spellStart"/>
            <w:r w:rsidRPr="0047131D">
              <w:rPr>
                <w:sz w:val="24"/>
                <w:szCs w:val="24"/>
              </w:rPr>
              <w:t>điểm</w:t>
            </w:r>
            <w:proofErr w:type="spellEnd"/>
            <w:r w:rsidRPr="0047131D">
              <w:rPr>
                <w:sz w:val="24"/>
                <w:szCs w:val="24"/>
              </w:rPr>
              <w:t xml:space="preserve"> S</w:t>
            </w:r>
            <w:r w:rsidRPr="0047131D">
              <w:rPr>
                <w:sz w:val="24"/>
                <w:szCs w:val="24"/>
                <w:vertAlign w:val="subscript"/>
              </w:rPr>
              <w:t>1</w:t>
            </w:r>
            <w:r w:rsidRPr="0047131D">
              <w:rPr>
                <w:sz w:val="24"/>
                <w:szCs w:val="24"/>
              </w:rPr>
              <w:t>, S</w:t>
            </w:r>
            <w:r w:rsidRPr="0047131D">
              <w:rPr>
                <w:sz w:val="24"/>
                <w:szCs w:val="24"/>
                <w:vertAlign w:val="subscript"/>
              </w:rPr>
              <w:t>2</w:t>
            </w:r>
            <w:r w:rsidRPr="0047131D">
              <w:rPr>
                <w:sz w:val="24"/>
                <w:szCs w:val="24"/>
              </w:rPr>
              <w:t xml:space="preserve"> </w:t>
            </w:r>
            <w:proofErr w:type="spellStart"/>
            <w:r w:rsidRPr="0047131D">
              <w:rPr>
                <w:sz w:val="24"/>
                <w:szCs w:val="24"/>
              </w:rPr>
              <w:t>là</w:t>
            </w:r>
            <w:proofErr w:type="spellEnd"/>
            <w:r w:rsidRPr="0047131D">
              <w:rPr>
                <w:sz w:val="24"/>
                <w:szCs w:val="24"/>
              </w:rPr>
              <w:t xml:space="preserve"> d = 11 cm. Khi </w:t>
            </w:r>
            <w:proofErr w:type="spellStart"/>
            <w:r w:rsidRPr="0047131D">
              <w:rPr>
                <w:sz w:val="24"/>
                <w:szCs w:val="24"/>
              </w:rPr>
              <w:t>cần</w:t>
            </w:r>
            <w:proofErr w:type="spellEnd"/>
            <w:r w:rsidRPr="0047131D">
              <w:rPr>
                <w:sz w:val="24"/>
                <w:szCs w:val="24"/>
              </w:rPr>
              <w:t xml:space="preserve"> rung, ta </w:t>
            </w:r>
            <w:proofErr w:type="spellStart"/>
            <w:r w:rsidRPr="0047131D">
              <w:rPr>
                <w:sz w:val="24"/>
                <w:szCs w:val="24"/>
              </w:rPr>
              <w:t>thấy</w:t>
            </w:r>
            <w:proofErr w:type="spellEnd"/>
            <w:r w:rsidRPr="0047131D">
              <w:rPr>
                <w:sz w:val="24"/>
                <w:szCs w:val="24"/>
              </w:rPr>
              <w:t xml:space="preserve"> </w:t>
            </w:r>
            <w:proofErr w:type="spellStart"/>
            <w:r w:rsidRPr="0047131D">
              <w:rPr>
                <w:sz w:val="24"/>
                <w:szCs w:val="24"/>
              </w:rPr>
              <w:t>hai</w:t>
            </w:r>
            <w:proofErr w:type="spellEnd"/>
            <w:r w:rsidRPr="0047131D">
              <w:rPr>
                <w:sz w:val="24"/>
                <w:szCs w:val="24"/>
              </w:rPr>
              <w:t xml:space="preserve"> </w:t>
            </w:r>
            <w:proofErr w:type="spellStart"/>
            <w:r w:rsidRPr="0047131D">
              <w:rPr>
                <w:sz w:val="24"/>
                <w:szCs w:val="24"/>
              </w:rPr>
              <w:t>điểm</w:t>
            </w:r>
            <w:proofErr w:type="spellEnd"/>
            <w:r w:rsidRPr="0047131D">
              <w:rPr>
                <w:sz w:val="24"/>
                <w:szCs w:val="24"/>
              </w:rPr>
              <w:t xml:space="preserve"> S</w:t>
            </w:r>
            <w:r w:rsidRPr="0047131D">
              <w:rPr>
                <w:sz w:val="24"/>
                <w:szCs w:val="24"/>
                <w:vertAlign w:val="subscript"/>
              </w:rPr>
              <w:t>1</w:t>
            </w:r>
            <w:r w:rsidRPr="0047131D">
              <w:rPr>
                <w:sz w:val="24"/>
                <w:szCs w:val="24"/>
              </w:rPr>
              <w:t>, S</w:t>
            </w:r>
            <w:r w:rsidRPr="0047131D">
              <w:rPr>
                <w:sz w:val="24"/>
                <w:szCs w:val="24"/>
                <w:vertAlign w:val="subscript"/>
              </w:rPr>
              <w:t>2</w:t>
            </w:r>
            <w:r w:rsidRPr="0047131D">
              <w:rPr>
                <w:sz w:val="24"/>
                <w:szCs w:val="24"/>
              </w:rPr>
              <w:t xml:space="preserve"> </w:t>
            </w:r>
            <w:proofErr w:type="spellStart"/>
            <w:r w:rsidRPr="0047131D">
              <w:rPr>
                <w:sz w:val="24"/>
                <w:szCs w:val="24"/>
              </w:rPr>
              <w:t>gần</w:t>
            </w:r>
            <w:proofErr w:type="spellEnd"/>
            <w:r w:rsidRPr="0047131D">
              <w:rPr>
                <w:sz w:val="24"/>
                <w:szCs w:val="24"/>
              </w:rPr>
              <w:t xml:space="preserve"> </w:t>
            </w:r>
            <w:proofErr w:type="spellStart"/>
            <w:r w:rsidRPr="0047131D">
              <w:rPr>
                <w:sz w:val="24"/>
                <w:szCs w:val="24"/>
              </w:rPr>
              <w:t>như</w:t>
            </w:r>
            <w:proofErr w:type="spellEnd"/>
            <w:r w:rsidRPr="0047131D">
              <w:rPr>
                <w:sz w:val="24"/>
                <w:szCs w:val="24"/>
              </w:rPr>
              <w:t xml:space="preserve"> </w:t>
            </w:r>
            <w:proofErr w:type="spellStart"/>
            <w:r w:rsidRPr="0047131D">
              <w:rPr>
                <w:sz w:val="24"/>
                <w:szCs w:val="24"/>
              </w:rPr>
              <w:t>đứng</w:t>
            </w:r>
            <w:proofErr w:type="spellEnd"/>
            <w:r w:rsidRPr="0047131D">
              <w:rPr>
                <w:sz w:val="24"/>
                <w:szCs w:val="24"/>
              </w:rPr>
              <w:t xml:space="preserve"> </w:t>
            </w:r>
            <w:proofErr w:type="spellStart"/>
            <w:r w:rsidRPr="0047131D">
              <w:rPr>
                <w:sz w:val="24"/>
                <w:szCs w:val="24"/>
              </w:rPr>
              <w:t>yên</w:t>
            </w:r>
            <w:proofErr w:type="spellEnd"/>
            <w:r w:rsidRPr="0047131D">
              <w:rPr>
                <w:sz w:val="24"/>
                <w:szCs w:val="24"/>
              </w:rPr>
              <w:t xml:space="preserve"> </w:t>
            </w:r>
            <w:proofErr w:type="spellStart"/>
            <w:r w:rsidRPr="0047131D">
              <w:rPr>
                <w:sz w:val="24"/>
                <w:szCs w:val="24"/>
              </w:rPr>
              <w:t>và</w:t>
            </w:r>
            <w:proofErr w:type="spellEnd"/>
            <w:r w:rsidRPr="0047131D">
              <w:rPr>
                <w:sz w:val="24"/>
                <w:szCs w:val="24"/>
              </w:rPr>
              <w:t xml:space="preserve"> </w:t>
            </w:r>
            <w:proofErr w:type="spellStart"/>
            <w:r w:rsidRPr="0047131D">
              <w:rPr>
                <w:sz w:val="24"/>
                <w:szCs w:val="24"/>
              </w:rPr>
              <w:t>giữa</w:t>
            </w:r>
            <w:proofErr w:type="spellEnd"/>
            <w:r w:rsidRPr="0047131D">
              <w:rPr>
                <w:sz w:val="24"/>
                <w:szCs w:val="24"/>
              </w:rPr>
              <w:t xml:space="preserve"> </w:t>
            </w:r>
            <w:proofErr w:type="spellStart"/>
            <w:r w:rsidRPr="0047131D">
              <w:rPr>
                <w:sz w:val="24"/>
                <w:szCs w:val="24"/>
              </w:rPr>
              <w:t>chúng</w:t>
            </w:r>
            <w:proofErr w:type="spellEnd"/>
            <w:r w:rsidRPr="0047131D">
              <w:rPr>
                <w:sz w:val="24"/>
                <w:szCs w:val="24"/>
              </w:rPr>
              <w:t xml:space="preserve"> </w:t>
            </w:r>
            <w:proofErr w:type="spellStart"/>
            <w:r w:rsidRPr="0047131D">
              <w:rPr>
                <w:sz w:val="24"/>
                <w:szCs w:val="24"/>
              </w:rPr>
              <w:t>còn</w:t>
            </w:r>
            <w:proofErr w:type="spellEnd"/>
            <w:r w:rsidRPr="0047131D">
              <w:rPr>
                <w:sz w:val="24"/>
                <w:szCs w:val="24"/>
              </w:rPr>
              <w:t xml:space="preserve"> 10 </w:t>
            </w:r>
            <w:proofErr w:type="spellStart"/>
            <w:r w:rsidRPr="0047131D">
              <w:rPr>
                <w:sz w:val="24"/>
                <w:szCs w:val="24"/>
              </w:rPr>
              <w:t>điểm</w:t>
            </w:r>
            <w:proofErr w:type="spellEnd"/>
            <w:r w:rsidRPr="0047131D">
              <w:rPr>
                <w:sz w:val="24"/>
                <w:szCs w:val="24"/>
              </w:rPr>
              <w:t xml:space="preserve"> </w:t>
            </w:r>
            <w:proofErr w:type="spellStart"/>
            <w:r w:rsidRPr="0047131D">
              <w:rPr>
                <w:sz w:val="24"/>
                <w:szCs w:val="24"/>
              </w:rPr>
              <w:t>đứng</w:t>
            </w:r>
            <w:proofErr w:type="spellEnd"/>
            <w:r w:rsidRPr="0047131D">
              <w:rPr>
                <w:sz w:val="24"/>
                <w:szCs w:val="24"/>
              </w:rPr>
              <w:t xml:space="preserve"> </w:t>
            </w:r>
            <w:proofErr w:type="spellStart"/>
            <w:r w:rsidRPr="0047131D">
              <w:rPr>
                <w:sz w:val="24"/>
                <w:szCs w:val="24"/>
              </w:rPr>
              <w:t>yên</w:t>
            </w:r>
            <w:proofErr w:type="spellEnd"/>
            <w:r w:rsidRPr="0047131D">
              <w:rPr>
                <w:sz w:val="24"/>
                <w:szCs w:val="24"/>
              </w:rPr>
              <w:t xml:space="preserve"> </w:t>
            </w:r>
            <w:proofErr w:type="spellStart"/>
            <w:r w:rsidRPr="0047131D">
              <w:rPr>
                <w:sz w:val="24"/>
                <w:szCs w:val="24"/>
              </w:rPr>
              <w:t>không</w:t>
            </w:r>
            <w:proofErr w:type="spellEnd"/>
            <w:r w:rsidRPr="0047131D">
              <w:rPr>
                <w:sz w:val="24"/>
                <w:szCs w:val="24"/>
              </w:rPr>
              <w:t xml:space="preserve"> dao </w:t>
            </w:r>
            <w:proofErr w:type="spellStart"/>
            <w:r w:rsidRPr="0047131D">
              <w:rPr>
                <w:sz w:val="24"/>
                <w:szCs w:val="24"/>
              </w:rPr>
              <w:t>động</w:t>
            </w:r>
            <w:proofErr w:type="spellEnd"/>
            <w:r w:rsidRPr="0047131D">
              <w:rPr>
                <w:sz w:val="24"/>
                <w:szCs w:val="24"/>
              </w:rPr>
              <w:t xml:space="preserve">. </w:t>
            </w:r>
            <w:proofErr w:type="spellStart"/>
            <w:r w:rsidRPr="0047131D">
              <w:rPr>
                <w:sz w:val="24"/>
                <w:szCs w:val="24"/>
              </w:rPr>
              <w:t>Biết</w:t>
            </w:r>
            <w:proofErr w:type="spellEnd"/>
            <w:r w:rsidRPr="0047131D">
              <w:rPr>
                <w:sz w:val="24"/>
                <w:szCs w:val="24"/>
              </w:rPr>
              <w:t xml:space="preserve"> </w:t>
            </w:r>
            <w:proofErr w:type="spellStart"/>
            <w:r w:rsidRPr="0047131D">
              <w:rPr>
                <w:sz w:val="24"/>
                <w:szCs w:val="24"/>
              </w:rPr>
              <w:t>tần</w:t>
            </w:r>
            <w:proofErr w:type="spellEnd"/>
            <w:r w:rsidRPr="0047131D">
              <w:rPr>
                <w:sz w:val="24"/>
                <w:szCs w:val="24"/>
              </w:rPr>
              <w:t xml:space="preserve"> </w:t>
            </w:r>
            <w:proofErr w:type="spellStart"/>
            <w:r w:rsidRPr="0047131D">
              <w:rPr>
                <w:sz w:val="24"/>
                <w:szCs w:val="24"/>
              </w:rPr>
              <w:t>số</w:t>
            </w:r>
            <w:proofErr w:type="spellEnd"/>
            <w:r w:rsidRPr="0047131D">
              <w:rPr>
                <w:sz w:val="24"/>
                <w:szCs w:val="24"/>
              </w:rPr>
              <w:t xml:space="preserve"> rung </w:t>
            </w:r>
            <w:proofErr w:type="spellStart"/>
            <w:r w:rsidRPr="0047131D">
              <w:rPr>
                <w:sz w:val="24"/>
                <w:szCs w:val="24"/>
              </w:rPr>
              <w:t>là</w:t>
            </w:r>
            <w:proofErr w:type="spellEnd"/>
            <w:r w:rsidRPr="0047131D">
              <w:rPr>
                <w:sz w:val="24"/>
                <w:szCs w:val="24"/>
              </w:rPr>
              <w:t xml:space="preserve"> 26 Hz. </w:t>
            </w:r>
            <w:proofErr w:type="spellStart"/>
            <w:r w:rsidRPr="0047131D">
              <w:rPr>
                <w:sz w:val="24"/>
                <w:szCs w:val="24"/>
              </w:rPr>
              <w:t>Tốc</w:t>
            </w:r>
            <w:proofErr w:type="spellEnd"/>
            <w:r w:rsidRPr="0047131D">
              <w:rPr>
                <w:sz w:val="24"/>
                <w:szCs w:val="24"/>
              </w:rPr>
              <w:t xml:space="preserve"> </w:t>
            </w:r>
            <w:proofErr w:type="spellStart"/>
            <w:r w:rsidRPr="0047131D">
              <w:rPr>
                <w:sz w:val="24"/>
                <w:szCs w:val="24"/>
              </w:rPr>
              <w:t>độ</w:t>
            </w:r>
            <w:proofErr w:type="spellEnd"/>
            <w:r w:rsidRPr="0047131D">
              <w:rPr>
                <w:sz w:val="24"/>
                <w:szCs w:val="24"/>
              </w:rPr>
              <w:t xml:space="preserve"> </w:t>
            </w:r>
            <w:proofErr w:type="spellStart"/>
            <w:r w:rsidRPr="0047131D">
              <w:rPr>
                <w:sz w:val="24"/>
                <w:szCs w:val="24"/>
              </w:rPr>
              <w:t>truyền</w:t>
            </w:r>
            <w:proofErr w:type="spellEnd"/>
            <w:r w:rsidRPr="0047131D">
              <w:rPr>
                <w:sz w:val="24"/>
                <w:szCs w:val="24"/>
              </w:rPr>
              <w:t xml:space="preserve"> </w:t>
            </w:r>
            <w:proofErr w:type="spellStart"/>
            <w:r w:rsidRPr="0047131D">
              <w:rPr>
                <w:sz w:val="24"/>
                <w:szCs w:val="24"/>
              </w:rPr>
              <w:t>sóng</w:t>
            </w:r>
            <w:proofErr w:type="spellEnd"/>
            <w:r w:rsidRPr="0047131D">
              <w:rPr>
                <w:sz w:val="24"/>
                <w:szCs w:val="24"/>
              </w:rPr>
              <w:t xml:space="preserve"> </w:t>
            </w:r>
            <w:proofErr w:type="spellStart"/>
            <w:r w:rsidRPr="0047131D">
              <w:rPr>
                <w:sz w:val="24"/>
                <w:szCs w:val="24"/>
              </w:rPr>
              <w:t>là</w:t>
            </w:r>
            <w:proofErr w:type="spellEnd"/>
            <w:r w:rsidRPr="0047131D">
              <w:rPr>
                <w:sz w:val="24"/>
                <w:szCs w:val="24"/>
              </w:rPr>
              <w:t xml:space="preserve"> 52 cm/s.</w:t>
            </w:r>
          </w:p>
        </w:tc>
        <w:tc>
          <w:tcPr>
            <w:tcW w:w="864" w:type="dxa"/>
          </w:tcPr>
          <w:p w14:paraId="46C707FB" w14:textId="62DDC064" w:rsidR="00D213AE" w:rsidRPr="0047131D" w:rsidRDefault="00D213AE" w:rsidP="008B6418">
            <w:pPr>
              <w:spacing w:line="312" w:lineRule="auto"/>
              <w:jc w:val="center"/>
              <w:rPr>
                <w:color w:val="000000" w:themeColor="text1"/>
                <w:sz w:val="24"/>
                <w:szCs w:val="24"/>
              </w:rPr>
            </w:pPr>
          </w:p>
        </w:tc>
        <w:tc>
          <w:tcPr>
            <w:tcW w:w="864" w:type="dxa"/>
          </w:tcPr>
          <w:p w14:paraId="5C89F38F" w14:textId="77777777" w:rsidR="00D213AE" w:rsidRPr="0047131D" w:rsidRDefault="00D213AE" w:rsidP="008B6418">
            <w:pPr>
              <w:spacing w:line="312" w:lineRule="auto"/>
              <w:jc w:val="center"/>
              <w:rPr>
                <w:b/>
                <w:color w:val="000000" w:themeColor="text1"/>
                <w:sz w:val="24"/>
                <w:szCs w:val="24"/>
              </w:rPr>
            </w:pPr>
          </w:p>
        </w:tc>
      </w:tr>
    </w:tbl>
    <w:p w14:paraId="5F12BCAF" w14:textId="77777777" w:rsidR="00D213AE" w:rsidRPr="0047131D" w:rsidRDefault="00D213AE" w:rsidP="00D213AE">
      <w:pPr>
        <w:tabs>
          <w:tab w:val="left" w:pos="567"/>
        </w:tabs>
        <w:spacing w:beforeLines="20" w:before="48" w:afterLines="20" w:after="48" w:line="312" w:lineRule="auto"/>
        <w:jc w:val="both"/>
        <w:rPr>
          <w:color w:val="000000" w:themeColor="text1"/>
          <w:sz w:val="24"/>
          <w:szCs w:val="24"/>
        </w:rPr>
      </w:pPr>
      <w:proofErr w:type="spellStart"/>
      <w:r w:rsidRPr="0047131D">
        <w:rPr>
          <w:b/>
          <w:color w:val="000000" w:themeColor="text1"/>
          <w:sz w:val="24"/>
          <w:szCs w:val="24"/>
        </w:rPr>
        <w:t>Câu</w:t>
      </w:r>
      <w:proofErr w:type="spellEnd"/>
      <w:r w:rsidRPr="0047131D">
        <w:rPr>
          <w:b/>
          <w:color w:val="000000" w:themeColor="text1"/>
          <w:sz w:val="24"/>
          <w:szCs w:val="24"/>
        </w:rPr>
        <w:t xml:space="preserve"> 2.</w:t>
      </w:r>
      <w:r w:rsidRPr="0047131D">
        <w:rPr>
          <w:color w:val="000000" w:themeColor="text1"/>
          <w:sz w:val="24"/>
          <w:szCs w:val="24"/>
          <w:lang w:val="nl-NL"/>
        </w:rPr>
        <w:t xml:space="preserve"> Cho biết phương trình dao động của một điểm M trên dây có hai đầu cố định khi có sóng dừng là </w:t>
      </w:r>
      <m:oMath>
        <m:sSub>
          <m:sSubPr>
            <m:ctrlPr>
              <w:rPr>
                <w:rFonts w:ascii="Cambria Math" w:hAnsi="Cambria Math"/>
                <w:i/>
                <w:color w:val="000000" w:themeColor="text1"/>
                <w:sz w:val="24"/>
                <w:szCs w:val="24"/>
                <w:lang w:val="nl-NL"/>
              </w:rPr>
            </m:ctrlPr>
          </m:sSubPr>
          <m:e>
            <m:r>
              <w:rPr>
                <w:rFonts w:ascii="Cambria Math" w:hAnsi="Cambria Math"/>
                <w:color w:val="000000" w:themeColor="text1"/>
                <w:sz w:val="24"/>
                <w:szCs w:val="24"/>
                <w:lang w:val="nl-NL"/>
              </w:rPr>
              <m:t>u</m:t>
            </m:r>
          </m:e>
          <m:sub>
            <m:r>
              <w:rPr>
                <w:rFonts w:ascii="Cambria Math" w:hAnsi="Cambria Math"/>
                <w:color w:val="000000" w:themeColor="text1"/>
                <w:sz w:val="24"/>
                <w:szCs w:val="24"/>
                <w:lang w:val="nl-NL"/>
              </w:rPr>
              <m:t>M</m:t>
            </m:r>
          </m:sub>
        </m:sSub>
        <m:r>
          <w:rPr>
            <w:rFonts w:ascii="Cambria Math" w:hAnsi="Cambria Math"/>
            <w:color w:val="000000" w:themeColor="text1"/>
            <w:sz w:val="24"/>
            <w:szCs w:val="24"/>
            <w:lang w:val="nl-NL"/>
          </w:rPr>
          <m:t>=</m:t>
        </m:r>
        <m:func>
          <m:funcPr>
            <m:ctrlPr>
              <w:rPr>
                <w:rFonts w:ascii="Cambria Math" w:hAnsi="Cambria Math"/>
                <w:i/>
                <w:color w:val="000000" w:themeColor="text1"/>
                <w:sz w:val="24"/>
                <w:szCs w:val="24"/>
                <w:lang w:val="nl-NL"/>
              </w:rPr>
            </m:ctrlPr>
          </m:funcPr>
          <m:fName>
            <m:r>
              <m:rPr>
                <m:sty m:val="p"/>
              </m:rPr>
              <w:rPr>
                <w:rFonts w:ascii="Cambria Math" w:hAnsi="Cambria Math"/>
                <w:color w:val="000000" w:themeColor="text1"/>
                <w:sz w:val="24"/>
                <w:szCs w:val="24"/>
                <w:lang w:val="nl-NL"/>
              </w:rPr>
              <m:t>cos</m:t>
            </m:r>
          </m:fName>
          <m:e>
            <m:r>
              <w:rPr>
                <w:rFonts w:ascii="Cambria Math" w:hAnsi="Cambria Math"/>
                <w:color w:val="000000" w:themeColor="text1"/>
                <w:sz w:val="24"/>
                <w:szCs w:val="24"/>
                <w:lang w:val="nl-NL"/>
              </w:rPr>
              <m:t>(0,5πt-0,2πx)</m:t>
            </m:r>
          </m:e>
        </m:func>
      </m:oMath>
      <w:r w:rsidRPr="0047131D">
        <w:rPr>
          <w:color w:val="000000" w:themeColor="text1"/>
          <w:sz w:val="24"/>
          <w:szCs w:val="24"/>
          <w:lang w:val="nl-NL"/>
        </w:rPr>
        <w:t xml:space="preserve"> (cm) (x được tính theo đơn vị cm và t được tính theo đơn vị s).</w:t>
      </w:r>
      <w:r w:rsidRPr="0047131D">
        <w:rPr>
          <w:color w:val="000000" w:themeColor="text1"/>
          <w:sz w:val="24"/>
          <w:szCs w:val="24"/>
        </w:rPr>
        <w:t xml:space="preserve"> Cho </w:t>
      </w:r>
      <w:proofErr w:type="spellStart"/>
      <w:r w:rsidRPr="0047131D">
        <w:rPr>
          <w:color w:val="000000" w:themeColor="text1"/>
          <w:sz w:val="24"/>
          <w:szCs w:val="24"/>
        </w:rPr>
        <w:t>biết</w:t>
      </w:r>
      <w:proofErr w:type="spellEnd"/>
      <w:r w:rsidRPr="0047131D">
        <w:rPr>
          <w:color w:val="000000" w:themeColor="text1"/>
          <w:sz w:val="24"/>
          <w:szCs w:val="24"/>
        </w:rPr>
        <w:t xml:space="preserve"> </w:t>
      </w:r>
      <w:proofErr w:type="spellStart"/>
      <w:r w:rsidRPr="0047131D">
        <w:rPr>
          <w:color w:val="000000" w:themeColor="text1"/>
          <w:sz w:val="24"/>
          <w:szCs w:val="24"/>
        </w:rPr>
        <w:t>dây</w:t>
      </w:r>
      <w:proofErr w:type="spellEnd"/>
      <w:r w:rsidRPr="0047131D">
        <w:rPr>
          <w:color w:val="000000" w:themeColor="text1"/>
          <w:sz w:val="24"/>
          <w:szCs w:val="24"/>
        </w:rPr>
        <w:t xml:space="preserve"> </w:t>
      </w:r>
      <w:proofErr w:type="spellStart"/>
      <w:r w:rsidRPr="0047131D">
        <w:rPr>
          <w:color w:val="000000" w:themeColor="text1"/>
          <w:sz w:val="24"/>
          <w:szCs w:val="24"/>
        </w:rPr>
        <w:t>có</w:t>
      </w:r>
      <w:proofErr w:type="spellEnd"/>
      <w:r w:rsidRPr="0047131D">
        <w:rPr>
          <w:color w:val="000000" w:themeColor="text1"/>
          <w:sz w:val="24"/>
          <w:szCs w:val="24"/>
        </w:rPr>
        <w:t xml:space="preserve"> </w:t>
      </w:r>
      <w:proofErr w:type="spellStart"/>
      <w:r w:rsidRPr="0047131D">
        <w:rPr>
          <w:color w:val="000000" w:themeColor="text1"/>
          <w:sz w:val="24"/>
          <w:szCs w:val="24"/>
        </w:rPr>
        <w:t>chiều</w:t>
      </w:r>
      <w:proofErr w:type="spellEnd"/>
      <w:r w:rsidRPr="0047131D">
        <w:rPr>
          <w:color w:val="000000" w:themeColor="text1"/>
          <w:sz w:val="24"/>
          <w:szCs w:val="24"/>
        </w:rPr>
        <w:t xml:space="preserve"> </w:t>
      </w:r>
      <w:proofErr w:type="spellStart"/>
      <w:r w:rsidRPr="0047131D">
        <w:rPr>
          <w:color w:val="000000" w:themeColor="text1"/>
          <w:sz w:val="24"/>
          <w:szCs w:val="24"/>
        </w:rPr>
        <w:t>dài</w:t>
      </w:r>
      <w:proofErr w:type="spellEnd"/>
      <w:r w:rsidRPr="0047131D">
        <w:rPr>
          <w:color w:val="000000" w:themeColor="text1"/>
          <w:sz w:val="24"/>
          <w:szCs w:val="24"/>
        </w:rPr>
        <w:t xml:space="preserve"> </w:t>
      </w:r>
      <w:proofErr w:type="spellStart"/>
      <w:r w:rsidRPr="0047131D">
        <w:rPr>
          <w:color w:val="000000" w:themeColor="text1"/>
          <w:sz w:val="24"/>
          <w:szCs w:val="24"/>
        </w:rPr>
        <w:t>bằng</w:t>
      </w:r>
      <w:proofErr w:type="spellEnd"/>
      <w:r w:rsidRPr="0047131D">
        <w:rPr>
          <w:color w:val="000000" w:themeColor="text1"/>
          <w:sz w:val="24"/>
          <w:szCs w:val="24"/>
        </w:rPr>
        <w:t xml:space="preserve"> 50 cm.</w:t>
      </w:r>
    </w:p>
    <w:tbl>
      <w:tblPr>
        <w:tblStyle w:val="TableGrid"/>
        <w:tblW w:w="10543" w:type="dxa"/>
        <w:jc w:val="center"/>
        <w:tblLook w:val="04A0" w:firstRow="1" w:lastRow="0" w:firstColumn="1" w:lastColumn="0" w:noHBand="0" w:noVBand="1"/>
      </w:tblPr>
      <w:tblGrid>
        <w:gridCol w:w="715"/>
        <w:gridCol w:w="8100"/>
        <w:gridCol w:w="864"/>
        <w:gridCol w:w="864"/>
      </w:tblGrid>
      <w:tr w:rsidR="00D213AE" w:rsidRPr="0047131D" w14:paraId="6170FCC3" w14:textId="77777777" w:rsidTr="008B6418">
        <w:trPr>
          <w:jc w:val="center"/>
        </w:trPr>
        <w:tc>
          <w:tcPr>
            <w:tcW w:w="8815" w:type="dxa"/>
            <w:gridSpan w:val="2"/>
          </w:tcPr>
          <w:p w14:paraId="6CDD7E95" w14:textId="77777777" w:rsidR="00D213AE" w:rsidRPr="0047131D" w:rsidRDefault="00D213AE" w:rsidP="008B6418">
            <w:pPr>
              <w:spacing w:line="312" w:lineRule="auto"/>
              <w:jc w:val="center"/>
              <w:rPr>
                <w:b/>
                <w:color w:val="000000" w:themeColor="text1"/>
                <w:sz w:val="24"/>
                <w:szCs w:val="24"/>
              </w:rPr>
            </w:pPr>
            <w:proofErr w:type="spellStart"/>
            <w:r w:rsidRPr="0047131D">
              <w:rPr>
                <w:b/>
                <w:color w:val="000000" w:themeColor="text1"/>
                <w:sz w:val="24"/>
                <w:szCs w:val="24"/>
              </w:rPr>
              <w:t>Phát</w:t>
            </w:r>
            <w:proofErr w:type="spellEnd"/>
            <w:r w:rsidRPr="0047131D">
              <w:rPr>
                <w:b/>
                <w:color w:val="000000" w:themeColor="text1"/>
                <w:sz w:val="24"/>
                <w:szCs w:val="24"/>
              </w:rPr>
              <w:t xml:space="preserve"> </w:t>
            </w:r>
            <w:proofErr w:type="spellStart"/>
            <w:r w:rsidRPr="0047131D">
              <w:rPr>
                <w:b/>
                <w:color w:val="000000" w:themeColor="text1"/>
                <w:sz w:val="24"/>
                <w:szCs w:val="24"/>
              </w:rPr>
              <w:t>biểu</w:t>
            </w:r>
            <w:proofErr w:type="spellEnd"/>
          </w:p>
        </w:tc>
        <w:tc>
          <w:tcPr>
            <w:tcW w:w="864" w:type="dxa"/>
          </w:tcPr>
          <w:p w14:paraId="084E0162" w14:textId="77777777" w:rsidR="00D213AE" w:rsidRPr="0047131D" w:rsidRDefault="00D213AE" w:rsidP="008B6418">
            <w:pPr>
              <w:spacing w:line="312" w:lineRule="auto"/>
              <w:jc w:val="center"/>
              <w:rPr>
                <w:b/>
                <w:color w:val="000000" w:themeColor="text1"/>
                <w:sz w:val="24"/>
                <w:szCs w:val="24"/>
              </w:rPr>
            </w:pPr>
            <w:proofErr w:type="spellStart"/>
            <w:r w:rsidRPr="0047131D">
              <w:rPr>
                <w:b/>
                <w:color w:val="000000" w:themeColor="text1"/>
                <w:sz w:val="24"/>
                <w:szCs w:val="24"/>
              </w:rPr>
              <w:t>Đúng</w:t>
            </w:r>
            <w:proofErr w:type="spellEnd"/>
          </w:p>
        </w:tc>
        <w:tc>
          <w:tcPr>
            <w:tcW w:w="864" w:type="dxa"/>
          </w:tcPr>
          <w:p w14:paraId="3397CBC4" w14:textId="77777777" w:rsidR="00D213AE" w:rsidRPr="0047131D" w:rsidRDefault="00D213AE" w:rsidP="008B6418">
            <w:pPr>
              <w:spacing w:line="312" w:lineRule="auto"/>
              <w:jc w:val="center"/>
              <w:rPr>
                <w:b/>
                <w:color w:val="000000" w:themeColor="text1"/>
                <w:sz w:val="24"/>
                <w:szCs w:val="24"/>
              </w:rPr>
            </w:pPr>
            <w:r w:rsidRPr="0047131D">
              <w:rPr>
                <w:b/>
                <w:color w:val="000000" w:themeColor="text1"/>
                <w:sz w:val="24"/>
                <w:szCs w:val="24"/>
              </w:rPr>
              <w:t>Sai</w:t>
            </w:r>
          </w:p>
        </w:tc>
      </w:tr>
      <w:tr w:rsidR="00D213AE" w:rsidRPr="0047131D" w14:paraId="3CBE224B" w14:textId="77777777" w:rsidTr="008B6418">
        <w:trPr>
          <w:jc w:val="center"/>
        </w:trPr>
        <w:tc>
          <w:tcPr>
            <w:tcW w:w="715" w:type="dxa"/>
          </w:tcPr>
          <w:p w14:paraId="469DA785" w14:textId="0E3EA00E" w:rsidR="00D213AE" w:rsidRPr="0047131D" w:rsidRDefault="002F1EB7" w:rsidP="008B6418">
            <w:pPr>
              <w:spacing w:line="312" w:lineRule="auto"/>
              <w:jc w:val="center"/>
              <w:rPr>
                <w:b/>
                <w:color w:val="000000" w:themeColor="text1"/>
                <w:sz w:val="24"/>
                <w:szCs w:val="24"/>
              </w:rPr>
            </w:pPr>
            <w:r w:rsidRPr="0047131D">
              <w:rPr>
                <w:b/>
                <w:color w:val="000000" w:themeColor="text1"/>
                <w:sz w:val="24"/>
                <w:szCs w:val="24"/>
              </w:rPr>
              <w:t>A</w:t>
            </w:r>
          </w:p>
        </w:tc>
        <w:tc>
          <w:tcPr>
            <w:tcW w:w="8100" w:type="dxa"/>
          </w:tcPr>
          <w:p w14:paraId="29307BA0" w14:textId="07753024" w:rsidR="00D213AE" w:rsidRPr="0047131D" w:rsidRDefault="00D213AE" w:rsidP="008B6418">
            <w:pPr>
              <w:spacing w:line="312" w:lineRule="auto"/>
              <w:jc w:val="both"/>
              <w:rPr>
                <w:b/>
                <w:color w:val="000000" w:themeColor="text1"/>
                <w:sz w:val="24"/>
                <w:szCs w:val="24"/>
              </w:rPr>
            </w:pPr>
            <w:proofErr w:type="spellStart"/>
            <w:r w:rsidRPr="0047131D">
              <w:rPr>
                <w:bCs/>
                <w:iCs/>
                <w:sz w:val="24"/>
                <w:szCs w:val="24"/>
              </w:rPr>
              <w:t>Để</w:t>
            </w:r>
            <w:proofErr w:type="spellEnd"/>
            <w:r w:rsidRPr="0047131D">
              <w:rPr>
                <w:bCs/>
                <w:iCs/>
                <w:sz w:val="24"/>
                <w:szCs w:val="24"/>
              </w:rPr>
              <w:t xml:space="preserve"> </w:t>
            </w:r>
            <w:proofErr w:type="spellStart"/>
            <w:r w:rsidRPr="0047131D">
              <w:rPr>
                <w:bCs/>
                <w:iCs/>
                <w:sz w:val="24"/>
                <w:szCs w:val="24"/>
              </w:rPr>
              <w:t>trên</w:t>
            </w:r>
            <w:proofErr w:type="spellEnd"/>
            <w:r w:rsidRPr="0047131D">
              <w:rPr>
                <w:bCs/>
                <w:iCs/>
                <w:sz w:val="24"/>
                <w:szCs w:val="24"/>
              </w:rPr>
              <w:t xml:space="preserve"> </w:t>
            </w:r>
            <w:proofErr w:type="spellStart"/>
            <w:r w:rsidRPr="0047131D">
              <w:rPr>
                <w:bCs/>
                <w:iCs/>
                <w:sz w:val="24"/>
                <w:szCs w:val="24"/>
              </w:rPr>
              <w:t>dây</w:t>
            </w:r>
            <w:proofErr w:type="spellEnd"/>
            <w:r w:rsidRPr="0047131D">
              <w:rPr>
                <w:bCs/>
                <w:iCs/>
                <w:sz w:val="24"/>
                <w:szCs w:val="24"/>
              </w:rPr>
              <w:t xml:space="preserve"> </w:t>
            </w:r>
            <w:proofErr w:type="spellStart"/>
            <w:r w:rsidRPr="0047131D">
              <w:rPr>
                <w:bCs/>
                <w:iCs/>
                <w:sz w:val="24"/>
                <w:szCs w:val="24"/>
              </w:rPr>
              <w:t>xuất</w:t>
            </w:r>
            <w:proofErr w:type="spellEnd"/>
            <w:r w:rsidRPr="0047131D">
              <w:rPr>
                <w:bCs/>
                <w:iCs/>
                <w:sz w:val="24"/>
                <w:szCs w:val="24"/>
              </w:rPr>
              <w:t xml:space="preserve"> </w:t>
            </w:r>
            <w:proofErr w:type="spellStart"/>
            <w:r w:rsidRPr="0047131D">
              <w:rPr>
                <w:bCs/>
                <w:iCs/>
                <w:sz w:val="24"/>
                <w:szCs w:val="24"/>
              </w:rPr>
              <w:t>hiện</w:t>
            </w:r>
            <w:proofErr w:type="spellEnd"/>
            <w:r w:rsidRPr="0047131D">
              <w:rPr>
                <w:bCs/>
                <w:iCs/>
                <w:sz w:val="24"/>
                <w:szCs w:val="24"/>
              </w:rPr>
              <w:t xml:space="preserve"> </w:t>
            </w:r>
            <w:proofErr w:type="spellStart"/>
            <w:r w:rsidRPr="0047131D">
              <w:rPr>
                <w:bCs/>
                <w:iCs/>
                <w:sz w:val="24"/>
                <w:szCs w:val="24"/>
              </w:rPr>
              <w:t>sóng</w:t>
            </w:r>
            <w:proofErr w:type="spellEnd"/>
            <w:r w:rsidRPr="0047131D">
              <w:rPr>
                <w:bCs/>
                <w:iCs/>
                <w:sz w:val="24"/>
                <w:szCs w:val="24"/>
              </w:rPr>
              <w:t xml:space="preserve"> </w:t>
            </w:r>
            <w:proofErr w:type="spellStart"/>
            <w:r w:rsidRPr="0047131D">
              <w:rPr>
                <w:bCs/>
                <w:iCs/>
                <w:sz w:val="24"/>
                <w:szCs w:val="24"/>
              </w:rPr>
              <w:t>dừng</w:t>
            </w:r>
            <w:proofErr w:type="spellEnd"/>
            <w:r w:rsidRPr="0047131D">
              <w:rPr>
                <w:bCs/>
                <w:iCs/>
                <w:sz w:val="24"/>
                <w:szCs w:val="24"/>
              </w:rPr>
              <w:t xml:space="preserve"> </w:t>
            </w:r>
            <w:proofErr w:type="spellStart"/>
            <w:r w:rsidRPr="0047131D">
              <w:rPr>
                <w:bCs/>
                <w:iCs/>
                <w:sz w:val="24"/>
                <w:szCs w:val="24"/>
              </w:rPr>
              <w:t>thì</w:t>
            </w:r>
            <w:proofErr w:type="spellEnd"/>
            <w:r w:rsidRPr="0047131D">
              <w:rPr>
                <w:bCs/>
                <w:iCs/>
                <w:sz w:val="24"/>
                <w:szCs w:val="24"/>
              </w:rPr>
              <w:t xml:space="preserve"> </w:t>
            </w:r>
            <w:proofErr w:type="spellStart"/>
            <w:r w:rsidRPr="0047131D">
              <w:rPr>
                <w:bCs/>
                <w:iCs/>
                <w:sz w:val="24"/>
                <w:szCs w:val="24"/>
              </w:rPr>
              <w:t>chiều</w:t>
            </w:r>
            <w:proofErr w:type="spellEnd"/>
            <w:r w:rsidRPr="0047131D">
              <w:rPr>
                <w:bCs/>
                <w:iCs/>
                <w:sz w:val="24"/>
                <w:szCs w:val="24"/>
              </w:rPr>
              <w:t xml:space="preserve"> </w:t>
            </w:r>
            <w:proofErr w:type="spellStart"/>
            <w:r w:rsidRPr="0047131D">
              <w:rPr>
                <w:bCs/>
                <w:iCs/>
                <w:sz w:val="24"/>
                <w:szCs w:val="24"/>
              </w:rPr>
              <w:t>dài</w:t>
            </w:r>
            <w:proofErr w:type="spellEnd"/>
            <w:r w:rsidRPr="0047131D">
              <w:rPr>
                <w:bCs/>
                <w:iCs/>
                <w:sz w:val="24"/>
                <w:szCs w:val="24"/>
              </w:rPr>
              <w:t xml:space="preserve"> </w:t>
            </w:r>
            <w:proofErr w:type="spellStart"/>
            <w:r w:rsidRPr="0047131D">
              <w:rPr>
                <w:bCs/>
                <w:iCs/>
                <w:sz w:val="24"/>
                <w:szCs w:val="24"/>
              </w:rPr>
              <w:t>dây</w:t>
            </w:r>
            <w:proofErr w:type="spellEnd"/>
            <w:r w:rsidRPr="0047131D">
              <w:rPr>
                <w:bCs/>
                <w:iCs/>
                <w:sz w:val="24"/>
                <w:szCs w:val="24"/>
              </w:rPr>
              <w:t xml:space="preserve"> </w:t>
            </w:r>
            <w:proofErr w:type="spellStart"/>
            <w:r w:rsidRPr="0047131D">
              <w:rPr>
                <w:bCs/>
                <w:iCs/>
                <w:sz w:val="24"/>
                <w:szCs w:val="24"/>
              </w:rPr>
              <w:t>bằng</w:t>
            </w:r>
            <w:proofErr w:type="spellEnd"/>
            <w:r w:rsidRPr="0047131D">
              <w:rPr>
                <w:bCs/>
                <w:iCs/>
                <w:sz w:val="24"/>
                <w:szCs w:val="24"/>
              </w:rPr>
              <w:t xml:space="preserve"> </w:t>
            </w:r>
            <w:proofErr w:type="spellStart"/>
            <w:r w:rsidRPr="0047131D">
              <w:rPr>
                <w:bCs/>
                <w:iCs/>
                <w:sz w:val="24"/>
                <w:szCs w:val="24"/>
              </w:rPr>
              <w:t>số</w:t>
            </w:r>
            <w:proofErr w:type="spellEnd"/>
            <w:r w:rsidRPr="0047131D">
              <w:rPr>
                <w:bCs/>
                <w:iCs/>
                <w:sz w:val="24"/>
                <w:szCs w:val="24"/>
              </w:rPr>
              <w:t xml:space="preserve"> </w:t>
            </w:r>
            <w:proofErr w:type="spellStart"/>
            <w:r w:rsidRPr="0047131D">
              <w:rPr>
                <w:bCs/>
                <w:iCs/>
                <w:sz w:val="24"/>
                <w:szCs w:val="24"/>
              </w:rPr>
              <w:t>nguyên</w:t>
            </w:r>
            <w:proofErr w:type="spellEnd"/>
            <w:r w:rsidRPr="0047131D">
              <w:rPr>
                <w:bCs/>
                <w:iCs/>
                <w:sz w:val="24"/>
                <w:szCs w:val="24"/>
              </w:rPr>
              <w:t xml:space="preserve"> </w:t>
            </w:r>
            <w:proofErr w:type="spellStart"/>
            <w:r w:rsidRPr="0047131D">
              <w:rPr>
                <w:bCs/>
                <w:iCs/>
                <w:sz w:val="24"/>
                <w:szCs w:val="24"/>
              </w:rPr>
              <w:t>lần</w:t>
            </w:r>
            <w:proofErr w:type="spellEnd"/>
            <w:r w:rsidRPr="0047131D">
              <w:rPr>
                <w:bCs/>
                <w:iCs/>
                <w:sz w:val="24"/>
                <w:szCs w:val="24"/>
              </w:rPr>
              <w:t xml:space="preserve"> </w:t>
            </w:r>
            <w:proofErr w:type="spellStart"/>
            <w:r w:rsidRPr="0047131D">
              <w:rPr>
                <w:bCs/>
                <w:iCs/>
                <w:sz w:val="24"/>
                <w:szCs w:val="24"/>
              </w:rPr>
              <w:t>nửa</w:t>
            </w:r>
            <w:proofErr w:type="spellEnd"/>
            <w:r w:rsidRPr="0047131D">
              <w:rPr>
                <w:bCs/>
                <w:iCs/>
                <w:sz w:val="24"/>
                <w:szCs w:val="24"/>
              </w:rPr>
              <w:t xml:space="preserve"> </w:t>
            </w:r>
            <w:proofErr w:type="spellStart"/>
            <w:r w:rsidRPr="0047131D">
              <w:rPr>
                <w:bCs/>
                <w:iCs/>
                <w:sz w:val="24"/>
                <w:szCs w:val="24"/>
              </w:rPr>
              <w:t>bước</w:t>
            </w:r>
            <w:proofErr w:type="spellEnd"/>
            <w:r w:rsidRPr="0047131D">
              <w:rPr>
                <w:bCs/>
                <w:iCs/>
                <w:sz w:val="24"/>
                <w:szCs w:val="24"/>
              </w:rPr>
              <w:t xml:space="preserve"> song</w:t>
            </w:r>
          </w:p>
        </w:tc>
        <w:tc>
          <w:tcPr>
            <w:tcW w:w="864" w:type="dxa"/>
          </w:tcPr>
          <w:p w14:paraId="44036897" w14:textId="0470E8AD" w:rsidR="00D213AE" w:rsidRPr="0047131D" w:rsidRDefault="00D213AE" w:rsidP="008B6418">
            <w:pPr>
              <w:spacing w:line="312" w:lineRule="auto"/>
              <w:jc w:val="center"/>
              <w:rPr>
                <w:color w:val="000000" w:themeColor="text1"/>
                <w:sz w:val="24"/>
                <w:szCs w:val="24"/>
              </w:rPr>
            </w:pPr>
          </w:p>
        </w:tc>
        <w:tc>
          <w:tcPr>
            <w:tcW w:w="864" w:type="dxa"/>
          </w:tcPr>
          <w:p w14:paraId="51D03CED" w14:textId="77777777" w:rsidR="00D213AE" w:rsidRPr="0047131D" w:rsidRDefault="00D213AE" w:rsidP="008B6418">
            <w:pPr>
              <w:spacing w:line="312" w:lineRule="auto"/>
              <w:jc w:val="center"/>
              <w:rPr>
                <w:color w:val="000000" w:themeColor="text1"/>
                <w:sz w:val="24"/>
                <w:szCs w:val="24"/>
              </w:rPr>
            </w:pPr>
          </w:p>
        </w:tc>
      </w:tr>
      <w:tr w:rsidR="00D213AE" w:rsidRPr="0047131D" w14:paraId="589C1F7A" w14:textId="77777777" w:rsidTr="008B6418">
        <w:trPr>
          <w:jc w:val="center"/>
        </w:trPr>
        <w:tc>
          <w:tcPr>
            <w:tcW w:w="715" w:type="dxa"/>
          </w:tcPr>
          <w:p w14:paraId="65367B0C" w14:textId="6C72495B" w:rsidR="00D213AE" w:rsidRPr="0047131D" w:rsidRDefault="002F1EB7" w:rsidP="008B6418">
            <w:pPr>
              <w:spacing w:line="312" w:lineRule="auto"/>
              <w:jc w:val="center"/>
              <w:rPr>
                <w:b/>
                <w:color w:val="000000" w:themeColor="text1"/>
                <w:sz w:val="24"/>
                <w:szCs w:val="24"/>
              </w:rPr>
            </w:pPr>
            <w:r w:rsidRPr="0047131D">
              <w:rPr>
                <w:b/>
                <w:color w:val="000000" w:themeColor="text1"/>
                <w:sz w:val="24"/>
                <w:szCs w:val="24"/>
              </w:rPr>
              <w:t>B</w:t>
            </w:r>
          </w:p>
        </w:tc>
        <w:tc>
          <w:tcPr>
            <w:tcW w:w="8100" w:type="dxa"/>
          </w:tcPr>
          <w:p w14:paraId="761B7976" w14:textId="77777777" w:rsidR="00D213AE" w:rsidRPr="0047131D" w:rsidRDefault="00D213AE" w:rsidP="008B6418">
            <w:pPr>
              <w:spacing w:line="312" w:lineRule="auto"/>
              <w:jc w:val="both"/>
              <w:rPr>
                <w:b/>
                <w:color w:val="000000" w:themeColor="text1"/>
                <w:sz w:val="24"/>
                <w:szCs w:val="24"/>
              </w:rPr>
            </w:pPr>
            <w:proofErr w:type="spellStart"/>
            <w:r w:rsidRPr="0047131D">
              <w:rPr>
                <w:color w:val="000000"/>
                <w:sz w:val="24"/>
                <w:szCs w:val="24"/>
                <w:shd w:val="clear" w:color="auto" w:fill="FFFFFF"/>
              </w:rPr>
              <w:t>Bụng</w:t>
            </w:r>
            <w:proofErr w:type="spellEnd"/>
            <w:r w:rsidRPr="0047131D">
              <w:rPr>
                <w:color w:val="000000"/>
                <w:sz w:val="24"/>
                <w:szCs w:val="24"/>
                <w:shd w:val="clear" w:color="auto" w:fill="FFFFFF"/>
              </w:rPr>
              <w:t xml:space="preserve"> </w:t>
            </w:r>
            <w:proofErr w:type="spellStart"/>
            <w:r w:rsidRPr="0047131D">
              <w:rPr>
                <w:color w:val="000000"/>
                <w:sz w:val="24"/>
                <w:szCs w:val="24"/>
                <w:shd w:val="clear" w:color="auto" w:fill="FFFFFF"/>
              </w:rPr>
              <w:t>sóng</w:t>
            </w:r>
            <w:proofErr w:type="spellEnd"/>
            <w:r w:rsidRPr="0047131D">
              <w:rPr>
                <w:color w:val="000000"/>
                <w:sz w:val="24"/>
                <w:szCs w:val="24"/>
                <w:shd w:val="clear" w:color="auto" w:fill="FFFFFF"/>
              </w:rPr>
              <w:t> </w:t>
            </w:r>
            <w:proofErr w:type="spellStart"/>
            <w:r w:rsidRPr="0047131D">
              <w:rPr>
                <w:color w:val="000000"/>
                <w:sz w:val="24"/>
                <w:szCs w:val="24"/>
                <w:shd w:val="clear" w:color="auto" w:fill="FFFFFF"/>
              </w:rPr>
              <w:t>là</w:t>
            </w:r>
            <w:proofErr w:type="spellEnd"/>
            <w:r w:rsidRPr="0047131D">
              <w:rPr>
                <w:color w:val="000000"/>
                <w:sz w:val="24"/>
                <w:szCs w:val="24"/>
                <w:shd w:val="clear" w:color="auto" w:fill="FFFFFF"/>
              </w:rPr>
              <w:t xml:space="preserve"> </w:t>
            </w:r>
            <w:proofErr w:type="spellStart"/>
            <w:r w:rsidRPr="0047131D">
              <w:rPr>
                <w:color w:val="000000"/>
                <w:sz w:val="24"/>
                <w:szCs w:val="24"/>
                <w:shd w:val="clear" w:color="auto" w:fill="FFFFFF"/>
              </w:rPr>
              <w:t>những</w:t>
            </w:r>
            <w:proofErr w:type="spellEnd"/>
            <w:r w:rsidRPr="0047131D">
              <w:rPr>
                <w:color w:val="000000"/>
                <w:sz w:val="24"/>
                <w:szCs w:val="24"/>
                <w:shd w:val="clear" w:color="auto" w:fill="FFFFFF"/>
              </w:rPr>
              <w:t xml:space="preserve"> </w:t>
            </w:r>
            <w:proofErr w:type="spellStart"/>
            <w:r w:rsidRPr="0047131D">
              <w:rPr>
                <w:color w:val="000000"/>
                <w:sz w:val="24"/>
                <w:szCs w:val="24"/>
                <w:shd w:val="clear" w:color="auto" w:fill="FFFFFF"/>
              </w:rPr>
              <w:t>điểm</w:t>
            </w:r>
            <w:proofErr w:type="spellEnd"/>
            <w:r w:rsidRPr="0047131D">
              <w:rPr>
                <w:color w:val="000000"/>
                <w:sz w:val="24"/>
                <w:szCs w:val="24"/>
                <w:shd w:val="clear" w:color="auto" w:fill="FFFFFF"/>
              </w:rPr>
              <w:t xml:space="preserve"> dao </w:t>
            </w:r>
            <w:proofErr w:type="spellStart"/>
            <w:r w:rsidRPr="0047131D">
              <w:rPr>
                <w:color w:val="000000"/>
                <w:sz w:val="24"/>
                <w:szCs w:val="24"/>
                <w:shd w:val="clear" w:color="auto" w:fill="FFFFFF"/>
              </w:rPr>
              <w:t>động</w:t>
            </w:r>
            <w:proofErr w:type="spellEnd"/>
            <w:r w:rsidRPr="0047131D">
              <w:rPr>
                <w:color w:val="000000"/>
                <w:sz w:val="24"/>
                <w:szCs w:val="24"/>
                <w:shd w:val="clear" w:color="auto" w:fill="FFFFFF"/>
              </w:rPr>
              <w:t xml:space="preserve"> </w:t>
            </w:r>
            <w:proofErr w:type="spellStart"/>
            <w:r w:rsidRPr="0047131D">
              <w:rPr>
                <w:color w:val="000000"/>
                <w:sz w:val="24"/>
                <w:szCs w:val="24"/>
                <w:shd w:val="clear" w:color="auto" w:fill="FFFFFF"/>
              </w:rPr>
              <w:t>với</w:t>
            </w:r>
            <w:proofErr w:type="spellEnd"/>
            <w:r w:rsidRPr="0047131D">
              <w:rPr>
                <w:color w:val="000000"/>
                <w:sz w:val="24"/>
                <w:szCs w:val="24"/>
                <w:shd w:val="clear" w:color="auto" w:fill="FFFFFF"/>
              </w:rPr>
              <w:t xml:space="preserve"> </w:t>
            </w:r>
            <w:proofErr w:type="spellStart"/>
            <w:r w:rsidRPr="0047131D">
              <w:rPr>
                <w:color w:val="000000"/>
                <w:sz w:val="24"/>
                <w:szCs w:val="24"/>
                <w:shd w:val="clear" w:color="auto" w:fill="FFFFFF"/>
              </w:rPr>
              <w:t>biên</w:t>
            </w:r>
            <w:proofErr w:type="spellEnd"/>
            <w:r w:rsidRPr="0047131D">
              <w:rPr>
                <w:color w:val="000000"/>
                <w:sz w:val="24"/>
                <w:szCs w:val="24"/>
                <w:shd w:val="clear" w:color="auto" w:fill="FFFFFF"/>
              </w:rPr>
              <w:t xml:space="preserve"> </w:t>
            </w:r>
            <w:proofErr w:type="spellStart"/>
            <w:r w:rsidRPr="0047131D">
              <w:rPr>
                <w:color w:val="000000"/>
                <w:sz w:val="24"/>
                <w:szCs w:val="24"/>
                <w:shd w:val="clear" w:color="auto" w:fill="FFFFFF"/>
              </w:rPr>
              <w:t>độ</w:t>
            </w:r>
            <w:proofErr w:type="spellEnd"/>
            <w:r w:rsidRPr="0047131D">
              <w:rPr>
                <w:color w:val="000000"/>
                <w:sz w:val="24"/>
                <w:szCs w:val="24"/>
                <w:shd w:val="clear" w:color="auto" w:fill="FFFFFF"/>
              </w:rPr>
              <w:t xml:space="preserve"> </w:t>
            </w:r>
            <w:proofErr w:type="spellStart"/>
            <w:r w:rsidRPr="0047131D">
              <w:rPr>
                <w:color w:val="000000"/>
                <w:sz w:val="24"/>
                <w:szCs w:val="24"/>
                <w:shd w:val="clear" w:color="auto" w:fill="FFFFFF"/>
              </w:rPr>
              <w:t>cực</w:t>
            </w:r>
            <w:proofErr w:type="spellEnd"/>
            <w:r w:rsidRPr="0047131D">
              <w:rPr>
                <w:color w:val="000000"/>
                <w:sz w:val="24"/>
                <w:szCs w:val="24"/>
                <w:shd w:val="clear" w:color="auto" w:fill="FFFFFF"/>
              </w:rPr>
              <w:t xml:space="preserve"> </w:t>
            </w:r>
            <w:proofErr w:type="spellStart"/>
            <w:r w:rsidRPr="0047131D">
              <w:rPr>
                <w:color w:val="000000"/>
                <w:sz w:val="24"/>
                <w:szCs w:val="24"/>
                <w:shd w:val="clear" w:color="auto" w:fill="FFFFFF"/>
              </w:rPr>
              <w:t>tiểu</w:t>
            </w:r>
            <w:proofErr w:type="spellEnd"/>
          </w:p>
        </w:tc>
        <w:tc>
          <w:tcPr>
            <w:tcW w:w="864" w:type="dxa"/>
          </w:tcPr>
          <w:p w14:paraId="170F989C" w14:textId="77777777" w:rsidR="00D213AE" w:rsidRPr="0047131D" w:rsidRDefault="00D213AE" w:rsidP="008B6418">
            <w:pPr>
              <w:spacing w:line="312" w:lineRule="auto"/>
              <w:jc w:val="center"/>
              <w:rPr>
                <w:color w:val="000000" w:themeColor="text1"/>
                <w:sz w:val="24"/>
                <w:szCs w:val="24"/>
              </w:rPr>
            </w:pPr>
          </w:p>
        </w:tc>
        <w:tc>
          <w:tcPr>
            <w:tcW w:w="864" w:type="dxa"/>
          </w:tcPr>
          <w:p w14:paraId="4C5E4C26" w14:textId="7A9AE8FF" w:rsidR="00D213AE" w:rsidRPr="0047131D" w:rsidRDefault="00D213AE" w:rsidP="008B6418">
            <w:pPr>
              <w:spacing w:line="312" w:lineRule="auto"/>
              <w:jc w:val="center"/>
              <w:rPr>
                <w:color w:val="000000" w:themeColor="text1"/>
                <w:sz w:val="24"/>
                <w:szCs w:val="24"/>
              </w:rPr>
            </w:pPr>
          </w:p>
        </w:tc>
      </w:tr>
      <w:tr w:rsidR="00D213AE" w:rsidRPr="0047131D" w14:paraId="16A557F6" w14:textId="77777777" w:rsidTr="008B6418">
        <w:trPr>
          <w:jc w:val="center"/>
        </w:trPr>
        <w:tc>
          <w:tcPr>
            <w:tcW w:w="715" w:type="dxa"/>
          </w:tcPr>
          <w:p w14:paraId="787064B5" w14:textId="5F7A7EDA" w:rsidR="00D213AE" w:rsidRPr="0047131D" w:rsidRDefault="002F1EB7" w:rsidP="008B6418">
            <w:pPr>
              <w:spacing w:line="312" w:lineRule="auto"/>
              <w:jc w:val="center"/>
              <w:rPr>
                <w:b/>
                <w:color w:val="000000" w:themeColor="text1"/>
                <w:sz w:val="24"/>
                <w:szCs w:val="24"/>
              </w:rPr>
            </w:pPr>
            <w:r w:rsidRPr="0047131D">
              <w:rPr>
                <w:b/>
                <w:color w:val="000000" w:themeColor="text1"/>
                <w:sz w:val="24"/>
                <w:szCs w:val="24"/>
              </w:rPr>
              <w:t>C</w:t>
            </w:r>
          </w:p>
        </w:tc>
        <w:tc>
          <w:tcPr>
            <w:tcW w:w="8100" w:type="dxa"/>
          </w:tcPr>
          <w:p w14:paraId="0AD46859" w14:textId="77777777" w:rsidR="00D213AE" w:rsidRPr="0047131D" w:rsidRDefault="00D213AE" w:rsidP="008B6418">
            <w:pPr>
              <w:spacing w:line="312" w:lineRule="auto"/>
              <w:jc w:val="both"/>
              <w:rPr>
                <w:b/>
                <w:color w:val="000000" w:themeColor="text1"/>
                <w:sz w:val="24"/>
                <w:szCs w:val="24"/>
              </w:rPr>
            </w:pPr>
            <w:r w:rsidRPr="0047131D">
              <w:rPr>
                <w:color w:val="000000"/>
                <w:sz w:val="24"/>
                <w:szCs w:val="24"/>
              </w:rPr>
              <w:t xml:space="preserve">Khi </w:t>
            </w:r>
            <w:proofErr w:type="spellStart"/>
            <w:r w:rsidRPr="0047131D">
              <w:rPr>
                <w:color w:val="000000"/>
                <w:sz w:val="24"/>
                <w:szCs w:val="24"/>
              </w:rPr>
              <w:t>sóng</w:t>
            </w:r>
            <w:proofErr w:type="spellEnd"/>
            <w:r w:rsidRPr="0047131D">
              <w:rPr>
                <w:color w:val="000000"/>
                <w:sz w:val="24"/>
                <w:szCs w:val="24"/>
              </w:rPr>
              <w:t xml:space="preserve"> </w:t>
            </w:r>
            <w:proofErr w:type="spellStart"/>
            <w:r w:rsidRPr="0047131D">
              <w:rPr>
                <w:color w:val="000000"/>
                <w:sz w:val="24"/>
                <w:szCs w:val="24"/>
              </w:rPr>
              <w:t>gặp</w:t>
            </w:r>
            <w:proofErr w:type="spellEnd"/>
            <w:r w:rsidRPr="0047131D">
              <w:rPr>
                <w:color w:val="000000"/>
                <w:sz w:val="24"/>
                <w:szCs w:val="24"/>
              </w:rPr>
              <w:t xml:space="preserve"> </w:t>
            </w:r>
            <w:proofErr w:type="spellStart"/>
            <w:r w:rsidRPr="0047131D">
              <w:rPr>
                <w:color w:val="000000"/>
                <w:sz w:val="24"/>
                <w:szCs w:val="24"/>
              </w:rPr>
              <w:t>vật</w:t>
            </w:r>
            <w:proofErr w:type="spellEnd"/>
            <w:r w:rsidRPr="0047131D">
              <w:rPr>
                <w:color w:val="000000"/>
                <w:sz w:val="24"/>
                <w:szCs w:val="24"/>
              </w:rPr>
              <w:t xml:space="preserve"> </w:t>
            </w:r>
            <w:proofErr w:type="spellStart"/>
            <w:r w:rsidRPr="0047131D">
              <w:rPr>
                <w:color w:val="000000"/>
                <w:sz w:val="24"/>
                <w:szCs w:val="24"/>
              </w:rPr>
              <w:t>cản</w:t>
            </w:r>
            <w:proofErr w:type="spellEnd"/>
            <w:r w:rsidRPr="0047131D">
              <w:rPr>
                <w:color w:val="000000"/>
                <w:sz w:val="24"/>
                <w:szCs w:val="24"/>
              </w:rPr>
              <w:t xml:space="preserve"> </w:t>
            </w:r>
            <w:proofErr w:type="spellStart"/>
            <w:r w:rsidRPr="0047131D">
              <w:rPr>
                <w:color w:val="000000"/>
                <w:sz w:val="24"/>
                <w:szCs w:val="24"/>
              </w:rPr>
              <w:t>sóng</w:t>
            </w:r>
            <w:proofErr w:type="spellEnd"/>
            <w:r w:rsidRPr="0047131D">
              <w:rPr>
                <w:color w:val="000000"/>
                <w:sz w:val="24"/>
                <w:szCs w:val="24"/>
              </w:rPr>
              <w:t xml:space="preserve"> </w:t>
            </w:r>
            <w:proofErr w:type="spellStart"/>
            <w:r w:rsidRPr="0047131D">
              <w:rPr>
                <w:color w:val="000000"/>
                <w:sz w:val="24"/>
                <w:szCs w:val="24"/>
              </w:rPr>
              <w:t>sẽ</w:t>
            </w:r>
            <w:proofErr w:type="spellEnd"/>
            <w:r w:rsidRPr="0047131D">
              <w:rPr>
                <w:color w:val="000000"/>
                <w:sz w:val="24"/>
                <w:szCs w:val="24"/>
              </w:rPr>
              <w:t xml:space="preserve"> </w:t>
            </w:r>
            <w:proofErr w:type="spellStart"/>
            <w:r w:rsidRPr="0047131D">
              <w:rPr>
                <w:color w:val="000000"/>
                <w:sz w:val="24"/>
                <w:szCs w:val="24"/>
              </w:rPr>
              <w:t>phản</w:t>
            </w:r>
            <w:proofErr w:type="spellEnd"/>
            <w:r w:rsidRPr="0047131D">
              <w:rPr>
                <w:color w:val="000000"/>
                <w:sz w:val="24"/>
                <w:szCs w:val="24"/>
              </w:rPr>
              <w:t xml:space="preserve"> </w:t>
            </w:r>
            <w:proofErr w:type="spellStart"/>
            <w:r w:rsidRPr="0047131D">
              <w:rPr>
                <w:color w:val="000000"/>
                <w:sz w:val="24"/>
                <w:szCs w:val="24"/>
              </w:rPr>
              <w:t>xạ</w:t>
            </w:r>
            <w:proofErr w:type="spellEnd"/>
            <w:r w:rsidRPr="0047131D">
              <w:rPr>
                <w:color w:val="000000"/>
                <w:sz w:val="24"/>
                <w:szCs w:val="24"/>
              </w:rPr>
              <w:t xml:space="preserve"> </w:t>
            </w:r>
            <w:proofErr w:type="spellStart"/>
            <w:r w:rsidRPr="0047131D">
              <w:rPr>
                <w:color w:val="000000"/>
                <w:sz w:val="24"/>
                <w:szCs w:val="24"/>
              </w:rPr>
              <w:t>trở</w:t>
            </w:r>
            <w:proofErr w:type="spellEnd"/>
            <w:r w:rsidRPr="0047131D">
              <w:rPr>
                <w:color w:val="000000"/>
                <w:sz w:val="24"/>
                <w:szCs w:val="24"/>
              </w:rPr>
              <w:t xml:space="preserve"> </w:t>
            </w:r>
            <w:proofErr w:type="spellStart"/>
            <w:r w:rsidRPr="0047131D">
              <w:rPr>
                <w:color w:val="000000"/>
                <w:sz w:val="24"/>
                <w:szCs w:val="24"/>
              </w:rPr>
              <w:t>lại</w:t>
            </w:r>
            <w:proofErr w:type="spellEnd"/>
            <w:r w:rsidRPr="0047131D">
              <w:rPr>
                <w:color w:val="000000"/>
                <w:sz w:val="24"/>
                <w:szCs w:val="24"/>
              </w:rPr>
              <w:t xml:space="preserve">. </w:t>
            </w:r>
            <w:proofErr w:type="spellStart"/>
            <w:r w:rsidRPr="0047131D">
              <w:rPr>
                <w:color w:val="000000"/>
                <w:sz w:val="24"/>
                <w:szCs w:val="24"/>
              </w:rPr>
              <w:t>Nếu</w:t>
            </w:r>
            <w:proofErr w:type="spellEnd"/>
            <w:r w:rsidRPr="0047131D">
              <w:rPr>
                <w:color w:val="000000"/>
                <w:sz w:val="24"/>
                <w:szCs w:val="24"/>
              </w:rPr>
              <w:t xml:space="preserve"> </w:t>
            </w:r>
            <w:proofErr w:type="spellStart"/>
            <w:r w:rsidRPr="0047131D">
              <w:rPr>
                <w:color w:val="000000"/>
                <w:sz w:val="24"/>
                <w:szCs w:val="24"/>
              </w:rPr>
              <w:t>vật</w:t>
            </w:r>
            <w:proofErr w:type="spellEnd"/>
            <w:r w:rsidRPr="0047131D">
              <w:rPr>
                <w:color w:val="000000"/>
                <w:sz w:val="24"/>
                <w:szCs w:val="24"/>
              </w:rPr>
              <w:t xml:space="preserve"> </w:t>
            </w:r>
            <w:proofErr w:type="spellStart"/>
            <w:r w:rsidRPr="0047131D">
              <w:rPr>
                <w:color w:val="000000"/>
                <w:sz w:val="24"/>
                <w:szCs w:val="24"/>
              </w:rPr>
              <w:t>cản</w:t>
            </w:r>
            <w:proofErr w:type="spellEnd"/>
            <w:r w:rsidRPr="0047131D">
              <w:rPr>
                <w:color w:val="000000"/>
                <w:sz w:val="24"/>
                <w:szCs w:val="24"/>
              </w:rPr>
              <w:t> </w:t>
            </w:r>
            <w:proofErr w:type="spellStart"/>
            <w:r w:rsidRPr="0047131D">
              <w:rPr>
                <w:color w:val="000000"/>
                <w:sz w:val="24"/>
                <w:szCs w:val="24"/>
              </w:rPr>
              <w:t>cố</w:t>
            </w:r>
            <w:proofErr w:type="spellEnd"/>
            <w:r w:rsidRPr="0047131D">
              <w:rPr>
                <w:color w:val="000000"/>
                <w:sz w:val="24"/>
                <w:szCs w:val="24"/>
              </w:rPr>
              <w:t xml:space="preserve"> </w:t>
            </w:r>
            <w:proofErr w:type="spellStart"/>
            <w:r w:rsidRPr="0047131D">
              <w:rPr>
                <w:color w:val="000000"/>
                <w:sz w:val="24"/>
                <w:szCs w:val="24"/>
              </w:rPr>
              <w:t>định</w:t>
            </w:r>
            <w:proofErr w:type="spellEnd"/>
            <w:r w:rsidRPr="0047131D">
              <w:rPr>
                <w:color w:val="000000"/>
                <w:sz w:val="24"/>
                <w:szCs w:val="24"/>
              </w:rPr>
              <w:t> </w:t>
            </w:r>
            <w:proofErr w:type="spellStart"/>
            <w:r w:rsidRPr="0047131D">
              <w:rPr>
                <w:color w:val="000000"/>
                <w:sz w:val="24"/>
                <w:szCs w:val="24"/>
              </w:rPr>
              <w:t>sóng</w:t>
            </w:r>
            <w:proofErr w:type="spellEnd"/>
            <w:r w:rsidRPr="0047131D">
              <w:rPr>
                <w:color w:val="000000"/>
                <w:sz w:val="24"/>
                <w:szCs w:val="24"/>
              </w:rPr>
              <w:t xml:space="preserve"> </w:t>
            </w:r>
            <w:proofErr w:type="spellStart"/>
            <w:r w:rsidRPr="0047131D">
              <w:rPr>
                <w:color w:val="000000"/>
                <w:sz w:val="24"/>
                <w:szCs w:val="24"/>
              </w:rPr>
              <w:t>phản</w:t>
            </w:r>
            <w:proofErr w:type="spellEnd"/>
            <w:r w:rsidRPr="0047131D">
              <w:rPr>
                <w:color w:val="000000"/>
                <w:sz w:val="24"/>
                <w:szCs w:val="24"/>
              </w:rPr>
              <w:t xml:space="preserve"> </w:t>
            </w:r>
            <w:proofErr w:type="spellStart"/>
            <w:r w:rsidRPr="0047131D">
              <w:rPr>
                <w:color w:val="000000"/>
                <w:sz w:val="24"/>
                <w:szCs w:val="24"/>
              </w:rPr>
              <w:t>xạ</w:t>
            </w:r>
            <w:proofErr w:type="spellEnd"/>
            <w:r w:rsidRPr="0047131D">
              <w:rPr>
                <w:color w:val="000000"/>
                <w:sz w:val="24"/>
                <w:szCs w:val="24"/>
              </w:rPr>
              <w:t xml:space="preserve"> </w:t>
            </w:r>
            <w:proofErr w:type="spellStart"/>
            <w:r w:rsidRPr="0047131D">
              <w:rPr>
                <w:color w:val="000000"/>
                <w:sz w:val="24"/>
                <w:szCs w:val="24"/>
              </w:rPr>
              <w:t>luôn</w:t>
            </w:r>
            <w:proofErr w:type="spellEnd"/>
            <w:r w:rsidRPr="0047131D">
              <w:rPr>
                <w:color w:val="000000"/>
                <w:sz w:val="24"/>
                <w:szCs w:val="24"/>
              </w:rPr>
              <w:t> </w:t>
            </w:r>
            <w:proofErr w:type="spellStart"/>
            <w:r w:rsidRPr="0047131D">
              <w:rPr>
                <w:color w:val="000000"/>
                <w:sz w:val="24"/>
                <w:szCs w:val="24"/>
              </w:rPr>
              <w:t>cùng</w:t>
            </w:r>
            <w:proofErr w:type="spellEnd"/>
            <w:r w:rsidRPr="0047131D">
              <w:rPr>
                <w:color w:val="000000"/>
                <w:sz w:val="24"/>
                <w:szCs w:val="24"/>
              </w:rPr>
              <w:t xml:space="preserve"> </w:t>
            </w:r>
            <w:proofErr w:type="spellStart"/>
            <w:r w:rsidRPr="0047131D">
              <w:rPr>
                <w:color w:val="000000"/>
                <w:sz w:val="24"/>
                <w:szCs w:val="24"/>
              </w:rPr>
              <w:t>pha</w:t>
            </w:r>
            <w:proofErr w:type="spellEnd"/>
            <w:r w:rsidRPr="0047131D">
              <w:rPr>
                <w:color w:val="000000"/>
                <w:sz w:val="24"/>
                <w:szCs w:val="24"/>
              </w:rPr>
              <w:t> </w:t>
            </w:r>
            <w:proofErr w:type="spellStart"/>
            <w:r w:rsidRPr="0047131D">
              <w:rPr>
                <w:color w:val="000000"/>
                <w:sz w:val="24"/>
                <w:szCs w:val="24"/>
              </w:rPr>
              <w:t>với</w:t>
            </w:r>
            <w:proofErr w:type="spellEnd"/>
            <w:r w:rsidRPr="0047131D">
              <w:rPr>
                <w:color w:val="000000"/>
                <w:sz w:val="24"/>
                <w:szCs w:val="24"/>
              </w:rPr>
              <w:t xml:space="preserve"> </w:t>
            </w:r>
            <w:proofErr w:type="spellStart"/>
            <w:r w:rsidRPr="0047131D">
              <w:rPr>
                <w:color w:val="000000"/>
                <w:sz w:val="24"/>
                <w:szCs w:val="24"/>
              </w:rPr>
              <w:t>sóng</w:t>
            </w:r>
            <w:proofErr w:type="spellEnd"/>
            <w:r w:rsidRPr="0047131D">
              <w:rPr>
                <w:color w:val="000000"/>
                <w:sz w:val="24"/>
                <w:szCs w:val="24"/>
              </w:rPr>
              <w:t xml:space="preserve"> </w:t>
            </w:r>
            <w:proofErr w:type="spellStart"/>
            <w:r w:rsidRPr="0047131D">
              <w:rPr>
                <w:color w:val="000000"/>
                <w:sz w:val="24"/>
                <w:szCs w:val="24"/>
              </w:rPr>
              <w:t>tới</w:t>
            </w:r>
            <w:proofErr w:type="spellEnd"/>
            <w:r w:rsidRPr="0047131D">
              <w:rPr>
                <w:color w:val="000000"/>
                <w:sz w:val="24"/>
                <w:szCs w:val="24"/>
              </w:rPr>
              <w:t xml:space="preserve"> ở </w:t>
            </w:r>
            <w:proofErr w:type="spellStart"/>
            <w:r w:rsidRPr="0047131D">
              <w:rPr>
                <w:color w:val="000000"/>
                <w:sz w:val="24"/>
                <w:szCs w:val="24"/>
              </w:rPr>
              <w:t>điểm</w:t>
            </w:r>
            <w:proofErr w:type="spellEnd"/>
            <w:r w:rsidRPr="0047131D">
              <w:rPr>
                <w:color w:val="000000"/>
                <w:sz w:val="24"/>
                <w:szCs w:val="24"/>
              </w:rPr>
              <w:t xml:space="preserve"> </w:t>
            </w:r>
            <w:proofErr w:type="spellStart"/>
            <w:r w:rsidRPr="0047131D">
              <w:rPr>
                <w:color w:val="000000"/>
                <w:sz w:val="24"/>
                <w:szCs w:val="24"/>
              </w:rPr>
              <w:t>phản</w:t>
            </w:r>
            <w:proofErr w:type="spellEnd"/>
            <w:r w:rsidRPr="0047131D">
              <w:rPr>
                <w:color w:val="000000"/>
                <w:sz w:val="24"/>
                <w:szCs w:val="24"/>
              </w:rPr>
              <w:t xml:space="preserve"> </w:t>
            </w:r>
            <w:proofErr w:type="spellStart"/>
            <w:r w:rsidRPr="0047131D">
              <w:rPr>
                <w:color w:val="000000"/>
                <w:sz w:val="24"/>
                <w:szCs w:val="24"/>
              </w:rPr>
              <w:t>xạ</w:t>
            </w:r>
            <w:proofErr w:type="spellEnd"/>
          </w:p>
        </w:tc>
        <w:tc>
          <w:tcPr>
            <w:tcW w:w="864" w:type="dxa"/>
          </w:tcPr>
          <w:p w14:paraId="11B3C3B9" w14:textId="77777777" w:rsidR="00D213AE" w:rsidRPr="0047131D" w:rsidRDefault="00D213AE" w:rsidP="008B6418">
            <w:pPr>
              <w:spacing w:line="312" w:lineRule="auto"/>
              <w:jc w:val="center"/>
              <w:rPr>
                <w:color w:val="000000" w:themeColor="text1"/>
                <w:sz w:val="24"/>
                <w:szCs w:val="24"/>
              </w:rPr>
            </w:pPr>
          </w:p>
        </w:tc>
        <w:tc>
          <w:tcPr>
            <w:tcW w:w="864" w:type="dxa"/>
          </w:tcPr>
          <w:p w14:paraId="38685C2F" w14:textId="23E968AA" w:rsidR="00D213AE" w:rsidRPr="0047131D" w:rsidRDefault="00D213AE" w:rsidP="008B6418">
            <w:pPr>
              <w:spacing w:line="312" w:lineRule="auto"/>
              <w:jc w:val="center"/>
              <w:rPr>
                <w:color w:val="000000" w:themeColor="text1"/>
                <w:sz w:val="24"/>
                <w:szCs w:val="24"/>
              </w:rPr>
            </w:pPr>
          </w:p>
        </w:tc>
      </w:tr>
      <w:tr w:rsidR="00D213AE" w:rsidRPr="0047131D" w14:paraId="3A6C46D8" w14:textId="77777777" w:rsidTr="008B6418">
        <w:trPr>
          <w:jc w:val="center"/>
        </w:trPr>
        <w:tc>
          <w:tcPr>
            <w:tcW w:w="715" w:type="dxa"/>
          </w:tcPr>
          <w:p w14:paraId="602C2685" w14:textId="2984B086" w:rsidR="00D213AE" w:rsidRPr="0047131D" w:rsidRDefault="002F1EB7" w:rsidP="008B6418">
            <w:pPr>
              <w:spacing w:line="312" w:lineRule="auto"/>
              <w:jc w:val="center"/>
              <w:rPr>
                <w:b/>
                <w:color w:val="000000" w:themeColor="text1"/>
                <w:sz w:val="24"/>
                <w:szCs w:val="24"/>
              </w:rPr>
            </w:pPr>
            <w:r w:rsidRPr="0047131D">
              <w:rPr>
                <w:b/>
                <w:color w:val="000000" w:themeColor="text1"/>
                <w:sz w:val="24"/>
                <w:szCs w:val="24"/>
              </w:rPr>
              <w:t>D</w:t>
            </w:r>
          </w:p>
        </w:tc>
        <w:tc>
          <w:tcPr>
            <w:tcW w:w="8100" w:type="dxa"/>
          </w:tcPr>
          <w:p w14:paraId="18CEB853" w14:textId="77777777" w:rsidR="00D213AE" w:rsidRPr="0047131D" w:rsidRDefault="00D213AE" w:rsidP="008B6418">
            <w:pPr>
              <w:spacing w:line="312" w:lineRule="auto"/>
              <w:jc w:val="both"/>
              <w:rPr>
                <w:b/>
                <w:color w:val="000000" w:themeColor="text1"/>
                <w:sz w:val="24"/>
                <w:szCs w:val="24"/>
              </w:rPr>
            </w:pPr>
            <w:proofErr w:type="spellStart"/>
            <w:r w:rsidRPr="0047131D">
              <w:rPr>
                <w:color w:val="000000" w:themeColor="text1"/>
                <w:sz w:val="24"/>
                <w:szCs w:val="24"/>
                <w:lang w:val="fr-FR"/>
              </w:rPr>
              <w:t>Trên</w:t>
            </w:r>
            <w:proofErr w:type="spellEnd"/>
            <w:r w:rsidRPr="0047131D">
              <w:rPr>
                <w:color w:val="000000" w:themeColor="text1"/>
                <w:sz w:val="24"/>
                <w:szCs w:val="24"/>
                <w:lang w:val="fr-FR"/>
              </w:rPr>
              <w:t xml:space="preserve"> </w:t>
            </w:r>
            <w:proofErr w:type="spellStart"/>
            <w:r w:rsidRPr="0047131D">
              <w:rPr>
                <w:color w:val="000000" w:themeColor="text1"/>
                <w:sz w:val="24"/>
                <w:szCs w:val="24"/>
                <w:lang w:val="fr-FR"/>
              </w:rPr>
              <w:t>dây</w:t>
            </w:r>
            <w:proofErr w:type="spellEnd"/>
            <w:r w:rsidRPr="0047131D">
              <w:rPr>
                <w:color w:val="000000" w:themeColor="text1"/>
                <w:sz w:val="24"/>
                <w:szCs w:val="24"/>
                <w:lang w:val="fr-FR"/>
              </w:rPr>
              <w:t xml:space="preserve"> </w:t>
            </w:r>
            <w:proofErr w:type="spellStart"/>
            <w:r w:rsidRPr="0047131D">
              <w:rPr>
                <w:color w:val="000000" w:themeColor="text1"/>
                <w:sz w:val="24"/>
                <w:szCs w:val="24"/>
                <w:lang w:val="fr-FR"/>
              </w:rPr>
              <w:t>có</w:t>
            </w:r>
            <w:proofErr w:type="spellEnd"/>
            <w:r w:rsidRPr="0047131D">
              <w:rPr>
                <w:color w:val="000000" w:themeColor="text1"/>
                <w:sz w:val="24"/>
                <w:szCs w:val="24"/>
                <w:lang w:val="fr-FR"/>
              </w:rPr>
              <w:t xml:space="preserve"> 10 </w:t>
            </w:r>
            <w:proofErr w:type="spellStart"/>
            <w:r w:rsidRPr="0047131D">
              <w:rPr>
                <w:color w:val="000000" w:themeColor="text1"/>
                <w:sz w:val="24"/>
                <w:szCs w:val="24"/>
                <w:lang w:val="fr-FR"/>
              </w:rPr>
              <w:t>bụng</w:t>
            </w:r>
            <w:proofErr w:type="spellEnd"/>
            <w:r w:rsidRPr="0047131D">
              <w:rPr>
                <w:color w:val="000000" w:themeColor="text1"/>
                <w:sz w:val="24"/>
                <w:szCs w:val="24"/>
                <w:lang w:val="fr-FR"/>
              </w:rPr>
              <w:t xml:space="preserve"> </w:t>
            </w:r>
            <w:proofErr w:type="spellStart"/>
            <w:r w:rsidRPr="0047131D">
              <w:rPr>
                <w:color w:val="000000" w:themeColor="text1"/>
                <w:sz w:val="24"/>
                <w:szCs w:val="24"/>
                <w:lang w:val="fr-FR"/>
              </w:rPr>
              <w:t>sóng</w:t>
            </w:r>
            <w:proofErr w:type="spellEnd"/>
            <w:r w:rsidRPr="0047131D">
              <w:rPr>
                <w:color w:val="000000" w:themeColor="text1"/>
                <w:sz w:val="24"/>
                <w:szCs w:val="24"/>
                <w:lang w:val="fr-FR"/>
              </w:rPr>
              <w:t xml:space="preserve"> </w:t>
            </w:r>
            <w:proofErr w:type="spellStart"/>
            <w:r w:rsidRPr="0047131D">
              <w:rPr>
                <w:color w:val="000000" w:themeColor="text1"/>
                <w:sz w:val="24"/>
                <w:szCs w:val="24"/>
                <w:lang w:val="fr-FR"/>
              </w:rPr>
              <w:t>và</w:t>
            </w:r>
            <w:proofErr w:type="spellEnd"/>
            <w:r w:rsidRPr="0047131D">
              <w:rPr>
                <w:color w:val="000000" w:themeColor="text1"/>
                <w:sz w:val="24"/>
                <w:szCs w:val="24"/>
                <w:lang w:val="fr-FR"/>
              </w:rPr>
              <w:t xml:space="preserve"> 11 </w:t>
            </w:r>
            <w:proofErr w:type="spellStart"/>
            <w:r w:rsidRPr="0047131D">
              <w:rPr>
                <w:color w:val="000000" w:themeColor="text1"/>
                <w:sz w:val="24"/>
                <w:szCs w:val="24"/>
                <w:lang w:val="fr-FR"/>
              </w:rPr>
              <w:t>nút</w:t>
            </w:r>
            <w:proofErr w:type="spellEnd"/>
            <w:r w:rsidRPr="0047131D">
              <w:rPr>
                <w:color w:val="000000" w:themeColor="text1"/>
                <w:sz w:val="24"/>
                <w:szCs w:val="24"/>
                <w:lang w:val="fr-FR"/>
              </w:rPr>
              <w:t xml:space="preserve"> </w:t>
            </w:r>
            <w:proofErr w:type="spellStart"/>
            <w:r w:rsidRPr="0047131D">
              <w:rPr>
                <w:color w:val="000000" w:themeColor="text1"/>
                <w:sz w:val="24"/>
                <w:szCs w:val="24"/>
                <w:lang w:val="fr-FR"/>
              </w:rPr>
              <w:t>sóng</w:t>
            </w:r>
            <w:proofErr w:type="spellEnd"/>
            <w:r w:rsidRPr="0047131D">
              <w:rPr>
                <w:color w:val="000000" w:themeColor="text1"/>
                <w:sz w:val="24"/>
                <w:szCs w:val="24"/>
                <w:lang w:val="fr-FR"/>
              </w:rPr>
              <w:t xml:space="preserve"> (</w:t>
            </w:r>
            <w:proofErr w:type="spellStart"/>
            <w:r w:rsidRPr="0047131D">
              <w:rPr>
                <w:color w:val="000000" w:themeColor="text1"/>
                <w:sz w:val="24"/>
                <w:szCs w:val="24"/>
                <w:lang w:val="fr-FR"/>
              </w:rPr>
              <w:t>kể</w:t>
            </w:r>
            <w:proofErr w:type="spellEnd"/>
            <w:r w:rsidRPr="0047131D">
              <w:rPr>
                <w:color w:val="000000" w:themeColor="text1"/>
                <w:sz w:val="24"/>
                <w:szCs w:val="24"/>
                <w:lang w:val="fr-FR"/>
              </w:rPr>
              <w:t xml:space="preserve"> </w:t>
            </w:r>
            <w:proofErr w:type="spellStart"/>
            <w:r w:rsidRPr="0047131D">
              <w:rPr>
                <w:color w:val="000000" w:themeColor="text1"/>
                <w:sz w:val="24"/>
                <w:szCs w:val="24"/>
                <w:lang w:val="fr-FR"/>
              </w:rPr>
              <w:t>cả</w:t>
            </w:r>
            <w:proofErr w:type="spellEnd"/>
            <w:r w:rsidRPr="0047131D">
              <w:rPr>
                <w:color w:val="000000" w:themeColor="text1"/>
                <w:sz w:val="24"/>
                <w:szCs w:val="24"/>
                <w:lang w:val="fr-FR"/>
              </w:rPr>
              <w:t xml:space="preserve"> </w:t>
            </w:r>
            <w:proofErr w:type="spellStart"/>
            <w:r w:rsidRPr="0047131D">
              <w:rPr>
                <w:color w:val="000000" w:themeColor="text1"/>
                <w:sz w:val="24"/>
                <w:szCs w:val="24"/>
                <w:lang w:val="fr-FR"/>
              </w:rPr>
              <w:t>hai</w:t>
            </w:r>
            <w:proofErr w:type="spellEnd"/>
            <w:r w:rsidRPr="0047131D">
              <w:rPr>
                <w:color w:val="000000" w:themeColor="text1"/>
                <w:sz w:val="24"/>
                <w:szCs w:val="24"/>
                <w:lang w:val="fr-FR"/>
              </w:rPr>
              <w:t xml:space="preserve"> </w:t>
            </w:r>
            <w:proofErr w:type="spellStart"/>
            <w:r w:rsidRPr="0047131D">
              <w:rPr>
                <w:color w:val="000000" w:themeColor="text1"/>
                <w:sz w:val="24"/>
                <w:szCs w:val="24"/>
                <w:lang w:val="fr-FR"/>
              </w:rPr>
              <w:t>đầu</w:t>
            </w:r>
            <w:proofErr w:type="spellEnd"/>
            <w:r w:rsidRPr="0047131D">
              <w:rPr>
                <w:color w:val="000000" w:themeColor="text1"/>
                <w:sz w:val="24"/>
                <w:szCs w:val="24"/>
                <w:lang w:val="fr-FR"/>
              </w:rPr>
              <w:t xml:space="preserve"> </w:t>
            </w:r>
            <w:proofErr w:type="spellStart"/>
            <w:r w:rsidRPr="0047131D">
              <w:rPr>
                <w:color w:val="000000" w:themeColor="text1"/>
                <w:sz w:val="24"/>
                <w:szCs w:val="24"/>
                <w:lang w:val="fr-FR"/>
              </w:rPr>
              <w:t>dây</w:t>
            </w:r>
            <w:proofErr w:type="spellEnd"/>
            <w:r w:rsidRPr="0047131D">
              <w:rPr>
                <w:color w:val="000000" w:themeColor="text1"/>
                <w:sz w:val="24"/>
                <w:szCs w:val="24"/>
                <w:lang w:val="fr-FR"/>
              </w:rPr>
              <w:t>)</w:t>
            </w:r>
          </w:p>
        </w:tc>
        <w:tc>
          <w:tcPr>
            <w:tcW w:w="864" w:type="dxa"/>
          </w:tcPr>
          <w:p w14:paraId="4D82133B" w14:textId="4C60F622" w:rsidR="00D213AE" w:rsidRPr="0047131D" w:rsidRDefault="00D213AE" w:rsidP="008B6418">
            <w:pPr>
              <w:spacing w:line="312" w:lineRule="auto"/>
              <w:jc w:val="center"/>
              <w:rPr>
                <w:color w:val="000000" w:themeColor="text1"/>
                <w:sz w:val="24"/>
                <w:szCs w:val="24"/>
              </w:rPr>
            </w:pPr>
          </w:p>
        </w:tc>
        <w:tc>
          <w:tcPr>
            <w:tcW w:w="864" w:type="dxa"/>
          </w:tcPr>
          <w:p w14:paraId="1228986D" w14:textId="77777777" w:rsidR="00D213AE" w:rsidRPr="0047131D" w:rsidRDefault="00D213AE" w:rsidP="008B6418">
            <w:pPr>
              <w:spacing w:line="312" w:lineRule="auto"/>
              <w:jc w:val="center"/>
              <w:rPr>
                <w:color w:val="000000" w:themeColor="text1"/>
                <w:sz w:val="24"/>
                <w:szCs w:val="24"/>
              </w:rPr>
            </w:pPr>
          </w:p>
        </w:tc>
      </w:tr>
    </w:tbl>
    <w:p w14:paraId="66E69D9D" w14:textId="77777777" w:rsidR="00D213AE" w:rsidRPr="0047131D" w:rsidRDefault="00D213AE" w:rsidP="00D213AE">
      <w:pPr>
        <w:spacing w:line="312" w:lineRule="auto"/>
        <w:rPr>
          <w:color w:val="000000" w:themeColor="text1"/>
          <w:sz w:val="24"/>
          <w:szCs w:val="24"/>
        </w:rPr>
      </w:pPr>
      <w:r w:rsidRPr="0047131D">
        <w:rPr>
          <w:b/>
          <w:bCs/>
          <w:color w:val="000000" w:themeColor="text1"/>
          <w:sz w:val="24"/>
          <w:szCs w:val="24"/>
        </w:rPr>
        <w:t xml:space="preserve">PHẦN III (2,00 </w:t>
      </w:r>
      <w:proofErr w:type="spellStart"/>
      <w:r w:rsidRPr="0047131D">
        <w:rPr>
          <w:b/>
          <w:bCs/>
          <w:color w:val="000000" w:themeColor="text1"/>
          <w:sz w:val="24"/>
          <w:szCs w:val="24"/>
        </w:rPr>
        <w:t>điểm</w:t>
      </w:r>
      <w:proofErr w:type="spellEnd"/>
      <w:r w:rsidRPr="0047131D">
        <w:rPr>
          <w:b/>
          <w:bCs/>
          <w:color w:val="000000" w:themeColor="text1"/>
          <w:sz w:val="24"/>
          <w:szCs w:val="24"/>
        </w:rPr>
        <w:t xml:space="preserve">). </w:t>
      </w:r>
      <w:proofErr w:type="spellStart"/>
      <w:r w:rsidRPr="0047131D">
        <w:rPr>
          <w:b/>
          <w:bCs/>
          <w:color w:val="000000" w:themeColor="text1"/>
          <w:sz w:val="24"/>
          <w:szCs w:val="24"/>
        </w:rPr>
        <w:t>Câu</w:t>
      </w:r>
      <w:proofErr w:type="spellEnd"/>
      <w:r w:rsidRPr="0047131D">
        <w:rPr>
          <w:b/>
          <w:bCs/>
          <w:color w:val="000000" w:themeColor="text1"/>
          <w:sz w:val="24"/>
          <w:szCs w:val="24"/>
        </w:rPr>
        <w:t xml:space="preserve"> </w:t>
      </w:r>
      <w:proofErr w:type="spellStart"/>
      <w:r w:rsidRPr="0047131D">
        <w:rPr>
          <w:b/>
          <w:bCs/>
          <w:color w:val="000000" w:themeColor="text1"/>
          <w:sz w:val="24"/>
          <w:szCs w:val="24"/>
        </w:rPr>
        <w:t>trắc</w:t>
      </w:r>
      <w:proofErr w:type="spellEnd"/>
      <w:r w:rsidRPr="0047131D">
        <w:rPr>
          <w:b/>
          <w:bCs/>
          <w:color w:val="000000" w:themeColor="text1"/>
          <w:sz w:val="24"/>
          <w:szCs w:val="24"/>
        </w:rPr>
        <w:t xml:space="preserve"> </w:t>
      </w:r>
      <w:proofErr w:type="spellStart"/>
      <w:r w:rsidRPr="0047131D">
        <w:rPr>
          <w:b/>
          <w:bCs/>
          <w:color w:val="000000" w:themeColor="text1"/>
          <w:sz w:val="24"/>
          <w:szCs w:val="24"/>
        </w:rPr>
        <w:t>nghiệm</w:t>
      </w:r>
      <w:proofErr w:type="spellEnd"/>
      <w:r w:rsidRPr="0047131D">
        <w:rPr>
          <w:b/>
          <w:bCs/>
          <w:color w:val="000000" w:themeColor="text1"/>
          <w:sz w:val="24"/>
          <w:szCs w:val="24"/>
        </w:rPr>
        <w:t xml:space="preserve"> </w:t>
      </w:r>
      <w:proofErr w:type="spellStart"/>
      <w:r w:rsidRPr="0047131D">
        <w:rPr>
          <w:b/>
          <w:bCs/>
          <w:color w:val="000000" w:themeColor="text1"/>
          <w:sz w:val="24"/>
          <w:szCs w:val="24"/>
        </w:rPr>
        <w:t>trả</w:t>
      </w:r>
      <w:proofErr w:type="spellEnd"/>
      <w:r w:rsidRPr="0047131D">
        <w:rPr>
          <w:b/>
          <w:bCs/>
          <w:color w:val="000000" w:themeColor="text1"/>
          <w:sz w:val="24"/>
          <w:szCs w:val="24"/>
        </w:rPr>
        <w:t xml:space="preserve"> </w:t>
      </w:r>
      <w:proofErr w:type="spellStart"/>
      <w:r w:rsidRPr="0047131D">
        <w:rPr>
          <w:b/>
          <w:bCs/>
          <w:color w:val="000000" w:themeColor="text1"/>
          <w:sz w:val="24"/>
          <w:szCs w:val="24"/>
        </w:rPr>
        <w:t>lời</w:t>
      </w:r>
      <w:proofErr w:type="spellEnd"/>
      <w:r w:rsidRPr="0047131D">
        <w:rPr>
          <w:b/>
          <w:bCs/>
          <w:color w:val="000000" w:themeColor="text1"/>
          <w:sz w:val="24"/>
          <w:szCs w:val="24"/>
        </w:rPr>
        <w:t xml:space="preserve"> </w:t>
      </w:r>
      <w:proofErr w:type="spellStart"/>
      <w:r w:rsidRPr="0047131D">
        <w:rPr>
          <w:b/>
          <w:bCs/>
          <w:color w:val="000000" w:themeColor="text1"/>
          <w:sz w:val="24"/>
          <w:szCs w:val="24"/>
        </w:rPr>
        <w:t>ngắn</w:t>
      </w:r>
      <w:proofErr w:type="spellEnd"/>
      <w:r w:rsidRPr="0047131D">
        <w:rPr>
          <w:b/>
          <w:bCs/>
          <w:color w:val="000000" w:themeColor="text1"/>
          <w:sz w:val="24"/>
          <w:szCs w:val="24"/>
        </w:rPr>
        <w:t xml:space="preserve">. </w:t>
      </w:r>
      <w:r w:rsidRPr="0047131D">
        <w:rPr>
          <w:bCs/>
          <w:color w:val="000000" w:themeColor="text1"/>
          <w:sz w:val="24"/>
          <w:szCs w:val="24"/>
        </w:rPr>
        <w:t>Học</w:t>
      </w:r>
      <w:r w:rsidRPr="0047131D">
        <w:rPr>
          <w:color w:val="000000" w:themeColor="text1"/>
          <w:sz w:val="24"/>
          <w:szCs w:val="24"/>
        </w:rPr>
        <w:t xml:space="preserve"> </w:t>
      </w:r>
      <w:proofErr w:type="spellStart"/>
      <w:r w:rsidRPr="0047131D">
        <w:rPr>
          <w:color w:val="000000" w:themeColor="text1"/>
          <w:sz w:val="24"/>
          <w:szCs w:val="24"/>
        </w:rPr>
        <w:t>sinh</w:t>
      </w:r>
      <w:proofErr w:type="spellEnd"/>
      <w:r w:rsidRPr="0047131D">
        <w:rPr>
          <w:color w:val="000000" w:themeColor="text1"/>
          <w:sz w:val="24"/>
          <w:szCs w:val="24"/>
        </w:rPr>
        <w:t xml:space="preserve"> </w:t>
      </w:r>
      <w:proofErr w:type="spellStart"/>
      <w:r w:rsidRPr="0047131D">
        <w:rPr>
          <w:color w:val="000000" w:themeColor="text1"/>
          <w:sz w:val="24"/>
          <w:szCs w:val="24"/>
        </w:rPr>
        <w:t>trả</w:t>
      </w:r>
      <w:proofErr w:type="spellEnd"/>
      <w:r w:rsidRPr="0047131D">
        <w:rPr>
          <w:color w:val="000000" w:themeColor="text1"/>
          <w:sz w:val="24"/>
          <w:szCs w:val="24"/>
        </w:rPr>
        <w:t xml:space="preserve"> </w:t>
      </w:r>
      <w:proofErr w:type="spellStart"/>
      <w:r w:rsidRPr="0047131D">
        <w:rPr>
          <w:color w:val="000000" w:themeColor="text1"/>
          <w:sz w:val="24"/>
          <w:szCs w:val="24"/>
        </w:rPr>
        <w:t>lời</w:t>
      </w:r>
      <w:proofErr w:type="spellEnd"/>
      <w:r w:rsidRPr="0047131D">
        <w:rPr>
          <w:color w:val="000000" w:themeColor="text1"/>
          <w:sz w:val="24"/>
          <w:szCs w:val="24"/>
        </w:rPr>
        <w:t xml:space="preserve"> </w:t>
      </w:r>
      <w:proofErr w:type="spellStart"/>
      <w:r w:rsidRPr="0047131D">
        <w:rPr>
          <w:color w:val="000000" w:themeColor="text1"/>
          <w:sz w:val="24"/>
          <w:szCs w:val="24"/>
        </w:rPr>
        <w:t>từ</w:t>
      </w:r>
      <w:proofErr w:type="spellEnd"/>
      <w:r w:rsidRPr="0047131D">
        <w:rPr>
          <w:color w:val="000000" w:themeColor="text1"/>
          <w:sz w:val="24"/>
          <w:szCs w:val="24"/>
        </w:rPr>
        <w:t xml:space="preserve"> </w:t>
      </w:r>
      <w:proofErr w:type="spellStart"/>
      <w:r w:rsidRPr="0047131D">
        <w:rPr>
          <w:color w:val="000000" w:themeColor="text1"/>
          <w:sz w:val="24"/>
          <w:szCs w:val="24"/>
        </w:rPr>
        <w:t>câu</w:t>
      </w:r>
      <w:proofErr w:type="spellEnd"/>
      <w:r w:rsidRPr="0047131D">
        <w:rPr>
          <w:color w:val="000000" w:themeColor="text1"/>
          <w:sz w:val="24"/>
          <w:szCs w:val="24"/>
        </w:rPr>
        <w:t xml:space="preserve"> 1 </w:t>
      </w:r>
      <w:proofErr w:type="spellStart"/>
      <w:r w:rsidRPr="0047131D">
        <w:rPr>
          <w:color w:val="000000" w:themeColor="text1"/>
          <w:sz w:val="24"/>
          <w:szCs w:val="24"/>
        </w:rPr>
        <w:t>đến</w:t>
      </w:r>
      <w:proofErr w:type="spellEnd"/>
      <w:r w:rsidRPr="0047131D">
        <w:rPr>
          <w:color w:val="000000" w:themeColor="text1"/>
          <w:sz w:val="24"/>
          <w:szCs w:val="24"/>
        </w:rPr>
        <w:t xml:space="preserve"> </w:t>
      </w:r>
      <w:proofErr w:type="spellStart"/>
      <w:r w:rsidRPr="0047131D">
        <w:rPr>
          <w:color w:val="000000" w:themeColor="text1"/>
          <w:sz w:val="24"/>
          <w:szCs w:val="24"/>
        </w:rPr>
        <w:t>câu</w:t>
      </w:r>
      <w:proofErr w:type="spellEnd"/>
      <w:r w:rsidRPr="0047131D">
        <w:rPr>
          <w:color w:val="000000" w:themeColor="text1"/>
          <w:sz w:val="24"/>
          <w:szCs w:val="24"/>
        </w:rPr>
        <w:t xml:space="preserve"> 4. </w:t>
      </w:r>
    </w:p>
    <w:p w14:paraId="38398560" w14:textId="77777777" w:rsidR="00D213AE" w:rsidRPr="0047131D" w:rsidRDefault="00D213AE" w:rsidP="00D213AE">
      <w:pPr>
        <w:spacing w:line="312" w:lineRule="auto"/>
        <w:jc w:val="both"/>
        <w:rPr>
          <w:b/>
          <w:color w:val="000000" w:themeColor="text1"/>
          <w:sz w:val="24"/>
          <w:szCs w:val="24"/>
        </w:rPr>
      </w:pPr>
      <w:r w:rsidRPr="0047131D">
        <w:rPr>
          <w:noProof/>
          <w:sz w:val="24"/>
          <w:szCs w:val="24"/>
        </w:rPr>
        <w:drawing>
          <wp:anchor distT="0" distB="0" distL="114300" distR="114300" simplePos="0" relativeHeight="251692032" behindDoc="0" locked="0" layoutInCell="1" allowOverlap="1" wp14:anchorId="7F2D136B" wp14:editId="7F4EF863">
            <wp:simplePos x="0" y="0"/>
            <wp:positionH relativeFrom="margin">
              <wp:align>right</wp:align>
            </wp:positionH>
            <wp:positionV relativeFrom="paragraph">
              <wp:posOffset>232410</wp:posOffset>
            </wp:positionV>
            <wp:extent cx="1983105" cy="1155700"/>
            <wp:effectExtent l="0" t="0" r="0" b="6350"/>
            <wp:wrapSquare wrapText="bothSides"/>
            <wp:docPr id="361105033" name="Picture 361105033" descr="n67 fb Pham Mi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105033" name="Picture 361105033" descr="n67 fb Pham Minh"/>
                    <pic:cNvPicPr/>
                  </pic:nvPicPr>
                  <pic:blipFill rotWithShape="1">
                    <a:blip r:embed="rId162">
                      <a:clrChange>
                        <a:clrFrom>
                          <a:srgbClr val="FFFFFF"/>
                        </a:clrFrom>
                        <a:clrTo>
                          <a:srgbClr val="FFFFFF">
                            <a:alpha val="0"/>
                          </a:srgbClr>
                        </a:clrTo>
                      </a:clrChange>
                      <a:extLst>
                        <a:ext uri="{BEBA8EAE-BF5A-486C-A8C5-ECC9F3942E4B}">
                          <a14:imgProps xmlns:a14="http://schemas.microsoft.com/office/drawing/2010/main">
                            <a14:imgLayer r:embed="rId163">
                              <a14:imgEffect>
                                <a14:sharpenSoften amount="50000"/>
                              </a14:imgEffect>
                              <a14:imgEffect>
                                <a14:brightnessContrast bright="20000" contrast="-20000"/>
                              </a14:imgEffect>
                            </a14:imgLayer>
                          </a14:imgProps>
                        </a:ext>
                        <a:ext uri="{28A0092B-C50C-407E-A947-70E740481C1C}">
                          <a14:useLocalDpi xmlns:a14="http://schemas.microsoft.com/office/drawing/2010/main" val="0"/>
                        </a:ext>
                      </a:extLst>
                    </a:blip>
                    <a:srcRect l="21598" t="13155" r="5665" b="4093"/>
                    <a:stretch/>
                  </pic:blipFill>
                  <pic:spPr bwMode="auto">
                    <a:xfrm>
                      <a:off x="0" y="0"/>
                      <a:ext cx="1983105" cy="11557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roofErr w:type="spellStart"/>
      <w:r w:rsidRPr="0047131D">
        <w:rPr>
          <w:b/>
          <w:color w:val="000000" w:themeColor="text1"/>
          <w:sz w:val="24"/>
          <w:szCs w:val="24"/>
        </w:rPr>
        <w:t>Câu</w:t>
      </w:r>
      <w:proofErr w:type="spellEnd"/>
      <w:r w:rsidRPr="0047131D">
        <w:rPr>
          <w:b/>
          <w:color w:val="000000" w:themeColor="text1"/>
          <w:sz w:val="24"/>
          <w:szCs w:val="24"/>
        </w:rPr>
        <w:t xml:space="preserve"> 1.</w:t>
      </w:r>
      <w:r w:rsidRPr="0047131D">
        <w:rPr>
          <w:color w:val="000000" w:themeColor="text1"/>
          <w:sz w:val="24"/>
          <w:szCs w:val="24"/>
          <w:lang w:val="pt-BR"/>
        </w:rPr>
        <w:t xml:space="preserve"> Chất điểm dao động điều hòa có phương trình vận tốc v = 4</w:t>
      </w:r>
      <w:r w:rsidRPr="0047131D">
        <w:rPr>
          <w:color w:val="000000" w:themeColor="text1"/>
          <w:sz w:val="24"/>
          <w:szCs w:val="24"/>
        </w:rPr>
        <w:t>π</w:t>
      </w:r>
      <w:r w:rsidRPr="0047131D">
        <w:rPr>
          <w:color w:val="000000" w:themeColor="text1"/>
          <w:sz w:val="24"/>
          <w:szCs w:val="24"/>
          <w:lang w:val="pt-BR"/>
        </w:rPr>
        <w:t>cos2</w:t>
      </w:r>
      <w:r w:rsidRPr="0047131D">
        <w:rPr>
          <w:color w:val="000000" w:themeColor="text1"/>
          <w:sz w:val="24"/>
          <w:szCs w:val="24"/>
        </w:rPr>
        <w:t>π</w:t>
      </w:r>
      <w:r w:rsidRPr="0047131D">
        <w:rPr>
          <w:color w:val="000000" w:themeColor="text1"/>
          <w:sz w:val="24"/>
          <w:szCs w:val="24"/>
          <w:lang w:val="pt-BR"/>
        </w:rPr>
        <w:t>t (cm/s). Gốc tọa độ ở vị trí cân bằng. Mốc thời gian được chọn vào lúc chất điểm có li độ là bao nhiêu cm?</w:t>
      </w:r>
    </w:p>
    <w:tbl>
      <w:tblPr>
        <w:tblStyle w:val="TableGrid"/>
        <w:tblW w:w="0" w:type="auto"/>
        <w:tblLook w:val="04A0" w:firstRow="1" w:lastRow="0" w:firstColumn="1" w:lastColumn="0" w:noHBand="0" w:noVBand="1"/>
      </w:tblPr>
      <w:tblGrid>
        <w:gridCol w:w="1008"/>
        <w:gridCol w:w="576"/>
        <w:gridCol w:w="576"/>
        <w:gridCol w:w="576"/>
        <w:gridCol w:w="576"/>
      </w:tblGrid>
      <w:tr w:rsidR="00D213AE" w:rsidRPr="0047131D" w14:paraId="4393D7CE" w14:textId="77777777" w:rsidTr="008B6418">
        <w:trPr>
          <w:trHeight w:val="273"/>
        </w:trPr>
        <w:tc>
          <w:tcPr>
            <w:tcW w:w="1008" w:type="dxa"/>
          </w:tcPr>
          <w:p w14:paraId="11BE7896" w14:textId="77777777" w:rsidR="00D213AE" w:rsidRPr="0047131D" w:rsidRDefault="00D213AE" w:rsidP="008B6418">
            <w:pPr>
              <w:spacing w:line="312" w:lineRule="auto"/>
              <w:jc w:val="both"/>
              <w:rPr>
                <w:b/>
                <w:color w:val="000000" w:themeColor="text1"/>
                <w:sz w:val="24"/>
                <w:szCs w:val="24"/>
              </w:rPr>
            </w:pPr>
            <w:proofErr w:type="spellStart"/>
            <w:r w:rsidRPr="0047131D">
              <w:rPr>
                <w:b/>
                <w:color w:val="000000" w:themeColor="text1"/>
                <w:sz w:val="24"/>
                <w:szCs w:val="24"/>
              </w:rPr>
              <w:t>Đáp</w:t>
            </w:r>
            <w:proofErr w:type="spellEnd"/>
            <w:r w:rsidRPr="0047131D">
              <w:rPr>
                <w:b/>
                <w:color w:val="000000" w:themeColor="text1"/>
                <w:sz w:val="24"/>
                <w:szCs w:val="24"/>
              </w:rPr>
              <w:t xml:space="preserve"> án</w:t>
            </w:r>
          </w:p>
        </w:tc>
        <w:tc>
          <w:tcPr>
            <w:tcW w:w="576" w:type="dxa"/>
          </w:tcPr>
          <w:p w14:paraId="5324DB9F" w14:textId="3ECF4EEB" w:rsidR="00D213AE" w:rsidRPr="0047131D" w:rsidRDefault="00D213AE" w:rsidP="008B6418">
            <w:pPr>
              <w:spacing w:line="312" w:lineRule="auto"/>
              <w:jc w:val="both"/>
              <w:rPr>
                <w:color w:val="000000" w:themeColor="text1"/>
                <w:sz w:val="24"/>
                <w:szCs w:val="24"/>
              </w:rPr>
            </w:pPr>
          </w:p>
        </w:tc>
        <w:tc>
          <w:tcPr>
            <w:tcW w:w="576" w:type="dxa"/>
          </w:tcPr>
          <w:p w14:paraId="480A4764" w14:textId="77777777" w:rsidR="00D213AE" w:rsidRPr="0047131D" w:rsidRDefault="00D213AE" w:rsidP="008B6418">
            <w:pPr>
              <w:spacing w:line="312" w:lineRule="auto"/>
              <w:jc w:val="both"/>
              <w:rPr>
                <w:color w:val="000000" w:themeColor="text1"/>
                <w:sz w:val="24"/>
                <w:szCs w:val="24"/>
              </w:rPr>
            </w:pPr>
          </w:p>
        </w:tc>
        <w:tc>
          <w:tcPr>
            <w:tcW w:w="576" w:type="dxa"/>
          </w:tcPr>
          <w:p w14:paraId="4D619EFE" w14:textId="77777777" w:rsidR="00D213AE" w:rsidRPr="0047131D" w:rsidRDefault="00D213AE" w:rsidP="008B6418">
            <w:pPr>
              <w:spacing w:line="312" w:lineRule="auto"/>
              <w:jc w:val="both"/>
              <w:rPr>
                <w:color w:val="000000" w:themeColor="text1"/>
                <w:sz w:val="24"/>
                <w:szCs w:val="24"/>
              </w:rPr>
            </w:pPr>
          </w:p>
        </w:tc>
        <w:tc>
          <w:tcPr>
            <w:tcW w:w="576" w:type="dxa"/>
          </w:tcPr>
          <w:p w14:paraId="351D640B" w14:textId="77777777" w:rsidR="00D213AE" w:rsidRPr="0047131D" w:rsidRDefault="00D213AE" w:rsidP="008B6418">
            <w:pPr>
              <w:spacing w:line="312" w:lineRule="auto"/>
              <w:jc w:val="both"/>
              <w:rPr>
                <w:color w:val="000000" w:themeColor="text1"/>
                <w:sz w:val="24"/>
                <w:szCs w:val="24"/>
              </w:rPr>
            </w:pPr>
          </w:p>
        </w:tc>
      </w:tr>
    </w:tbl>
    <w:p w14:paraId="19CAE390" w14:textId="77777777" w:rsidR="00D213AE" w:rsidRPr="0047131D" w:rsidRDefault="00D213AE" w:rsidP="00D213AE">
      <w:pPr>
        <w:tabs>
          <w:tab w:val="left" w:pos="567"/>
        </w:tabs>
        <w:spacing w:beforeLines="20" w:before="48" w:afterLines="20" w:after="48" w:line="312" w:lineRule="auto"/>
        <w:jc w:val="both"/>
        <w:rPr>
          <w:sz w:val="24"/>
          <w:szCs w:val="24"/>
          <w:lang w:val="vi-VN"/>
        </w:rPr>
      </w:pPr>
      <w:proofErr w:type="spellStart"/>
      <w:r w:rsidRPr="0047131D">
        <w:rPr>
          <w:b/>
          <w:color w:val="000000" w:themeColor="text1"/>
          <w:sz w:val="24"/>
          <w:szCs w:val="24"/>
        </w:rPr>
        <w:t>Câu</w:t>
      </w:r>
      <w:proofErr w:type="spellEnd"/>
      <w:r w:rsidRPr="0047131D">
        <w:rPr>
          <w:b/>
          <w:color w:val="000000" w:themeColor="text1"/>
          <w:sz w:val="24"/>
          <w:szCs w:val="24"/>
        </w:rPr>
        <w:t xml:space="preserve"> 2. </w:t>
      </w:r>
      <w:r w:rsidRPr="0047131D">
        <w:rPr>
          <w:sz w:val="24"/>
          <w:szCs w:val="24"/>
          <w:lang w:val="vi-VN"/>
        </w:rPr>
        <w:t xml:space="preserve">Một sóng âm lan truyền với </w:t>
      </w:r>
      <w:proofErr w:type="spellStart"/>
      <w:r w:rsidRPr="0047131D">
        <w:rPr>
          <w:sz w:val="24"/>
          <w:szCs w:val="24"/>
        </w:rPr>
        <w:t>tốc</w:t>
      </w:r>
      <w:proofErr w:type="spellEnd"/>
      <w:r w:rsidRPr="0047131D">
        <w:rPr>
          <w:sz w:val="24"/>
          <w:szCs w:val="24"/>
        </w:rPr>
        <w:t xml:space="preserve"> </w:t>
      </w:r>
      <w:proofErr w:type="spellStart"/>
      <w:r w:rsidRPr="0047131D">
        <w:rPr>
          <w:sz w:val="24"/>
          <w:szCs w:val="24"/>
        </w:rPr>
        <w:t>độ</w:t>
      </w:r>
      <w:proofErr w:type="spellEnd"/>
      <w:r w:rsidRPr="0047131D">
        <w:rPr>
          <w:sz w:val="24"/>
          <w:szCs w:val="24"/>
        </w:rPr>
        <w:t xml:space="preserve"> </w:t>
      </w:r>
      <w:proofErr w:type="spellStart"/>
      <w:r w:rsidRPr="0047131D">
        <w:rPr>
          <w:sz w:val="24"/>
          <w:szCs w:val="24"/>
        </w:rPr>
        <w:t>truyền</w:t>
      </w:r>
      <w:proofErr w:type="spellEnd"/>
      <w:r w:rsidRPr="0047131D">
        <w:rPr>
          <w:sz w:val="24"/>
          <w:szCs w:val="24"/>
        </w:rPr>
        <w:t xml:space="preserve"> </w:t>
      </w:r>
      <w:proofErr w:type="spellStart"/>
      <w:r w:rsidRPr="0047131D">
        <w:rPr>
          <w:sz w:val="24"/>
          <w:szCs w:val="24"/>
        </w:rPr>
        <w:t>sóng</w:t>
      </w:r>
      <w:proofErr w:type="spellEnd"/>
      <w:r w:rsidRPr="0047131D">
        <w:rPr>
          <w:sz w:val="24"/>
          <w:szCs w:val="24"/>
        </w:rPr>
        <w:t xml:space="preserve"> </w:t>
      </w:r>
      <w:proofErr w:type="spellStart"/>
      <w:r w:rsidRPr="0047131D">
        <w:rPr>
          <w:sz w:val="24"/>
          <w:szCs w:val="24"/>
        </w:rPr>
        <w:t>âm</w:t>
      </w:r>
      <w:proofErr w:type="spellEnd"/>
      <w:r w:rsidRPr="0047131D">
        <w:rPr>
          <w:sz w:val="24"/>
          <w:szCs w:val="24"/>
        </w:rPr>
        <w:t xml:space="preserve"> </w:t>
      </w:r>
      <w:proofErr w:type="spellStart"/>
      <w:r w:rsidRPr="0047131D">
        <w:rPr>
          <w:sz w:val="24"/>
          <w:szCs w:val="24"/>
        </w:rPr>
        <w:t>là</w:t>
      </w:r>
      <w:proofErr w:type="spellEnd"/>
      <w:r w:rsidRPr="0047131D">
        <w:rPr>
          <w:sz w:val="24"/>
          <w:szCs w:val="24"/>
        </w:rPr>
        <w:t xml:space="preserve"> </w:t>
      </w:r>
      <m:oMath>
        <m:r>
          <m:rPr>
            <m:sty m:val="p"/>
          </m:rPr>
          <w:rPr>
            <w:rFonts w:ascii="Cambria Math" w:hAnsi="Cambria Math"/>
            <w:sz w:val="24"/>
            <w:szCs w:val="24"/>
          </w:rPr>
          <m:t>340</m:t>
        </m:r>
        <m:r>
          <m:rPr>
            <m:nor/>
          </m:rPr>
          <w:rPr>
            <w:sz w:val="24"/>
            <w:szCs w:val="24"/>
          </w:rPr>
          <m:t xml:space="preserve"> </m:t>
        </m:r>
        <m:r>
          <m:rPr>
            <m:sty m:val="p"/>
          </m:rPr>
          <w:rPr>
            <w:rFonts w:ascii="Cambria Math" w:hAnsi="Cambria Math"/>
            <w:sz w:val="24"/>
            <w:szCs w:val="24"/>
          </w:rPr>
          <m:t>m/</m:t>
        </m:r>
      </m:oMath>
      <w:r w:rsidRPr="0047131D">
        <w:rPr>
          <w:sz w:val="24"/>
          <w:szCs w:val="24"/>
          <w:lang w:val="vi-VN"/>
        </w:rPr>
        <w:t>được biểu diễn như đồ thị sau. Tần số sóng âm bằng bao nhiêu Hz?</w:t>
      </w:r>
    </w:p>
    <w:tbl>
      <w:tblPr>
        <w:tblStyle w:val="TableGrid"/>
        <w:tblW w:w="0" w:type="auto"/>
        <w:tblLook w:val="04A0" w:firstRow="1" w:lastRow="0" w:firstColumn="1" w:lastColumn="0" w:noHBand="0" w:noVBand="1"/>
      </w:tblPr>
      <w:tblGrid>
        <w:gridCol w:w="1008"/>
        <w:gridCol w:w="576"/>
        <w:gridCol w:w="576"/>
        <w:gridCol w:w="576"/>
        <w:gridCol w:w="576"/>
      </w:tblGrid>
      <w:tr w:rsidR="00D213AE" w:rsidRPr="0047131D" w14:paraId="3EAE64E3" w14:textId="77777777" w:rsidTr="008B6418">
        <w:tc>
          <w:tcPr>
            <w:tcW w:w="1008" w:type="dxa"/>
          </w:tcPr>
          <w:p w14:paraId="1788CA1B" w14:textId="77777777" w:rsidR="00D213AE" w:rsidRPr="0047131D" w:rsidRDefault="00D213AE" w:rsidP="008B6418">
            <w:pPr>
              <w:spacing w:line="312" w:lineRule="auto"/>
              <w:jc w:val="both"/>
              <w:rPr>
                <w:b/>
                <w:color w:val="000000" w:themeColor="text1"/>
                <w:sz w:val="24"/>
                <w:szCs w:val="24"/>
              </w:rPr>
            </w:pPr>
            <w:proofErr w:type="spellStart"/>
            <w:r w:rsidRPr="0047131D">
              <w:rPr>
                <w:b/>
                <w:color w:val="000000" w:themeColor="text1"/>
                <w:sz w:val="24"/>
                <w:szCs w:val="24"/>
              </w:rPr>
              <w:t>Đáp</w:t>
            </w:r>
            <w:proofErr w:type="spellEnd"/>
            <w:r w:rsidRPr="0047131D">
              <w:rPr>
                <w:b/>
                <w:color w:val="000000" w:themeColor="text1"/>
                <w:sz w:val="24"/>
                <w:szCs w:val="24"/>
              </w:rPr>
              <w:t xml:space="preserve"> án</w:t>
            </w:r>
          </w:p>
        </w:tc>
        <w:tc>
          <w:tcPr>
            <w:tcW w:w="576" w:type="dxa"/>
          </w:tcPr>
          <w:p w14:paraId="75BE2986" w14:textId="32135BAC" w:rsidR="00D213AE" w:rsidRPr="0047131D" w:rsidRDefault="00D213AE" w:rsidP="008B6418">
            <w:pPr>
              <w:spacing w:line="312" w:lineRule="auto"/>
              <w:jc w:val="both"/>
              <w:rPr>
                <w:color w:val="000000" w:themeColor="text1"/>
                <w:sz w:val="24"/>
                <w:szCs w:val="24"/>
              </w:rPr>
            </w:pPr>
          </w:p>
        </w:tc>
        <w:tc>
          <w:tcPr>
            <w:tcW w:w="576" w:type="dxa"/>
          </w:tcPr>
          <w:p w14:paraId="1B4BF0F8" w14:textId="16CA306E" w:rsidR="00D213AE" w:rsidRPr="0047131D" w:rsidRDefault="00D213AE" w:rsidP="008B6418">
            <w:pPr>
              <w:spacing w:line="312" w:lineRule="auto"/>
              <w:jc w:val="both"/>
              <w:rPr>
                <w:color w:val="000000" w:themeColor="text1"/>
                <w:sz w:val="24"/>
                <w:szCs w:val="24"/>
              </w:rPr>
            </w:pPr>
          </w:p>
        </w:tc>
        <w:tc>
          <w:tcPr>
            <w:tcW w:w="576" w:type="dxa"/>
          </w:tcPr>
          <w:p w14:paraId="4B68142A" w14:textId="3331C11C" w:rsidR="00D213AE" w:rsidRPr="0047131D" w:rsidRDefault="00D213AE" w:rsidP="008B6418">
            <w:pPr>
              <w:spacing w:line="312" w:lineRule="auto"/>
              <w:jc w:val="both"/>
              <w:rPr>
                <w:color w:val="000000" w:themeColor="text1"/>
                <w:sz w:val="24"/>
                <w:szCs w:val="24"/>
              </w:rPr>
            </w:pPr>
          </w:p>
        </w:tc>
        <w:tc>
          <w:tcPr>
            <w:tcW w:w="576" w:type="dxa"/>
          </w:tcPr>
          <w:p w14:paraId="72DA6054" w14:textId="2BB0A835" w:rsidR="00D213AE" w:rsidRPr="0047131D" w:rsidRDefault="00D213AE" w:rsidP="008B6418">
            <w:pPr>
              <w:spacing w:line="312" w:lineRule="auto"/>
              <w:jc w:val="both"/>
              <w:rPr>
                <w:color w:val="000000" w:themeColor="text1"/>
                <w:sz w:val="24"/>
                <w:szCs w:val="24"/>
              </w:rPr>
            </w:pPr>
          </w:p>
        </w:tc>
      </w:tr>
    </w:tbl>
    <w:p w14:paraId="4361215F" w14:textId="77777777" w:rsidR="00D213AE" w:rsidRPr="0047131D" w:rsidRDefault="00D213AE" w:rsidP="00D213AE">
      <w:pPr>
        <w:spacing w:line="312" w:lineRule="auto"/>
        <w:jc w:val="both"/>
        <w:rPr>
          <w:b/>
          <w:color w:val="000000" w:themeColor="text1"/>
          <w:sz w:val="24"/>
          <w:szCs w:val="24"/>
        </w:rPr>
      </w:pPr>
      <w:r w:rsidRPr="0047131D">
        <w:rPr>
          <w:noProof/>
          <w:color w:val="FF0000"/>
          <w:sz w:val="24"/>
          <w:szCs w:val="24"/>
        </w:rPr>
        <mc:AlternateContent>
          <mc:Choice Requires="wpg">
            <w:drawing>
              <wp:anchor distT="0" distB="0" distL="114300" distR="114300" simplePos="0" relativeHeight="251693056" behindDoc="0" locked="0" layoutInCell="1" allowOverlap="1" wp14:anchorId="139BEC5F" wp14:editId="5FC7BC78">
                <wp:simplePos x="0" y="0"/>
                <wp:positionH relativeFrom="column">
                  <wp:posOffset>4455795</wp:posOffset>
                </wp:positionH>
                <wp:positionV relativeFrom="paragraph">
                  <wp:posOffset>526415</wp:posOffset>
                </wp:positionV>
                <wp:extent cx="2247900" cy="930141"/>
                <wp:effectExtent l="0" t="0" r="0" b="3810"/>
                <wp:wrapThrough wrapText="bothSides">
                  <wp:wrapPolygon edited="0">
                    <wp:start x="0" y="0"/>
                    <wp:lineTo x="0" y="19918"/>
                    <wp:lineTo x="7322" y="21246"/>
                    <wp:lineTo x="14095" y="21246"/>
                    <wp:lineTo x="21417" y="19918"/>
                    <wp:lineTo x="21417" y="0"/>
                    <wp:lineTo x="0" y="0"/>
                  </wp:wrapPolygon>
                </wp:wrapThrough>
                <wp:docPr id="58146837" name="Group 58146837" descr="n67 fb Pham Minh"/>
                <wp:cNvGraphicFramePr/>
                <a:graphic xmlns:a="http://schemas.openxmlformats.org/drawingml/2006/main">
                  <a:graphicData uri="http://schemas.microsoft.com/office/word/2010/wordprocessingGroup">
                    <wpg:wgp>
                      <wpg:cNvGrpSpPr/>
                      <wpg:grpSpPr>
                        <a:xfrm>
                          <a:off x="0" y="0"/>
                          <a:ext cx="2247900" cy="930141"/>
                          <a:chOff x="0" y="0"/>
                          <a:chExt cx="2247900" cy="930141"/>
                        </a:xfrm>
                      </wpg:grpSpPr>
                      <pic:pic xmlns:pic="http://schemas.openxmlformats.org/drawingml/2006/picture">
                        <pic:nvPicPr>
                          <pic:cNvPr id="58146838" name="Picture 58146838"/>
                          <pic:cNvPicPr>
                            <a:picLocks noChangeAspect="1"/>
                          </pic:cNvPicPr>
                        </pic:nvPicPr>
                        <pic:blipFill>
                          <a:blip r:embed="rId164">
                            <a:extLst>
                              <a:ext uri="{28A0092B-C50C-407E-A947-70E740481C1C}">
                                <a14:useLocalDpi xmlns:a14="http://schemas.microsoft.com/office/drawing/2010/main" val="0"/>
                              </a:ext>
                            </a:extLst>
                          </a:blip>
                          <a:stretch>
                            <a:fillRect/>
                          </a:stretch>
                        </pic:blipFill>
                        <pic:spPr>
                          <a:xfrm>
                            <a:off x="0" y="0"/>
                            <a:ext cx="2247900" cy="863600"/>
                          </a:xfrm>
                          <a:prstGeom prst="rect">
                            <a:avLst/>
                          </a:prstGeom>
                        </pic:spPr>
                      </pic:pic>
                      <wps:wsp>
                        <wps:cNvPr id="58146840" name="Text Box 58146840"/>
                        <wps:cNvSpPr txBox="1"/>
                        <wps:spPr>
                          <a:xfrm>
                            <a:off x="720969" y="580293"/>
                            <a:ext cx="819150" cy="349848"/>
                          </a:xfrm>
                          <a:prstGeom prst="rect">
                            <a:avLst/>
                          </a:prstGeom>
                          <a:noFill/>
                          <a:ln w="6350">
                            <a:noFill/>
                          </a:ln>
                          <a:effectLst/>
                        </wps:spPr>
                        <wps:txbx>
                          <w:txbxContent>
                            <w:p w14:paraId="5DD77DCF" w14:textId="77777777" w:rsidR="00D213AE" w:rsidRPr="00DB7D52" w:rsidRDefault="00D213AE" w:rsidP="00D213AE">
                              <w:pPr>
                                <w:pStyle w:val="MTDisplayEquation"/>
                                <w:shd w:val="clear" w:color="auto" w:fill="FFFFFF" w:themeFill="background1"/>
                                <w:tabs>
                                  <w:tab w:val="left" w:pos="810"/>
                                  <w:tab w:val="left" w:pos="993"/>
                                </w:tabs>
                                <w:spacing w:after="0"/>
                                <w:jc w:val="both"/>
                                <w:rPr>
                                  <w:rFonts w:ascii="Cambria" w:hAnsi="Cambria"/>
                                  <w:color w:val="auto"/>
                                  <w:sz w:val="26"/>
                                  <w:szCs w:val="26"/>
                                </w:rPr>
                              </w:pPr>
                              <w:r w:rsidRPr="00DB7D52">
                                <w:rPr>
                                  <w:rFonts w:ascii="Cambria" w:hAnsi="Cambria"/>
                                  <w:color w:val="auto"/>
                                  <w:sz w:val="26"/>
                                  <w:szCs w:val="26"/>
                                </w:rPr>
                                <w:t xml:space="preserve">Hình </w:t>
                              </w:r>
                              <w:r>
                                <w:rPr>
                                  <w:rFonts w:ascii="Cambria" w:hAnsi="Cambria"/>
                                  <w:color w:val="auto"/>
                                  <w:sz w:val="26"/>
                                  <w:szCs w:val="26"/>
                                </w:rPr>
                                <w:t>9.2</w:t>
                              </w:r>
                              <w:r w:rsidRPr="00DB7D52">
                                <w:rPr>
                                  <w:rFonts w:ascii="Cambria" w:hAnsi="Cambria"/>
                                  <w:color w:val="auto"/>
                                  <w:sz w:val="26"/>
                                  <w:szCs w:val="26"/>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39BEC5F" id="Group 58146837" o:spid="_x0000_s1527" alt="n67 fb Pham Minh" style="position:absolute;left:0;text-align:left;margin-left:350.85pt;margin-top:41.45pt;width:177pt;height:73.25pt;z-index:251693056;mso-position-horizontal-relative:text;mso-position-vertical-relative:text" coordsize="22479,93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">
                <v:shape id="Picture 58146838" o:spid="_x0000_s1528" type="#_x0000_t75" style="position:absolute;width:22479;height:86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">
                  <v:imagedata r:id="rId165" o:title=""/>
                </v:shape>
                <v:shape id="Text Box 58146840" o:spid="_x0000_s1529" type="#_x0000_t202" style="position:absolute;left:7209;top:5802;width:8192;height:349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" filled="f" stroked="f" strokeweight=".5pt">
                  <v:textbox>
                    <w:txbxContent>
                      <w:p w14:paraId="5DD77DCF" w14:textId="77777777" w:rsidR="00D213AE" w:rsidRPr="00DB7D52" w:rsidRDefault="00D213AE" w:rsidP="00D213AE">
                        <w:pPr>
                          <w:pStyle w:val="MTDisplayEquation"/>
                          <w:shd w:val="clear" w:color="auto" w:fill="FFFFFF" w:themeFill="background1"/>
                          <w:tabs>
                            <w:tab w:val="left" w:pos="810"/>
                            <w:tab w:val="left" w:pos="993"/>
                          </w:tabs>
                          <w:spacing w:after="0"/>
                          <w:jc w:val="both"/>
                          <w:rPr>
                            <w:rFonts w:ascii="Cambria" w:hAnsi="Cambria"/>
                            <w:color w:val="auto"/>
                            <w:sz w:val="26"/>
                            <w:szCs w:val="26"/>
                          </w:rPr>
                        </w:pPr>
                        <w:r w:rsidRPr="00DB7D52">
                          <w:rPr>
                            <w:rFonts w:ascii="Cambria" w:hAnsi="Cambria"/>
                            <w:color w:val="auto"/>
                            <w:sz w:val="26"/>
                            <w:szCs w:val="26"/>
                          </w:rPr>
                          <w:t xml:space="preserve">Hình </w:t>
                        </w:r>
                        <w:r>
                          <w:rPr>
                            <w:rFonts w:ascii="Cambria" w:hAnsi="Cambria"/>
                            <w:color w:val="auto"/>
                            <w:sz w:val="26"/>
                            <w:szCs w:val="26"/>
                          </w:rPr>
                          <w:t>9.2</w:t>
                        </w:r>
                        <w:r w:rsidRPr="00DB7D52">
                          <w:rPr>
                            <w:rFonts w:ascii="Cambria" w:hAnsi="Cambria"/>
                            <w:color w:val="auto"/>
                            <w:sz w:val="26"/>
                            <w:szCs w:val="26"/>
                          </w:rPr>
                          <w:t>.</w:t>
                        </w:r>
                      </w:p>
                    </w:txbxContent>
                  </v:textbox>
                </v:shape>
                <w10:wrap type="through"/>
              </v:group>
            </w:pict>
          </mc:Fallback>
        </mc:AlternateContent>
      </w:r>
      <w:proofErr w:type="spellStart"/>
      <w:r w:rsidRPr="0047131D">
        <w:rPr>
          <w:b/>
          <w:color w:val="000000" w:themeColor="text1"/>
          <w:sz w:val="24"/>
          <w:szCs w:val="24"/>
        </w:rPr>
        <w:t>Câu</w:t>
      </w:r>
      <w:proofErr w:type="spellEnd"/>
      <w:r w:rsidRPr="0047131D">
        <w:rPr>
          <w:b/>
          <w:color w:val="000000" w:themeColor="text1"/>
          <w:sz w:val="24"/>
          <w:szCs w:val="24"/>
        </w:rPr>
        <w:t xml:space="preserve"> 3. </w:t>
      </w:r>
      <w:r w:rsidRPr="0047131D">
        <w:rPr>
          <w:bCs/>
          <w:color w:val="000000"/>
          <w:sz w:val="24"/>
          <w:szCs w:val="24"/>
          <w:lang w:val="nl-NL"/>
        </w:rPr>
        <w:t>Trong một thí nghiệm Young, biết a = 0,15mm; D = 1,20 m; khoảng cách giữa 11 vân sáng liên tiếp là 5,2 cm. Bước sóng ánh sáng là bao nhiêu µm?</w:t>
      </w:r>
    </w:p>
    <w:tbl>
      <w:tblPr>
        <w:tblStyle w:val="TableGrid"/>
        <w:tblW w:w="0" w:type="auto"/>
        <w:tblLook w:val="04A0" w:firstRow="1" w:lastRow="0" w:firstColumn="1" w:lastColumn="0" w:noHBand="0" w:noVBand="1"/>
      </w:tblPr>
      <w:tblGrid>
        <w:gridCol w:w="1008"/>
        <w:gridCol w:w="576"/>
        <w:gridCol w:w="576"/>
        <w:gridCol w:w="576"/>
        <w:gridCol w:w="576"/>
      </w:tblGrid>
      <w:tr w:rsidR="00D213AE" w:rsidRPr="0047131D" w14:paraId="103419F7" w14:textId="77777777" w:rsidTr="008B6418">
        <w:tc>
          <w:tcPr>
            <w:tcW w:w="1008" w:type="dxa"/>
          </w:tcPr>
          <w:p w14:paraId="004A093D" w14:textId="77777777" w:rsidR="00D213AE" w:rsidRPr="0047131D" w:rsidRDefault="00D213AE" w:rsidP="008B6418">
            <w:pPr>
              <w:spacing w:line="312" w:lineRule="auto"/>
              <w:jc w:val="both"/>
              <w:rPr>
                <w:b/>
                <w:color w:val="000000" w:themeColor="text1"/>
                <w:sz w:val="24"/>
                <w:szCs w:val="24"/>
              </w:rPr>
            </w:pPr>
            <w:proofErr w:type="spellStart"/>
            <w:r w:rsidRPr="0047131D">
              <w:rPr>
                <w:b/>
                <w:color w:val="000000" w:themeColor="text1"/>
                <w:sz w:val="24"/>
                <w:szCs w:val="24"/>
              </w:rPr>
              <w:t>Đáp</w:t>
            </w:r>
            <w:proofErr w:type="spellEnd"/>
            <w:r w:rsidRPr="0047131D">
              <w:rPr>
                <w:b/>
                <w:color w:val="000000" w:themeColor="text1"/>
                <w:sz w:val="24"/>
                <w:szCs w:val="24"/>
              </w:rPr>
              <w:t xml:space="preserve"> </w:t>
            </w:r>
            <w:proofErr w:type="spellStart"/>
            <w:r w:rsidRPr="0047131D">
              <w:rPr>
                <w:b/>
                <w:color w:val="000000" w:themeColor="text1"/>
                <w:sz w:val="24"/>
                <w:szCs w:val="24"/>
              </w:rPr>
              <w:t>án</w:t>
            </w:r>
            <w:proofErr w:type="spellEnd"/>
          </w:p>
        </w:tc>
        <w:tc>
          <w:tcPr>
            <w:tcW w:w="576" w:type="dxa"/>
          </w:tcPr>
          <w:p w14:paraId="335126D4" w14:textId="0BF348AE" w:rsidR="00D213AE" w:rsidRPr="0047131D" w:rsidRDefault="00D213AE" w:rsidP="008B6418">
            <w:pPr>
              <w:spacing w:line="312" w:lineRule="auto"/>
              <w:jc w:val="both"/>
              <w:rPr>
                <w:color w:val="000000" w:themeColor="text1"/>
                <w:sz w:val="24"/>
                <w:szCs w:val="24"/>
              </w:rPr>
            </w:pPr>
          </w:p>
        </w:tc>
        <w:tc>
          <w:tcPr>
            <w:tcW w:w="576" w:type="dxa"/>
          </w:tcPr>
          <w:p w14:paraId="4B4B594D" w14:textId="702664BB" w:rsidR="00D213AE" w:rsidRPr="0047131D" w:rsidRDefault="00D213AE" w:rsidP="008B6418">
            <w:pPr>
              <w:spacing w:line="312" w:lineRule="auto"/>
              <w:jc w:val="both"/>
              <w:rPr>
                <w:color w:val="000000" w:themeColor="text1"/>
                <w:sz w:val="24"/>
                <w:szCs w:val="24"/>
              </w:rPr>
            </w:pPr>
          </w:p>
        </w:tc>
        <w:tc>
          <w:tcPr>
            <w:tcW w:w="576" w:type="dxa"/>
          </w:tcPr>
          <w:p w14:paraId="24ADAF5F" w14:textId="484DEA68" w:rsidR="00D213AE" w:rsidRPr="0047131D" w:rsidRDefault="00D213AE" w:rsidP="008B6418">
            <w:pPr>
              <w:spacing w:line="312" w:lineRule="auto"/>
              <w:jc w:val="both"/>
              <w:rPr>
                <w:color w:val="000000" w:themeColor="text1"/>
                <w:sz w:val="24"/>
                <w:szCs w:val="24"/>
              </w:rPr>
            </w:pPr>
          </w:p>
        </w:tc>
        <w:tc>
          <w:tcPr>
            <w:tcW w:w="576" w:type="dxa"/>
          </w:tcPr>
          <w:p w14:paraId="362DA588" w14:textId="65B0BCF5" w:rsidR="00D213AE" w:rsidRPr="0047131D" w:rsidRDefault="00D213AE" w:rsidP="008B6418">
            <w:pPr>
              <w:spacing w:line="312" w:lineRule="auto"/>
              <w:jc w:val="both"/>
              <w:rPr>
                <w:color w:val="000000" w:themeColor="text1"/>
                <w:sz w:val="24"/>
                <w:szCs w:val="24"/>
              </w:rPr>
            </w:pPr>
          </w:p>
        </w:tc>
      </w:tr>
    </w:tbl>
    <w:p w14:paraId="39D4DE1D" w14:textId="77777777" w:rsidR="00D213AE" w:rsidRPr="0047131D" w:rsidRDefault="00D213AE" w:rsidP="00D213AE">
      <w:pPr>
        <w:spacing w:line="312" w:lineRule="auto"/>
        <w:jc w:val="both"/>
        <w:rPr>
          <w:b/>
          <w:color w:val="000000" w:themeColor="text1"/>
          <w:sz w:val="24"/>
          <w:szCs w:val="24"/>
        </w:rPr>
      </w:pPr>
      <w:proofErr w:type="spellStart"/>
      <w:r w:rsidRPr="0047131D">
        <w:rPr>
          <w:b/>
          <w:color w:val="000000" w:themeColor="text1"/>
          <w:sz w:val="24"/>
          <w:szCs w:val="24"/>
        </w:rPr>
        <w:lastRenderedPageBreak/>
        <w:t>Câu</w:t>
      </w:r>
      <w:proofErr w:type="spellEnd"/>
      <w:r w:rsidRPr="0047131D">
        <w:rPr>
          <w:b/>
          <w:color w:val="000000" w:themeColor="text1"/>
          <w:sz w:val="24"/>
          <w:szCs w:val="24"/>
        </w:rPr>
        <w:t xml:space="preserve"> 4. </w:t>
      </w:r>
      <w:r w:rsidRPr="0047131D">
        <w:rPr>
          <w:color w:val="000000" w:themeColor="text1"/>
          <w:sz w:val="24"/>
          <w:szCs w:val="24"/>
          <w:lang w:val="nl-NL"/>
        </w:rPr>
        <w:t>Một hình thí nghiệm khảo sát hiện tượng sóng dừng trên dây được thực hiện như Hình 9.2. Tổng số nút sóng và bụng sóng trong thí nghiệm trên là bao nhiêu?</w:t>
      </w:r>
    </w:p>
    <w:tbl>
      <w:tblPr>
        <w:tblStyle w:val="TableGrid"/>
        <w:tblW w:w="0" w:type="auto"/>
        <w:tblLook w:val="04A0" w:firstRow="1" w:lastRow="0" w:firstColumn="1" w:lastColumn="0" w:noHBand="0" w:noVBand="1"/>
      </w:tblPr>
      <w:tblGrid>
        <w:gridCol w:w="1008"/>
        <w:gridCol w:w="576"/>
        <w:gridCol w:w="576"/>
        <w:gridCol w:w="576"/>
        <w:gridCol w:w="576"/>
      </w:tblGrid>
      <w:tr w:rsidR="00D213AE" w:rsidRPr="0047131D" w14:paraId="736E6E55" w14:textId="77777777" w:rsidTr="008B6418">
        <w:tc>
          <w:tcPr>
            <w:tcW w:w="1008" w:type="dxa"/>
          </w:tcPr>
          <w:p w14:paraId="3659E005" w14:textId="77777777" w:rsidR="00D213AE" w:rsidRPr="0047131D" w:rsidRDefault="00D213AE" w:rsidP="008B6418">
            <w:pPr>
              <w:spacing w:line="312" w:lineRule="auto"/>
              <w:jc w:val="both"/>
              <w:rPr>
                <w:b/>
                <w:color w:val="000000" w:themeColor="text1"/>
                <w:sz w:val="24"/>
                <w:szCs w:val="24"/>
              </w:rPr>
            </w:pPr>
            <w:proofErr w:type="spellStart"/>
            <w:r w:rsidRPr="0047131D">
              <w:rPr>
                <w:b/>
                <w:color w:val="000000" w:themeColor="text1"/>
                <w:sz w:val="24"/>
                <w:szCs w:val="24"/>
              </w:rPr>
              <w:t>Đáp</w:t>
            </w:r>
            <w:proofErr w:type="spellEnd"/>
            <w:r w:rsidRPr="0047131D">
              <w:rPr>
                <w:b/>
                <w:color w:val="000000" w:themeColor="text1"/>
                <w:sz w:val="24"/>
                <w:szCs w:val="24"/>
              </w:rPr>
              <w:t xml:space="preserve"> án</w:t>
            </w:r>
          </w:p>
        </w:tc>
        <w:tc>
          <w:tcPr>
            <w:tcW w:w="576" w:type="dxa"/>
          </w:tcPr>
          <w:p w14:paraId="30F3DF5B" w14:textId="0F3800AC" w:rsidR="00D213AE" w:rsidRPr="0047131D" w:rsidRDefault="00D213AE" w:rsidP="008B6418">
            <w:pPr>
              <w:spacing w:line="312" w:lineRule="auto"/>
              <w:jc w:val="both"/>
              <w:rPr>
                <w:color w:val="000000" w:themeColor="text1"/>
                <w:sz w:val="24"/>
                <w:szCs w:val="24"/>
              </w:rPr>
            </w:pPr>
          </w:p>
        </w:tc>
        <w:tc>
          <w:tcPr>
            <w:tcW w:w="576" w:type="dxa"/>
          </w:tcPr>
          <w:p w14:paraId="16CC8119" w14:textId="77777777" w:rsidR="00D213AE" w:rsidRPr="0047131D" w:rsidRDefault="00D213AE" w:rsidP="008B6418">
            <w:pPr>
              <w:spacing w:line="312" w:lineRule="auto"/>
              <w:jc w:val="both"/>
              <w:rPr>
                <w:color w:val="000000" w:themeColor="text1"/>
                <w:sz w:val="24"/>
                <w:szCs w:val="24"/>
              </w:rPr>
            </w:pPr>
          </w:p>
        </w:tc>
        <w:tc>
          <w:tcPr>
            <w:tcW w:w="576" w:type="dxa"/>
          </w:tcPr>
          <w:p w14:paraId="3E816A28" w14:textId="77777777" w:rsidR="00D213AE" w:rsidRPr="0047131D" w:rsidRDefault="00D213AE" w:rsidP="008B6418">
            <w:pPr>
              <w:spacing w:line="312" w:lineRule="auto"/>
              <w:jc w:val="both"/>
              <w:rPr>
                <w:color w:val="000000" w:themeColor="text1"/>
                <w:sz w:val="24"/>
                <w:szCs w:val="24"/>
              </w:rPr>
            </w:pPr>
          </w:p>
        </w:tc>
        <w:tc>
          <w:tcPr>
            <w:tcW w:w="576" w:type="dxa"/>
          </w:tcPr>
          <w:p w14:paraId="05D264B7" w14:textId="77777777" w:rsidR="00D213AE" w:rsidRPr="0047131D" w:rsidRDefault="00D213AE" w:rsidP="008B6418">
            <w:pPr>
              <w:spacing w:line="312" w:lineRule="auto"/>
              <w:jc w:val="both"/>
              <w:rPr>
                <w:color w:val="000000" w:themeColor="text1"/>
                <w:sz w:val="24"/>
                <w:szCs w:val="24"/>
              </w:rPr>
            </w:pPr>
          </w:p>
        </w:tc>
      </w:tr>
    </w:tbl>
    <w:p w14:paraId="6E8BB95F" w14:textId="77777777" w:rsidR="00D213AE" w:rsidRPr="0047131D" w:rsidRDefault="00D213AE" w:rsidP="00D213AE">
      <w:pPr>
        <w:spacing w:line="312" w:lineRule="auto"/>
        <w:jc w:val="both"/>
        <w:rPr>
          <w:color w:val="000000" w:themeColor="text1"/>
          <w:sz w:val="24"/>
          <w:szCs w:val="24"/>
        </w:rPr>
      </w:pPr>
      <w:r w:rsidRPr="0047131D">
        <w:rPr>
          <w:noProof/>
          <w:sz w:val="24"/>
          <w:szCs w:val="24"/>
        </w:rPr>
        <w:drawing>
          <wp:anchor distT="0" distB="0" distL="114300" distR="114300" simplePos="0" relativeHeight="251698176" behindDoc="0" locked="0" layoutInCell="1" allowOverlap="1" wp14:anchorId="0C963E22" wp14:editId="7ADA5F76">
            <wp:simplePos x="0" y="0"/>
            <wp:positionH relativeFrom="margin">
              <wp:align>right</wp:align>
            </wp:positionH>
            <wp:positionV relativeFrom="paragraph">
              <wp:posOffset>145415</wp:posOffset>
            </wp:positionV>
            <wp:extent cx="1649757" cy="1024932"/>
            <wp:effectExtent l="0" t="0" r="7620" b="3810"/>
            <wp:wrapSquare wrapText="bothSides"/>
            <wp:docPr id="1665321517" name="Picture 1665321517" descr="n67 fb Pham Mi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5321517" name="Picture 1665321517" descr="n67 fb Pham Minh"/>
                    <pic:cNvPicPr/>
                  </pic:nvPicPr>
                  <pic:blipFill rotWithShape="1">
                    <a:blip r:embed="rId166">
                      <a:clrChange>
                        <a:clrFrom>
                          <a:srgbClr val="FFFFFF"/>
                        </a:clrFrom>
                        <a:clrTo>
                          <a:srgbClr val="FFFFFF">
                            <a:alpha val="0"/>
                          </a:srgbClr>
                        </a:clrTo>
                      </a:clrChange>
                      <a:extLst>
                        <a:ext uri="{BEBA8EAE-BF5A-486C-A8C5-ECC9F3942E4B}">
                          <a14:imgProps xmlns:a14="http://schemas.microsoft.com/office/drawing/2010/main">
                            <a14:imgLayer r:embed="rId167">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l="5506" t="3827" r="2446" b="6699"/>
                    <a:stretch/>
                  </pic:blipFill>
                  <pic:spPr bwMode="auto">
                    <a:xfrm>
                      <a:off x="0" y="0"/>
                      <a:ext cx="1649757" cy="102493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7131D">
        <w:rPr>
          <w:b/>
          <w:bCs/>
          <w:color w:val="000000" w:themeColor="text1"/>
          <w:sz w:val="24"/>
          <w:szCs w:val="24"/>
        </w:rPr>
        <w:t xml:space="preserve">PHẦN IV (3,00 </w:t>
      </w:r>
      <w:proofErr w:type="spellStart"/>
      <w:r w:rsidRPr="0047131D">
        <w:rPr>
          <w:b/>
          <w:bCs/>
          <w:color w:val="000000" w:themeColor="text1"/>
          <w:sz w:val="24"/>
          <w:szCs w:val="24"/>
        </w:rPr>
        <w:t>điểm</w:t>
      </w:r>
      <w:proofErr w:type="spellEnd"/>
      <w:r w:rsidRPr="0047131D">
        <w:rPr>
          <w:b/>
          <w:bCs/>
          <w:color w:val="000000" w:themeColor="text1"/>
          <w:sz w:val="24"/>
          <w:szCs w:val="24"/>
        </w:rPr>
        <w:t xml:space="preserve">). </w:t>
      </w:r>
      <w:proofErr w:type="spellStart"/>
      <w:r w:rsidRPr="0047131D">
        <w:rPr>
          <w:b/>
          <w:bCs/>
          <w:color w:val="000000" w:themeColor="text1"/>
          <w:sz w:val="24"/>
          <w:szCs w:val="24"/>
        </w:rPr>
        <w:t>Tự</w:t>
      </w:r>
      <w:proofErr w:type="spellEnd"/>
      <w:r w:rsidRPr="0047131D">
        <w:rPr>
          <w:b/>
          <w:bCs/>
          <w:color w:val="000000" w:themeColor="text1"/>
          <w:sz w:val="24"/>
          <w:szCs w:val="24"/>
        </w:rPr>
        <w:t xml:space="preserve"> </w:t>
      </w:r>
      <w:proofErr w:type="spellStart"/>
      <w:r w:rsidRPr="0047131D">
        <w:rPr>
          <w:b/>
          <w:bCs/>
          <w:color w:val="000000" w:themeColor="text1"/>
          <w:sz w:val="24"/>
          <w:szCs w:val="24"/>
        </w:rPr>
        <w:t>luận</w:t>
      </w:r>
      <w:proofErr w:type="spellEnd"/>
      <w:r w:rsidRPr="0047131D">
        <w:rPr>
          <w:b/>
          <w:bCs/>
          <w:color w:val="000000" w:themeColor="text1"/>
          <w:sz w:val="24"/>
          <w:szCs w:val="24"/>
        </w:rPr>
        <w:t xml:space="preserve">. </w:t>
      </w:r>
      <w:r w:rsidRPr="0047131D">
        <w:rPr>
          <w:bCs/>
          <w:color w:val="000000" w:themeColor="text1"/>
          <w:sz w:val="24"/>
          <w:szCs w:val="24"/>
        </w:rPr>
        <w:t>Học</w:t>
      </w:r>
      <w:r w:rsidRPr="0047131D">
        <w:rPr>
          <w:color w:val="000000" w:themeColor="text1"/>
          <w:sz w:val="24"/>
          <w:szCs w:val="24"/>
        </w:rPr>
        <w:t xml:space="preserve"> </w:t>
      </w:r>
      <w:proofErr w:type="spellStart"/>
      <w:r w:rsidRPr="0047131D">
        <w:rPr>
          <w:color w:val="000000" w:themeColor="text1"/>
          <w:sz w:val="24"/>
          <w:szCs w:val="24"/>
        </w:rPr>
        <w:t>sinh</w:t>
      </w:r>
      <w:proofErr w:type="spellEnd"/>
      <w:r w:rsidRPr="0047131D">
        <w:rPr>
          <w:color w:val="000000" w:themeColor="text1"/>
          <w:sz w:val="24"/>
          <w:szCs w:val="24"/>
        </w:rPr>
        <w:t xml:space="preserve"> </w:t>
      </w:r>
      <w:proofErr w:type="spellStart"/>
      <w:r w:rsidRPr="0047131D">
        <w:rPr>
          <w:color w:val="000000" w:themeColor="text1"/>
          <w:sz w:val="24"/>
          <w:szCs w:val="24"/>
        </w:rPr>
        <w:t>trình</w:t>
      </w:r>
      <w:proofErr w:type="spellEnd"/>
      <w:r w:rsidRPr="0047131D">
        <w:rPr>
          <w:color w:val="000000" w:themeColor="text1"/>
          <w:sz w:val="24"/>
          <w:szCs w:val="24"/>
        </w:rPr>
        <w:t xml:space="preserve"> </w:t>
      </w:r>
      <w:proofErr w:type="spellStart"/>
      <w:r w:rsidRPr="0047131D">
        <w:rPr>
          <w:color w:val="000000" w:themeColor="text1"/>
          <w:sz w:val="24"/>
          <w:szCs w:val="24"/>
        </w:rPr>
        <w:t>bày</w:t>
      </w:r>
      <w:proofErr w:type="spellEnd"/>
      <w:r w:rsidRPr="0047131D">
        <w:rPr>
          <w:color w:val="000000" w:themeColor="text1"/>
          <w:sz w:val="24"/>
          <w:szCs w:val="24"/>
        </w:rPr>
        <w:t xml:space="preserve"> </w:t>
      </w:r>
      <w:proofErr w:type="spellStart"/>
      <w:r w:rsidRPr="0047131D">
        <w:rPr>
          <w:color w:val="000000" w:themeColor="text1"/>
          <w:sz w:val="24"/>
          <w:szCs w:val="24"/>
        </w:rPr>
        <w:t>bài</w:t>
      </w:r>
      <w:proofErr w:type="spellEnd"/>
      <w:r w:rsidRPr="0047131D">
        <w:rPr>
          <w:color w:val="000000" w:themeColor="text1"/>
          <w:sz w:val="24"/>
          <w:szCs w:val="24"/>
        </w:rPr>
        <w:t xml:space="preserve"> </w:t>
      </w:r>
      <w:proofErr w:type="spellStart"/>
      <w:r w:rsidRPr="0047131D">
        <w:rPr>
          <w:color w:val="000000" w:themeColor="text1"/>
          <w:sz w:val="24"/>
          <w:szCs w:val="24"/>
        </w:rPr>
        <w:t>làm</w:t>
      </w:r>
      <w:proofErr w:type="spellEnd"/>
      <w:r w:rsidRPr="0047131D">
        <w:rPr>
          <w:color w:val="000000" w:themeColor="text1"/>
          <w:sz w:val="24"/>
          <w:szCs w:val="24"/>
        </w:rPr>
        <w:t xml:space="preserve"> </w:t>
      </w:r>
      <w:proofErr w:type="spellStart"/>
      <w:r w:rsidRPr="0047131D">
        <w:rPr>
          <w:color w:val="000000" w:themeColor="text1"/>
          <w:sz w:val="24"/>
          <w:szCs w:val="24"/>
        </w:rPr>
        <w:t>từ</w:t>
      </w:r>
      <w:proofErr w:type="spellEnd"/>
      <w:r w:rsidRPr="0047131D">
        <w:rPr>
          <w:color w:val="000000" w:themeColor="text1"/>
          <w:sz w:val="24"/>
          <w:szCs w:val="24"/>
        </w:rPr>
        <w:t xml:space="preserve"> </w:t>
      </w:r>
      <w:proofErr w:type="spellStart"/>
      <w:r w:rsidRPr="0047131D">
        <w:rPr>
          <w:color w:val="000000" w:themeColor="text1"/>
          <w:sz w:val="24"/>
          <w:szCs w:val="24"/>
        </w:rPr>
        <w:t>câu</w:t>
      </w:r>
      <w:proofErr w:type="spellEnd"/>
      <w:r w:rsidRPr="0047131D">
        <w:rPr>
          <w:color w:val="000000" w:themeColor="text1"/>
          <w:sz w:val="24"/>
          <w:szCs w:val="24"/>
        </w:rPr>
        <w:t xml:space="preserve"> 1 </w:t>
      </w:r>
      <w:proofErr w:type="spellStart"/>
      <w:r w:rsidRPr="0047131D">
        <w:rPr>
          <w:color w:val="000000" w:themeColor="text1"/>
          <w:sz w:val="24"/>
          <w:szCs w:val="24"/>
        </w:rPr>
        <w:t>đến</w:t>
      </w:r>
      <w:proofErr w:type="spellEnd"/>
      <w:r w:rsidRPr="0047131D">
        <w:rPr>
          <w:color w:val="000000" w:themeColor="text1"/>
          <w:sz w:val="24"/>
          <w:szCs w:val="24"/>
        </w:rPr>
        <w:t xml:space="preserve"> </w:t>
      </w:r>
      <w:proofErr w:type="spellStart"/>
      <w:r w:rsidRPr="0047131D">
        <w:rPr>
          <w:color w:val="000000" w:themeColor="text1"/>
          <w:sz w:val="24"/>
          <w:szCs w:val="24"/>
        </w:rPr>
        <w:t>câu</w:t>
      </w:r>
      <w:proofErr w:type="spellEnd"/>
      <w:r w:rsidRPr="0047131D">
        <w:rPr>
          <w:color w:val="000000" w:themeColor="text1"/>
          <w:sz w:val="24"/>
          <w:szCs w:val="24"/>
        </w:rPr>
        <w:t xml:space="preserve"> 3.</w:t>
      </w:r>
    </w:p>
    <w:p w14:paraId="01537384" w14:textId="77777777" w:rsidR="00D213AE" w:rsidRPr="0047131D" w:rsidRDefault="00D213AE" w:rsidP="00D213AE">
      <w:pPr>
        <w:tabs>
          <w:tab w:val="left" w:pos="567"/>
        </w:tabs>
        <w:spacing w:beforeLines="20" w:before="48" w:afterLines="20" w:after="48" w:line="312" w:lineRule="auto"/>
        <w:jc w:val="both"/>
        <w:rPr>
          <w:bCs/>
          <w:color w:val="000000" w:themeColor="text1"/>
          <w:sz w:val="24"/>
          <w:szCs w:val="24"/>
        </w:rPr>
      </w:pPr>
      <w:proofErr w:type="spellStart"/>
      <w:r w:rsidRPr="0047131D">
        <w:rPr>
          <w:b/>
          <w:color w:val="000000" w:themeColor="text1"/>
          <w:sz w:val="24"/>
          <w:szCs w:val="24"/>
        </w:rPr>
        <w:t>Câu</w:t>
      </w:r>
      <w:proofErr w:type="spellEnd"/>
      <w:r w:rsidRPr="0047131D">
        <w:rPr>
          <w:b/>
          <w:color w:val="000000" w:themeColor="text1"/>
          <w:sz w:val="24"/>
          <w:szCs w:val="24"/>
        </w:rPr>
        <w:t xml:space="preserve"> 1.</w:t>
      </w:r>
      <w:r w:rsidRPr="0047131D">
        <w:rPr>
          <w:bCs/>
          <w:color w:val="000000" w:themeColor="text1"/>
          <w:sz w:val="24"/>
          <w:szCs w:val="24"/>
        </w:rPr>
        <w:t xml:space="preserve"> </w:t>
      </w:r>
      <w:proofErr w:type="spellStart"/>
      <w:r w:rsidRPr="0047131D">
        <w:rPr>
          <w:bCs/>
          <w:color w:val="000000" w:themeColor="text1"/>
          <w:sz w:val="24"/>
          <w:szCs w:val="24"/>
        </w:rPr>
        <w:t>Một</w:t>
      </w:r>
      <w:proofErr w:type="spellEnd"/>
      <w:r w:rsidRPr="0047131D">
        <w:rPr>
          <w:bCs/>
          <w:color w:val="000000" w:themeColor="text1"/>
          <w:sz w:val="24"/>
          <w:szCs w:val="24"/>
        </w:rPr>
        <w:t xml:space="preserve"> </w:t>
      </w:r>
      <w:proofErr w:type="spellStart"/>
      <w:r w:rsidRPr="0047131D">
        <w:rPr>
          <w:bCs/>
          <w:color w:val="000000" w:themeColor="text1"/>
          <w:sz w:val="24"/>
          <w:szCs w:val="24"/>
        </w:rPr>
        <w:t>vật</w:t>
      </w:r>
      <w:proofErr w:type="spellEnd"/>
      <w:r w:rsidRPr="0047131D">
        <w:rPr>
          <w:bCs/>
          <w:color w:val="000000" w:themeColor="text1"/>
          <w:sz w:val="24"/>
          <w:szCs w:val="24"/>
        </w:rPr>
        <w:t xml:space="preserve"> dao </w:t>
      </w:r>
      <w:proofErr w:type="spellStart"/>
      <w:r w:rsidRPr="0047131D">
        <w:rPr>
          <w:bCs/>
          <w:color w:val="000000" w:themeColor="text1"/>
          <w:sz w:val="24"/>
          <w:szCs w:val="24"/>
        </w:rPr>
        <w:t>động</w:t>
      </w:r>
      <w:proofErr w:type="spellEnd"/>
      <w:r w:rsidRPr="0047131D">
        <w:rPr>
          <w:bCs/>
          <w:color w:val="000000" w:themeColor="text1"/>
          <w:sz w:val="24"/>
          <w:szCs w:val="24"/>
        </w:rPr>
        <w:t xml:space="preserve"> </w:t>
      </w:r>
      <w:proofErr w:type="spellStart"/>
      <w:r w:rsidRPr="0047131D">
        <w:rPr>
          <w:bCs/>
          <w:color w:val="000000" w:themeColor="text1"/>
          <w:sz w:val="24"/>
          <w:szCs w:val="24"/>
        </w:rPr>
        <w:t>điều</w:t>
      </w:r>
      <w:proofErr w:type="spellEnd"/>
      <w:r w:rsidRPr="0047131D">
        <w:rPr>
          <w:bCs/>
          <w:color w:val="000000" w:themeColor="text1"/>
          <w:sz w:val="24"/>
          <w:szCs w:val="24"/>
        </w:rPr>
        <w:t xml:space="preserve"> </w:t>
      </w:r>
      <w:proofErr w:type="spellStart"/>
      <w:r w:rsidRPr="0047131D">
        <w:rPr>
          <w:bCs/>
          <w:color w:val="000000" w:themeColor="text1"/>
          <w:sz w:val="24"/>
          <w:szCs w:val="24"/>
        </w:rPr>
        <w:t>hòa</w:t>
      </w:r>
      <w:proofErr w:type="spellEnd"/>
      <w:r w:rsidRPr="0047131D">
        <w:rPr>
          <w:bCs/>
          <w:color w:val="000000" w:themeColor="text1"/>
          <w:sz w:val="24"/>
          <w:szCs w:val="24"/>
        </w:rPr>
        <w:t xml:space="preserve"> </w:t>
      </w:r>
      <w:proofErr w:type="spellStart"/>
      <w:r w:rsidRPr="0047131D">
        <w:rPr>
          <w:bCs/>
          <w:color w:val="000000" w:themeColor="text1"/>
          <w:sz w:val="24"/>
          <w:szCs w:val="24"/>
        </w:rPr>
        <w:t>có</w:t>
      </w:r>
      <w:proofErr w:type="spellEnd"/>
      <w:r w:rsidRPr="0047131D">
        <w:rPr>
          <w:bCs/>
          <w:color w:val="000000" w:themeColor="text1"/>
          <w:sz w:val="24"/>
          <w:szCs w:val="24"/>
        </w:rPr>
        <w:t xml:space="preserve"> </w:t>
      </w:r>
      <w:proofErr w:type="spellStart"/>
      <w:r w:rsidRPr="0047131D">
        <w:rPr>
          <w:bCs/>
          <w:color w:val="000000" w:themeColor="text1"/>
          <w:sz w:val="24"/>
          <w:szCs w:val="24"/>
        </w:rPr>
        <w:t>đồ</w:t>
      </w:r>
      <w:proofErr w:type="spellEnd"/>
      <w:r w:rsidRPr="0047131D">
        <w:rPr>
          <w:bCs/>
          <w:color w:val="000000" w:themeColor="text1"/>
          <w:sz w:val="24"/>
          <w:szCs w:val="24"/>
        </w:rPr>
        <w:t xml:space="preserve"> </w:t>
      </w:r>
      <w:proofErr w:type="spellStart"/>
      <w:r w:rsidRPr="0047131D">
        <w:rPr>
          <w:bCs/>
          <w:color w:val="000000" w:themeColor="text1"/>
          <w:sz w:val="24"/>
          <w:szCs w:val="24"/>
        </w:rPr>
        <w:t>thị</w:t>
      </w:r>
      <w:proofErr w:type="spellEnd"/>
      <w:r w:rsidRPr="0047131D">
        <w:rPr>
          <w:bCs/>
          <w:color w:val="000000" w:themeColor="text1"/>
          <w:sz w:val="24"/>
          <w:szCs w:val="24"/>
        </w:rPr>
        <w:t xml:space="preserve"> li </w:t>
      </w:r>
      <w:proofErr w:type="spellStart"/>
      <w:r w:rsidRPr="0047131D">
        <w:rPr>
          <w:bCs/>
          <w:color w:val="000000" w:themeColor="text1"/>
          <w:sz w:val="24"/>
          <w:szCs w:val="24"/>
        </w:rPr>
        <w:t>độ</w:t>
      </w:r>
      <w:proofErr w:type="spellEnd"/>
      <w:r w:rsidRPr="0047131D">
        <w:rPr>
          <w:bCs/>
          <w:color w:val="000000" w:themeColor="text1"/>
          <w:sz w:val="24"/>
          <w:szCs w:val="24"/>
        </w:rPr>
        <w:t xml:space="preserve"> - </w:t>
      </w:r>
      <w:proofErr w:type="spellStart"/>
      <w:r w:rsidRPr="0047131D">
        <w:rPr>
          <w:bCs/>
          <w:color w:val="000000" w:themeColor="text1"/>
          <w:sz w:val="24"/>
          <w:szCs w:val="24"/>
        </w:rPr>
        <w:t>thời</w:t>
      </w:r>
      <w:proofErr w:type="spellEnd"/>
      <w:r w:rsidRPr="0047131D">
        <w:rPr>
          <w:bCs/>
          <w:color w:val="000000" w:themeColor="text1"/>
          <w:sz w:val="24"/>
          <w:szCs w:val="24"/>
        </w:rPr>
        <w:t xml:space="preserve"> </w:t>
      </w:r>
      <w:proofErr w:type="spellStart"/>
      <w:r w:rsidRPr="0047131D">
        <w:rPr>
          <w:bCs/>
          <w:color w:val="000000" w:themeColor="text1"/>
          <w:sz w:val="24"/>
          <w:szCs w:val="24"/>
        </w:rPr>
        <w:t>gian</w:t>
      </w:r>
      <w:proofErr w:type="spellEnd"/>
      <w:r w:rsidRPr="0047131D">
        <w:rPr>
          <w:bCs/>
          <w:color w:val="000000" w:themeColor="text1"/>
          <w:sz w:val="24"/>
          <w:szCs w:val="24"/>
        </w:rPr>
        <w:t xml:space="preserve"> </w:t>
      </w:r>
      <w:proofErr w:type="spellStart"/>
      <w:r w:rsidRPr="0047131D">
        <w:rPr>
          <w:bCs/>
          <w:color w:val="000000" w:themeColor="text1"/>
          <w:sz w:val="24"/>
          <w:szCs w:val="24"/>
        </w:rPr>
        <w:t>như</w:t>
      </w:r>
      <w:proofErr w:type="spellEnd"/>
      <w:r w:rsidRPr="0047131D">
        <w:rPr>
          <w:bCs/>
          <w:color w:val="000000" w:themeColor="text1"/>
          <w:sz w:val="24"/>
          <w:szCs w:val="24"/>
        </w:rPr>
        <w:t xml:space="preserve"> </w:t>
      </w:r>
      <w:proofErr w:type="spellStart"/>
      <w:r w:rsidRPr="0047131D">
        <w:rPr>
          <w:bCs/>
          <w:color w:val="000000" w:themeColor="text1"/>
          <w:sz w:val="24"/>
          <w:szCs w:val="24"/>
        </w:rPr>
        <w:t>hình</w:t>
      </w:r>
      <w:proofErr w:type="spellEnd"/>
      <w:r w:rsidRPr="0047131D">
        <w:rPr>
          <w:bCs/>
          <w:color w:val="000000" w:themeColor="text1"/>
          <w:sz w:val="24"/>
          <w:szCs w:val="24"/>
        </w:rPr>
        <w:t xml:space="preserve"> </w:t>
      </w:r>
      <w:proofErr w:type="spellStart"/>
      <w:r w:rsidRPr="0047131D">
        <w:rPr>
          <w:bCs/>
          <w:color w:val="000000" w:themeColor="text1"/>
          <w:sz w:val="24"/>
          <w:szCs w:val="24"/>
        </w:rPr>
        <w:t>bên</w:t>
      </w:r>
      <w:proofErr w:type="spellEnd"/>
      <w:r w:rsidRPr="0047131D">
        <w:rPr>
          <w:bCs/>
          <w:color w:val="000000" w:themeColor="text1"/>
          <w:sz w:val="24"/>
          <w:szCs w:val="24"/>
        </w:rPr>
        <w:t>.</w:t>
      </w:r>
    </w:p>
    <w:p w14:paraId="7983481F" w14:textId="727E8892" w:rsidR="00D213AE" w:rsidRPr="0047131D" w:rsidRDefault="00D213AE" w:rsidP="00D213AE">
      <w:pPr>
        <w:spacing w:line="312" w:lineRule="auto"/>
        <w:jc w:val="both"/>
        <w:rPr>
          <w:bCs/>
          <w:color w:val="000000" w:themeColor="text1"/>
          <w:sz w:val="24"/>
          <w:szCs w:val="24"/>
        </w:rPr>
      </w:pPr>
      <w:r w:rsidRPr="0047131D">
        <w:rPr>
          <w:b/>
          <w:bCs/>
          <w:color w:val="000000" w:themeColor="text1"/>
          <w:sz w:val="24"/>
          <w:szCs w:val="24"/>
        </w:rPr>
        <w:t>a.</w:t>
      </w:r>
      <w:r w:rsidRPr="0047131D">
        <w:rPr>
          <w:bCs/>
          <w:color w:val="000000" w:themeColor="text1"/>
          <w:sz w:val="24"/>
          <w:szCs w:val="24"/>
        </w:rPr>
        <w:t xml:space="preserve"> Trong </w:t>
      </w:r>
      <w:proofErr w:type="spellStart"/>
      <w:r w:rsidRPr="0047131D">
        <w:rPr>
          <w:bCs/>
          <w:color w:val="000000" w:themeColor="text1"/>
          <w:sz w:val="24"/>
          <w:szCs w:val="24"/>
        </w:rPr>
        <w:t>một</w:t>
      </w:r>
      <w:proofErr w:type="spellEnd"/>
      <w:r w:rsidRPr="0047131D">
        <w:rPr>
          <w:bCs/>
          <w:color w:val="000000" w:themeColor="text1"/>
          <w:sz w:val="24"/>
          <w:szCs w:val="24"/>
        </w:rPr>
        <w:t xml:space="preserve"> </w:t>
      </w:r>
      <w:proofErr w:type="spellStart"/>
      <w:r w:rsidRPr="0047131D">
        <w:rPr>
          <w:bCs/>
          <w:color w:val="000000" w:themeColor="text1"/>
          <w:sz w:val="24"/>
          <w:szCs w:val="24"/>
        </w:rPr>
        <w:t>giây</w:t>
      </w:r>
      <w:proofErr w:type="spellEnd"/>
      <w:r w:rsidRPr="0047131D">
        <w:rPr>
          <w:bCs/>
          <w:color w:val="000000" w:themeColor="text1"/>
          <w:sz w:val="24"/>
          <w:szCs w:val="24"/>
        </w:rPr>
        <w:t xml:space="preserve"> </w:t>
      </w:r>
      <w:proofErr w:type="spellStart"/>
      <w:r w:rsidRPr="0047131D">
        <w:rPr>
          <w:bCs/>
          <w:color w:val="000000" w:themeColor="text1"/>
          <w:sz w:val="24"/>
          <w:szCs w:val="24"/>
        </w:rPr>
        <w:t>vật</w:t>
      </w:r>
      <w:proofErr w:type="spellEnd"/>
      <w:r w:rsidRPr="0047131D">
        <w:rPr>
          <w:bCs/>
          <w:color w:val="000000" w:themeColor="text1"/>
          <w:sz w:val="24"/>
          <w:szCs w:val="24"/>
        </w:rPr>
        <w:t xml:space="preserve"> </w:t>
      </w:r>
      <w:proofErr w:type="spellStart"/>
      <w:r w:rsidRPr="0047131D">
        <w:rPr>
          <w:bCs/>
          <w:color w:val="000000" w:themeColor="text1"/>
          <w:sz w:val="24"/>
          <w:szCs w:val="24"/>
        </w:rPr>
        <w:t>thực</w:t>
      </w:r>
      <w:proofErr w:type="spellEnd"/>
      <w:r w:rsidRPr="0047131D">
        <w:rPr>
          <w:bCs/>
          <w:color w:val="000000" w:themeColor="text1"/>
          <w:sz w:val="24"/>
          <w:szCs w:val="24"/>
        </w:rPr>
        <w:t xml:space="preserve"> </w:t>
      </w:r>
      <w:proofErr w:type="spellStart"/>
      <w:r w:rsidRPr="0047131D">
        <w:rPr>
          <w:bCs/>
          <w:color w:val="000000" w:themeColor="text1"/>
          <w:sz w:val="24"/>
          <w:szCs w:val="24"/>
        </w:rPr>
        <w:t>hiện</w:t>
      </w:r>
      <w:proofErr w:type="spellEnd"/>
      <w:r w:rsidRPr="0047131D">
        <w:rPr>
          <w:bCs/>
          <w:color w:val="000000" w:themeColor="text1"/>
          <w:sz w:val="24"/>
          <w:szCs w:val="24"/>
        </w:rPr>
        <w:t xml:space="preserve"> </w:t>
      </w:r>
      <w:proofErr w:type="spellStart"/>
      <w:r w:rsidRPr="0047131D">
        <w:rPr>
          <w:bCs/>
          <w:color w:val="000000" w:themeColor="text1"/>
          <w:sz w:val="24"/>
          <w:szCs w:val="24"/>
        </w:rPr>
        <w:t>được</w:t>
      </w:r>
      <w:proofErr w:type="spellEnd"/>
      <w:r w:rsidRPr="0047131D">
        <w:rPr>
          <w:bCs/>
          <w:color w:val="000000" w:themeColor="text1"/>
          <w:sz w:val="24"/>
          <w:szCs w:val="24"/>
        </w:rPr>
        <w:t xml:space="preserve"> bao </w:t>
      </w:r>
      <w:proofErr w:type="spellStart"/>
      <w:r w:rsidRPr="0047131D">
        <w:rPr>
          <w:bCs/>
          <w:color w:val="000000" w:themeColor="text1"/>
          <w:sz w:val="24"/>
          <w:szCs w:val="24"/>
        </w:rPr>
        <w:t>nhiêu</w:t>
      </w:r>
      <w:proofErr w:type="spellEnd"/>
      <w:r w:rsidRPr="0047131D">
        <w:rPr>
          <w:bCs/>
          <w:color w:val="000000" w:themeColor="text1"/>
          <w:sz w:val="24"/>
          <w:szCs w:val="24"/>
        </w:rPr>
        <w:t xml:space="preserve"> dao </w:t>
      </w:r>
      <w:proofErr w:type="spellStart"/>
      <w:r w:rsidRPr="0047131D">
        <w:rPr>
          <w:bCs/>
          <w:color w:val="000000" w:themeColor="text1"/>
          <w:sz w:val="24"/>
          <w:szCs w:val="24"/>
        </w:rPr>
        <w:t>động</w:t>
      </w:r>
      <w:proofErr w:type="spellEnd"/>
      <w:r w:rsidRPr="0047131D">
        <w:rPr>
          <w:bCs/>
          <w:color w:val="000000" w:themeColor="text1"/>
          <w:sz w:val="24"/>
          <w:szCs w:val="24"/>
        </w:rPr>
        <w:t xml:space="preserve">? </w:t>
      </w:r>
    </w:p>
    <w:p w14:paraId="3C72BDCE" w14:textId="58C82664" w:rsidR="00D213AE" w:rsidRPr="0047131D" w:rsidRDefault="00D213AE" w:rsidP="00D213AE">
      <w:pPr>
        <w:spacing w:line="312" w:lineRule="auto"/>
        <w:jc w:val="both"/>
        <w:rPr>
          <w:b/>
          <w:color w:val="FF0000"/>
          <w:sz w:val="24"/>
          <w:szCs w:val="24"/>
        </w:rPr>
      </w:pPr>
      <w:r w:rsidRPr="0047131D">
        <w:rPr>
          <w:b/>
          <w:bCs/>
          <w:color w:val="000000" w:themeColor="text1"/>
          <w:sz w:val="24"/>
          <w:szCs w:val="24"/>
        </w:rPr>
        <w:t>b.</w:t>
      </w:r>
      <w:r w:rsidRPr="0047131D">
        <w:rPr>
          <w:bCs/>
          <w:color w:val="000000" w:themeColor="text1"/>
          <w:sz w:val="24"/>
          <w:szCs w:val="24"/>
        </w:rPr>
        <w:t xml:space="preserve"> </w:t>
      </w:r>
      <w:proofErr w:type="spellStart"/>
      <w:r w:rsidRPr="0047131D">
        <w:rPr>
          <w:bCs/>
          <w:color w:val="000000" w:themeColor="text1"/>
          <w:sz w:val="24"/>
          <w:szCs w:val="24"/>
        </w:rPr>
        <w:t>Viết</w:t>
      </w:r>
      <w:proofErr w:type="spellEnd"/>
      <w:r w:rsidRPr="0047131D">
        <w:rPr>
          <w:bCs/>
          <w:color w:val="000000" w:themeColor="text1"/>
          <w:sz w:val="24"/>
          <w:szCs w:val="24"/>
        </w:rPr>
        <w:t xml:space="preserve"> </w:t>
      </w:r>
      <w:proofErr w:type="spellStart"/>
      <w:r w:rsidRPr="0047131D">
        <w:rPr>
          <w:bCs/>
          <w:color w:val="000000" w:themeColor="text1"/>
          <w:sz w:val="24"/>
          <w:szCs w:val="24"/>
        </w:rPr>
        <w:t>phương</w:t>
      </w:r>
      <w:proofErr w:type="spellEnd"/>
      <w:r w:rsidRPr="0047131D">
        <w:rPr>
          <w:bCs/>
          <w:color w:val="000000" w:themeColor="text1"/>
          <w:sz w:val="24"/>
          <w:szCs w:val="24"/>
        </w:rPr>
        <w:t xml:space="preserve"> </w:t>
      </w:r>
      <w:proofErr w:type="spellStart"/>
      <w:r w:rsidRPr="0047131D">
        <w:rPr>
          <w:bCs/>
          <w:color w:val="000000" w:themeColor="text1"/>
          <w:sz w:val="24"/>
          <w:szCs w:val="24"/>
        </w:rPr>
        <w:t>trình</w:t>
      </w:r>
      <w:proofErr w:type="spellEnd"/>
      <w:r w:rsidRPr="0047131D">
        <w:rPr>
          <w:bCs/>
          <w:color w:val="000000" w:themeColor="text1"/>
          <w:sz w:val="24"/>
          <w:szCs w:val="24"/>
        </w:rPr>
        <w:t xml:space="preserve"> li </w:t>
      </w:r>
      <w:proofErr w:type="spellStart"/>
      <w:r w:rsidRPr="0047131D">
        <w:rPr>
          <w:bCs/>
          <w:color w:val="000000" w:themeColor="text1"/>
          <w:sz w:val="24"/>
          <w:szCs w:val="24"/>
        </w:rPr>
        <w:t>độ</w:t>
      </w:r>
      <w:proofErr w:type="spellEnd"/>
      <w:r w:rsidRPr="0047131D">
        <w:rPr>
          <w:bCs/>
          <w:color w:val="000000" w:themeColor="text1"/>
          <w:sz w:val="24"/>
          <w:szCs w:val="24"/>
        </w:rPr>
        <w:t xml:space="preserve"> </w:t>
      </w:r>
      <w:proofErr w:type="spellStart"/>
      <w:r w:rsidRPr="0047131D">
        <w:rPr>
          <w:bCs/>
          <w:color w:val="000000" w:themeColor="text1"/>
          <w:sz w:val="24"/>
          <w:szCs w:val="24"/>
        </w:rPr>
        <w:t>và</w:t>
      </w:r>
      <w:proofErr w:type="spellEnd"/>
      <w:r w:rsidRPr="0047131D">
        <w:rPr>
          <w:bCs/>
          <w:color w:val="000000" w:themeColor="text1"/>
          <w:sz w:val="24"/>
          <w:szCs w:val="24"/>
        </w:rPr>
        <w:t xml:space="preserve"> </w:t>
      </w:r>
      <w:proofErr w:type="spellStart"/>
      <w:r w:rsidRPr="0047131D">
        <w:rPr>
          <w:bCs/>
          <w:color w:val="000000" w:themeColor="text1"/>
          <w:sz w:val="24"/>
          <w:szCs w:val="24"/>
        </w:rPr>
        <w:t>vận</w:t>
      </w:r>
      <w:proofErr w:type="spellEnd"/>
      <w:r w:rsidRPr="0047131D">
        <w:rPr>
          <w:bCs/>
          <w:color w:val="000000" w:themeColor="text1"/>
          <w:sz w:val="24"/>
          <w:szCs w:val="24"/>
        </w:rPr>
        <w:t xml:space="preserve"> </w:t>
      </w:r>
      <w:proofErr w:type="spellStart"/>
      <w:r w:rsidRPr="0047131D">
        <w:rPr>
          <w:bCs/>
          <w:color w:val="000000" w:themeColor="text1"/>
          <w:sz w:val="24"/>
          <w:szCs w:val="24"/>
        </w:rPr>
        <w:t>tốc</w:t>
      </w:r>
      <w:proofErr w:type="spellEnd"/>
      <w:r w:rsidRPr="0047131D">
        <w:rPr>
          <w:bCs/>
          <w:color w:val="000000" w:themeColor="text1"/>
          <w:sz w:val="24"/>
          <w:szCs w:val="24"/>
        </w:rPr>
        <w:t xml:space="preserve"> </w:t>
      </w:r>
      <w:proofErr w:type="spellStart"/>
      <w:r w:rsidRPr="0047131D">
        <w:rPr>
          <w:bCs/>
          <w:color w:val="000000" w:themeColor="text1"/>
          <w:sz w:val="24"/>
          <w:szCs w:val="24"/>
        </w:rPr>
        <w:t>của</w:t>
      </w:r>
      <w:proofErr w:type="spellEnd"/>
      <w:r w:rsidRPr="0047131D">
        <w:rPr>
          <w:bCs/>
          <w:color w:val="000000" w:themeColor="text1"/>
          <w:sz w:val="24"/>
          <w:szCs w:val="24"/>
        </w:rPr>
        <w:t xml:space="preserve"> dao </w:t>
      </w:r>
      <w:proofErr w:type="spellStart"/>
      <w:r w:rsidRPr="0047131D">
        <w:rPr>
          <w:bCs/>
          <w:color w:val="000000" w:themeColor="text1"/>
          <w:sz w:val="24"/>
          <w:szCs w:val="24"/>
        </w:rPr>
        <w:t>động</w:t>
      </w:r>
      <w:proofErr w:type="spellEnd"/>
      <w:r w:rsidRPr="0047131D">
        <w:rPr>
          <w:bCs/>
          <w:color w:val="000000" w:themeColor="text1"/>
          <w:sz w:val="24"/>
          <w:szCs w:val="24"/>
        </w:rPr>
        <w:t xml:space="preserve"> </w:t>
      </w:r>
      <w:proofErr w:type="spellStart"/>
      <w:r w:rsidRPr="0047131D">
        <w:rPr>
          <w:bCs/>
          <w:color w:val="000000" w:themeColor="text1"/>
          <w:sz w:val="24"/>
          <w:szCs w:val="24"/>
        </w:rPr>
        <w:t>trên</w:t>
      </w:r>
      <w:proofErr w:type="spellEnd"/>
      <w:r w:rsidRPr="0047131D">
        <w:rPr>
          <w:bCs/>
          <w:color w:val="000000" w:themeColor="text1"/>
          <w:sz w:val="24"/>
          <w:szCs w:val="24"/>
        </w:rPr>
        <w:t xml:space="preserve">. </w:t>
      </w:r>
    </w:p>
    <w:p w14:paraId="18E86679" w14:textId="77777777" w:rsidR="00D213AE" w:rsidRPr="0047131D" w:rsidRDefault="00D213AE" w:rsidP="00D213AE">
      <w:pPr>
        <w:spacing w:line="312" w:lineRule="auto"/>
        <w:jc w:val="both"/>
        <w:rPr>
          <w:color w:val="000000"/>
          <w:sz w:val="24"/>
          <w:szCs w:val="24"/>
          <w:lang w:val="vi-VN"/>
        </w:rPr>
      </w:pPr>
      <w:proofErr w:type="spellStart"/>
      <w:r w:rsidRPr="0047131D">
        <w:rPr>
          <w:b/>
          <w:color w:val="000000" w:themeColor="text1"/>
          <w:sz w:val="24"/>
          <w:szCs w:val="24"/>
        </w:rPr>
        <w:t>Câu</w:t>
      </w:r>
      <w:proofErr w:type="spellEnd"/>
      <w:r w:rsidRPr="0047131D">
        <w:rPr>
          <w:b/>
          <w:color w:val="000000" w:themeColor="text1"/>
          <w:sz w:val="24"/>
          <w:szCs w:val="24"/>
        </w:rPr>
        <w:t xml:space="preserve"> 2.</w:t>
      </w:r>
      <w:r w:rsidRPr="0047131D">
        <w:rPr>
          <w:color w:val="000000"/>
          <w:sz w:val="24"/>
          <w:szCs w:val="24"/>
          <w:lang w:val="vi-VN"/>
        </w:rPr>
        <w:t xml:space="preserve"> Trong một thí nghiệm Y</w:t>
      </w:r>
      <w:proofErr w:type="spellStart"/>
      <w:r w:rsidRPr="0047131D">
        <w:rPr>
          <w:color w:val="000000"/>
          <w:sz w:val="24"/>
          <w:szCs w:val="24"/>
        </w:rPr>
        <w:t>oung</w:t>
      </w:r>
      <w:proofErr w:type="spellEnd"/>
      <w:r w:rsidRPr="0047131D">
        <w:rPr>
          <w:color w:val="000000"/>
          <w:sz w:val="24"/>
          <w:szCs w:val="24"/>
          <w:lang w:val="vi-VN"/>
        </w:rPr>
        <w:t xml:space="preserve"> về giao thoa ánh sáng, </w:t>
      </w:r>
      <w:proofErr w:type="spellStart"/>
      <w:r w:rsidRPr="0047131D">
        <w:rPr>
          <w:color w:val="000000"/>
          <w:sz w:val="24"/>
          <w:szCs w:val="24"/>
        </w:rPr>
        <w:t>khi</w:t>
      </w:r>
      <w:proofErr w:type="spellEnd"/>
      <w:r w:rsidRPr="0047131D">
        <w:rPr>
          <w:color w:val="000000"/>
          <w:sz w:val="24"/>
          <w:szCs w:val="24"/>
        </w:rPr>
        <w:t xml:space="preserve"> </w:t>
      </w:r>
      <w:proofErr w:type="spellStart"/>
      <w:r w:rsidRPr="0047131D">
        <w:rPr>
          <w:color w:val="000000"/>
          <w:sz w:val="24"/>
          <w:szCs w:val="24"/>
        </w:rPr>
        <w:t>nguồn</w:t>
      </w:r>
      <w:proofErr w:type="spellEnd"/>
      <w:r w:rsidRPr="0047131D">
        <w:rPr>
          <w:color w:val="000000"/>
          <w:sz w:val="24"/>
          <w:szCs w:val="24"/>
        </w:rPr>
        <w:t xml:space="preserve"> </w:t>
      </w:r>
      <w:proofErr w:type="spellStart"/>
      <w:r w:rsidRPr="0047131D">
        <w:rPr>
          <w:color w:val="000000"/>
          <w:sz w:val="24"/>
          <w:szCs w:val="24"/>
        </w:rPr>
        <w:t>sáng</w:t>
      </w:r>
      <w:proofErr w:type="spellEnd"/>
      <w:r w:rsidRPr="0047131D">
        <w:rPr>
          <w:color w:val="000000"/>
          <w:sz w:val="24"/>
          <w:szCs w:val="24"/>
        </w:rPr>
        <w:t xml:space="preserve"> </w:t>
      </w:r>
      <w:proofErr w:type="spellStart"/>
      <w:r w:rsidRPr="0047131D">
        <w:rPr>
          <w:color w:val="000000"/>
          <w:sz w:val="24"/>
          <w:szCs w:val="24"/>
        </w:rPr>
        <w:t>là</w:t>
      </w:r>
      <w:proofErr w:type="spellEnd"/>
      <w:r w:rsidRPr="0047131D">
        <w:rPr>
          <w:color w:val="000000"/>
          <w:sz w:val="24"/>
          <w:szCs w:val="24"/>
          <w:lang w:val="vi-VN"/>
        </w:rPr>
        <w:t xml:space="preserve"> ánh sáng đơn sắc</w:t>
      </w:r>
      <w:r w:rsidRPr="0047131D">
        <w:rPr>
          <w:color w:val="000000"/>
          <w:sz w:val="24"/>
          <w:szCs w:val="24"/>
        </w:rPr>
        <w:t xml:space="preserve"> </w:t>
      </w:r>
      <w:proofErr w:type="spellStart"/>
      <w:r w:rsidRPr="0047131D">
        <w:rPr>
          <w:color w:val="000000"/>
          <w:sz w:val="24"/>
          <w:szCs w:val="24"/>
        </w:rPr>
        <w:t>có</w:t>
      </w:r>
      <w:proofErr w:type="spellEnd"/>
      <w:r w:rsidRPr="0047131D">
        <w:rPr>
          <w:color w:val="000000"/>
          <w:sz w:val="24"/>
          <w:szCs w:val="24"/>
        </w:rPr>
        <w:t xml:space="preserve"> </w:t>
      </w:r>
      <w:proofErr w:type="spellStart"/>
      <w:r w:rsidRPr="0047131D">
        <w:rPr>
          <w:color w:val="000000"/>
          <w:sz w:val="24"/>
          <w:szCs w:val="24"/>
        </w:rPr>
        <w:t>bước</w:t>
      </w:r>
      <w:proofErr w:type="spellEnd"/>
      <w:r w:rsidRPr="0047131D">
        <w:rPr>
          <w:color w:val="000000"/>
          <w:sz w:val="24"/>
          <w:szCs w:val="24"/>
        </w:rPr>
        <w:t xml:space="preserve"> </w:t>
      </w:r>
      <w:proofErr w:type="spellStart"/>
      <w:r w:rsidRPr="0047131D">
        <w:rPr>
          <w:color w:val="000000"/>
          <w:sz w:val="24"/>
          <w:szCs w:val="24"/>
        </w:rPr>
        <w:t>sóng</w:t>
      </w:r>
      <w:proofErr w:type="spellEnd"/>
      <w:r w:rsidRPr="0047131D">
        <w:rPr>
          <w:color w:val="000000"/>
          <w:sz w:val="24"/>
          <w:szCs w:val="24"/>
        </w:rPr>
        <w:t xml:space="preserve"> λ, </w:t>
      </w:r>
      <w:proofErr w:type="spellStart"/>
      <w:r w:rsidRPr="0047131D">
        <w:rPr>
          <w:color w:val="000000"/>
          <w:sz w:val="24"/>
          <w:szCs w:val="24"/>
        </w:rPr>
        <w:t>người</w:t>
      </w:r>
      <w:proofErr w:type="spellEnd"/>
      <w:r w:rsidRPr="0047131D">
        <w:rPr>
          <w:color w:val="000000"/>
          <w:sz w:val="24"/>
          <w:szCs w:val="24"/>
        </w:rPr>
        <w:t xml:space="preserve"> ta </w:t>
      </w:r>
      <w:proofErr w:type="spellStart"/>
      <w:r w:rsidRPr="0047131D">
        <w:rPr>
          <w:color w:val="000000"/>
          <w:sz w:val="24"/>
          <w:szCs w:val="24"/>
        </w:rPr>
        <w:t>đo</w:t>
      </w:r>
      <w:proofErr w:type="spellEnd"/>
      <w:r w:rsidRPr="0047131D">
        <w:rPr>
          <w:color w:val="000000"/>
          <w:sz w:val="24"/>
          <w:szCs w:val="24"/>
        </w:rPr>
        <w:t xml:space="preserve"> k</w:t>
      </w:r>
      <w:r w:rsidRPr="0047131D">
        <w:rPr>
          <w:color w:val="000000"/>
          <w:sz w:val="24"/>
          <w:szCs w:val="24"/>
          <w:lang w:val="vi-VN"/>
        </w:rPr>
        <w:t>hoảng cách giữa</w:t>
      </w:r>
      <w:r w:rsidRPr="0047131D">
        <w:rPr>
          <w:color w:val="000000"/>
          <w:sz w:val="24"/>
          <w:szCs w:val="24"/>
        </w:rPr>
        <w:t xml:space="preserve"> 9 </w:t>
      </w:r>
      <w:proofErr w:type="spellStart"/>
      <w:r w:rsidRPr="0047131D">
        <w:rPr>
          <w:color w:val="000000"/>
          <w:sz w:val="24"/>
          <w:szCs w:val="24"/>
        </w:rPr>
        <w:t>vân</w:t>
      </w:r>
      <w:proofErr w:type="spellEnd"/>
      <w:r w:rsidRPr="0047131D">
        <w:rPr>
          <w:color w:val="000000"/>
          <w:sz w:val="24"/>
          <w:szCs w:val="24"/>
        </w:rPr>
        <w:t xml:space="preserve"> </w:t>
      </w:r>
      <w:proofErr w:type="spellStart"/>
      <w:r w:rsidRPr="0047131D">
        <w:rPr>
          <w:color w:val="000000"/>
          <w:sz w:val="24"/>
          <w:szCs w:val="24"/>
        </w:rPr>
        <w:t>sáng</w:t>
      </w:r>
      <w:proofErr w:type="spellEnd"/>
      <w:r w:rsidRPr="0047131D">
        <w:rPr>
          <w:color w:val="000000"/>
          <w:sz w:val="24"/>
          <w:szCs w:val="24"/>
        </w:rPr>
        <w:t xml:space="preserve"> </w:t>
      </w:r>
      <w:proofErr w:type="spellStart"/>
      <w:r w:rsidRPr="0047131D">
        <w:rPr>
          <w:color w:val="000000"/>
          <w:sz w:val="24"/>
          <w:szCs w:val="24"/>
        </w:rPr>
        <w:t>liên</w:t>
      </w:r>
      <w:proofErr w:type="spellEnd"/>
      <w:r w:rsidRPr="0047131D">
        <w:rPr>
          <w:color w:val="000000"/>
          <w:sz w:val="24"/>
          <w:szCs w:val="24"/>
        </w:rPr>
        <w:t xml:space="preserve"> </w:t>
      </w:r>
      <w:proofErr w:type="spellStart"/>
      <w:r w:rsidRPr="0047131D">
        <w:rPr>
          <w:color w:val="000000"/>
          <w:sz w:val="24"/>
          <w:szCs w:val="24"/>
        </w:rPr>
        <w:t>tiếp</w:t>
      </w:r>
      <w:proofErr w:type="spellEnd"/>
      <w:r w:rsidRPr="0047131D">
        <w:rPr>
          <w:color w:val="000000"/>
          <w:sz w:val="24"/>
          <w:szCs w:val="24"/>
        </w:rPr>
        <w:t xml:space="preserve"> </w:t>
      </w:r>
      <w:proofErr w:type="spellStart"/>
      <w:r w:rsidRPr="0047131D">
        <w:rPr>
          <w:color w:val="000000"/>
          <w:sz w:val="24"/>
          <w:szCs w:val="24"/>
        </w:rPr>
        <w:t>là</w:t>
      </w:r>
      <w:proofErr w:type="spellEnd"/>
      <w:r w:rsidRPr="0047131D">
        <w:rPr>
          <w:color w:val="000000"/>
          <w:sz w:val="24"/>
          <w:szCs w:val="24"/>
        </w:rPr>
        <w:t xml:space="preserve"> 25,28</w:t>
      </w:r>
      <w:r w:rsidRPr="0047131D">
        <w:rPr>
          <w:color w:val="000000"/>
          <w:sz w:val="24"/>
          <w:szCs w:val="24"/>
          <w:lang w:val="vi-VN"/>
        </w:rPr>
        <w:t xml:space="preserve"> mm. Cho biết khoảng cách giữa hai khe là 0,200 mm và khoảng cách từ hai khe đến màn là 1m.</w:t>
      </w:r>
    </w:p>
    <w:p w14:paraId="26AFF33F" w14:textId="0348A2CC" w:rsidR="00D213AE" w:rsidRPr="0047131D" w:rsidRDefault="00D213AE" w:rsidP="0047131D">
      <w:pPr>
        <w:tabs>
          <w:tab w:val="left" w:pos="2459"/>
        </w:tabs>
        <w:spacing w:line="312" w:lineRule="auto"/>
        <w:jc w:val="both"/>
        <w:rPr>
          <w:b/>
          <w:color w:val="FF0000"/>
          <w:sz w:val="24"/>
          <w:szCs w:val="24"/>
        </w:rPr>
      </w:pPr>
      <w:r w:rsidRPr="0047131D">
        <w:rPr>
          <w:b/>
          <w:bCs/>
          <w:color w:val="000000" w:themeColor="text1"/>
          <w:sz w:val="24"/>
          <w:szCs w:val="24"/>
        </w:rPr>
        <w:t xml:space="preserve">a. </w:t>
      </w:r>
      <w:proofErr w:type="spellStart"/>
      <w:r w:rsidRPr="0047131D">
        <w:rPr>
          <w:bCs/>
          <w:color w:val="000000" w:themeColor="text1"/>
          <w:sz w:val="24"/>
          <w:szCs w:val="24"/>
        </w:rPr>
        <w:t>Tính</w:t>
      </w:r>
      <w:proofErr w:type="spellEnd"/>
      <w:r w:rsidRPr="0047131D">
        <w:rPr>
          <w:bCs/>
          <w:color w:val="000000" w:themeColor="text1"/>
          <w:sz w:val="24"/>
          <w:szCs w:val="24"/>
        </w:rPr>
        <w:t xml:space="preserve"> </w:t>
      </w:r>
      <w:proofErr w:type="spellStart"/>
      <w:r w:rsidRPr="0047131D">
        <w:rPr>
          <w:bCs/>
          <w:color w:val="000000" w:themeColor="text1"/>
          <w:sz w:val="24"/>
          <w:szCs w:val="24"/>
        </w:rPr>
        <w:t>khoảng</w:t>
      </w:r>
      <w:proofErr w:type="spellEnd"/>
      <w:r w:rsidRPr="0047131D">
        <w:rPr>
          <w:bCs/>
          <w:color w:val="000000" w:themeColor="text1"/>
          <w:sz w:val="24"/>
          <w:szCs w:val="24"/>
        </w:rPr>
        <w:t xml:space="preserve"> </w:t>
      </w:r>
      <w:proofErr w:type="spellStart"/>
      <w:r w:rsidRPr="0047131D">
        <w:rPr>
          <w:bCs/>
          <w:color w:val="000000" w:themeColor="text1"/>
          <w:sz w:val="24"/>
          <w:szCs w:val="24"/>
        </w:rPr>
        <w:t>vân</w:t>
      </w:r>
      <w:proofErr w:type="spellEnd"/>
      <w:r w:rsidRPr="0047131D">
        <w:rPr>
          <w:bCs/>
          <w:color w:val="000000" w:themeColor="text1"/>
          <w:sz w:val="24"/>
          <w:szCs w:val="24"/>
        </w:rPr>
        <w:t xml:space="preserve"> </w:t>
      </w:r>
      <w:r w:rsidR="0047131D">
        <w:rPr>
          <w:bCs/>
          <w:color w:val="000000" w:themeColor="text1"/>
          <w:sz w:val="24"/>
          <w:szCs w:val="24"/>
        </w:rPr>
        <w:tab/>
      </w:r>
    </w:p>
    <w:p w14:paraId="47136FB5" w14:textId="39DBF7FF" w:rsidR="00D213AE" w:rsidRPr="0047131D" w:rsidRDefault="00D213AE" w:rsidP="00D213AE">
      <w:pPr>
        <w:spacing w:line="312" w:lineRule="auto"/>
        <w:jc w:val="both"/>
        <w:rPr>
          <w:b/>
          <w:bCs/>
          <w:color w:val="FF0000"/>
          <w:sz w:val="24"/>
          <w:szCs w:val="24"/>
        </w:rPr>
      </w:pPr>
      <w:r w:rsidRPr="0047131D">
        <w:rPr>
          <w:b/>
          <w:bCs/>
          <w:color w:val="000000" w:themeColor="text1"/>
          <w:sz w:val="24"/>
          <w:szCs w:val="24"/>
        </w:rPr>
        <w:t>b</w:t>
      </w:r>
      <w:r w:rsidRPr="0047131D">
        <w:rPr>
          <w:color w:val="000000"/>
          <w:sz w:val="24"/>
          <w:szCs w:val="24"/>
        </w:rPr>
        <w:t xml:space="preserve"> K</w:t>
      </w:r>
      <w:r w:rsidRPr="0047131D">
        <w:rPr>
          <w:color w:val="000000"/>
          <w:sz w:val="24"/>
          <w:szCs w:val="24"/>
          <w:lang w:val="vi-VN"/>
        </w:rPr>
        <w:t xml:space="preserve">hoảng cách từ vân sáng bậc </w:t>
      </w:r>
      <w:r w:rsidRPr="0047131D">
        <w:rPr>
          <w:color w:val="000000"/>
          <w:sz w:val="24"/>
          <w:szCs w:val="24"/>
        </w:rPr>
        <w:t>2</w:t>
      </w:r>
      <w:r w:rsidRPr="0047131D">
        <w:rPr>
          <w:color w:val="000000"/>
          <w:sz w:val="24"/>
          <w:szCs w:val="24"/>
          <w:lang w:val="vi-VN"/>
        </w:rPr>
        <w:t xml:space="preserve"> đến vân tối thứ </w:t>
      </w:r>
      <w:r w:rsidRPr="0047131D">
        <w:rPr>
          <w:color w:val="000000"/>
          <w:sz w:val="24"/>
          <w:szCs w:val="24"/>
        </w:rPr>
        <w:t>4</w:t>
      </w:r>
      <w:r w:rsidRPr="0047131D">
        <w:rPr>
          <w:color w:val="000000"/>
          <w:sz w:val="24"/>
          <w:szCs w:val="24"/>
          <w:lang w:val="vi-VN"/>
        </w:rPr>
        <w:t xml:space="preserve"> ở cùng bên</w:t>
      </w:r>
      <w:r w:rsidRPr="0047131D">
        <w:rPr>
          <w:color w:val="000000"/>
          <w:sz w:val="24"/>
          <w:szCs w:val="24"/>
        </w:rPr>
        <w:t xml:space="preserve"> </w:t>
      </w:r>
      <w:r w:rsidRPr="0047131D">
        <w:rPr>
          <w:color w:val="000000"/>
          <w:sz w:val="24"/>
          <w:szCs w:val="24"/>
          <w:lang w:val="vi-VN"/>
        </w:rPr>
        <w:t>so với vân sáng trung tâm</w:t>
      </w:r>
      <w:r w:rsidRPr="0047131D">
        <w:rPr>
          <w:color w:val="000000"/>
          <w:sz w:val="24"/>
          <w:szCs w:val="24"/>
        </w:rPr>
        <w:t xml:space="preserve"> </w:t>
      </w:r>
      <w:proofErr w:type="spellStart"/>
      <w:r w:rsidRPr="0047131D">
        <w:rPr>
          <w:color w:val="000000"/>
          <w:sz w:val="24"/>
          <w:szCs w:val="24"/>
        </w:rPr>
        <w:t>là</w:t>
      </w:r>
      <w:proofErr w:type="spellEnd"/>
      <w:r w:rsidRPr="0047131D">
        <w:rPr>
          <w:color w:val="000000"/>
          <w:sz w:val="24"/>
          <w:szCs w:val="24"/>
        </w:rPr>
        <w:t xml:space="preserve"> bao </w:t>
      </w:r>
      <w:proofErr w:type="spellStart"/>
      <w:r w:rsidRPr="0047131D">
        <w:rPr>
          <w:color w:val="000000"/>
          <w:sz w:val="24"/>
          <w:szCs w:val="24"/>
        </w:rPr>
        <w:t>nhiêu</w:t>
      </w:r>
      <w:proofErr w:type="spellEnd"/>
      <w:r w:rsidRPr="0047131D">
        <w:rPr>
          <w:color w:val="000000"/>
          <w:sz w:val="24"/>
          <w:szCs w:val="24"/>
        </w:rPr>
        <w:t xml:space="preserve">? </w:t>
      </w:r>
    </w:p>
    <w:p w14:paraId="4FB158F5" w14:textId="46C5CF5F" w:rsidR="00D213AE" w:rsidRPr="0047131D" w:rsidRDefault="0047131D" w:rsidP="00D213AE">
      <w:pPr>
        <w:tabs>
          <w:tab w:val="left" w:pos="567"/>
        </w:tabs>
        <w:spacing w:beforeLines="20" w:before="48" w:afterLines="20" w:after="48" w:line="312" w:lineRule="auto"/>
        <w:jc w:val="both"/>
        <w:rPr>
          <w:rFonts w:eastAsia="Meiryo"/>
          <w:color w:val="000000" w:themeColor="text1"/>
          <w:sz w:val="24"/>
          <w:szCs w:val="24"/>
          <w:lang w:val="vi-VN"/>
        </w:rPr>
      </w:pPr>
      <w:r w:rsidRPr="0047131D">
        <w:rPr>
          <w:rFonts w:eastAsia="Meiryo"/>
          <w:noProof/>
          <w:sz w:val="24"/>
          <w:szCs w:val="24"/>
        </w:rPr>
        <w:drawing>
          <wp:anchor distT="0" distB="0" distL="114300" distR="114300" simplePos="0" relativeHeight="251694080" behindDoc="0" locked="0" layoutInCell="1" allowOverlap="1" wp14:anchorId="268D2C27" wp14:editId="08C83291">
            <wp:simplePos x="0" y="0"/>
            <wp:positionH relativeFrom="margin">
              <wp:posOffset>5161280</wp:posOffset>
            </wp:positionH>
            <wp:positionV relativeFrom="paragraph">
              <wp:posOffset>53076</wp:posOffset>
            </wp:positionV>
            <wp:extent cx="1409700" cy="1405890"/>
            <wp:effectExtent l="0" t="0" r="0" b="3810"/>
            <wp:wrapSquare wrapText="bothSides"/>
            <wp:docPr id="1280171449" name="Picture 178502729" descr="n67 fb Pham Mi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0171449" name="Picture 178502729" descr="n67 fb Pham Minh"/>
                    <pic:cNvPicPr/>
                  </pic:nvPicPr>
                  <pic:blipFill>
                    <a:blip r:embed="rId168">
                      <a:extLst>
                        <a:ext uri="{BEBA8EAE-BF5A-486C-A8C5-ECC9F3942E4B}">
                          <a14:imgProps xmlns:a14="http://schemas.microsoft.com/office/drawing/2010/main">
                            <a14:imgLayer r:embed="rId169">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1409700" cy="1405890"/>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00D213AE" w:rsidRPr="0047131D">
        <w:rPr>
          <w:b/>
          <w:color w:val="000000" w:themeColor="text1"/>
          <w:sz w:val="24"/>
          <w:szCs w:val="24"/>
        </w:rPr>
        <w:t>Câu</w:t>
      </w:r>
      <w:proofErr w:type="spellEnd"/>
      <w:r w:rsidR="00D213AE" w:rsidRPr="0047131D">
        <w:rPr>
          <w:b/>
          <w:color w:val="000000" w:themeColor="text1"/>
          <w:sz w:val="24"/>
          <w:szCs w:val="24"/>
        </w:rPr>
        <w:t xml:space="preserve"> 3. </w:t>
      </w:r>
      <w:r w:rsidR="00D213AE" w:rsidRPr="0047131D">
        <w:rPr>
          <w:rFonts w:eastAsia="Meiryo"/>
          <w:color w:val="000000" w:themeColor="text1"/>
          <w:sz w:val="24"/>
          <w:szCs w:val="24"/>
          <w:lang w:val="vi-VN"/>
        </w:rPr>
        <w:t xml:space="preserve">Mô hình hóa sóng dừng xuất hiện trên dây như Hình bên. </w:t>
      </w:r>
      <w:r w:rsidR="00D213AE" w:rsidRPr="0047131D">
        <w:rPr>
          <w:color w:val="000000" w:themeColor="text1"/>
          <w:sz w:val="24"/>
          <w:szCs w:val="24"/>
          <w:shd w:val="clear" w:color="auto" w:fill="FFFFFF"/>
          <w:lang w:val="vi-VN"/>
        </w:rPr>
        <w:t xml:space="preserve">Biết </w:t>
      </w:r>
      <w:r w:rsidR="00D213AE" w:rsidRPr="0047131D">
        <w:rPr>
          <w:rFonts w:eastAsia="Meiryo"/>
          <w:color w:val="000000" w:themeColor="text1"/>
          <w:sz w:val="24"/>
          <w:szCs w:val="24"/>
          <w:lang w:val="vi-VN"/>
        </w:rPr>
        <w:t xml:space="preserve">dây có chiều dài 140 cm. </w:t>
      </w:r>
    </w:p>
    <w:p w14:paraId="61AE7F8D" w14:textId="1C312475" w:rsidR="00D213AE" w:rsidRPr="0047131D" w:rsidRDefault="00D213AE" w:rsidP="00D213AE">
      <w:pPr>
        <w:tabs>
          <w:tab w:val="left" w:pos="567"/>
        </w:tabs>
        <w:spacing w:beforeLines="20" w:before="48" w:afterLines="20" w:after="48" w:line="312" w:lineRule="auto"/>
        <w:jc w:val="both"/>
        <w:rPr>
          <w:rFonts w:eastAsia="Meiryo"/>
          <w:b/>
          <w:bCs/>
          <w:color w:val="FF0000"/>
          <w:sz w:val="24"/>
          <w:szCs w:val="24"/>
        </w:rPr>
      </w:pPr>
      <w:r w:rsidRPr="0047131D">
        <w:rPr>
          <w:rFonts w:eastAsia="Meiryo"/>
          <w:b/>
          <w:color w:val="000000" w:themeColor="text1"/>
          <w:sz w:val="24"/>
          <w:szCs w:val="24"/>
        </w:rPr>
        <w:t>a.</w:t>
      </w:r>
      <w:r w:rsidRPr="0047131D">
        <w:rPr>
          <w:rFonts w:eastAsia="Meiryo"/>
          <w:color w:val="000000" w:themeColor="text1"/>
          <w:sz w:val="24"/>
          <w:szCs w:val="24"/>
        </w:rPr>
        <w:t xml:space="preserve"> </w:t>
      </w:r>
      <w:proofErr w:type="spellStart"/>
      <w:r w:rsidRPr="0047131D">
        <w:rPr>
          <w:rFonts w:eastAsia="Meiryo"/>
          <w:color w:val="000000" w:themeColor="text1"/>
          <w:sz w:val="24"/>
          <w:szCs w:val="24"/>
        </w:rPr>
        <w:t>Xác</w:t>
      </w:r>
      <w:proofErr w:type="spellEnd"/>
      <w:r w:rsidRPr="0047131D">
        <w:rPr>
          <w:rFonts w:eastAsia="Meiryo"/>
          <w:color w:val="000000" w:themeColor="text1"/>
          <w:sz w:val="24"/>
          <w:szCs w:val="24"/>
        </w:rPr>
        <w:t xml:space="preserve"> </w:t>
      </w:r>
      <w:proofErr w:type="spellStart"/>
      <w:r w:rsidRPr="0047131D">
        <w:rPr>
          <w:rFonts w:eastAsia="Meiryo"/>
          <w:color w:val="000000" w:themeColor="text1"/>
          <w:sz w:val="24"/>
          <w:szCs w:val="24"/>
        </w:rPr>
        <w:t>định</w:t>
      </w:r>
      <w:proofErr w:type="spellEnd"/>
      <w:r w:rsidRPr="0047131D">
        <w:rPr>
          <w:rFonts w:eastAsia="Meiryo"/>
          <w:color w:val="000000" w:themeColor="text1"/>
          <w:sz w:val="24"/>
          <w:szCs w:val="24"/>
        </w:rPr>
        <w:t xml:space="preserve"> </w:t>
      </w:r>
      <w:proofErr w:type="spellStart"/>
      <w:r w:rsidRPr="0047131D">
        <w:rPr>
          <w:rFonts w:eastAsia="Meiryo"/>
          <w:color w:val="000000" w:themeColor="text1"/>
          <w:sz w:val="24"/>
          <w:szCs w:val="24"/>
        </w:rPr>
        <w:t>số</w:t>
      </w:r>
      <w:proofErr w:type="spellEnd"/>
      <w:r w:rsidRPr="0047131D">
        <w:rPr>
          <w:rFonts w:eastAsia="Meiryo"/>
          <w:color w:val="000000" w:themeColor="text1"/>
          <w:sz w:val="24"/>
          <w:szCs w:val="24"/>
        </w:rPr>
        <w:t xml:space="preserve"> </w:t>
      </w:r>
      <w:proofErr w:type="spellStart"/>
      <w:r w:rsidRPr="0047131D">
        <w:rPr>
          <w:rFonts w:eastAsia="Meiryo"/>
          <w:color w:val="000000" w:themeColor="text1"/>
          <w:sz w:val="24"/>
          <w:szCs w:val="24"/>
        </w:rPr>
        <w:t>nút</w:t>
      </w:r>
      <w:proofErr w:type="spellEnd"/>
      <w:r w:rsidRPr="0047131D">
        <w:rPr>
          <w:rFonts w:eastAsia="Meiryo"/>
          <w:color w:val="000000" w:themeColor="text1"/>
          <w:sz w:val="24"/>
          <w:szCs w:val="24"/>
        </w:rPr>
        <w:t xml:space="preserve"> </w:t>
      </w:r>
      <w:proofErr w:type="spellStart"/>
      <w:r w:rsidRPr="0047131D">
        <w:rPr>
          <w:rFonts w:eastAsia="Meiryo"/>
          <w:color w:val="000000" w:themeColor="text1"/>
          <w:sz w:val="24"/>
          <w:szCs w:val="24"/>
        </w:rPr>
        <w:t>sóng</w:t>
      </w:r>
      <w:proofErr w:type="spellEnd"/>
      <w:r w:rsidRPr="0047131D">
        <w:rPr>
          <w:rFonts w:eastAsia="Meiryo"/>
          <w:color w:val="000000" w:themeColor="text1"/>
          <w:sz w:val="24"/>
          <w:szCs w:val="24"/>
        </w:rPr>
        <w:t xml:space="preserve">, </w:t>
      </w:r>
      <w:proofErr w:type="spellStart"/>
      <w:r w:rsidRPr="0047131D">
        <w:rPr>
          <w:rFonts w:eastAsia="Meiryo"/>
          <w:color w:val="000000" w:themeColor="text1"/>
          <w:sz w:val="24"/>
          <w:szCs w:val="24"/>
        </w:rPr>
        <w:t>bụng</w:t>
      </w:r>
      <w:proofErr w:type="spellEnd"/>
      <w:r w:rsidRPr="0047131D">
        <w:rPr>
          <w:rFonts w:eastAsia="Meiryo"/>
          <w:color w:val="000000" w:themeColor="text1"/>
          <w:sz w:val="24"/>
          <w:szCs w:val="24"/>
        </w:rPr>
        <w:t xml:space="preserve"> </w:t>
      </w:r>
      <w:proofErr w:type="spellStart"/>
      <w:r w:rsidRPr="0047131D">
        <w:rPr>
          <w:rFonts w:eastAsia="Meiryo"/>
          <w:color w:val="000000" w:themeColor="text1"/>
          <w:sz w:val="24"/>
          <w:szCs w:val="24"/>
        </w:rPr>
        <w:t>sóng</w:t>
      </w:r>
      <w:proofErr w:type="spellEnd"/>
      <w:r w:rsidRPr="0047131D">
        <w:rPr>
          <w:rFonts w:eastAsia="Meiryo"/>
          <w:color w:val="000000" w:themeColor="text1"/>
          <w:sz w:val="24"/>
          <w:szCs w:val="24"/>
        </w:rPr>
        <w:t xml:space="preserve">, </w:t>
      </w:r>
      <w:proofErr w:type="spellStart"/>
      <w:r w:rsidRPr="0047131D">
        <w:rPr>
          <w:rFonts w:eastAsia="Meiryo"/>
          <w:color w:val="000000" w:themeColor="text1"/>
          <w:sz w:val="24"/>
          <w:szCs w:val="24"/>
        </w:rPr>
        <w:t>và</w:t>
      </w:r>
      <w:proofErr w:type="spellEnd"/>
      <w:r w:rsidRPr="0047131D">
        <w:rPr>
          <w:rFonts w:eastAsia="Meiryo"/>
          <w:color w:val="000000" w:themeColor="text1"/>
          <w:sz w:val="24"/>
          <w:szCs w:val="24"/>
        </w:rPr>
        <w:t xml:space="preserve"> </w:t>
      </w:r>
      <w:proofErr w:type="spellStart"/>
      <w:r w:rsidRPr="0047131D">
        <w:rPr>
          <w:rFonts w:eastAsia="Meiryo"/>
          <w:color w:val="000000" w:themeColor="text1"/>
          <w:sz w:val="24"/>
          <w:szCs w:val="24"/>
        </w:rPr>
        <w:t>bó</w:t>
      </w:r>
      <w:proofErr w:type="spellEnd"/>
      <w:r w:rsidRPr="0047131D">
        <w:rPr>
          <w:rFonts w:eastAsia="Meiryo"/>
          <w:color w:val="000000" w:themeColor="text1"/>
          <w:sz w:val="24"/>
          <w:szCs w:val="24"/>
        </w:rPr>
        <w:t xml:space="preserve"> </w:t>
      </w:r>
      <w:proofErr w:type="spellStart"/>
      <w:r w:rsidRPr="0047131D">
        <w:rPr>
          <w:rFonts w:eastAsia="Meiryo"/>
          <w:color w:val="000000" w:themeColor="text1"/>
          <w:sz w:val="24"/>
          <w:szCs w:val="24"/>
        </w:rPr>
        <w:t>sóng</w:t>
      </w:r>
      <w:proofErr w:type="spellEnd"/>
      <w:r w:rsidRPr="0047131D">
        <w:rPr>
          <w:rFonts w:eastAsia="Meiryo"/>
          <w:color w:val="000000" w:themeColor="text1"/>
          <w:sz w:val="24"/>
          <w:szCs w:val="24"/>
        </w:rPr>
        <w:t xml:space="preserve"> </w:t>
      </w:r>
      <w:proofErr w:type="spellStart"/>
      <w:r w:rsidRPr="0047131D">
        <w:rPr>
          <w:rFonts w:eastAsia="Meiryo"/>
          <w:color w:val="000000" w:themeColor="text1"/>
          <w:sz w:val="24"/>
          <w:szCs w:val="24"/>
        </w:rPr>
        <w:t>nguyên</w:t>
      </w:r>
      <w:proofErr w:type="spellEnd"/>
      <w:r w:rsidRPr="0047131D">
        <w:rPr>
          <w:rFonts w:eastAsia="Meiryo"/>
          <w:color w:val="000000" w:themeColor="text1"/>
          <w:sz w:val="24"/>
          <w:szCs w:val="24"/>
        </w:rPr>
        <w:t xml:space="preserve"> </w:t>
      </w:r>
      <w:proofErr w:type="spellStart"/>
      <w:r w:rsidRPr="0047131D">
        <w:rPr>
          <w:rFonts w:eastAsia="Meiryo"/>
          <w:color w:val="000000" w:themeColor="text1"/>
          <w:sz w:val="24"/>
          <w:szCs w:val="24"/>
        </w:rPr>
        <w:t>của</w:t>
      </w:r>
      <w:proofErr w:type="spellEnd"/>
      <w:r w:rsidRPr="0047131D">
        <w:rPr>
          <w:rFonts w:eastAsia="Meiryo"/>
          <w:color w:val="000000" w:themeColor="text1"/>
          <w:sz w:val="24"/>
          <w:szCs w:val="24"/>
        </w:rPr>
        <w:t xml:space="preserve"> </w:t>
      </w:r>
      <w:proofErr w:type="spellStart"/>
      <w:r w:rsidRPr="0047131D">
        <w:rPr>
          <w:rFonts w:eastAsia="Meiryo"/>
          <w:color w:val="000000" w:themeColor="text1"/>
          <w:sz w:val="24"/>
          <w:szCs w:val="24"/>
        </w:rPr>
        <w:t>mô</w:t>
      </w:r>
      <w:proofErr w:type="spellEnd"/>
      <w:r w:rsidRPr="0047131D">
        <w:rPr>
          <w:rFonts w:eastAsia="Meiryo"/>
          <w:color w:val="000000" w:themeColor="text1"/>
          <w:sz w:val="24"/>
          <w:szCs w:val="24"/>
        </w:rPr>
        <w:t xml:space="preserve"> </w:t>
      </w:r>
      <w:proofErr w:type="spellStart"/>
      <w:r w:rsidRPr="0047131D">
        <w:rPr>
          <w:rFonts w:eastAsia="Meiryo"/>
          <w:color w:val="000000" w:themeColor="text1"/>
          <w:sz w:val="24"/>
          <w:szCs w:val="24"/>
        </w:rPr>
        <w:t>hình</w:t>
      </w:r>
      <w:proofErr w:type="spellEnd"/>
      <w:r w:rsidRPr="0047131D">
        <w:rPr>
          <w:rFonts w:eastAsia="Meiryo"/>
          <w:color w:val="000000" w:themeColor="text1"/>
          <w:sz w:val="24"/>
          <w:szCs w:val="24"/>
        </w:rPr>
        <w:t xml:space="preserve"> </w:t>
      </w:r>
      <w:proofErr w:type="spellStart"/>
      <w:r w:rsidRPr="0047131D">
        <w:rPr>
          <w:rFonts w:eastAsia="Meiryo"/>
          <w:color w:val="000000" w:themeColor="text1"/>
          <w:sz w:val="24"/>
          <w:szCs w:val="24"/>
        </w:rPr>
        <w:t>bên</w:t>
      </w:r>
      <w:proofErr w:type="spellEnd"/>
    </w:p>
    <w:p w14:paraId="7E60282C" w14:textId="3B189F53" w:rsidR="00D213AE" w:rsidRPr="0047131D" w:rsidRDefault="00D213AE" w:rsidP="00D213AE">
      <w:pPr>
        <w:spacing w:line="312" w:lineRule="auto"/>
        <w:jc w:val="both"/>
        <w:rPr>
          <w:b/>
          <w:bCs/>
          <w:color w:val="FF0000"/>
          <w:sz w:val="24"/>
          <w:szCs w:val="24"/>
        </w:rPr>
      </w:pPr>
      <w:r w:rsidRPr="0047131D">
        <w:rPr>
          <w:rFonts w:eastAsia="Meiryo"/>
          <w:b/>
          <w:color w:val="000000" w:themeColor="text1"/>
          <w:sz w:val="24"/>
          <w:szCs w:val="24"/>
        </w:rPr>
        <w:t>b.</w:t>
      </w:r>
      <w:r w:rsidRPr="0047131D">
        <w:rPr>
          <w:rFonts w:eastAsia="Meiryo"/>
          <w:color w:val="000000" w:themeColor="text1"/>
          <w:sz w:val="24"/>
          <w:szCs w:val="24"/>
        </w:rPr>
        <w:t xml:space="preserve"> </w:t>
      </w:r>
      <w:r w:rsidRPr="0047131D">
        <w:rPr>
          <w:rFonts w:eastAsia="Meiryo"/>
          <w:color w:val="000000" w:themeColor="text1"/>
          <w:sz w:val="24"/>
          <w:szCs w:val="24"/>
          <w:lang w:val="vi-VN"/>
        </w:rPr>
        <w:t>Bước sóng trên dây là</w:t>
      </w:r>
      <w:r w:rsidRPr="0047131D">
        <w:rPr>
          <w:rFonts w:eastAsia="Meiryo"/>
          <w:color w:val="000000" w:themeColor="text1"/>
          <w:sz w:val="24"/>
          <w:szCs w:val="24"/>
        </w:rPr>
        <w:t xml:space="preserve"> bao </w:t>
      </w:r>
      <w:proofErr w:type="spellStart"/>
      <w:r w:rsidRPr="0047131D">
        <w:rPr>
          <w:rFonts w:eastAsia="Meiryo"/>
          <w:color w:val="000000" w:themeColor="text1"/>
          <w:sz w:val="24"/>
          <w:szCs w:val="24"/>
        </w:rPr>
        <w:t>nhiêu</w:t>
      </w:r>
      <w:proofErr w:type="spellEnd"/>
      <w:r w:rsidRPr="0047131D">
        <w:rPr>
          <w:rFonts w:eastAsia="Meiryo"/>
          <w:color w:val="000000" w:themeColor="text1"/>
          <w:sz w:val="24"/>
          <w:szCs w:val="24"/>
        </w:rPr>
        <w:t xml:space="preserve">? </w:t>
      </w:r>
    </w:p>
    <w:p w14:paraId="49F22C06" w14:textId="77777777" w:rsidR="00D213AE" w:rsidRPr="0047131D" w:rsidRDefault="00D213AE" w:rsidP="00D213AE">
      <w:pPr>
        <w:tabs>
          <w:tab w:val="center" w:pos="2160"/>
        </w:tabs>
        <w:spacing w:line="312" w:lineRule="auto"/>
        <w:rPr>
          <w:sz w:val="24"/>
          <w:szCs w:val="24"/>
        </w:rPr>
      </w:pPr>
    </w:p>
    <w:p w14:paraId="2B35804F" w14:textId="6D6C53A5" w:rsidR="000E0124" w:rsidRPr="0047131D" w:rsidRDefault="000E0124" w:rsidP="000E0124">
      <w:pPr>
        <w:spacing w:line="312" w:lineRule="auto"/>
        <w:jc w:val="both"/>
        <w:rPr>
          <w:b/>
          <w:sz w:val="24"/>
          <w:szCs w:val="24"/>
        </w:rPr>
      </w:pPr>
      <w:r w:rsidRPr="0047131D">
        <w:rPr>
          <w:sz w:val="24"/>
          <w:szCs w:val="24"/>
        </w:rPr>
        <w:br/>
      </w:r>
    </w:p>
    <w:p w14:paraId="77158BA8" w14:textId="5941F32C" w:rsidR="002F1EB7" w:rsidRPr="0047131D" w:rsidRDefault="002F1EB7" w:rsidP="002F1EB7">
      <w:pPr>
        <w:pStyle w:val="NormalWeb"/>
        <w:ind w:right="48"/>
        <w:rPr>
          <w:rStyle w:val="Strong"/>
        </w:rPr>
      </w:pPr>
      <w:r w:rsidRPr="0047131D">
        <w:rPr>
          <w:rStyle w:val="Strong"/>
        </w:rPr>
        <w:t xml:space="preserve">ĐỀ </w:t>
      </w:r>
      <w:r w:rsidR="00643CE6" w:rsidRPr="0047131D">
        <w:rPr>
          <w:rStyle w:val="Strong"/>
        </w:rPr>
        <w:t>3</w:t>
      </w:r>
    </w:p>
    <w:p w14:paraId="109BB335" w14:textId="77777777" w:rsidR="002F1EB7" w:rsidRPr="0047131D" w:rsidRDefault="002F1EB7" w:rsidP="002F1EB7">
      <w:pPr>
        <w:pStyle w:val="NormalWeb"/>
        <w:ind w:right="48"/>
        <w:rPr>
          <w:rStyle w:val="Strong"/>
        </w:rPr>
      </w:pPr>
      <w:r w:rsidRPr="0047131D">
        <w:rPr>
          <w:rStyle w:val="Strong"/>
        </w:rPr>
        <w:t>I. TRẮC NGHIỆM</w:t>
      </w:r>
    </w:p>
    <w:p w14:paraId="40369F71" w14:textId="77777777" w:rsidR="002F1EB7" w:rsidRPr="0047131D" w:rsidRDefault="002F1EB7" w:rsidP="002F1EB7">
      <w:pPr>
        <w:pStyle w:val="NormalWeb"/>
        <w:ind w:right="48"/>
      </w:pPr>
      <w:proofErr w:type="spellStart"/>
      <w:r w:rsidRPr="0047131D">
        <w:rPr>
          <w:rStyle w:val="Strong"/>
        </w:rPr>
        <w:t>Câu</w:t>
      </w:r>
      <w:proofErr w:type="spellEnd"/>
      <w:r w:rsidRPr="0047131D">
        <w:rPr>
          <w:rStyle w:val="Strong"/>
        </w:rPr>
        <w:t xml:space="preserve"> 1:</w:t>
      </w:r>
      <w:r w:rsidRPr="0047131D">
        <w:t> </w:t>
      </w:r>
      <w:proofErr w:type="spellStart"/>
      <w:r w:rsidRPr="0047131D">
        <w:t>Một</w:t>
      </w:r>
      <w:proofErr w:type="spellEnd"/>
      <w:r w:rsidRPr="0047131D">
        <w:t xml:space="preserve"> </w:t>
      </w:r>
      <w:proofErr w:type="spellStart"/>
      <w:r w:rsidRPr="0047131D">
        <w:t>vật</w:t>
      </w:r>
      <w:proofErr w:type="spellEnd"/>
      <w:r w:rsidRPr="0047131D">
        <w:t xml:space="preserve"> </w:t>
      </w:r>
      <w:proofErr w:type="spellStart"/>
      <w:r w:rsidRPr="0047131D">
        <w:t>nhỏ</w:t>
      </w:r>
      <w:proofErr w:type="spellEnd"/>
      <w:r w:rsidRPr="0047131D">
        <w:t xml:space="preserve"> dao </w:t>
      </w:r>
      <w:proofErr w:type="spellStart"/>
      <w:r w:rsidRPr="0047131D">
        <w:t>động</w:t>
      </w:r>
      <w:proofErr w:type="spellEnd"/>
      <w:r w:rsidRPr="0047131D">
        <w:t xml:space="preserve"> </w:t>
      </w:r>
      <w:proofErr w:type="spellStart"/>
      <w:r w:rsidRPr="0047131D">
        <w:t>điều</w:t>
      </w:r>
      <w:proofErr w:type="spellEnd"/>
      <w:r w:rsidRPr="0047131D">
        <w:t xml:space="preserve"> </w:t>
      </w:r>
      <w:proofErr w:type="spellStart"/>
      <w:r w:rsidRPr="0047131D">
        <w:t>hòa</w:t>
      </w:r>
      <w:proofErr w:type="spellEnd"/>
      <w:r w:rsidRPr="0047131D">
        <w:t xml:space="preserve"> </w:t>
      </w:r>
      <w:proofErr w:type="spellStart"/>
      <w:r w:rsidRPr="0047131D">
        <w:t>theo</w:t>
      </w:r>
      <w:proofErr w:type="spellEnd"/>
      <w:r w:rsidRPr="0047131D">
        <w:t xml:space="preserve"> </w:t>
      </w:r>
      <w:proofErr w:type="spellStart"/>
      <w:r w:rsidRPr="0047131D">
        <w:t>một</w:t>
      </w:r>
      <w:proofErr w:type="spellEnd"/>
      <w:r w:rsidRPr="0047131D">
        <w:t xml:space="preserve"> </w:t>
      </w:r>
      <w:proofErr w:type="spellStart"/>
      <w:r w:rsidRPr="0047131D">
        <w:t>quỹ</w:t>
      </w:r>
      <w:proofErr w:type="spellEnd"/>
      <w:r w:rsidRPr="0047131D">
        <w:t xml:space="preserve"> </w:t>
      </w:r>
      <w:proofErr w:type="spellStart"/>
      <w:r w:rsidRPr="0047131D">
        <w:t>đạo</w:t>
      </w:r>
      <w:proofErr w:type="spellEnd"/>
      <w:r w:rsidRPr="0047131D">
        <w:t xml:space="preserve"> </w:t>
      </w:r>
      <w:proofErr w:type="spellStart"/>
      <w:r w:rsidRPr="0047131D">
        <w:t>có</w:t>
      </w:r>
      <w:proofErr w:type="spellEnd"/>
      <w:r w:rsidRPr="0047131D">
        <w:t xml:space="preserve"> </w:t>
      </w:r>
      <w:proofErr w:type="spellStart"/>
      <w:r w:rsidRPr="0047131D">
        <w:t>chiều</w:t>
      </w:r>
      <w:proofErr w:type="spellEnd"/>
      <w:r w:rsidRPr="0047131D">
        <w:t xml:space="preserve"> </w:t>
      </w:r>
      <w:proofErr w:type="spellStart"/>
      <w:r w:rsidRPr="0047131D">
        <w:t>dài</w:t>
      </w:r>
      <w:proofErr w:type="spellEnd"/>
      <w:r w:rsidRPr="0047131D">
        <w:t xml:space="preserve"> 10 cm. </w:t>
      </w:r>
      <w:proofErr w:type="spellStart"/>
      <w:r w:rsidRPr="0047131D">
        <w:t>Biên</w:t>
      </w:r>
      <w:proofErr w:type="spellEnd"/>
      <w:r w:rsidRPr="0047131D">
        <w:t xml:space="preserve"> </w:t>
      </w:r>
      <w:proofErr w:type="spellStart"/>
      <w:r w:rsidRPr="0047131D">
        <w:t>độ</w:t>
      </w:r>
      <w:proofErr w:type="spellEnd"/>
      <w:r w:rsidRPr="0047131D">
        <w:t xml:space="preserve"> </w:t>
      </w:r>
      <w:proofErr w:type="spellStart"/>
      <w:r w:rsidRPr="0047131D">
        <w:t>của</w:t>
      </w:r>
      <w:proofErr w:type="spellEnd"/>
      <w:r w:rsidRPr="0047131D">
        <w:t xml:space="preserve"> dao </w:t>
      </w:r>
      <w:proofErr w:type="spellStart"/>
      <w:r w:rsidRPr="0047131D">
        <w:t>động</w:t>
      </w:r>
      <w:proofErr w:type="spellEnd"/>
      <w:r w:rsidRPr="0047131D">
        <w:t xml:space="preserve"> </w:t>
      </w:r>
      <w:proofErr w:type="spellStart"/>
      <w:r w:rsidRPr="0047131D">
        <w:t>là</w:t>
      </w:r>
      <w:proofErr w:type="spellEnd"/>
    </w:p>
    <w:p w14:paraId="0A8F8BD2" w14:textId="77777777" w:rsidR="002F1EB7" w:rsidRPr="0047131D" w:rsidRDefault="002F1EB7" w:rsidP="002F1EB7">
      <w:pPr>
        <w:pStyle w:val="NormalWeb"/>
        <w:ind w:left="48" w:right="48"/>
      </w:pPr>
      <w:r w:rsidRPr="0047131D">
        <w:t>A. 10 cm.</w:t>
      </w:r>
      <w:r w:rsidRPr="0047131D">
        <w:tab/>
        <w:t>B. 5 cm.</w:t>
      </w:r>
      <w:r w:rsidRPr="0047131D">
        <w:tab/>
        <w:t>C. 2,5 cm.</w:t>
      </w:r>
      <w:r w:rsidRPr="0047131D">
        <w:tab/>
        <w:t>D. 1,125 cm.</w:t>
      </w:r>
    </w:p>
    <w:p w14:paraId="3FF39BA1" w14:textId="77777777" w:rsidR="002F1EB7" w:rsidRPr="0047131D" w:rsidRDefault="002F1EB7" w:rsidP="002F1EB7">
      <w:pPr>
        <w:rPr>
          <w:sz w:val="24"/>
          <w:szCs w:val="24"/>
        </w:rPr>
      </w:pPr>
      <w:proofErr w:type="spellStart"/>
      <w:r w:rsidRPr="0047131D">
        <w:rPr>
          <w:b/>
          <w:sz w:val="24"/>
          <w:szCs w:val="24"/>
        </w:rPr>
        <w:t>Câu</w:t>
      </w:r>
      <w:proofErr w:type="spellEnd"/>
      <w:r w:rsidRPr="0047131D">
        <w:rPr>
          <w:b/>
          <w:sz w:val="24"/>
          <w:szCs w:val="24"/>
        </w:rPr>
        <w:t xml:space="preserve"> 2:</w:t>
      </w:r>
      <w:r w:rsidRPr="0047131D">
        <w:rPr>
          <w:sz w:val="24"/>
          <w:szCs w:val="24"/>
        </w:rPr>
        <w:t xml:space="preserve"> Công </w:t>
      </w:r>
      <w:proofErr w:type="spellStart"/>
      <w:r w:rsidRPr="0047131D">
        <w:rPr>
          <w:sz w:val="24"/>
          <w:szCs w:val="24"/>
        </w:rPr>
        <w:t>thức</w:t>
      </w:r>
      <w:proofErr w:type="spellEnd"/>
      <w:r w:rsidRPr="0047131D">
        <w:rPr>
          <w:sz w:val="24"/>
          <w:szCs w:val="24"/>
        </w:rPr>
        <w:t xml:space="preserve"> </w:t>
      </w:r>
      <w:proofErr w:type="spellStart"/>
      <w:r w:rsidRPr="0047131D">
        <w:rPr>
          <w:sz w:val="24"/>
          <w:szCs w:val="24"/>
        </w:rPr>
        <w:t>nào</w:t>
      </w:r>
      <w:proofErr w:type="spellEnd"/>
      <w:r w:rsidRPr="0047131D">
        <w:rPr>
          <w:sz w:val="24"/>
          <w:szCs w:val="24"/>
        </w:rPr>
        <w:t xml:space="preserve"> </w:t>
      </w:r>
      <w:proofErr w:type="spellStart"/>
      <w:r w:rsidRPr="0047131D">
        <w:rPr>
          <w:sz w:val="24"/>
          <w:szCs w:val="24"/>
        </w:rPr>
        <w:t>dưới</w:t>
      </w:r>
      <w:proofErr w:type="spellEnd"/>
      <w:r w:rsidRPr="0047131D">
        <w:rPr>
          <w:sz w:val="24"/>
          <w:szCs w:val="24"/>
        </w:rPr>
        <w:t xml:space="preserve"> </w:t>
      </w:r>
      <w:proofErr w:type="spellStart"/>
      <w:r w:rsidRPr="0047131D">
        <w:rPr>
          <w:sz w:val="24"/>
          <w:szCs w:val="24"/>
        </w:rPr>
        <w:t>đây</w:t>
      </w:r>
      <w:proofErr w:type="spellEnd"/>
      <w:r w:rsidRPr="0047131D">
        <w:rPr>
          <w:sz w:val="24"/>
          <w:szCs w:val="24"/>
        </w:rPr>
        <w:t xml:space="preserve"> </w:t>
      </w:r>
      <w:proofErr w:type="spellStart"/>
      <w:r w:rsidRPr="0047131D">
        <w:rPr>
          <w:sz w:val="24"/>
          <w:szCs w:val="24"/>
        </w:rPr>
        <w:t>sai</w:t>
      </w:r>
      <w:proofErr w:type="spellEnd"/>
      <w:r w:rsidRPr="0047131D">
        <w:rPr>
          <w:sz w:val="24"/>
          <w:szCs w:val="24"/>
        </w:rPr>
        <w:t>?</w:t>
      </w:r>
    </w:p>
    <w:p w14:paraId="7FA64CFF" w14:textId="77777777" w:rsidR="002F1EB7" w:rsidRPr="0047131D" w:rsidRDefault="002F1EB7" w:rsidP="002F1EB7">
      <w:pPr>
        <w:rPr>
          <w:rFonts w:eastAsiaTheme="minorEastAsia"/>
          <w:sz w:val="24"/>
          <w:szCs w:val="24"/>
        </w:rPr>
      </w:pPr>
      <w:r w:rsidRPr="0047131D">
        <w:rPr>
          <w:sz w:val="24"/>
          <w:szCs w:val="24"/>
        </w:rPr>
        <w:t xml:space="preserve">A. </w:t>
      </w:r>
      <m:oMath>
        <m:r>
          <w:rPr>
            <w:rFonts w:ascii="Cambria Math" w:hAnsi="Cambria Math"/>
            <w:sz w:val="24"/>
            <w:szCs w:val="24"/>
          </w:rPr>
          <m:t>T=</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f</m:t>
            </m:r>
          </m:den>
        </m:f>
      </m:oMath>
      <w:r w:rsidRPr="0047131D">
        <w:rPr>
          <w:rFonts w:eastAsiaTheme="minorEastAsia"/>
          <w:sz w:val="24"/>
          <w:szCs w:val="24"/>
        </w:rPr>
        <w:tab/>
        <w:t>B. ω = 2πf</w:t>
      </w:r>
      <w:r w:rsidRPr="0047131D">
        <w:rPr>
          <w:rFonts w:eastAsiaTheme="minorEastAsia"/>
          <w:sz w:val="24"/>
          <w:szCs w:val="24"/>
        </w:rPr>
        <w:tab/>
        <w:t xml:space="preserve">C. f = </w:t>
      </w:r>
      <m:oMath>
        <m:f>
          <m:fPr>
            <m:ctrlPr>
              <w:rPr>
                <w:rFonts w:ascii="Cambria Math" w:eastAsiaTheme="minorEastAsia" w:hAnsi="Cambria Math"/>
                <w:i/>
                <w:sz w:val="24"/>
                <w:szCs w:val="24"/>
              </w:rPr>
            </m:ctrlPr>
          </m:fPr>
          <m:num>
            <m:r>
              <w:rPr>
                <w:rFonts w:ascii="Cambria Math" w:eastAsiaTheme="minorEastAsia" w:hAnsi="Cambria Math"/>
                <w:sz w:val="24"/>
                <w:szCs w:val="24"/>
              </w:rPr>
              <m:t>2π</m:t>
            </m:r>
          </m:num>
          <m:den>
            <m:r>
              <w:rPr>
                <w:rFonts w:ascii="Cambria Math" w:eastAsiaTheme="minorEastAsia" w:hAnsi="Cambria Math"/>
                <w:sz w:val="24"/>
                <w:szCs w:val="24"/>
              </w:rPr>
              <m:t>ω</m:t>
            </m:r>
          </m:den>
        </m:f>
      </m:oMath>
      <w:r w:rsidRPr="0047131D">
        <w:rPr>
          <w:rFonts w:eastAsiaTheme="minorEastAsia"/>
          <w:sz w:val="24"/>
          <w:szCs w:val="24"/>
        </w:rPr>
        <w:t xml:space="preserve">  D. T = </w:t>
      </w:r>
      <m:oMath>
        <m:f>
          <m:fPr>
            <m:ctrlPr>
              <w:rPr>
                <w:rFonts w:ascii="Cambria Math" w:eastAsiaTheme="minorEastAsia" w:hAnsi="Cambria Math"/>
                <w:i/>
                <w:sz w:val="24"/>
                <w:szCs w:val="24"/>
              </w:rPr>
            </m:ctrlPr>
          </m:fPr>
          <m:num>
            <m:r>
              <w:rPr>
                <w:rFonts w:ascii="Cambria Math" w:eastAsiaTheme="minorEastAsia" w:hAnsi="Cambria Math"/>
                <w:sz w:val="24"/>
                <w:szCs w:val="24"/>
              </w:rPr>
              <m:t>2π</m:t>
            </m:r>
          </m:num>
          <m:den>
            <m:r>
              <w:rPr>
                <w:rFonts w:ascii="Cambria Math" w:eastAsiaTheme="minorEastAsia" w:hAnsi="Cambria Math"/>
                <w:sz w:val="24"/>
                <w:szCs w:val="24"/>
              </w:rPr>
              <m:t>ω</m:t>
            </m:r>
          </m:den>
        </m:f>
      </m:oMath>
    </w:p>
    <w:p w14:paraId="29E4C6DA" w14:textId="77777777" w:rsidR="002F1EB7" w:rsidRPr="0047131D" w:rsidRDefault="002F1EB7" w:rsidP="002F1EB7">
      <w:pPr>
        <w:pStyle w:val="NormalWeb"/>
        <w:ind w:right="48"/>
      </w:pPr>
      <w:proofErr w:type="spellStart"/>
      <w:r w:rsidRPr="0047131D">
        <w:rPr>
          <w:rStyle w:val="Strong"/>
        </w:rPr>
        <w:t>Câu</w:t>
      </w:r>
      <w:proofErr w:type="spellEnd"/>
      <w:r w:rsidRPr="0047131D">
        <w:rPr>
          <w:rStyle w:val="Strong"/>
        </w:rPr>
        <w:t xml:space="preserve"> 3: </w:t>
      </w:r>
      <w:proofErr w:type="spellStart"/>
      <w:r w:rsidRPr="0047131D">
        <w:t>Tìm</w:t>
      </w:r>
      <w:proofErr w:type="spellEnd"/>
      <w:r w:rsidRPr="0047131D">
        <w:t xml:space="preserve"> </w:t>
      </w:r>
      <w:proofErr w:type="spellStart"/>
      <w:r w:rsidRPr="0047131D">
        <w:t>phát</w:t>
      </w:r>
      <w:proofErr w:type="spellEnd"/>
      <w:r w:rsidRPr="0047131D">
        <w:t xml:space="preserve"> </w:t>
      </w:r>
      <w:proofErr w:type="spellStart"/>
      <w:r w:rsidRPr="0047131D">
        <w:t>biểu</w:t>
      </w:r>
      <w:proofErr w:type="spellEnd"/>
      <w:r w:rsidRPr="0047131D">
        <w:t> </w:t>
      </w:r>
      <w:proofErr w:type="spellStart"/>
      <w:r w:rsidRPr="0047131D">
        <w:rPr>
          <w:rStyle w:val="Strong"/>
        </w:rPr>
        <w:t>đúng</w:t>
      </w:r>
      <w:proofErr w:type="spellEnd"/>
      <w:r w:rsidRPr="0047131D">
        <w:t> </w:t>
      </w:r>
      <w:proofErr w:type="spellStart"/>
      <w:r w:rsidRPr="0047131D">
        <w:t>khi</w:t>
      </w:r>
      <w:proofErr w:type="spellEnd"/>
      <w:r w:rsidRPr="0047131D">
        <w:t xml:space="preserve"> </w:t>
      </w:r>
      <w:proofErr w:type="spellStart"/>
      <w:r w:rsidRPr="0047131D">
        <w:t>nói</w:t>
      </w:r>
      <w:proofErr w:type="spellEnd"/>
      <w:r w:rsidRPr="0047131D">
        <w:t xml:space="preserve"> </w:t>
      </w:r>
      <w:proofErr w:type="spellStart"/>
      <w:r w:rsidRPr="0047131D">
        <w:t>về</w:t>
      </w:r>
      <w:proofErr w:type="spellEnd"/>
      <w:r w:rsidRPr="0047131D">
        <w:t xml:space="preserve"> dao </w:t>
      </w:r>
      <w:proofErr w:type="spellStart"/>
      <w:r w:rsidRPr="0047131D">
        <w:t>động</w:t>
      </w:r>
      <w:proofErr w:type="spellEnd"/>
      <w:r w:rsidRPr="0047131D">
        <w:t xml:space="preserve"> </w:t>
      </w:r>
      <w:proofErr w:type="spellStart"/>
      <w:r w:rsidRPr="0047131D">
        <w:t>điều</w:t>
      </w:r>
      <w:proofErr w:type="spellEnd"/>
      <w:r w:rsidRPr="0047131D">
        <w:t xml:space="preserve"> </w:t>
      </w:r>
      <w:proofErr w:type="spellStart"/>
      <w:r w:rsidRPr="0047131D">
        <w:t>hoà</w:t>
      </w:r>
      <w:proofErr w:type="spellEnd"/>
      <w:r w:rsidRPr="0047131D">
        <w:t>:</w:t>
      </w:r>
    </w:p>
    <w:p w14:paraId="48AD688B" w14:textId="77777777" w:rsidR="002F1EB7" w:rsidRPr="0047131D" w:rsidRDefault="002F1EB7" w:rsidP="002F1EB7">
      <w:pPr>
        <w:pStyle w:val="NormalWeb"/>
        <w:ind w:left="48" w:right="48"/>
      </w:pPr>
      <w:r w:rsidRPr="0047131D">
        <w:t xml:space="preserve">A. Gia </w:t>
      </w:r>
      <w:proofErr w:type="spellStart"/>
      <w:r w:rsidRPr="0047131D">
        <w:t>tốc</w:t>
      </w:r>
      <w:proofErr w:type="spellEnd"/>
      <w:r w:rsidRPr="0047131D">
        <w:t xml:space="preserve"> </w:t>
      </w:r>
      <w:proofErr w:type="spellStart"/>
      <w:r w:rsidRPr="0047131D">
        <w:t>chậm</w:t>
      </w:r>
      <w:proofErr w:type="spellEnd"/>
      <w:r w:rsidRPr="0047131D">
        <w:t xml:space="preserve"> </w:t>
      </w:r>
      <w:proofErr w:type="spellStart"/>
      <w:r w:rsidRPr="0047131D">
        <w:t>pha</w:t>
      </w:r>
      <w:proofErr w:type="spellEnd"/>
      <w:r w:rsidRPr="0047131D">
        <w:t xml:space="preserve"> π so </w:t>
      </w:r>
      <w:proofErr w:type="spellStart"/>
      <w:r w:rsidRPr="0047131D">
        <w:t>với</w:t>
      </w:r>
      <w:proofErr w:type="spellEnd"/>
      <w:r w:rsidRPr="0047131D">
        <w:t xml:space="preserve"> li </w:t>
      </w:r>
      <w:proofErr w:type="spellStart"/>
      <w:r w:rsidRPr="0047131D">
        <w:t>độ</w:t>
      </w:r>
      <w:proofErr w:type="spellEnd"/>
      <w:r w:rsidRPr="0047131D">
        <w:t>.           </w:t>
      </w:r>
    </w:p>
    <w:p w14:paraId="3F90840C" w14:textId="77777777" w:rsidR="002F1EB7" w:rsidRPr="0047131D" w:rsidRDefault="002F1EB7" w:rsidP="002F1EB7">
      <w:pPr>
        <w:pStyle w:val="NormalWeb"/>
        <w:ind w:left="48" w:right="48"/>
      </w:pPr>
      <w:r w:rsidRPr="0047131D">
        <w:t xml:space="preserve">B. </w:t>
      </w:r>
      <w:proofErr w:type="spellStart"/>
      <w:r w:rsidRPr="0047131D">
        <w:t>Vận</w:t>
      </w:r>
      <w:proofErr w:type="spellEnd"/>
      <w:r w:rsidRPr="0047131D">
        <w:t xml:space="preserve"> </w:t>
      </w:r>
      <w:proofErr w:type="spellStart"/>
      <w:r w:rsidRPr="0047131D">
        <w:t>tốc</w:t>
      </w:r>
      <w:proofErr w:type="spellEnd"/>
      <w:r w:rsidRPr="0047131D">
        <w:t xml:space="preserve"> </w:t>
      </w:r>
      <w:proofErr w:type="spellStart"/>
      <w:r w:rsidRPr="0047131D">
        <w:t>và</w:t>
      </w:r>
      <w:proofErr w:type="spellEnd"/>
      <w:r w:rsidRPr="0047131D">
        <w:t xml:space="preserve"> </w:t>
      </w:r>
      <w:proofErr w:type="spellStart"/>
      <w:r w:rsidRPr="0047131D">
        <w:t>gia</w:t>
      </w:r>
      <w:proofErr w:type="spellEnd"/>
      <w:r w:rsidRPr="0047131D">
        <w:t xml:space="preserve"> </w:t>
      </w:r>
      <w:proofErr w:type="spellStart"/>
      <w:r w:rsidRPr="0047131D">
        <w:t>tốc</w:t>
      </w:r>
      <w:proofErr w:type="spellEnd"/>
      <w:r w:rsidRPr="0047131D">
        <w:t xml:space="preserve"> </w:t>
      </w:r>
      <w:proofErr w:type="spellStart"/>
      <w:r w:rsidRPr="0047131D">
        <w:t>luôn</w:t>
      </w:r>
      <w:proofErr w:type="spellEnd"/>
      <w:r w:rsidRPr="0047131D">
        <w:t xml:space="preserve"> </w:t>
      </w:r>
      <w:proofErr w:type="spellStart"/>
      <w:r w:rsidRPr="0047131D">
        <w:t>ngược</w:t>
      </w:r>
      <w:proofErr w:type="spellEnd"/>
      <w:r w:rsidRPr="0047131D">
        <w:t xml:space="preserve"> </w:t>
      </w:r>
      <w:proofErr w:type="spellStart"/>
      <w:r w:rsidRPr="0047131D">
        <w:t>pha</w:t>
      </w:r>
      <w:proofErr w:type="spellEnd"/>
      <w:r w:rsidRPr="0047131D">
        <w:t xml:space="preserve"> </w:t>
      </w:r>
      <w:proofErr w:type="spellStart"/>
      <w:r w:rsidRPr="0047131D">
        <w:t>nhau</w:t>
      </w:r>
      <w:proofErr w:type="spellEnd"/>
      <w:r w:rsidRPr="0047131D">
        <w:t>.</w:t>
      </w:r>
    </w:p>
    <w:p w14:paraId="26269B40" w14:textId="77777777" w:rsidR="002F1EB7" w:rsidRPr="0047131D" w:rsidRDefault="002F1EB7" w:rsidP="002F1EB7">
      <w:pPr>
        <w:pStyle w:val="NormalWeb"/>
        <w:ind w:left="48" w:right="48"/>
      </w:pPr>
      <w:r w:rsidRPr="0047131D">
        <w:t xml:space="preserve">C. </w:t>
      </w:r>
      <w:proofErr w:type="spellStart"/>
      <w:r w:rsidRPr="0047131D">
        <w:t>Vận</w:t>
      </w:r>
      <w:proofErr w:type="spellEnd"/>
      <w:r w:rsidRPr="0047131D">
        <w:t xml:space="preserve"> </w:t>
      </w:r>
      <w:proofErr w:type="spellStart"/>
      <w:r w:rsidRPr="0047131D">
        <w:t>tốc</w:t>
      </w:r>
      <w:proofErr w:type="spellEnd"/>
      <w:r w:rsidRPr="0047131D">
        <w:t xml:space="preserve"> </w:t>
      </w:r>
      <w:proofErr w:type="spellStart"/>
      <w:r w:rsidRPr="0047131D">
        <w:t>luôn</w:t>
      </w:r>
      <w:proofErr w:type="spellEnd"/>
      <w:r w:rsidRPr="0047131D">
        <w:t xml:space="preserve"> </w:t>
      </w:r>
      <w:proofErr w:type="spellStart"/>
      <w:r w:rsidRPr="0047131D">
        <w:t>trễ</w:t>
      </w:r>
      <w:proofErr w:type="spellEnd"/>
      <w:r w:rsidRPr="0047131D">
        <w:t xml:space="preserve"> </w:t>
      </w:r>
      <w:proofErr w:type="spellStart"/>
      <w:r w:rsidRPr="0047131D">
        <w:t>pha</w:t>
      </w:r>
      <w:proofErr w:type="spellEnd"/>
      <w:r w:rsidRPr="0047131D">
        <w:t> </w:t>
      </w:r>
      <w:r w:rsidRPr="0047131D">
        <w:rPr>
          <w:bdr w:val="none" w:sz="0" w:space="0" w:color="auto" w:frame="1"/>
        </w:rPr>
        <w:t>π/2</w:t>
      </w:r>
      <w:r w:rsidRPr="0047131D">
        <w:t xml:space="preserve"> so </w:t>
      </w:r>
      <w:proofErr w:type="spellStart"/>
      <w:r w:rsidRPr="0047131D">
        <w:t>với</w:t>
      </w:r>
      <w:proofErr w:type="spellEnd"/>
      <w:r w:rsidRPr="0047131D">
        <w:t xml:space="preserve"> </w:t>
      </w:r>
      <w:proofErr w:type="spellStart"/>
      <w:r w:rsidRPr="0047131D">
        <w:t>gia</w:t>
      </w:r>
      <w:proofErr w:type="spellEnd"/>
      <w:r w:rsidRPr="0047131D">
        <w:t xml:space="preserve"> </w:t>
      </w:r>
      <w:proofErr w:type="spellStart"/>
      <w:r w:rsidRPr="0047131D">
        <w:t>tốc</w:t>
      </w:r>
      <w:proofErr w:type="spellEnd"/>
      <w:r w:rsidRPr="0047131D">
        <w:t>.     </w:t>
      </w:r>
    </w:p>
    <w:p w14:paraId="321EA664" w14:textId="77777777" w:rsidR="002F1EB7" w:rsidRPr="0047131D" w:rsidRDefault="002F1EB7" w:rsidP="002F1EB7">
      <w:pPr>
        <w:pStyle w:val="NormalWeb"/>
        <w:ind w:left="48" w:right="48"/>
      </w:pPr>
      <w:r w:rsidRPr="0047131D">
        <w:t xml:space="preserve">D. </w:t>
      </w:r>
      <w:proofErr w:type="spellStart"/>
      <w:r w:rsidRPr="0047131D">
        <w:t>Vận</w:t>
      </w:r>
      <w:proofErr w:type="spellEnd"/>
      <w:r w:rsidRPr="0047131D">
        <w:t xml:space="preserve"> </w:t>
      </w:r>
      <w:proofErr w:type="spellStart"/>
      <w:r w:rsidRPr="0047131D">
        <w:t>tốc</w:t>
      </w:r>
      <w:proofErr w:type="spellEnd"/>
      <w:r w:rsidRPr="0047131D">
        <w:t xml:space="preserve"> </w:t>
      </w:r>
      <w:proofErr w:type="spellStart"/>
      <w:r w:rsidRPr="0047131D">
        <w:t>luôn</w:t>
      </w:r>
      <w:proofErr w:type="spellEnd"/>
      <w:r w:rsidRPr="0047131D">
        <w:t xml:space="preserve"> </w:t>
      </w:r>
      <w:proofErr w:type="spellStart"/>
      <w:r w:rsidRPr="0047131D">
        <w:t>chậm</w:t>
      </w:r>
      <w:proofErr w:type="spellEnd"/>
      <w:r w:rsidRPr="0047131D">
        <w:t xml:space="preserve"> </w:t>
      </w:r>
      <w:proofErr w:type="spellStart"/>
      <w:r w:rsidRPr="0047131D">
        <w:t>pha</w:t>
      </w:r>
      <w:proofErr w:type="spellEnd"/>
      <w:r w:rsidRPr="0047131D">
        <w:t> </w:t>
      </w:r>
      <w:r w:rsidRPr="0047131D">
        <w:rPr>
          <w:bdr w:val="none" w:sz="0" w:space="0" w:color="auto" w:frame="1"/>
        </w:rPr>
        <w:t>π/2</w:t>
      </w:r>
      <w:r w:rsidRPr="0047131D">
        <w:t xml:space="preserve"> so </w:t>
      </w:r>
      <w:proofErr w:type="spellStart"/>
      <w:r w:rsidRPr="0047131D">
        <w:t>với</w:t>
      </w:r>
      <w:proofErr w:type="spellEnd"/>
      <w:r w:rsidRPr="0047131D">
        <w:t xml:space="preserve"> li </w:t>
      </w:r>
      <w:proofErr w:type="spellStart"/>
      <w:r w:rsidRPr="0047131D">
        <w:t>độ</w:t>
      </w:r>
      <w:proofErr w:type="spellEnd"/>
      <w:r w:rsidRPr="0047131D">
        <w:t>.</w:t>
      </w:r>
    </w:p>
    <w:p w14:paraId="5CE21062" w14:textId="77777777" w:rsidR="002F1EB7" w:rsidRPr="0047131D" w:rsidRDefault="002F1EB7" w:rsidP="002F1EB7">
      <w:pPr>
        <w:ind w:right="48"/>
        <w:jc w:val="both"/>
        <w:rPr>
          <w:sz w:val="24"/>
          <w:szCs w:val="24"/>
        </w:rPr>
      </w:pPr>
      <w:proofErr w:type="spellStart"/>
      <w:r w:rsidRPr="0047131D">
        <w:rPr>
          <w:b/>
          <w:bCs/>
          <w:sz w:val="24"/>
          <w:szCs w:val="24"/>
        </w:rPr>
        <w:t>Câu</w:t>
      </w:r>
      <w:proofErr w:type="spellEnd"/>
      <w:r w:rsidRPr="0047131D">
        <w:rPr>
          <w:b/>
          <w:bCs/>
          <w:sz w:val="24"/>
          <w:szCs w:val="24"/>
        </w:rPr>
        <w:t xml:space="preserve"> 4: </w:t>
      </w:r>
      <w:proofErr w:type="spellStart"/>
      <w:r w:rsidRPr="0047131D">
        <w:rPr>
          <w:sz w:val="24"/>
          <w:szCs w:val="24"/>
        </w:rPr>
        <w:t>Một</w:t>
      </w:r>
      <w:proofErr w:type="spellEnd"/>
      <w:r w:rsidRPr="0047131D">
        <w:rPr>
          <w:sz w:val="24"/>
          <w:szCs w:val="24"/>
        </w:rPr>
        <w:t xml:space="preserve"> con </w:t>
      </w:r>
      <w:proofErr w:type="spellStart"/>
      <w:r w:rsidRPr="0047131D">
        <w:rPr>
          <w:sz w:val="24"/>
          <w:szCs w:val="24"/>
        </w:rPr>
        <w:t>lắc</w:t>
      </w:r>
      <w:proofErr w:type="spellEnd"/>
      <w:r w:rsidRPr="0047131D">
        <w:rPr>
          <w:sz w:val="24"/>
          <w:szCs w:val="24"/>
        </w:rPr>
        <w:t xml:space="preserve"> </w:t>
      </w:r>
      <w:proofErr w:type="spellStart"/>
      <w:r w:rsidRPr="0047131D">
        <w:rPr>
          <w:sz w:val="24"/>
          <w:szCs w:val="24"/>
        </w:rPr>
        <w:t>lò</w:t>
      </w:r>
      <w:proofErr w:type="spellEnd"/>
      <w:r w:rsidRPr="0047131D">
        <w:rPr>
          <w:sz w:val="24"/>
          <w:szCs w:val="24"/>
        </w:rPr>
        <w:t xml:space="preserve"> xo dao </w:t>
      </w:r>
      <w:proofErr w:type="spellStart"/>
      <w:r w:rsidRPr="0047131D">
        <w:rPr>
          <w:sz w:val="24"/>
          <w:szCs w:val="24"/>
        </w:rPr>
        <w:t>động</w:t>
      </w:r>
      <w:proofErr w:type="spellEnd"/>
      <w:r w:rsidRPr="0047131D">
        <w:rPr>
          <w:sz w:val="24"/>
          <w:szCs w:val="24"/>
        </w:rPr>
        <w:t xml:space="preserve"> </w:t>
      </w:r>
      <w:proofErr w:type="spellStart"/>
      <w:r w:rsidRPr="0047131D">
        <w:rPr>
          <w:sz w:val="24"/>
          <w:szCs w:val="24"/>
        </w:rPr>
        <w:t>điều</w:t>
      </w:r>
      <w:proofErr w:type="spellEnd"/>
      <w:r w:rsidRPr="0047131D">
        <w:rPr>
          <w:sz w:val="24"/>
          <w:szCs w:val="24"/>
        </w:rPr>
        <w:t xml:space="preserve"> </w:t>
      </w:r>
      <w:proofErr w:type="spellStart"/>
      <w:r w:rsidRPr="0047131D">
        <w:rPr>
          <w:sz w:val="24"/>
          <w:szCs w:val="24"/>
        </w:rPr>
        <w:t>hòa</w:t>
      </w:r>
      <w:proofErr w:type="spellEnd"/>
      <w:r w:rsidRPr="0047131D">
        <w:rPr>
          <w:b/>
          <w:bCs/>
          <w:sz w:val="24"/>
          <w:szCs w:val="24"/>
        </w:rPr>
        <w:t>. </w:t>
      </w:r>
      <w:proofErr w:type="spellStart"/>
      <w:r w:rsidRPr="0047131D">
        <w:rPr>
          <w:sz w:val="24"/>
          <w:szCs w:val="24"/>
        </w:rPr>
        <w:t>Biết</w:t>
      </w:r>
      <w:proofErr w:type="spellEnd"/>
      <w:r w:rsidRPr="0047131D">
        <w:rPr>
          <w:sz w:val="24"/>
          <w:szCs w:val="24"/>
        </w:rPr>
        <w:t xml:space="preserve"> </w:t>
      </w:r>
      <w:proofErr w:type="spellStart"/>
      <w:r w:rsidRPr="0047131D">
        <w:rPr>
          <w:sz w:val="24"/>
          <w:szCs w:val="24"/>
        </w:rPr>
        <w:t>lò</w:t>
      </w:r>
      <w:proofErr w:type="spellEnd"/>
      <w:r w:rsidRPr="0047131D">
        <w:rPr>
          <w:sz w:val="24"/>
          <w:szCs w:val="24"/>
        </w:rPr>
        <w:t xml:space="preserve"> xo </w:t>
      </w:r>
      <w:proofErr w:type="spellStart"/>
      <w:r w:rsidRPr="0047131D">
        <w:rPr>
          <w:sz w:val="24"/>
          <w:szCs w:val="24"/>
        </w:rPr>
        <w:t>có</w:t>
      </w:r>
      <w:proofErr w:type="spellEnd"/>
      <w:r w:rsidRPr="0047131D">
        <w:rPr>
          <w:sz w:val="24"/>
          <w:szCs w:val="24"/>
        </w:rPr>
        <w:t xml:space="preserve"> </w:t>
      </w:r>
      <w:proofErr w:type="spellStart"/>
      <w:r w:rsidRPr="0047131D">
        <w:rPr>
          <w:sz w:val="24"/>
          <w:szCs w:val="24"/>
        </w:rPr>
        <w:t>độ</w:t>
      </w:r>
      <w:proofErr w:type="spellEnd"/>
      <w:r w:rsidRPr="0047131D">
        <w:rPr>
          <w:sz w:val="24"/>
          <w:szCs w:val="24"/>
        </w:rPr>
        <w:t xml:space="preserve"> </w:t>
      </w:r>
      <w:proofErr w:type="spellStart"/>
      <w:r w:rsidRPr="0047131D">
        <w:rPr>
          <w:sz w:val="24"/>
          <w:szCs w:val="24"/>
        </w:rPr>
        <w:t>cứng</w:t>
      </w:r>
      <w:proofErr w:type="spellEnd"/>
      <w:r w:rsidRPr="0047131D">
        <w:rPr>
          <w:sz w:val="24"/>
          <w:szCs w:val="24"/>
        </w:rPr>
        <w:t xml:space="preserve"> 36 N/m </w:t>
      </w:r>
      <w:proofErr w:type="spellStart"/>
      <w:r w:rsidRPr="0047131D">
        <w:rPr>
          <w:sz w:val="24"/>
          <w:szCs w:val="24"/>
        </w:rPr>
        <w:t>và</w:t>
      </w:r>
      <w:proofErr w:type="spellEnd"/>
      <w:r w:rsidRPr="0047131D">
        <w:rPr>
          <w:sz w:val="24"/>
          <w:szCs w:val="24"/>
        </w:rPr>
        <w:t xml:space="preserve"> </w:t>
      </w:r>
      <w:proofErr w:type="spellStart"/>
      <w:r w:rsidRPr="0047131D">
        <w:rPr>
          <w:sz w:val="24"/>
          <w:szCs w:val="24"/>
        </w:rPr>
        <w:t>vật</w:t>
      </w:r>
      <w:proofErr w:type="spellEnd"/>
      <w:r w:rsidRPr="0047131D">
        <w:rPr>
          <w:sz w:val="24"/>
          <w:szCs w:val="24"/>
        </w:rPr>
        <w:t xml:space="preserve"> </w:t>
      </w:r>
      <w:proofErr w:type="spellStart"/>
      <w:r w:rsidRPr="0047131D">
        <w:rPr>
          <w:sz w:val="24"/>
          <w:szCs w:val="24"/>
        </w:rPr>
        <w:t>nhỏ</w:t>
      </w:r>
      <w:proofErr w:type="spellEnd"/>
      <w:r w:rsidRPr="0047131D">
        <w:rPr>
          <w:sz w:val="24"/>
          <w:szCs w:val="24"/>
        </w:rPr>
        <w:t xml:space="preserve"> </w:t>
      </w:r>
      <w:proofErr w:type="spellStart"/>
      <w:r w:rsidRPr="0047131D">
        <w:rPr>
          <w:sz w:val="24"/>
          <w:szCs w:val="24"/>
        </w:rPr>
        <w:t>có</w:t>
      </w:r>
      <w:proofErr w:type="spellEnd"/>
      <w:r w:rsidRPr="0047131D">
        <w:rPr>
          <w:sz w:val="24"/>
          <w:szCs w:val="24"/>
        </w:rPr>
        <w:t xml:space="preserve"> </w:t>
      </w:r>
      <w:proofErr w:type="spellStart"/>
      <w:r w:rsidRPr="0047131D">
        <w:rPr>
          <w:sz w:val="24"/>
          <w:szCs w:val="24"/>
        </w:rPr>
        <w:t>khối</w:t>
      </w:r>
      <w:proofErr w:type="spellEnd"/>
      <w:r w:rsidRPr="0047131D">
        <w:rPr>
          <w:sz w:val="24"/>
          <w:szCs w:val="24"/>
        </w:rPr>
        <w:t xml:space="preserve"> </w:t>
      </w:r>
      <w:proofErr w:type="spellStart"/>
      <w:r w:rsidRPr="0047131D">
        <w:rPr>
          <w:sz w:val="24"/>
          <w:szCs w:val="24"/>
        </w:rPr>
        <w:t>lượng</w:t>
      </w:r>
      <w:proofErr w:type="spellEnd"/>
      <w:r w:rsidRPr="0047131D">
        <w:rPr>
          <w:sz w:val="24"/>
          <w:szCs w:val="24"/>
        </w:rPr>
        <w:t xml:space="preserve"> 100g. </w:t>
      </w:r>
      <w:proofErr w:type="spellStart"/>
      <w:r w:rsidRPr="0047131D">
        <w:rPr>
          <w:sz w:val="24"/>
          <w:szCs w:val="24"/>
        </w:rPr>
        <w:t>Lấy</w:t>
      </w:r>
      <w:proofErr w:type="spellEnd"/>
      <w:r w:rsidRPr="0047131D">
        <w:rPr>
          <w:sz w:val="24"/>
          <w:szCs w:val="24"/>
        </w:rPr>
        <w:t xml:space="preserve"> π</w:t>
      </w:r>
      <w:r w:rsidRPr="0047131D">
        <w:rPr>
          <w:sz w:val="24"/>
          <w:szCs w:val="24"/>
          <w:vertAlign w:val="superscript"/>
        </w:rPr>
        <w:t>2</w:t>
      </w:r>
      <w:r w:rsidRPr="0047131D">
        <w:rPr>
          <w:sz w:val="24"/>
          <w:szCs w:val="24"/>
        </w:rPr>
        <w:t xml:space="preserve"> = </w:t>
      </w:r>
      <w:proofErr w:type="gramStart"/>
      <w:r w:rsidRPr="0047131D">
        <w:rPr>
          <w:sz w:val="24"/>
          <w:szCs w:val="24"/>
        </w:rPr>
        <w:t>10 .</w:t>
      </w:r>
      <w:proofErr w:type="gramEnd"/>
      <w:r w:rsidRPr="0047131D">
        <w:rPr>
          <w:sz w:val="24"/>
          <w:szCs w:val="24"/>
        </w:rPr>
        <w:t xml:space="preserve"> </w:t>
      </w:r>
      <w:proofErr w:type="spellStart"/>
      <w:r w:rsidRPr="0047131D">
        <w:rPr>
          <w:sz w:val="24"/>
          <w:szCs w:val="24"/>
        </w:rPr>
        <w:t>Động</w:t>
      </w:r>
      <w:proofErr w:type="spellEnd"/>
      <w:r w:rsidRPr="0047131D">
        <w:rPr>
          <w:sz w:val="24"/>
          <w:szCs w:val="24"/>
        </w:rPr>
        <w:t xml:space="preserve"> </w:t>
      </w:r>
      <w:proofErr w:type="spellStart"/>
      <w:r w:rsidRPr="0047131D">
        <w:rPr>
          <w:sz w:val="24"/>
          <w:szCs w:val="24"/>
        </w:rPr>
        <w:t>năng</w:t>
      </w:r>
      <w:proofErr w:type="spellEnd"/>
      <w:r w:rsidRPr="0047131D">
        <w:rPr>
          <w:sz w:val="24"/>
          <w:szCs w:val="24"/>
        </w:rPr>
        <w:t xml:space="preserve"> </w:t>
      </w:r>
      <w:proofErr w:type="spellStart"/>
      <w:r w:rsidRPr="0047131D">
        <w:rPr>
          <w:sz w:val="24"/>
          <w:szCs w:val="24"/>
        </w:rPr>
        <w:t>của</w:t>
      </w:r>
      <w:proofErr w:type="spellEnd"/>
      <w:r w:rsidRPr="0047131D">
        <w:rPr>
          <w:sz w:val="24"/>
          <w:szCs w:val="24"/>
        </w:rPr>
        <w:t xml:space="preserve"> con </w:t>
      </w:r>
      <w:proofErr w:type="spellStart"/>
      <w:r w:rsidRPr="0047131D">
        <w:rPr>
          <w:sz w:val="24"/>
          <w:szCs w:val="24"/>
        </w:rPr>
        <w:t>lắc</w:t>
      </w:r>
      <w:proofErr w:type="spellEnd"/>
      <w:r w:rsidRPr="0047131D">
        <w:rPr>
          <w:sz w:val="24"/>
          <w:szCs w:val="24"/>
        </w:rPr>
        <w:t xml:space="preserve"> </w:t>
      </w:r>
      <w:proofErr w:type="spellStart"/>
      <w:r w:rsidRPr="0047131D">
        <w:rPr>
          <w:sz w:val="24"/>
          <w:szCs w:val="24"/>
        </w:rPr>
        <w:t>biến</w:t>
      </w:r>
      <w:proofErr w:type="spellEnd"/>
      <w:r w:rsidRPr="0047131D">
        <w:rPr>
          <w:sz w:val="24"/>
          <w:szCs w:val="24"/>
        </w:rPr>
        <w:t xml:space="preserve"> </w:t>
      </w:r>
      <w:proofErr w:type="spellStart"/>
      <w:r w:rsidRPr="0047131D">
        <w:rPr>
          <w:sz w:val="24"/>
          <w:szCs w:val="24"/>
        </w:rPr>
        <w:t>thiên</w:t>
      </w:r>
      <w:proofErr w:type="spellEnd"/>
      <w:r w:rsidRPr="0047131D">
        <w:rPr>
          <w:sz w:val="24"/>
          <w:szCs w:val="24"/>
        </w:rPr>
        <w:t xml:space="preserve"> </w:t>
      </w:r>
      <w:proofErr w:type="spellStart"/>
      <w:r w:rsidRPr="0047131D">
        <w:rPr>
          <w:sz w:val="24"/>
          <w:szCs w:val="24"/>
        </w:rPr>
        <w:t>theo</w:t>
      </w:r>
      <w:proofErr w:type="spellEnd"/>
      <w:r w:rsidRPr="0047131D">
        <w:rPr>
          <w:sz w:val="24"/>
          <w:szCs w:val="24"/>
        </w:rPr>
        <w:t xml:space="preserve"> </w:t>
      </w:r>
      <w:proofErr w:type="spellStart"/>
      <w:r w:rsidRPr="0047131D">
        <w:rPr>
          <w:sz w:val="24"/>
          <w:szCs w:val="24"/>
        </w:rPr>
        <w:t>thời</w:t>
      </w:r>
      <w:proofErr w:type="spellEnd"/>
      <w:r w:rsidRPr="0047131D">
        <w:rPr>
          <w:sz w:val="24"/>
          <w:szCs w:val="24"/>
        </w:rPr>
        <w:t xml:space="preserve"> </w:t>
      </w:r>
      <w:proofErr w:type="spellStart"/>
      <w:r w:rsidRPr="0047131D">
        <w:rPr>
          <w:sz w:val="24"/>
          <w:szCs w:val="24"/>
        </w:rPr>
        <w:t>gian</w:t>
      </w:r>
      <w:proofErr w:type="spellEnd"/>
      <w:r w:rsidRPr="0047131D">
        <w:rPr>
          <w:sz w:val="24"/>
          <w:szCs w:val="24"/>
        </w:rPr>
        <w:t xml:space="preserve"> </w:t>
      </w:r>
      <w:proofErr w:type="spellStart"/>
      <w:r w:rsidRPr="0047131D">
        <w:rPr>
          <w:sz w:val="24"/>
          <w:szCs w:val="24"/>
        </w:rPr>
        <w:t>với</w:t>
      </w:r>
      <w:proofErr w:type="spellEnd"/>
      <w:r w:rsidRPr="0047131D">
        <w:rPr>
          <w:sz w:val="24"/>
          <w:szCs w:val="24"/>
        </w:rPr>
        <w:t xml:space="preserve"> </w:t>
      </w:r>
      <w:proofErr w:type="spellStart"/>
      <w:r w:rsidRPr="0047131D">
        <w:rPr>
          <w:sz w:val="24"/>
          <w:szCs w:val="24"/>
        </w:rPr>
        <w:t>tần</w:t>
      </w:r>
      <w:proofErr w:type="spellEnd"/>
      <w:r w:rsidRPr="0047131D">
        <w:rPr>
          <w:sz w:val="24"/>
          <w:szCs w:val="24"/>
        </w:rPr>
        <w:t xml:space="preserve"> </w:t>
      </w:r>
      <w:proofErr w:type="spellStart"/>
      <w:r w:rsidRPr="0047131D">
        <w:rPr>
          <w:sz w:val="24"/>
          <w:szCs w:val="24"/>
        </w:rPr>
        <w:t>số</w:t>
      </w:r>
      <w:proofErr w:type="spellEnd"/>
    </w:p>
    <w:p w14:paraId="679B796F" w14:textId="77777777" w:rsidR="002F1EB7" w:rsidRPr="0047131D" w:rsidRDefault="002F1EB7" w:rsidP="002F1EB7">
      <w:pPr>
        <w:ind w:left="48" w:right="48"/>
        <w:jc w:val="both"/>
        <w:rPr>
          <w:sz w:val="24"/>
          <w:szCs w:val="24"/>
        </w:rPr>
      </w:pPr>
      <w:r w:rsidRPr="0047131D">
        <w:rPr>
          <w:sz w:val="24"/>
          <w:szCs w:val="24"/>
        </w:rPr>
        <w:t>A. 6 Hz.                        B. 12 Hz.                      C. 1 Hz.                        D. 3 Hz.</w:t>
      </w:r>
    </w:p>
    <w:p w14:paraId="528E7E80" w14:textId="77777777" w:rsidR="002F1EB7" w:rsidRPr="0047131D" w:rsidRDefault="002F1EB7" w:rsidP="002F1EB7">
      <w:pPr>
        <w:ind w:right="48"/>
        <w:jc w:val="both"/>
        <w:rPr>
          <w:sz w:val="24"/>
          <w:szCs w:val="24"/>
        </w:rPr>
      </w:pPr>
      <w:proofErr w:type="spellStart"/>
      <w:r w:rsidRPr="0047131D">
        <w:rPr>
          <w:b/>
          <w:bCs/>
          <w:sz w:val="24"/>
          <w:szCs w:val="24"/>
        </w:rPr>
        <w:t>Câu</w:t>
      </w:r>
      <w:proofErr w:type="spellEnd"/>
      <w:r w:rsidRPr="0047131D">
        <w:rPr>
          <w:b/>
          <w:bCs/>
          <w:sz w:val="24"/>
          <w:szCs w:val="24"/>
        </w:rPr>
        <w:t xml:space="preserve"> 5:</w:t>
      </w:r>
      <w:r w:rsidRPr="0047131D">
        <w:rPr>
          <w:sz w:val="24"/>
          <w:szCs w:val="24"/>
        </w:rPr>
        <w:t> </w:t>
      </w:r>
      <w:proofErr w:type="spellStart"/>
      <w:r w:rsidRPr="0047131D">
        <w:rPr>
          <w:sz w:val="24"/>
          <w:szCs w:val="24"/>
        </w:rPr>
        <w:t>Chọn</w:t>
      </w:r>
      <w:proofErr w:type="spellEnd"/>
      <w:r w:rsidRPr="0047131D">
        <w:rPr>
          <w:sz w:val="24"/>
          <w:szCs w:val="24"/>
        </w:rPr>
        <w:t xml:space="preserve"> </w:t>
      </w:r>
      <w:proofErr w:type="spellStart"/>
      <w:r w:rsidRPr="0047131D">
        <w:rPr>
          <w:sz w:val="24"/>
          <w:szCs w:val="24"/>
        </w:rPr>
        <w:t>câu</w:t>
      </w:r>
      <w:proofErr w:type="spellEnd"/>
      <w:r w:rsidRPr="0047131D">
        <w:rPr>
          <w:sz w:val="24"/>
          <w:szCs w:val="24"/>
        </w:rPr>
        <w:t xml:space="preserve"> </w:t>
      </w:r>
      <w:proofErr w:type="spellStart"/>
      <w:r w:rsidRPr="0047131D">
        <w:rPr>
          <w:b/>
          <w:sz w:val="24"/>
          <w:szCs w:val="24"/>
        </w:rPr>
        <w:t>sai</w:t>
      </w:r>
      <w:proofErr w:type="spellEnd"/>
      <w:r w:rsidRPr="0047131D">
        <w:rPr>
          <w:sz w:val="24"/>
          <w:szCs w:val="24"/>
        </w:rPr>
        <w:t xml:space="preserve">. </w:t>
      </w:r>
      <w:proofErr w:type="spellStart"/>
      <w:r w:rsidRPr="0047131D">
        <w:rPr>
          <w:sz w:val="24"/>
          <w:szCs w:val="24"/>
        </w:rPr>
        <w:t>Một</w:t>
      </w:r>
      <w:proofErr w:type="spellEnd"/>
      <w:r w:rsidRPr="0047131D">
        <w:rPr>
          <w:sz w:val="24"/>
          <w:szCs w:val="24"/>
        </w:rPr>
        <w:t xml:space="preserve"> </w:t>
      </w:r>
      <w:proofErr w:type="spellStart"/>
      <w:r w:rsidRPr="0047131D">
        <w:rPr>
          <w:sz w:val="24"/>
          <w:szCs w:val="24"/>
        </w:rPr>
        <w:t>chất</w:t>
      </w:r>
      <w:proofErr w:type="spellEnd"/>
      <w:r w:rsidRPr="0047131D">
        <w:rPr>
          <w:sz w:val="24"/>
          <w:szCs w:val="24"/>
        </w:rPr>
        <w:t xml:space="preserve"> </w:t>
      </w:r>
      <w:proofErr w:type="spellStart"/>
      <w:r w:rsidRPr="0047131D">
        <w:rPr>
          <w:sz w:val="24"/>
          <w:szCs w:val="24"/>
        </w:rPr>
        <w:t>điểm</w:t>
      </w:r>
      <w:proofErr w:type="spellEnd"/>
      <w:r w:rsidRPr="0047131D">
        <w:rPr>
          <w:sz w:val="24"/>
          <w:szCs w:val="24"/>
        </w:rPr>
        <w:t xml:space="preserve"> dao </w:t>
      </w:r>
      <w:proofErr w:type="spellStart"/>
      <w:r w:rsidRPr="0047131D">
        <w:rPr>
          <w:sz w:val="24"/>
          <w:szCs w:val="24"/>
        </w:rPr>
        <w:t>động</w:t>
      </w:r>
      <w:proofErr w:type="spellEnd"/>
      <w:r w:rsidRPr="0047131D">
        <w:rPr>
          <w:sz w:val="24"/>
          <w:szCs w:val="24"/>
        </w:rPr>
        <w:t xml:space="preserve"> </w:t>
      </w:r>
      <w:proofErr w:type="spellStart"/>
      <w:r w:rsidRPr="0047131D">
        <w:rPr>
          <w:sz w:val="24"/>
          <w:szCs w:val="24"/>
        </w:rPr>
        <w:t>điều</w:t>
      </w:r>
      <w:proofErr w:type="spellEnd"/>
      <w:r w:rsidRPr="0047131D">
        <w:rPr>
          <w:sz w:val="24"/>
          <w:szCs w:val="24"/>
        </w:rPr>
        <w:t xml:space="preserve"> </w:t>
      </w:r>
      <w:proofErr w:type="spellStart"/>
      <w:r w:rsidRPr="0047131D">
        <w:rPr>
          <w:sz w:val="24"/>
          <w:szCs w:val="24"/>
        </w:rPr>
        <w:t>hòa</w:t>
      </w:r>
      <w:proofErr w:type="spellEnd"/>
      <w:r w:rsidRPr="0047131D">
        <w:rPr>
          <w:sz w:val="24"/>
          <w:szCs w:val="24"/>
        </w:rPr>
        <w:t xml:space="preserve"> </w:t>
      </w:r>
      <w:proofErr w:type="spellStart"/>
      <w:r w:rsidRPr="0047131D">
        <w:rPr>
          <w:sz w:val="24"/>
          <w:szCs w:val="24"/>
        </w:rPr>
        <w:t>trên</w:t>
      </w:r>
      <w:proofErr w:type="spellEnd"/>
      <w:r w:rsidRPr="0047131D">
        <w:rPr>
          <w:sz w:val="24"/>
          <w:szCs w:val="24"/>
        </w:rPr>
        <w:t xml:space="preserve"> </w:t>
      </w:r>
      <w:proofErr w:type="spellStart"/>
      <w:r w:rsidRPr="0047131D">
        <w:rPr>
          <w:sz w:val="24"/>
          <w:szCs w:val="24"/>
        </w:rPr>
        <w:t>trục</w:t>
      </w:r>
      <w:proofErr w:type="spellEnd"/>
      <w:r w:rsidRPr="0047131D">
        <w:rPr>
          <w:sz w:val="24"/>
          <w:szCs w:val="24"/>
        </w:rPr>
        <w:t xml:space="preserve"> Ox. Khi </w:t>
      </w:r>
      <w:proofErr w:type="spellStart"/>
      <w:r w:rsidRPr="0047131D">
        <w:rPr>
          <w:sz w:val="24"/>
          <w:szCs w:val="24"/>
        </w:rPr>
        <w:t>chất</w:t>
      </w:r>
      <w:proofErr w:type="spellEnd"/>
      <w:r w:rsidRPr="0047131D">
        <w:rPr>
          <w:sz w:val="24"/>
          <w:szCs w:val="24"/>
        </w:rPr>
        <w:t xml:space="preserve"> </w:t>
      </w:r>
      <w:proofErr w:type="spellStart"/>
      <w:r w:rsidRPr="0047131D">
        <w:rPr>
          <w:sz w:val="24"/>
          <w:szCs w:val="24"/>
        </w:rPr>
        <w:t>điểm</w:t>
      </w:r>
      <w:proofErr w:type="spellEnd"/>
      <w:r w:rsidRPr="0047131D">
        <w:rPr>
          <w:sz w:val="24"/>
          <w:szCs w:val="24"/>
        </w:rPr>
        <w:t xml:space="preserve"> </w:t>
      </w:r>
      <w:proofErr w:type="spellStart"/>
      <w:r w:rsidRPr="0047131D">
        <w:rPr>
          <w:sz w:val="24"/>
          <w:szCs w:val="24"/>
        </w:rPr>
        <w:t>đi</w:t>
      </w:r>
      <w:proofErr w:type="spellEnd"/>
      <w:r w:rsidRPr="0047131D">
        <w:rPr>
          <w:sz w:val="24"/>
          <w:szCs w:val="24"/>
        </w:rPr>
        <w:t xml:space="preserve"> </w:t>
      </w:r>
      <w:proofErr w:type="spellStart"/>
      <w:r w:rsidRPr="0047131D">
        <w:rPr>
          <w:sz w:val="24"/>
          <w:szCs w:val="24"/>
        </w:rPr>
        <w:t>từ</w:t>
      </w:r>
      <w:proofErr w:type="spellEnd"/>
      <w:r w:rsidRPr="0047131D">
        <w:rPr>
          <w:sz w:val="24"/>
          <w:szCs w:val="24"/>
        </w:rPr>
        <w:t xml:space="preserve"> </w:t>
      </w:r>
      <w:proofErr w:type="spellStart"/>
      <w:r w:rsidRPr="0047131D">
        <w:rPr>
          <w:sz w:val="24"/>
          <w:szCs w:val="24"/>
        </w:rPr>
        <w:t>vị</w:t>
      </w:r>
      <w:proofErr w:type="spellEnd"/>
      <w:r w:rsidRPr="0047131D">
        <w:rPr>
          <w:sz w:val="24"/>
          <w:szCs w:val="24"/>
        </w:rPr>
        <w:t xml:space="preserve"> </w:t>
      </w:r>
      <w:proofErr w:type="spellStart"/>
      <w:r w:rsidRPr="0047131D">
        <w:rPr>
          <w:sz w:val="24"/>
          <w:szCs w:val="24"/>
        </w:rPr>
        <w:t>trí</w:t>
      </w:r>
      <w:proofErr w:type="spellEnd"/>
      <w:r w:rsidRPr="0047131D">
        <w:rPr>
          <w:sz w:val="24"/>
          <w:szCs w:val="24"/>
        </w:rPr>
        <w:t xml:space="preserve"> </w:t>
      </w:r>
      <w:proofErr w:type="spellStart"/>
      <w:r w:rsidRPr="0047131D">
        <w:rPr>
          <w:sz w:val="24"/>
          <w:szCs w:val="24"/>
        </w:rPr>
        <w:t>biên</w:t>
      </w:r>
      <w:proofErr w:type="spellEnd"/>
      <w:r w:rsidRPr="0047131D">
        <w:rPr>
          <w:sz w:val="24"/>
          <w:szCs w:val="24"/>
        </w:rPr>
        <w:t xml:space="preserve"> </w:t>
      </w:r>
      <w:proofErr w:type="spellStart"/>
      <w:r w:rsidRPr="0047131D">
        <w:rPr>
          <w:sz w:val="24"/>
          <w:szCs w:val="24"/>
        </w:rPr>
        <w:t>về</w:t>
      </w:r>
      <w:proofErr w:type="spellEnd"/>
      <w:r w:rsidRPr="0047131D">
        <w:rPr>
          <w:sz w:val="24"/>
          <w:szCs w:val="24"/>
        </w:rPr>
        <w:t xml:space="preserve"> </w:t>
      </w:r>
      <w:proofErr w:type="spellStart"/>
      <w:r w:rsidRPr="0047131D">
        <w:rPr>
          <w:sz w:val="24"/>
          <w:szCs w:val="24"/>
        </w:rPr>
        <w:t>vị</w:t>
      </w:r>
      <w:proofErr w:type="spellEnd"/>
      <w:r w:rsidRPr="0047131D">
        <w:rPr>
          <w:sz w:val="24"/>
          <w:szCs w:val="24"/>
        </w:rPr>
        <w:t xml:space="preserve"> </w:t>
      </w:r>
      <w:proofErr w:type="spellStart"/>
      <w:r w:rsidRPr="0047131D">
        <w:rPr>
          <w:sz w:val="24"/>
          <w:szCs w:val="24"/>
        </w:rPr>
        <w:t>trí</w:t>
      </w:r>
      <w:proofErr w:type="spellEnd"/>
      <w:r w:rsidRPr="0047131D">
        <w:rPr>
          <w:sz w:val="24"/>
          <w:szCs w:val="24"/>
        </w:rPr>
        <w:t xml:space="preserve"> </w:t>
      </w:r>
      <w:proofErr w:type="spellStart"/>
      <w:r w:rsidRPr="0047131D">
        <w:rPr>
          <w:sz w:val="24"/>
          <w:szCs w:val="24"/>
        </w:rPr>
        <w:t>cân</w:t>
      </w:r>
      <w:proofErr w:type="spellEnd"/>
      <w:r w:rsidRPr="0047131D">
        <w:rPr>
          <w:sz w:val="24"/>
          <w:szCs w:val="24"/>
        </w:rPr>
        <w:t xml:space="preserve"> </w:t>
      </w:r>
      <w:proofErr w:type="spellStart"/>
      <w:r w:rsidRPr="0047131D">
        <w:rPr>
          <w:sz w:val="24"/>
          <w:szCs w:val="24"/>
        </w:rPr>
        <w:t>bằng</w:t>
      </w:r>
      <w:proofErr w:type="spellEnd"/>
      <w:r w:rsidRPr="0047131D">
        <w:rPr>
          <w:sz w:val="24"/>
          <w:szCs w:val="24"/>
        </w:rPr>
        <w:t xml:space="preserve"> </w:t>
      </w:r>
      <w:proofErr w:type="spellStart"/>
      <w:r w:rsidRPr="0047131D">
        <w:rPr>
          <w:sz w:val="24"/>
          <w:szCs w:val="24"/>
        </w:rPr>
        <w:t>thì</w:t>
      </w:r>
      <w:proofErr w:type="spellEnd"/>
    </w:p>
    <w:p w14:paraId="3F97D2E9" w14:textId="77777777" w:rsidR="002F1EB7" w:rsidRPr="0047131D" w:rsidRDefault="002F1EB7" w:rsidP="002F1EB7">
      <w:pPr>
        <w:ind w:left="48" w:right="48"/>
        <w:jc w:val="both"/>
        <w:rPr>
          <w:sz w:val="24"/>
          <w:szCs w:val="24"/>
        </w:rPr>
      </w:pPr>
      <w:r w:rsidRPr="0047131D">
        <w:rPr>
          <w:sz w:val="24"/>
          <w:szCs w:val="24"/>
        </w:rPr>
        <w:t xml:space="preserve">A. </w:t>
      </w:r>
      <w:proofErr w:type="spellStart"/>
      <w:r w:rsidRPr="0047131D">
        <w:rPr>
          <w:sz w:val="24"/>
          <w:szCs w:val="24"/>
        </w:rPr>
        <w:t>thế</w:t>
      </w:r>
      <w:proofErr w:type="spellEnd"/>
      <w:r w:rsidRPr="0047131D">
        <w:rPr>
          <w:sz w:val="24"/>
          <w:szCs w:val="24"/>
        </w:rPr>
        <w:t xml:space="preserve"> </w:t>
      </w:r>
      <w:proofErr w:type="spellStart"/>
      <w:r w:rsidRPr="0047131D">
        <w:rPr>
          <w:sz w:val="24"/>
          <w:szCs w:val="24"/>
        </w:rPr>
        <w:t>năng</w:t>
      </w:r>
      <w:proofErr w:type="spellEnd"/>
      <w:r w:rsidRPr="0047131D">
        <w:rPr>
          <w:sz w:val="24"/>
          <w:szCs w:val="24"/>
        </w:rPr>
        <w:t xml:space="preserve"> </w:t>
      </w:r>
      <w:proofErr w:type="spellStart"/>
      <w:r w:rsidRPr="0047131D">
        <w:rPr>
          <w:sz w:val="24"/>
          <w:szCs w:val="24"/>
        </w:rPr>
        <w:t>của</w:t>
      </w:r>
      <w:proofErr w:type="spellEnd"/>
      <w:r w:rsidRPr="0047131D">
        <w:rPr>
          <w:sz w:val="24"/>
          <w:szCs w:val="24"/>
        </w:rPr>
        <w:t xml:space="preserve"> </w:t>
      </w:r>
      <w:proofErr w:type="spellStart"/>
      <w:r w:rsidRPr="0047131D">
        <w:rPr>
          <w:sz w:val="24"/>
          <w:szCs w:val="24"/>
        </w:rPr>
        <w:t>chất</w:t>
      </w:r>
      <w:proofErr w:type="spellEnd"/>
      <w:r w:rsidRPr="0047131D">
        <w:rPr>
          <w:sz w:val="24"/>
          <w:szCs w:val="24"/>
        </w:rPr>
        <w:t xml:space="preserve"> </w:t>
      </w:r>
      <w:proofErr w:type="spellStart"/>
      <w:r w:rsidRPr="0047131D">
        <w:rPr>
          <w:sz w:val="24"/>
          <w:szCs w:val="24"/>
        </w:rPr>
        <w:t>điểm</w:t>
      </w:r>
      <w:proofErr w:type="spellEnd"/>
      <w:r w:rsidRPr="0047131D">
        <w:rPr>
          <w:sz w:val="24"/>
          <w:szCs w:val="24"/>
        </w:rPr>
        <w:t xml:space="preserve"> </w:t>
      </w:r>
      <w:proofErr w:type="spellStart"/>
      <w:r w:rsidRPr="0047131D">
        <w:rPr>
          <w:sz w:val="24"/>
          <w:szCs w:val="24"/>
        </w:rPr>
        <w:t>giảm</w:t>
      </w:r>
      <w:proofErr w:type="spellEnd"/>
      <w:r w:rsidRPr="0047131D">
        <w:rPr>
          <w:sz w:val="24"/>
          <w:szCs w:val="24"/>
        </w:rPr>
        <w:t>.</w:t>
      </w:r>
      <w:r w:rsidRPr="0047131D">
        <w:rPr>
          <w:sz w:val="24"/>
          <w:szCs w:val="24"/>
        </w:rPr>
        <w:tab/>
      </w:r>
      <w:r w:rsidRPr="0047131D">
        <w:rPr>
          <w:sz w:val="24"/>
          <w:szCs w:val="24"/>
        </w:rPr>
        <w:tab/>
        <w:t xml:space="preserve">B. </w:t>
      </w:r>
      <w:proofErr w:type="spellStart"/>
      <w:r w:rsidRPr="0047131D">
        <w:rPr>
          <w:sz w:val="24"/>
          <w:szCs w:val="24"/>
        </w:rPr>
        <w:t>động</w:t>
      </w:r>
      <w:proofErr w:type="spellEnd"/>
      <w:r w:rsidRPr="0047131D">
        <w:rPr>
          <w:sz w:val="24"/>
          <w:szCs w:val="24"/>
        </w:rPr>
        <w:t xml:space="preserve"> </w:t>
      </w:r>
      <w:proofErr w:type="spellStart"/>
      <w:r w:rsidRPr="0047131D">
        <w:rPr>
          <w:sz w:val="24"/>
          <w:szCs w:val="24"/>
        </w:rPr>
        <w:t>năng</w:t>
      </w:r>
      <w:proofErr w:type="spellEnd"/>
      <w:r w:rsidRPr="0047131D">
        <w:rPr>
          <w:sz w:val="24"/>
          <w:szCs w:val="24"/>
        </w:rPr>
        <w:t xml:space="preserve"> </w:t>
      </w:r>
      <w:proofErr w:type="spellStart"/>
      <w:r w:rsidRPr="0047131D">
        <w:rPr>
          <w:sz w:val="24"/>
          <w:szCs w:val="24"/>
        </w:rPr>
        <w:t>của</w:t>
      </w:r>
      <w:proofErr w:type="spellEnd"/>
      <w:r w:rsidRPr="0047131D">
        <w:rPr>
          <w:sz w:val="24"/>
          <w:szCs w:val="24"/>
        </w:rPr>
        <w:t xml:space="preserve"> </w:t>
      </w:r>
      <w:proofErr w:type="spellStart"/>
      <w:r w:rsidRPr="0047131D">
        <w:rPr>
          <w:sz w:val="24"/>
          <w:szCs w:val="24"/>
        </w:rPr>
        <w:t>chất</w:t>
      </w:r>
      <w:proofErr w:type="spellEnd"/>
      <w:r w:rsidRPr="0047131D">
        <w:rPr>
          <w:sz w:val="24"/>
          <w:szCs w:val="24"/>
        </w:rPr>
        <w:t xml:space="preserve"> </w:t>
      </w:r>
      <w:proofErr w:type="spellStart"/>
      <w:r w:rsidRPr="0047131D">
        <w:rPr>
          <w:sz w:val="24"/>
          <w:szCs w:val="24"/>
        </w:rPr>
        <w:t>điểm</w:t>
      </w:r>
      <w:proofErr w:type="spellEnd"/>
      <w:r w:rsidRPr="0047131D">
        <w:rPr>
          <w:sz w:val="24"/>
          <w:szCs w:val="24"/>
        </w:rPr>
        <w:t xml:space="preserve"> </w:t>
      </w:r>
      <w:proofErr w:type="spellStart"/>
      <w:r w:rsidRPr="0047131D">
        <w:rPr>
          <w:sz w:val="24"/>
          <w:szCs w:val="24"/>
        </w:rPr>
        <w:t>tăng</w:t>
      </w:r>
      <w:proofErr w:type="spellEnd"/>
      <w:r w:rsidRPr="0047131D">
        <w:rPr>
          <w:sz w:val="24"/>
          <w:szCs w:val="24"/>
        </w:rPr>
        <w:t>.</w:t>
      </w:r>
    </w:p>
    <w:p w14:paraId="3E830964" w14:textId="77777777" w:rsidR="002F1EB7" w:rsidRPr="0047131D" w:rsidRDefault="002F1EB7" w:rsidP="002F1EB7">
      <w:pPr>
        <w:ind w:left="48" w:right="48"/>
        <w:jc w:val="both"/>
        <w:rPr>
          <w:sz w:val="24"/>
          <w:szCs w:val="24"/>
        </w:rPr>
      </w:pPr>
      <w:r w:rsidRPr="0047131D">
        <w:rPr>
          <w:sz w:val="24"/>
          <w:szCs w:val="24"/>
        </w:rPr>
        <w:t xml:space="preserve">C. </w:t>
      </w:r>
      <w:proofErr w:type="spellStart"/>
      <w:r w:rsidRPr="0047131D">
        <w:rPr>
          <w:sz w:val="24"/>
          <w:szCs w:val="24"/>
        </w:rPr>
        <w:t>cơ</w:t>
      </w:r>
      <w:proofErr w:type="spellEnd"/>
      <w:r w:rsidRPr="0047131D">
        <w:rPr>
          <w:sz w:val="24"/>
          <w:szCs w:val="24"/>
        </w:rPr>
        <w:t xml:space="preserve"> </w:t>
      </w:r>
      <w:proofErr w:type="spellStart"/>
      <w:r w:rsidRPr="0047131D">
        <w:rPr>
          <w:sz w:val="24"/>
          <w:szCs w:val="24"/>
        </w:rPr>
        <w:t>năng</w:t>
      </w:r>
      <w:proofErr w:type="spellEnd"/>
      <w:r w:rsidRPr="0047131D">
        <w:rPr>
          <w:sz w:val="24"/>
          <w:szCs w:val="24"/>
        </w:rPr>
        <w:t xml:space="preserve"> </w:t>
      </w:r>
      <w:proofErr w:type="spellStart"/>
      <w:r w:rsidRPr="0047131D">
        <w:rPr>
          <w:sz w:val="24"/>
          <w:szCs w:val="24"/>
        </w:rPr>
        <w:t>được</w:t>
      </w:r>
      <w:proofErr w:type="spellEnd"/>
      <w:r w:rsidRPr="0047131D">
        <w:rPr>
          <w:sz w:val="24"/>
          <w:szCs w:val="24"/>
        </w:rPr>
        <w:t xml:space="preserve"> </w:t>
      </w:r>
      <w:proofErr w:type="spellStart"/>
      <w:r w:rsidRPr="0047131D">
        <w:rPr>
          <w:sz w:val="24"/>
          <w:szCs w:val="24"/>
        </w:rPr>
        <w:t>bảo</w:t>
      </w:r>
      <w:proofErr w:type="spellEnd"/>
      <w:r w:rsidRPr="0047131D">
        <w:rPr>
          <w:sz w:val="24"/>
          <w:szCs w:val="24"/>
        </w:rPr>
        <w:t xml:space="preserve"> </w:t>
      </w:r>
      <w:proofErr w:type="spellStart"/>
      <w:r w:rsidRPr="0047131D">
        <w:rPr>
          <w:sz w:val="24"/>
          <w:szCs w:val="24"/>
        </w:rPr>
        <w:t>toàn</w:t>
      </w:r>
      <w:proofErr w:type="spellEnd"/>
      <w:r w:rsidRPr="0047131D">
        <w:rPr>
          <w:sz w:val="24"/>
          <w:szCs w:val="24"/>
        </w:rPr>
        <w:t>.</w:t>
      </w:r>
      <w:r w:rsidRPr="0047131D">
        <w:rPr>
          <w:sz w:val="24"/>
          <w:szCs w:val="24"/>
        </w:rPr>
        <w:tab/>
      </w:r>
      <w:r w:rsidRPr="0047131D">
        <w:rPr>
          <w:sz w:val="24"/>
          <w:szCs w:val="24"/>
        </w:rPr>
        <w:tab/>
        <w:t xml:space="preserve">D. </w:t>
      </w:r>
      <w:proofErr w:type="spellStart"/>
      <w:r w:rsidRPr="0047131D">
        <w:rPr>
          <w:sz w:val="24"/>
          <w:szCs w:val="24"/>
        </w:rPr>
        <w:t>động</w:t>
      </w:r>
      <w:proofErr w:type="spellEnd"/>
      <w:r w:rsidRPr="0047131D">
        <w:rPr>
          <w:sz w:val="24"/>
          <w:szCs w:val="24"/>
        </w:rPr>
        <w:t xml:space="preserve"> </w:t>
      </w:r>
      <w:proofErr w:type="spellStart"/>
      <w:r w:rsidRPr="0047131D">
        <w:rPr>
          <w:sz w:val="24"/>
          <w:szCs w:val="24"/>
        </w:rPr>
        <w:t>năng</w:t>
      </w:r>
      <w:proofErr w:type="spellEnd"/>
      <w:r w:rsidRPr="0047131D">
        <w:rPr>
          <w:sz w:val="24"/>
          <w:szCs w:val="24"/>
        </w:rPr>
        <w:t xml:space="preserve"> </w:t>
      </w:r>
      <w:proofErr w:type="spellStart"/>
      <w:r w:rsidRPr="0047131D">
        <w:rPr>
          <w:sz w:val="24"/>
          <w:szCs w:val="24"/>
        </w:rPr>
        <w:t>va</w:t>
      </w:r>
      <w:proofErr w:type="spellEnd"/>
      <w:r w:rsidRPr="0047131D">
        <w:rPr>
          <w:sz w:val="24"/>
          <w:szCs w:val="24"/>
        </w:rPr>
        <w:t xml:space="preserve">̀ </w:t>
      </w:r>
      <w:proofErr w:type="spellStart"/>
      <w:r w:rsidRPr="0047131D">
        <w:rPr>
          <w:sz w:val="24"/>
          <w:szCs w:val="24"/>
        </w:rPr>
        <w:t>thê</w:t>
      </w:r>
      <w:proofErr w:type="spellEnd"/>
      <w:r w:rsidRPr="0047131D">
        <w:rPr>
          <w:sz w:val="24"/>
          <w:szCs w:val="24"/>
        </w:rPr>
        <w:t xml:space="preserve">́ </w:t>
      </w:r>
      <w:proofErr w:type="spellStart"/>
      <w:r w:rsidRPr="0047131D">
        <w:rPr>
          <w:sz w:val="24"/>
          <w:szCs w:val="24"/>
        </w:rPr>
        <w:t>năng</w:t>
      </w:r>
      <w:proofErr w:type="spellEnd"/>
      <w:r w:rsidRPr="0047131D">
        <w:rPr>
          <w:sz w:val="24"/>
          <w:szCs w:val="24"/>
        </w:rPr>
        <w:t xml:space="preserve"> </w:t>
      </w:r>
      <w:proofErr w:type="spellStart"/>
      <w:r w:rsidRPr="0047131D">
        <w:rPr>
          <w:sz w:val="24"/>
          <w:szCs w:val="24"/>
        </w:rPr>
        <w:t>đều</w:t>
      </w:r>
      <w:proofErr w:type="spellEnd"/>
      <w:r w:rsidRPr="0047131D">
        <w:rPr>
          <w:sz w:val="24"/>
          <w:szCs w:val="24"/>
        </w:rPr>
        <w:t xml:space="preserve"> </w:t>
      </w:r>
      <w:proofErr w:type="spellStart"/>
      <w:r w:rsidRPr="0047131D">
        <w:rPr>
          <w:sz w:val="24"/>
          <w:szCs w:val="24"/>
        </w:rPr>
        <w:t>giảm</w:t>
      </w:r>
      <w:proofErr w:type="spellEnd"/>
      <w:r w:rsidRPr="0047131D">
        <w:rPr>
          <w:sz w:val="24"/>
          <w:szCs w:val="24"/>
        </w:rPr>
        <w:t>.</w:t>
      </w:r>
    </w:p>
    <w:p w14:paraId="440C0583" w14:textId="77777777" w:rsidR="002F1EB7" w:rsidRPr="0047131D" w:rsidRDefault="002F1EB7" w:rsidP="002F1EB7">
      <w:pPr>
        <w:shd w:val="clear" w:color="auto" w:fill="FFFFFF"/>
        <w:jc w:val="both"/>
        <w:rPr>
          <w:sz w:val="24"/>
          <w:szCs w:val="24"/>
        </w:rPr>
      </w:pPr>
      <w:proofErr w:type="spellStart"/>
      <w:r w:rsidRPr="0047131D">
        <w:rPr>
          <w:b/>
          <w:bCs/>
          <w:sz w:val="24"/>
          <w:szCs w:val="24"/>
        </w:rPr>
        <w:t>Câu</w:t>
      </w:r>
      <w:proofErr w:type="spellEnd"/>
      <w:r w:rsidRPr="0047131D">
        <w:rPr>
          <w:b/>
          <w:bCs/>
          <w:sz w:val="24"/>
          <w:szCs w:val="24"/>
        </w:rPr>
        <w:t xml:space="preserve"> 6:</w:t>
      </w:r>
      <w:r w:rsidRPr="0047131D">
        <w:rPr>
          <w:sz w:val="24"/>
          <w:szCs w:val="24"/>
        </w:rPr>
        <w:t> </w:t>
      </w:r>
      <w:proofErr w:type="spellStart"/>
      <w:r w:rsidRPr="0047131D">
        <w:rPr>
          <w:sz w:val="24"/>
          <w:szCs w:val="24"/>
        </w:rPr>
        <w:t>Một</w:t>
      </w:r>
      <w:proofErr w:type="spellEnd"/>
      <w:r w:rsidRPr="0047131D">
        <w:rPr>
          <w:sz w:val="24"/>
          <w:szCs w:val="24"/>
        </w:rPr>
        <w:t xml:space="preserve"> </w:t>
      </w:r>
      <w:proofErr w:type="spellStart"/>
      <w:r w:rsidRPr="0047131D">
        <w:rPr>
          <w:sz w:val="24"/>
          <w:szCs w:val="24"/>
        </w:rPr>
        <w:t>vật</w:t>
      </w:r>
      <w:proofErr w:type="spellEnd"/>
      <w:r w:rsidRPr="0047131D">
        <w:rPr>
          <w:sz w:val="24"/>
          <w:szCs w:val="24"/>
        </w:rPr>
        <w:t xml:space="preserve"> dao </w:t>
      </w:r>
      <w:proofErr w:type="spellStart"/>
      <w:r w:rsidRPr="0047131D">
        <w:rPr>
          <w:sz w:val="24"/>
          <w:szCs w:val="24"/>
        </w:rPr>
        <w:t>động</w:t>
      </w:r>
      <w:proofErr w:type="spellEnd"/>
      <w:r w:rsidRPr="0047131D">
        <w:rPr>
          <w:sz w:val="24"/>
          <w:szCs w:val="24"/>
        </w:rPr>
        <w:t xml:space="preserve"> </w:t>
      </w:r>
      <w:proofErr w:type="spellStart"/>
      <w:r w:rsidRPr="0047131D">
        <w:rPr>
          <w:sz w:val="24"/>
          <w:szCs w:val="24"/>
        </w:rPr>
        <w:t>cưỡng</w:t>
      </w:r>
      <w:proofErr w:type="spellEnd"/>
      <w:r w:rsidRPr="0047131D">
        <w:rPr>
          <w:sz w:val="24"/>
          <w:szCs w:val="24"/>
        </w:rPr>
        <w:t xml:space="preserve"> </w:t>
      </w:r>
      <w:proofErr w:type="spellStart"/>
      <w:r w:rsidRPr="0047131D">
        <w:rPr>
          <w:sz w:val="24"/>
          <w:szCs w:val="24"/>
        </w:rPr>
        <w:t>bức</w:t>
      </w:r>
      <w:proofErr w:type="spellEnd"/>
      <w:r w:rsidRPr="0047131D">
        <w:rPr>
          <w:sz w:val="24"/>
          <w:szCs w:val="24"/>
        </w:rPr>
        <w:t xml:space="preserve"> </w:t>
      </w:r>
      <w:proofErr w:type="spellStart"/>
      <w:r w:rsidRPr="0047131D">
        <w:rPr>
          <w:sz w:val="24"/>
          <w:szCs w:val="24"/>
        </w:rPr>
        <w:t>dưới</w:t>
      </w:r>
      <w:proofErr w:type="spellEnd"/>
      <w:r w:rsidRPr="0047131D">
        <w:rPr>
          <w:sz w:val="24"/>
          <w:szCs w:val="24"/>
        </w:rPr>
        <w:t xml:space="preserve"> </w:t>
      </w:r>
      <w:proofErr w:type="spellStart"/>
      <w:r w:rsidRPr="0047131D">
        <w:rPr>
          <w:sz w:val="24"/>
          <w:szCs w:val="24"/>
        </w:rPr>
        <w:t>tác</w:t>
      </w:r>
      <w:proofErr w:type="spellEnd"/>
      <w:r w:rsidRPr="0047131D">
        <w:rPr>
          <w:sz w:val="24"/>
          <w:szCs w:val="24"/>
        </w:rPr>
        <w:t xml:space="preserve"> </w:t>
      </w:r>
      <w:proofErr w:type="spellStart"/>
      <w:r w:rsidRPr="0047131D">
        <w:rPr>
          <w:sz w:val="24"/>
          <w:szCs w:val="24"/>
        </w:rPr>
        <w:t>dụng</w:t>
      </w:r>
      <w:proofErr w:type="spellEnd"/>
      <w:r w:rsidRPr="0047131D">
        <w:rPr>
          <w:sz w:val="24"/>
          <w:szCs w:val="24"/>
        </w:rPr>
        <w:t xml:space="preserve"> </w:t>
      </w:r>
      <w:proofErr w:type="spellStart"/>
      <w:r w:rsidRPr="0047131D">
        <w:rPr>
          <w:sz w:val="24"/>
          <w:szCs w:val="24"/>
        </w:rPr>
        <w:t>của</w:t>
      </w:r>
      <w:proofErr w:type="spellEnd"/>
      <w:r w:rsidRPr="0047131D">
        <w:rPr>
          <w:sz w:val="24"/>
          <w:szCs w:val="24"/>
        </w:rPr>
        <w:t xml:space="preserve"> </w:t>
      </w:r>
      <w:proofErr w:type="spellStart"/>
      <w:r w:rsidRPr="0047131D">
        <w:rPr>
          <w:sz w:val="24"/>
          <w:szCs w:val="24"/>
        </w:rPr>
        <w:t>ngoại</w:t>
      </w:r>
      <w:proofErr w:type="spellEnd"/>
      <w:r w:rsidRPr="0047131D">
        <w:rPr>
          <w:sz w:val="24"/>
          <w:szCs w:val="24"/>
        </w:rPr>
        <w:t xml:space="preserve"> </w:t>
      </w:r>
      <w:proofErr w:type="spellStart"/>
      <w:r w:rsidRPr="0047131D">
        <w:rPr>
          <w:sz w:val="24"/>
          <w:szCs w:val="24"/>
        </w:rPr>
        <w:t>lực</w:t>
      </w:r>
      <w:proofErr w:type="spellEnd"/>
      <w:r w:rsidRPr="0047131D">
        <w:rPr>
          <w:sz w:val="24"/>
          <w:szCs w:val="24"/>
        </w:rPr>
        <w:t xml:space="preserve"> F = F</w:t>
      </w:r>
      <w:r w:rsidRPr="0047131D">
        <w:rPr>
          <w:sz w:val="24"/>
          <w:szCs w:val="24"/>
          <w:vertAlign w:val="subscript"/>
        </w:rPr>
        <w:t>0</w:t>
      </w:r>
      <w:r w:rsidRPr="0047131D">
        <w:rPr>
          <w:sz w:val="24"/>
          <w:szCs w:val="24"/>
        </w:rPr>
        <w:t>cosπft (</w:t>
      </w:r>
      <w:proofErr w:type="spellStart"/>
      <w:r w:rsidRPr="0047131D">
        <w:rPr>
          <w:sz w:val="24"/>
          <w:szCs w:val="24"/>
        </w:rPr>
        <w:t>với</w:t>
      </w:r>
      <w:proofErr w:type="spellEnd"/>
      <w:r w:rsidRPr="0047131D">
        <w:rPr>
          <w:sz w:val="24"/>
          <w:szCs w:val="24"/>
        </w:rPr>
        <w:t xml:space="preserve"> F</w:t>
      </w:r>
      <w:r w:rsidRPr="0047131D">
        <w:rPr>
          <w:sz w:val="24"/>
          <w:szCs w:val="24"/>
          <w:vertAlign w:val="subscript"/>
        </w:rPr>
        <w:t>0</w:t>
      </w:r>
      <w:r w:rsidRPr="0047131D">
        <w:rPr>
          <w:sz w:val="24"/>
          <w:szCs w:val="24"/>
        </w:rPr>
        <w:t> </w:t>
      </w:r>
      <w:proofErr w:type="spellStart"/>
      <w:r w:rsidRPr="0047131D">
        <w:rPr>
          <w:sz w:val="24"/>
          <w:szCs w:val="24"/>
        </w:rPr>
        <w:t>và</w:t>
      </w:r>
      <w:proofErr w:type="spellEnd"/>
      <w:r w:rsidRPr="0047131D">
        <w:rPr>
          <w:sz w:val="24"/>
          <w:szCs w:val="24"/>
        </w:rPr>
        <w:t xml:space="preserve"> f </w:t>
      </w:r>
      <w:proofErr w:type="spellStart"/>
      <w:r w:rsidRPr="0047131D">
        <w:rPr>
          <w:sz w:val="24"/>
          <w:szCs w:val="24"/>
        </w:rPr>
        <w:t>không</w:t>
      </w:r>
      <w:proofErr w:type="spellEnd"/>
      <w:r w:rsidRPr="0047131D">
        <w:rPr>
          <w:sz w:val="24"/>
          <w:szCs w:val="24"/>
        </w:rPr>
        <w:t xml:space="preserve"> </w:t>
      </w:r>
      <w:proofErr w:type="spellStart"/>
      <w:r w:rsidRPr="0047131D">
        <w:rPr>
          <w:sz w:val="24"/>
          <w:szCs w:val="24"/>
        </w:rPr>
        <w:t>đổi</w:t>
      </w:r>
      <w:proofErr w:type="spellEnd"/>
      <w:r w:rsidRPr="0047131D">
        <w:rPr>
          <w:sz w:val="24"/>
          <w:szCs w:val="24"/>
        </w:rPr>
        <w:t xml:space="preserve">, t </w:t>
      </w:r>
      <w:proofErr w:type="spellStart"/>
      <w:r w:rsidRPr="0047131D">
        <w:rPr>
          <w:sz w:val="24"/>
          <w:szCs w:val="24"/>
        </w:rPr>
        <w:t>tính</w:t>
      </w:r>
      <w:proofErr w:type="spellEnd"/>
      <w:r w:rsidRPr="0047131D">
        <w:rPr>
          <w:sz w:val="24"/>
          <w:szCs w:val="24"/>
        </w:rPr>
        <w:t xml:space="preserve"> </w:t>
      </w:r>
      <w:proofErr w:type="spellStart"/>
      <w:r w:rsidRPr="0047131D">
        <w:rPr>
          <w:sz w:val="24"/>
          <w:szCs w:val="24"/>
        </w:rPr>
        <w:t>bằng</w:t>
      </w:r>
      <w:proofErr w:type="spellEnd"/>
      <w:r w:rsidRPr="0047131D">
        <w:rPr>
          <w:sz w:val="24"/>
          <w:szCs w:val="24"/>
        </w:rPr>
        <w:t xml:space="preserve"> s). </w:t>
      </w:r>
      <w:proofErr w:type="spellStart"/>
      <w:r w:rsidRPr="0047131D">
        <w:rPr>
          <w:sz w:val="24"/>
          <w:szCs w:val="24"/>
        </w:rPr>
        <w:t>Tần</w:t>
      </w:r>
      <w:proofErr w:type="spellEnd"/>
      <w:r w:rsidRPr="0047131D">
        <w:rPr>
          <w:sz w:val="24"/>
          <w:szCs w:val="24"/>
        </w:rPr>
        <w:t xml:space="preserve"> </w:t>
      </w:r>
      <w:proofErr w:type="spellStart"/>
      <w:r w:rsidRPr="0047131D">
        <w:rPr>
          <w:sz w:val="24"/>
          <w:szCs w:val="24"/>
        </w:rPr>
        <w:t>số</w:t>
      </w:r>
      <w:proofErr w:type="spellEnd"/>
      <w:r w:rsidRPr="0047131D">
        <w:rPr>
          <w:sz w:val="24"/>
          <w:szCs w:val="24"/>
        </w:rPr>
        <w:t xml:space="preserve"> dao </w:t>
      </w:r>
      <w:proofErr w:type="spellStart"/>
      <w:r w:rsidRPr="0047131D">
        <w:rPr>
          <w:sz w:val="24"/>
          <w:szCs w:val="24"/>
        </w:rPr>
        <w:t>động</w:t>
      </w:r>
      <w:proofErr w:type="spellEnd"/>
      <w:r w:rsidRPr="0047131D">
        <w:rPr>
          <w:sz w:val="24"/>
          <w:szCs w:val="24"/>
        </w:rPr>
        <w:t xml:space="preserve"> </w:t>
      </w:r>
      <w:proofErr w:type="spellStart"/>
      <w:r w:rsidRPr="0047131D">
        <w:rPr>
          <w:sz w:val="24"/>
          <w:szCs w:val="24"/>
        </w:rPr>
        <w:t>cưỡng</w:t>
      </w:r>
      <w:proofErr w:type="spellEnd"/>
      <w:r w:rsidRPr="0047131D">
        <w:rPr>
          <w:sz w:val="24"/>
          <w:szCs w:val="24"/>
        </w:rPr>
        <w:t xml:space="preserve"> </w:t>
      </w:r>
      <w:proofErr w:type="spellStart"/>
      <w:r w:rsidRPr="0047131D">
        <w:rPr>
          <w:sz w:val="24"/>
          <w:szCs w:val="24"/>
        </w:rPr>
        <w:t>bức</w:t>
      </w:r>
      <w:proofErr w:type="spellEnd"/>
      <w:r w:rsidRPr="0047131D">
        <w:rPr>
          <w:sz w:val="24"/>
          <w:szCs w:val="24"/>
        </w:rPr>
        <w:t xml:space="preserve"> </w:t>
      </w:r>
      <w:proofErr w:type="spellStart"/>
      <w:r w:rsidRPr="0047131D">
        <w:rPr>
          <w:sz w:val="24"/>
          <w:szCs w:val="24"/>
        </w:rPr>
        <w:t>của</w:t>
      </w:r>
      <w:proofErr w:type="spellEnd"/>
      <w:r w:rsidRPr="0047131D">
        <w:rPr>
          <w:sz w:val="24"/>
          <w:szCs w:val="24"/>
        </w:rPr>
        <w:t xml:space="preserve"> </w:t>
      </w:r>
      <w:proofErr w:type="spellStart"/>
      <w:r w:rsidRPr="0047131D">
        <w:rPr>
          <w:sz w:val="24"/>
          <w:szCs w:val="24"/>
        </w:rPr>
        <w:t>vật</w:t>
      </w:r>
      <w:proofErr w:type="spellEnd"/>
      <w:r w:rsidRPr="0047131D">
        <w:rPr>
          <w:sz w:val="24"/>
          <w:szCs w:val="24"/>
        </w:rPr>
        <w:t xml:space="preserve"> </w:t>
      </w:r>
      <w:proofErr w:type="spellStart"/>
      <w:r w:rsidRPr="0047131D">
        <w:rPr>
          <w:sz w:val="24"/>
          <w:szCs w:val="24"/>
        </w:rPr>
        <w:t>là</w:t>
      </w:r>
      <w:proofErr w:type="spellEnd"/>
    </w:p>
    <w:p w14:paraId="1C3C57AC" w14:textId="77777777" w:rsidR="002F1EB7" w:rsidRPr="0047131D" w:rsidRDefault="002F1EB7" w:rsidP="002F1EB7">
      <w:pPr>
        <w:shd w:val="clear" w:color="auto" w:fill="FFFFFF"/>
        <w:jc w:val="both"/>
        <w:rPr>
          <w:sz w:val="24"/>
          <w:szCs w:val="24"/>
        </w:rPr>
      </w:pPr>
      <w:r w:rsidRPr="0047131D">
        <w:rPr>
          <w:sz w:val="24"/>
          <w:szCs w:val="24"/>
        </w:rPr>
        <w:t>A. 0,2f.</w:t>
      </w:r>
      <w:r w:rsidRPr="0047131D">
        <w:rPr>
          <w:sz w:val="24"/>
          <w:szCs w:val="24"/>
        </w:rPr>
        <w:tab/>
        <w:t>B. 0,5f.</w:t>
      </w:r>
      <w:r w:rsidRPr="0047131D">
        <w:rPr>
          <w:sz w:val="24"/>
          <w:szCs w:val="24"/>
        </w:rPr>
        <w:tab/>
        <w:t>C. f.</w:t>
      </w:r>
      <w:r w:rsidRPr="0047131D">
        <w:rPr>
          <w:sz w:val="24"/>
          <w:szCs w:val="24"/>
        </w:rPr>
        <w:tab/>
      </w:r>
      <w:r w:rsidRPr="0047131D">
        <w:rPr>
          <w:sz w:val="24"/>
          <w:szCs w:val="24"/>
        </w:rPr>
        <w:tab/>
        <w:t>D. 1,2f.</w:t>
      </w:r>
    </w:p>
    <w:p w14:paraId="51FC163C" w14:textId="77777777" w:rsidR="002F1EB7" w:rsidRPr="0047131D" w:rsidRDefault="002F1EB7" w:rsidP="002F1EB7">
      <w:pPr>
        <w:shd w:val="clear" w:color="auto" w:fill="FFFFFF"/>
        <w:rPr>
          <w:sz w:val="24"/>
          <w:szCs w:val="24"/>
        </w:rPr>
      </w:pPr>
      <w:proofErr w:type="spellStart"/>
      <w:r w:rsidRPr="0047131D">
        <w:rPr>
          <w:b/>
          <w:bCs/>
          <w:sz w:val="24"/>
          <w:szCs w:val="24"/>
        </w:rPr>
        <w:t>Câu</w:t>
      </w:r>
      <w:proofErr w:type="spellEnd"/>
      <w:r w:rsidRPr="0047131D">
        <w:rPr>
          <w:b/>
          <w:bCs/>
          <w:sz w:val="24"/>
          <w:szCs w:val="24"/>
        </w:rPr>
        <w:t xml:space="preserve"> 7:</w:t>
      </w:r>
      <w:r w:rsidRPr="0047131D">
        <w:rPr>
          <w:sz w:val="24"/>
          <w:szCs w:val="24"/>
        </w:rPr>
        <w:t> </w:t>
      </w:r>
      <w:proofErr w:type="spellStart"/>
      <w:r w:rsidRPr="0047131D">
        <w:rPr>
          <w:sz w:val="24"/>
          <w:szCs w:val="24"/>
        </w:rPr>
        <w:t>Phát</w:t>
      </w:r>
      <w:proofErr w:type="spellEnd"/>
      <w:r w:rsidRPr="0047131D">
        <w:rPr>
          <w:sz w:val="24"/>
          <w:szCs w:val="24"/>
        </w:rPr>
        <w:t xml:space="preserve"> </w:t>
      </w:r>
      <w:proofErr w:type="spellStart"/>
      <w:r w:rsidRPr="0047131D">
        <w:rPr>
          <w:sz w:val="24"/>
          <w:szCs w:val="24"/>
        </w:rPr>
        <w:t>biểu</w:t>
      </w:r>
      <w:proofErr w:type="spellEnd"/>
      <w:r w:rsidRPr="0047131D">
        <w:rPr>
          <w:sz w:val="24"/>
          <w:szCs w:val="24"/>
        </w:rPr>
        <w:t xml:space="preserve"> </w:t>
      </w:r>
      <w:proofErr w:type="spellStart"/>
      <w:r w:rsidRPr="0047131D">
        <w:rPr>
          <w:sz w:val="24"/>
          <w:szCs w:val="24"/>
        </w:rPr>
        <w:t>nào</w:t>
      </w:r>
      <w:proofErr w:type="spellEnd"/>
      <w:r w:rsidRPr="0047131D">
        <w:rPr>
          <w:sz w:val="24"/>
          <w:szCs w:val="24"/>
        </w:rPr>
        <w:t xml:space="preserve"> </w:t>
      </w:r>
      <w:proofErr w:type="spellStart"/>
      <w:r w:rsidRPr="0047131D">
        <w:rPr>
          <w:sz w:val="24"/>
          <w:szCs w:val="24"/>
        </w:rPr>
        <w:t>sau</w:t>
      </w:r>
      <w:proofErr w:type="spellEnd"/>
      <w:r w:rsidRPr="0047131D">
        <w:rPr>
          <w:sz w:val="24"/>
          <w:szCs w:val="24"/>
        </w:rPr>
        <w:t xml:space="preserve"> </w:t>
      </w:r>
      <w:proofErr w:type="spellStart"/>
      <w:r w:rsidRPr="0047131D">
        <w:rPr>
          <w:sz w:val="24"/>
          <w:szCs w:val="24"/>
        </w:rPr>
        <w:t>đây</w:t>
      </w:r>
      <w:proofErr w:type="spellEnd"/>
      <w:r w:rsidRPr="0047131D">
        <w:rPr>
          <w:sz w:val="24"/>
          <w:szCs w:val="24"/>
        </w:rPr>
        <w:t xml:space="preserve"> </w:t>
      </w:r>
      <w:proofErr w:type="spellStart"/>
      <w:r w:rsidRPr="0047131D">
        <w:rPr>
          <w:sz w:val="24"/>
          <w:szCs w:val="24"/>
        </w:rPr>
        <w:t>về</w:t>
      </w:r>
      <w:proofErr w:type="spellEnd"/>
      <w:r w:rsidRPr="0047131D">
        <w:rPr>
          <w:sz w:val="24"/>
          <w:szCs w:val="24"/>
        </w:rPr>
        <w:t xml:space="preserve"> </w:t>
      </w:r>
      <w:proofErr w:type="spellStart"/>
      <w:r w:rsidRPr="0047131D">
        <w:rPr>
          <w:sz w:val="24"/>
          <w:szCs w:val="24"/>
        </w:rPr>
        <w:t>đại</w:t>
      </w:r>
      <w:proofErr w:type="spellEnd"/>
      <w:r w:rsidRPr="0047131D">
        <w:rPr>
          <w:sz w:val="24"/>
          <w:szCs w:val="24"/>
        </w:rPr>
        <w:t xml:space="preserve"> </w:t>
      </w:r>
      <w:proofErr w:type="spellStart"/>
      <w:r w:rsidRPr="0047131D">
        <w:rPr>
          <w:sz w:val="24"/>
          <w:szCs w:val="24"/>
        </w:rPr>
        <w:t>lượng</w:t>
      </w:r>
      <w:proofErr w:type="spellEnd"/>
      <w:r w:rsidRPr="0047131D">
        <w:rPr>
          <w:sz w:val="24"/>
          <w:szCs w:val="24"/>
        </w:rPr>
        <w:t xml:space="preserve"> </w:t>
      </w:r>
      <w:proofErr w:type="spellStart"/>
      <w:r w:rsidRPr="0047131D">
        <w:rPr>
          <w:sz w:val="24"/>
          <w:szCs w:val="24"/>
        </w:rPr>
        <w:t>đặc</w:t>
      </w:r>
      <w:proofErr w:type="spellEnd"/>
      <w:r w:rsidRPr="0047131D">
        <w:rPr>
          <w:sz w:val="24"/>
          <w:szCs w:val="24"/>
        </w:rPr>
        <w:t xml:space="preserve"> </w:t>
      </w:r>
      <w:proofErr w:type="spellStart"/>
      <w:r w:rsidRPr="0047131D">
        <w:rPr>
          <w:sz w:val="24"/>
          <w:szCs w:val="24"/>
        </w:rPr>
        <w:t>trưng</w:t>
      </w:r>
      <w:proofErr w:type="spellEnd"/>
      <w:r w:rsidRPr="0047131D">
        <w:rPr>
          <w:sz w:val="24"/>
          <w:szCs w:val="24"/>
        </w:rPr>
        <w:t xml:space="preserve"> </w:t>
      </w:r>
      <w:proofErr w:type="spellStart"/>
      <w:r w:rsidRPr="0047131D">
        <w:rPr>
          <w:sz w:val="24"/>
          <w:szCs w:val="24"/>
        </w:rPr>
        <w:t>của</w:t>
      </w:r>
      <w:proofErr w:type="spellEnd"/>
      <w:r w:rsidRPr="0047131D">
        <w:rPr>
          <w:sz w:val="24"/>
          <w:szCs w:val="24"/>
        </w:rPr>
        <w:t xml:space="preserve"> </w:t>
      </w:r>
      <w:proofErr w:type="spellStart"/>
      <w:r w:rsidRPr="0047131D">
        <w:rPr>
          <w:sz w:val="24"/>
          <w:szCs w:val="24"/>
        </w:rPr>
        <w:t>sóng</w:t>
      </w:r>
      <w:proofErr w:type="spellEnd"/>
      <w:r w:rsidRPr="0047131D">
        <w:rPr>
          <w:sz w:val="24"/>
          <w:szCs w:val="24"/>
        </w:rPr>
        <w:t xml:space="preserve"> </w:t>
      </w:r>
      <w:proofErr w:type="spellStart"/>
      <w:r w:rsidRPr="0047131D">
        <w:rPr>
          <w:sz w:val="24"/>
          <w:szCs w:val="24"/>
        </w:rPr>
        <w:t>cơ</w:t>
      </w:r>
      <w:proofErr w:type="spellEnd"/>
      <w:r w:rsidRPr="0047131D">
        <w:rPr>
          <w:sz w:val="24"/>
          <w:szCs w:val="24"/>
        </w:rPr>
        <w:t xml:space="preserve"> </w:t>
      </w:r>
      <w:proofErr w:type="spellStart"/>
      <w:r w:rsidRPr="0047131D">
        <w:rPr>
          <w:sz w:val="24"/>
          <w:szCs w:val="24"/>
        </w:rPr>
        <w:t>học</w:t>
      </w:r>
      <w:proofErr w:type="spellEnd"/>
      <w:r w:rsidRPr="0047131D">
        <w:rPr>
          <w:sz w:val="24"/>
          <w:szCs w:val="24"/>
        </w:rPr>
        <w:t xml:space="preserve"> </w:t>
      </w:r>
      <w:proofErr w:type="spellStart"/>
      <w:r w:rsidRPr="0047131D">
        <w:rPr>
          <w:sz w:val="24"/>
          <w:szCs w:val="24"/>
        </w:rPr>
        <w:t>là</w:t>
      </w:r>
      <w:proofErr w:type="spellEnd"/>
      <w:r w:rsidRPr="0047131D">
        <w:rPr>
          <w:sz w:val="24"/>
          <w:szCs w:val="24"/>
        </w:rPr>
        <w:t xml:space="preserve"> </w:t>
      </w:r>
      <w:proofErr w:type="spellStart"/>
      <w:r w:rsidRPr="0047131D">
        <w:rPr>
          <w:sz w:val="24"/>
          <w:szCs w:val="24"/>
        </w:rPr>
        <w:t>không</w:t>
      </w:r>
      <w:proofErr w:type="spellEnd"/>
      <w:r w:rsidRPr="0047131D">
        <w:rPr>
          <w:sz w:val="24"/>
          <w:szCs w:val="24"/>
        </w:rPr>
        <w:t xml:space="preserve"> </w:t>
      </w:r>
      <w:proofErr w:type="spellStart"/>
      <w:r w:rsidRPr="0047131D">
        <w:rPr>
          <w:sz w:val="24"/>
          <w:szCs w:val="24"/>
        </w:rPr>
        <w:t>đúng</w:t>
      </w:r>
      <w:proofErr w:type="spellEnd"/>
      <w:r w:rsidRPr="0047131D">
        <w:rPr>
          <w:sz w:val="24"/>
          <w:szCs w:val="24"/>
        </w:rPr>
        <w:t>?</w:t>
      </w:r>
    </w:p>
    <w:p w14:paraId="4EEDD0D7" w14:textId="77777777" w:rsidR="002F1EB7" w:rsidRPr="0047131D" w:rsidRDefault="002F1EB7" w:rsidP="002F1EB7">
      <w:pPr>
        <w:shd w:val="clear" w:color="auto" w:fill="FFFFFF"/>
        <w:rPr>
          <w:sz w:val="24"/>
          <w:szCs w:val="24"/>
        </w:rPr>
      </w:pPr>
      <w:r w:rsidRPr="0047131D">
        <w:rPr>
          <w:sz w:val="24"/>
          <w:szCs w:val="24"/>
        </w:rPr>
        <w:t xml:space="preserve">A. Chu </w:t>
      </w:r>
      <w:proofErr w:type="spellStart"/>
      <w:r w:rsidRPr="0047131D">
        <w:rPr>
          <w:sz w:val="24"/>
          <w:szCs w:val="24"/>
        </w:rPr>
        <w:t>kỳ</w:t>
      </w:r>
      <w:proofErr w:type="spellEnd"/>
      <w:r w:rsidRPr="0047131D">
        <w:rPr>
          <w:sz w:val="24"/>
          <w:szCs w:val="24"/>
        </w:rPr>
        <w:t xml:space="preserve"> </w:t>
      </w:r>
      <w:proofErr w:type="spellStart"/>
      <w:r w:rsidRPr="0047131D">
        <w:rPr>
          <w:sz w:val="24"/>
          <w:szCs w:val="24"/>
        </w:rPr>
        <w:t>của</w:t>
      </w:r>
      <w:proofErr w:type="spellEnd"/>
      <w:r w:rsidRPr="0047131D">
        <w:rPr>
          <w:sz w:val="24"/>
          <w:szCs w:val="24"/>
        </w:rPr>
        <w:t xml:space="preserve"> </w:t>
      </w:r>
      <w:proofErr w:type="spellStart"/>
      <w:r w:rsidRPr="0047131D">
        <w:rPr>
          <w:sz w:val="24"/>
          <w:szCs w:val="24"/>
        </w:rPr>
        <w:t>sóng</w:t>
      </w:r>
      <w:proofErr w:type="spellEnd"/>
      <w:r w:rsidRPr="0047131D">
        <w:rPr>
          <w:sz w:val="24"/>
          <w:szCs w:val="24"/>
        </w:rPr>
        <w:t xml:space="preserve"> </w:t>
      </w:r>
      <w:proofErr w:type="spellStart"/>
      <w:r w:rsidRPr="0047131D">
        <w:rPr>
          <w:sz w:val="24"/>
          <w:szCs w:val="24"/>
        </w:rPr>
        <w:t>chính</w:t>
      </w:r>
      <w:proofErr w:type="spellEnd"/>
      <w:r w:rsidRPr="0047131D">
        <w:rPr>
          <w:sz w:val="24"/>
          <w:szCs w:val="24"/>
        </w:rPr>
        <w:t xml:space="preserve"> </w:t>
      </w:r>
      <w:proofErr w:type="spellStart"/>
      <w:r w:rsidRPr="0047131D">
        <w:rPr>
          <w:sz w:val="24"/>
          <w:szCs w:val="24"/>
        </w:rPr>
        <w:t>bằng</w:t>
      </w:r>
      <w:proofErr w:type="spellEnd"/>
      <w:r w:rsidRPr="0047131D">
        <w:rPr>
          <w:sz w:val="24"/>
          <w:szCs w:val="24"/>
        </w:rPr>
        <w:t xml:space="preserve"> chu </w:t>
      </w:r>
      <w:proofErr w:type="spellStart"/>
      <w:r w:rsidRPr="0047131D">
        <w:rPr>
          <w:sz w:val="24"/>
          <w:szCs w:val="24"/>
        </w:rPr>
        <w:t>kỳ</w:t>
      </w:r>
      <w:proofErr w:type="spellEnd"/>
      <w:r w:rsidRPr="0047131D">
        <w:rPr>
          <w:sz w:val="24"/>
          <w:szCs w:val="24"/>
        </w:rPr>
        <w:t xml:space="preserve"> dao </w:t>
      </w:r>
      <w:proofErr w:type="spellStart"/>
      <w:r w:rsidRPr="0047131D">
        <w:rPr>
          <w:sz w:val="24"/>
          <w:szCs w:val="24"/>
        </w:rPr>
        <w:t>động</w:t>
      </w:r>
      <w:proofErr w:type="spellEnd"/>
      <w:r w:rsidRPr="0047131D">
        <w:rPr>
          <w:sz w:val="24"/>
          <w:szCs w:val="24"/>
        </w:rPr>
        <w:t xml:space="preserve"> </w:t>
      </w:r>
      <w:proofErr w:type="spellStart"/>
      <w:r w:rsidRPr="0047131D">
        <w:rPr>
          <w:sz w:val="24"/>
          <w:szCs w:val="24"/>
        </w:rPr>
        <w:t>của</w:t>
      </w:r>
      <w:proofErr w:type="spellEnd"/>
      <w:r w:rsidRPr="0047131D">
        <w:rPr>
          <w:sz w:val="24"/>
          <w:szCs w:val="24"/>
        </w:rPr>
        <w:t xml:space="preserve"> </w:t>
      </w:r>
      <w:proofErr w:type="spellStart"/>
      <w:r w:rsidRPr="0047131D">
        <w:rPr>
          <w:sz w:val="24"/>
          <w:szCs w:val="24"/>
        </w:rPr>
        <w:t>các</w:t>
      </w:r>
      <w:proofErr w:type="spellEnd"/>
      <w:r w:rsidRPr="0047131D">
        <w:rPr>
          <w:sz w:val="24"/>
          <w:szCs w:val="24"/>
        </w:rPr>
        <w:t xml:space="preserve"> </w:t>
      </w:r>
      <w:proofErr w:type="spellStart"/>
      <w:r w:rsidRPr="0047131D">
        <w:rPr>
          <w:sz w:val="24"/>
          <w:szCs w:val="24"/>
        </w:rPr>
        <w:t>phần</w:t>
      </w:r>
      <w:proofErr w:type="spellEnd"/>
      <w:r w:rsidRPr="0047131D">
        <w:rPr>
          <w:sz w:val="24"/>
          <w:szCs w:val="24"/>
        </w:rPr>
        <w:t xml:space="preserve"> </w:t>
      </w:r>
      <w:proofErr w:type="spellStart"/>
      <w:r w:rsidRPr="0047131D">
        <w:rPr>
          <w:sz w:val="24"/>
          <w:szCs w:val="24"/>
        </w:rPr>
        <w:t>tử</w:t>
      </w:r>
      <w:proofErr w:type="spellEnd"/>
      <w:r w:rsidRPr="0047131D">
        <w:rPr>
          <w:sz w:val="24"/>
          <w:szCs w:val="24"/>
        </w:rPr>
        <w:t xml:space="preserve"> dao </w:t>
      </w:r>
      <w:proofErr w:type="spellStart"/>
      <w:r w:rsidRPr="0047131D">
        <w:rPr>
          <w:sz w:val="24"/>
          <w:szCs w:val="24"/>
        </w:rPr>
        <w:t>động</w:t>
      </w:r>
      <w:proofErr w:type="spellEnd"/>
      <w:r w:rsidRPr="0047131D">
        <w:rPr>
          <w:sz w:val="24"/>
          <w:szCs w:val="24"/>
        </w:rPr>
        <w:t>.</w:t>
      </w:r>
    </w:p>
    <w:p w14:paraId="1471A82B" w14:textId="77777777" w:rsidR="002F1EB7" w:rsidRPr="0047131D" w:rsidRDefault="002F1EB7" w:rsidP="002F1EB7">
      <w:pPr>
        <w:shd w:val="clear" w:color="auto" w:fill="FFFFFF"/>
        <w:rPr>
          <w:sz w:val="24"/>
          <w:szCs w:val="24"/>
        </w:rPr>
      </w:pPr>
      <w:r w:rsidRPr="0047131D">
        <w:rPr>
          <w:sz w:val="24"/>
          <w:szCs w:val="24"/>
        </w:rPr>
        <w:t xml:space="preserve">B. </w:t>
      </w:r>
      <w:proofErr w:type="spellStart"/>
      <w:r w:rsidRPr="0047131D">
        <w:rPr>
          <w:sz w:val="24"/>
          <w:szCs w:val="24"/>
        </w:rPr>
        <w:t>Tần</w:t>
      </w:r>
      <w:proofErr w:type="spellEnd"/>
      <w:r w:rsidRPr="0047131D">
        <w:rPr>
          <w:sz w:val="24"/>
          <w:szCs w:val="24"/>
        </w:rPr>
        <w:t xml:space="preserve"> </w:t>
      </w:r>
      <w:proofErr w:type="spellStart"/>
      <w:r w:rsidRPr="0047131D">
        <w:rPr>
          <w:sz w:val="24"/>
          <w:szCs w:val="24"/>
        </w:rPr>
        <w:t>số</w:t>
      </w:r>
      <w:proofErr w:type="spellEnd"/>
      <w:r w:rsidRPr="0047131D">
        <w:rPr>
          <w:sz w:val="24"/>
          <w:szCs w:val="24"/>
        </w:rPr>
        <w:t xml:space="preserve"> </w:t>
      </w:r>
      <w:proofErr w:type="spellStart"/>
      <w:r w:rsidRPr="0047131D">
        <w:rPr>
          <w:sz w:val="24"/>
          <w:szCs w:val="24"/>
        </w:rPr>
        <w:t>của</w:t>
      </w:r>
      <w:proofErr w:type="spellEnd"/>
      <w:r w:rsidRPr="0047131D">
        <w:rPr>
          <w:sz w:val="24"/>
          <w:szCs w:val="24"/>
        </w:rPr>
        <w:t xml:space="preserve"> </w:t>
      </w:r>
      <w:proofErr w:type="spellStart"/>
      <w:r w:rsidRPr="0047131D">
        <w:rPr>
          <w:sz w:val="24"/>
          <w:szCs w:val="24"/>
        </w:rPr>
        <w:t>sóng</w:t>
      </w:r>
      <w:proofErr w:type="spellEnd"/>
      <w:r w:rsidRPr="0047131D">
        <w:rPr>
          <w:sz w:val="24"/>
          <w:szCs w:val="24"/>
        </w:rPr>
        <w:t xml:space="preserve"> </w:t>
      </w:r>
      <w:proofErr w:type="spellStart"/>
      <w:r w:rsidRPr="0047131D">
        <w:rPr>
          <w:sz w:val="24"/>
          <w:szCs w:val="24"/>
        </w:rPr>
        <w:t>chính</w:t>
      </w:r>
      <w:proofErr w:type="spellEnd"/>
      <w:r w:rsidRPr="0047131D">
        <w:rPr>
          <w:sz w:val="24"/>
          <w:szCs w:val="24"/>
        </w:rPr>
        <w:t xml:space="preserve"> </w:t>
      </w:r>
      <w:proofErr w:type="spellStart"/>
      <w:r w:rsidRPr="0047131D">
        <w:rPr>
          <w:sz w:val="24"/>
          <w:szCs w:val="24"/>
        </w:rPr>
        <w:t>bằng</w:t>
      </w:r>
      <w:proofErr w:type="spellEnd"/>
      <w:r w:rsidRPr="0047131D">
        <w:rPr>
          <w:sz w:val="24"/>
          <w:szCs w:val="24"/>
        </w:rPr>
        <w:t xml:space="preserve"> </w:t>
      </w:r>
      <w:proofErr w:type="spellStart"/>
      <w:r w:rsidRPr="0047131D">
        <w:rPr>
          <w:sz w:val="24"/>
          <w:szCs w:val="24"/>
        </w:rPr>
        <w:t>tần</w:t>
      </w:r>
      <w:proofErr w:type="spellEnd"/>
      <w:r w:rsidRPr="0047131D">
        <w:rPr>
          <w:sz w:val="24"/>
          <w:szCs w:val="24"/>
        </w:rPr>
        <w:t xml:space="preserve"> </w:t>
      </w:r>
      <w:proofErr w:type="spellStart"/>
      <w:r w:rsidRPr="0047131D">
        <w:rPr>
          <w:sz w:val="24"/>
          <w:szCs w:val="24"/>
        </w:rPr>
        <w:t>số</w:t>
      </w:r>
      <w:proofErr w:type="spellEnd"/>
      <w:r w:rsidRPr="0047131D">
        <w:rPr>
          <w:sz w:val="24"/>
          <w:szCs w:val="24"/>
        </w:rPr>
        <w:t xml:space="preserve"> dao </w:t>
      </w:r>
      <w:proofErr w:type="spellStart"/>
      <w:r w:rsidRPr="0047131D">
        <w:rPr>
          <w:sz w:val="24"/>
          <w:szCs w:val="24"/>
        </w:rPr>
        <w:t>động</w:t>
      </w:r>
      <w:proofErr w:type="spellEnd"/>
      <w:r w:rsidRPr="0047131D">
        <w:rPr>
          <w:sz w:val="24"/>
          <w:szCs w:val="24"/>
        </w:rPr>
        <w:t xml:space="preserve"> </w:t>
      </w:r>
      <w:proofErr w:type="spellStart"/>
      <w:r w:rsidRPr="0047131D">
        <w:rPr>
          <w:sz w:val="24"/>
          <w:szCs w:val="24"/>
        </w:rPr>
        <w:t>của</w:t>
      </w:r>
      <w:proofErr w:type="spellEnd"/>
      <w:r w:rsidRPr="0047131D">
        <w:rPr>
          <w:sz w:val="24"/>
          <w:szCs w:val="24"/>
        </w:rPr>
        <w:t xml:space="preserve"> </w:t>
      </w:r>
      <w:proofErr w:type="spellStart"/>
      <w:r w:rsidRPr="0047131D">
        <w:rPr>
          <w:sz w:val="24"/>
          <w:szCs w:val="24"/>
        </w:rPr>
        <w:t>các</w:t>
      </w:r>
      <w:proofErr w:type="spellEnd"/>
      <w:r w:rsidRPr="0047131D">
        <w:rPr>
          <w:sz w:val="24"/>
          <w:szCs w:val="24"/>
        </w:rPr>
        <w:t xml:space="preserve"> </w:t>
      </w:r>
      <w:proofErr w:type="spellStart"/>
      <w:r w:rsidRPr="0047131D">
        <w:rPr>
          <w:sz w:val="24"/>
          <w:szCs w:val="24"/>
        </w:rPr>
        <w:t>phần</w:t>
      </w:r>
      <w:proofErr w:type="spellEnd"/>
      <w:r w:rsidRPr="0047131D">
        <w:rPr>
          <w:sz w:val="24"/>
          <w:szCs w:val="24"/>
        </w:rPr>
        <w:t xml:space="preserve"> </w:t>
      </w:r>
      <w:proofErr w:type="spellStart"/>
      <w:r w:rsidRPr="0047131D">
        <w:rPr>
          <w:sz w:val="24"/>
          <w:szCs w:val="24"/>
        </w:rPr>
        <w:t>tử</w:t>
      </w:r>
      <w:proofErr w:type="spellEnd"/>
      <w:r w:rsidRPr="0047131D">
        <w:rPr>
          <w:sz w:val="24"/>
          <w:szCs w:val="24"/>
        </w:rPr>
        <w:t xml:space="preserve"> dao </w:t>
      </w:r>
      <w:proofErr w:type="spellStart"/>
      <w:r w:rsidRPr="0047131D">
        <w:rPr>
          <w:sz w:val="24"/>
          <w:szCs w:val="24"/>
        </w:rPr>
        <w:t>động</w:t>
      </w:r>
      <w:proofErr w:type="spellEnd"/>
      <w:r w:rsidRPr="0047131D">
        <w:rPr>
          <w:sz w:val="24"/>
          <w:szCs w:val="24"/>
        </w:rPr>
        <w:t>.</w:t>
      </w:r>
    </w:p>
    <w:p w14:paraId="674D27DA" w14:textId="77777777" w:rsidR="002F1EB7" w:rsidRPr="0047131D" w:rsidRDefault="002F1EB7" w:rsidP="002F1EB7">
      <w:pPr>
        <w:shd w:val="clear" w:color="auto" w:fill="FFFFFF"/>
        <w:outlineLvl w:val="5"/>
        <w:rPr>
          <w:sz w:val="24"/>
          <w:szCs w:val="24"/>
        </w:rPr>
      </w:pPr>
      <w:r w:rsidRPr="0047131D">
        <w:rPr>
          <w:sz w:val="24"/>
          <w:szCs w:val="24"/>
        </w:rPr>
        <w:t xml:space="preserve">C. </w:t>
      </w:r>
      <w:proofErr w:type="spellStart"/>
      <w:r w:rsidRPr="0047131D">
        <w:rPr>
          <w:sz w:val="24"/>
          <w:szCs w:val="24"/>
        </w:rPr>
        <w:t>Tốc</w:t>
      </w:r>
      <w:proofErr w:type="spellEnd"/>
      <w:r w:rsidRPr="0047131D">
        <w:rPr>
          <w:sz w:val="24"/>
          <w:szCs w:val="24"/>
        </w:rPr>
        <w:t xml:space="preserve"> </w:t>
      </w:r>
      <w:proofErr w:type="spellStart"/>
      <w:r w:rsidRPr="0047131D">
        <w:rPr>
          <w:sz w:val="24"/>
          <w:szCs w:val="24"/>
        </w:rPr>
        <w:t>độ</w:t>
      </w:r>
      <w:proofErr w:type="spellEnd"/>
      <w:r w:rsidRPr="0047131D">
        <w:rPr>
          <w:sz w:val="24"/>
          <w:szCs w:val="24"/>
        </w:rPr>
        <w:t xml:space="preserve"> </w:t>
      </w:r>
      <w:proofErr w:type="spellStart"/>
      <w:r w:rsidRPr="0047131D">
        <w:rPr>
          <w:sz w:val="24"/>
          <w:szCs w:val="24"/>
        </w:rPr>
        <w:t>của</w:t>
      </w:r>
      <w:proofErr w:type="spellEnd"/>
      <w:r w:rsidRPr="0047131D">
        <w:rPr>
          <w:sz w:val="24"/>
          <w:szCs w:val="24"/>
        </w:rPr>
        <w:t xml:space="preserve"> </w:t>
      </w:r>
      <w:proofErr w:type="spellStart"/>
      <w:r w:rsidRPr="0047131D">
        <w:rPr>
          <w:sz w:val="24"/>
          <w:szCs w:val="24"/>
        </w:rPr>
        <w:t>sóng</w:t>
      </w:r>
      <w:proofErr w:type="spellEnd"/>
      <w:r w:rsidRPr="0047131D">
        <w:rPr>
          <w:sz w:val="24"/>
          <w:szCs w:val="24"/>
        </w:rPr>
        <w:t xml:space="preserve"> </w:t>
      </w:r>
      <w:proofErr w:type="spellStart"/>
      <w:r w:rsidRPr="0047131D">
        <w:rPr>
          <w:sz w:val="24"/>
          <w:szCs w:val="24"/>
        </w:rPr>
        <w:t>chính</w:t>
      </w:r>
      <w:proofErr w:type="spellEnd"/>
      <w:r w:rsidRPr="0047131D">
        <w:rPr>
          <w:sz w:val="24"/>
          <w:szCs w:val="24"/>
        </w:rPr>
        <w:t xml:space="preserve"> </w:t>
      </w:r>
      <w:proofErr w:type="spellStart"/>
      <w:r w:rsidRPr="0047131D">
        <w:rPr>
          <w:sz w:val="24"/>
          <w:szCs w:val="24"/>
        </w:rPr>
        <w:t>bằng</w:t>
      </w:r>
      <w:proofErr w:type="spellEnd"/>
      <w:r w:rsidRPr="0047131D">
        <w:rPr>
          <w:sz w:val="24"/>
          <w:szCs w:val="24"/>
        </w:rPr>
        <w:t xml:space="preserve"> </w:t>
      </w:r>
      <w:proofErr w:type="spellStart"/>
      <w:r w:rsidRPr="0047131D">
        <w:rPr>
          <w:sz w:val="24"/>
          <w:szCs w:val="24"/>
        </w:rPr>
        <w:t>tốc</w:t>
      </w:r>
      <w:proofErr w:type="spellEnd"/>
      <w:r w:rsidRPr="0047131D">
        <w:rPr>
          <w:sz w:val="24"/>
          <w:szCs w:val="24"/>
        </w:rPr>
        <w:t xml:space="preserve"> </w:t>
      </w:r>
      <w:proofErr w:type="spellStart"/>
      <w:r w:rsidRPr="0047131D">
        <w:rPr>
          <w:sz w:val="24"/>
          <w:szCs w:val="24"/>
        </w:rPr>
        <w:t>độ</w:t>
      </w:r>
      <w:proofErr w:type="spellEnd"/>
      <w:r w:rsidRPr="0047131D">
        <w:rPr>
          <w:sz w:val="24"/>
          <w:szCs w:val="24"/>
        </w:rPr>
        <w:t xml:space="preserve"> dao </w:t>
      </w:r>
      <w:proofErr w:type="spellStart"/>
      <w:r w:rsidRPr="0047131D">
        <w:rPr>
          <w:sz w:val="24"/>
          <w:szCs w:val="24"/>
        </w:rPr>
        <w:t>động</w:t>
      </w:r>
      <w:proofErr w:type="spellEnd"/>
      <w:r w:rsidRPr="0047131D">
        <w:rPr>
          <w:sz w:val="24"/>
          <w:szCs w:val="24"/>
        </w:rPr>
        <w:t xml:space="preserve"> </w:t>
      </w:r>
      <w:proofErr w:type="spellStart"/>
      <w:r w:rsidRPr="0047131D">
        <w:rPr>
          <w:sz w:val="24"/>
          <w:szCs w:val="24"/>
        </w:rPr>
        <w:t>của</w:t>
      </w:r>
      <w:proofErr w:type="spellEnd"/>
      <w:r w:rsidRPr="0047131D">
        <w:rPr>
          <w:sz w:val="24"/>
          <w:szCs w:val="24"/>
        </w:rPr>
        <w:t xml:space="preserve"> </w:t>
      </w:r>
      <w:proofErr w:type="spellStart"/>
      <w:r w:rsidRPr="0047131D">
        <w:rPr>
          <w:sz w:val="24"/>
          <w:szCs w:val="24"/>
        </w:rPr>
        <w:t>các</w:t>
      </w:r>
      <w:proofErr w:type="spellEnd"/>
      <w:r w:rsidRPr="0047131D">
        <w:rPr>
          <w:sz w:val="24"/>
          <w:szCs w:val="24"/>
        </w:rPr>
        <w:t xml:space="preserve"> </w:t>
      </w:r>
      <w:proofErr w:type="spellStart"/>
      <w:r w:rsidRPr="0047131D">
        <w:rPr>
          <w:sz w:val="24"/>
          <w:szCs w:val="24"/>
        </w:rPr>
        <w:t>phần</w:t>
      </w:r>
      <w:proofErr w:type="spellEnd"/>
      <w:r w:rsidRPr="0047131D">
        <w:rPr>
          <w:sz w:val="24"/>
          <w:szCs w:val="24"/>
        </w:rPr>
        <w:t xml:space="preserve"> </w:t>
      </w:r>
      <w:proofErr w:type="spellStart"/>
      <w:r w:rsidRPr="0047131D">
        <w:rPr>
          <w:sz w:val="24"/>
          <w:szCs w:val="24"/>
        </w:rPr>
        <w:t>tử</w:t>
      </w:r>
      <w:proofErr w:type="spellEnd"/>
      <w:r w:rsidRPr="0047131D">
        <w:rPr>
          <w:sz w:val="24"/>
          <w:szCs w:val="24"/>
        </w:rPr>
        <w:t xml:space="preserve"> dao </w:t>
      </w:r>
      <w:proofErr w:type="spellStart"/>
      <w:r w:rsidRPr="0047131D">
        <w:rPr>
          <w:sz w:val="24"/>
          <w:szCs w:val="24"/>
        </w:rPr>
        <w:t>động</w:t>
      </w:r>
      <w:proofErr w:type="spellEnd"/>
      <w:r w:rsidRPr="0047131D">
        <w:rPr>
          <w:sz w:val="24"/>
          <w:szCs w:val="24"/>
        </w:rPr>
        <w:t>.</w:t>
      </w:r>
    </w:p>
    <w:p w14:paraId="15FEB2CF" w14:textId="77777777" w:rsidR="002F1EB7" w:rsidRPr="0047131D" w:rsidRDefault="002F1EB7" w:rsidP="002F1EB7">
      <w:pPr>
        <w:shd w:val="clear" w:color="auto" w:fill="FFFFFF"/>
        <w:rPr>
          <w:sz w:val="24"/>
          <w:szCs w:val="24"/>
        </w:rPr>
      </w:pPr>
      <w:r w:rsidRPr="0047131D">
        <w:rPr>
          <w:sz w:val="24"/>
          <w:szCs w:val="24"/>
        </w:rPr>
        <w:lastRenderedPageBreak/>
        <w:t xml:space="preserve">D. </w:t>
      </w:r>
      <w:proofErr w:type="spellStart"/>
      <w:r w:rsidRPr="0047131D">
        <w:rPr>
          <w:sz w:val="24"/>
          <w:szCs w:val="24"/>
        </w:rPr>
        <w:t>Bước</w:t>
      </w:r>
      <w:proofErr w:type="spellEnd"/>
      <w:r w:rsidRPr="0047131D">
        <w:rPr>
          <w:sz w:val="24"/>
          <w:szCs w:val="24"/>
        </w:rPr>
        <w:t xml:space="preserve"> </w:t>
      </w:r>
      <w:proofErr w:type="spellStart"/>
      <w:r w:rsidRPr="0047131D">
        <w:rPr>
          <w:sz w:val="24"/>
          <w:szCs w:val="24"/>
        </w:rPr>
        <w:t>sóng</w:t>
      </w:r>
      <w:proofErr w:type="spellEnd"/>
      <w:r w:rsidRPr="0047131D">
        <w:rPr>
          <w:sz w:val="24"/>
          <w:szCs w:val="24"/>
        </w:rPr>
        <w:t xml:space="preserve"> </w:t>
      </w:r>
      <w:proofErr w:type="spellStart"/>
      <w:r w:rsidRPr="0047131D">
        <w:rPr>
          <w:sz w:val="24"/>
          <w:szCs w:val="24"/>
        </w:rPr>
        <w:t>là</w:t>
      </w:r>
      <w:proofErr w:type="spellEnd"/>
      <w:r w:rsidRPr="0047131D">
        <w:rPr>
          <w:sz w:val="24"/>
          <w:szCs w:val="24"/>
        </w:rPr>
        <w:t xml:space="preserve"> </w:t>
      </w:r>
      <w:proofErr w:type="spellStart"/>
      <w:r w:rsidRPr="0047131D">
        <w:rPr>
          <w:sz w:val="24"/>
          <w:szCs w:val="24"/>
        </w:rPr>
        <w:t>quãng</w:t>
      </w:r>
      <w:proofErr w:type="spellEnd"/>
      <w:r w:rsidRPr="0047131D">
        <w:rPr>
          <w:sz w:val="24"/>
          <w:szCs w:val="24"/>
        </w:rPr>
        <w:t xml:space="preserve"> </w:t>
      </w:r>
      <w:proofErr w:type="spellStart"/>
      <w:r w:rsidRPr="0047131D">
        <w:rPr>
          <w:sz w:val="24"/>
          <w:szCs w:val="24"/>
        </w:rPr>
        <w:t>đường</w:t>
      </w:r>
      <w:proofErr w:type="spellEnd"/>
      <w:r w:rsidRPr="0047131D">
        <w:rPr>
          <w:sz w:val="24"/>
          <w:szCs w:val="24"/>
        </w:rPr>
        <w:t xml:space="preserve"> </w:t>
      </w:r>
      <w:proofErr w:type="spellStart"/>
      <w:r w:rsidRPr="0047131D">
        <w:rPr>
          <w:sz w:val="24"/>
          <w:szCs w:val="24"/>
        </w:rPr>
        <w:t>sóng</w:t>
      </w:r>
      <w:proofErr w:type="spellEnd"/>
      <w:r w:rsidRPr="0047131D">
        <w:rPr>
          <w:sz w:val="24"/>
          <w:szCs w:val="24"/>
        </w:rPr>
        <w:t xml:space="preserve"> </w:t>
      </w:r>
      <w:proofErr w:type="spellStart"/>
      <w:r w:rsidRPr="0047131D">
        <w:rPr>
          <w:sz w:val="24"/>
          <w:szCs w:val="24"/>
        </w:rPr>
        <w:t>truyền</w:t>
      </w:r>
      <w:proofErr w:type="spellEnd"/>
      <w:r w:rsidRPr="0047131D">
        <w:rPr>
          <w:sz w:val="24"/>
          <w:szCs w:val="24"/>
        </w:rPr>
        <w:t xml:space="preserve"> </w:t>
      </w:r>
      <w:proofErr w:type="spellStart"/>
      <w:r w:rsidRPr="0047131D">
        <w:rPr>
          <w:sz w:val="24"/>
          <w:szCs w:val="24"/>
        </w:rPr>
        <w:t>đi</w:t>
      </w:r>
      <w:proofErr w:type="spellEnd"/>
      <w:r w:rsidRPr="0047131D">
        <w:rPr>
          <w:sz w:val="24"/>
          <w:szCs w:val="24"/>
        </w:rPr>
        <w:t xml:space="preserve"> </w:t>
      </w:r>
      <w:proofErr w:type="spellStart"/>
      <w:r w:rsidRPr="0047131D">
        <w:rPr>
          <w:sz w:val="24"/>
          <w:szCs w:val="24"/>
        </w:rPr>
        <w:t>được</w:t>
      </w:r>
      <w:proofErr w:type="spellEnd"/>
      <w:r w:rsidRPr="0047131D">
        <w:rPr>
          <w:sz w:val="24"/>
          <w:szCs w:val="24"/>
        </w:rPr>
        <w:t xml:space="preserve"> </w:t>
      </w:r>
      <w:proofErr w:type="spellStart"/>
      <w:r w:rsidRPr="0047131D">
        <w:rPr>
          <w:sz w:val="24"/>
          <w:szCs w:val="24"/>
        </w:rPr>
        <w:t>trong</w:t>
      </w:r>
      <w:proofErr w:type="spellEnd"/>
      <w:r w:rsidRPr="0047131D">
        <w:rPr>
          <w:sz w:val="24"/>
          <w:szCs w:val="24"/>
        </w:rPr>
        <w:t xml:space="preserve"> </w:t>
      </w:r>
      <w:proofErr w:type="spellStart"/>
      <w:r w:rsidRPr="0047131D">
        <w:rPr>
          <w:sz w:val="24"/>
          <w:szCs w:val="24"/>
        </w:rPr>
        <w:t>một</w:t>
      </w:r>
      <w:proofErr w:type="spellEnd"/>
      <w:r w:rsidRPr="0047131D">
        <w:rPr>
          <w:sz w:val="24"/>
          <w:szCs w:val="24"/>
        </w:rPr>
        <w:t xml:space="preserve"> chu </w:t>
      </w:r>
      <w:proofErr w:type="spellStart"/>
      <w:r w:rsidRPr="0047131D">
        <w:rPr>
          <w:sz w:val="24"/>
          <w:szCs w:val="24"/>
        </w:rPr>
        <w:t>kỳ</w:t>
      </w:r>
      <w:proofErr w:type="spellEnd"/>
      <w:r w:rsidRPr="0047131D">
        <w:rPr>
          <w:sz w:val="24"/>
          <w:szCs w:val="24"/>
        </w:rPr>
        <w:t>.</w:t>
      </w:r>
    </w:p>
    <w:p w14:paraId="671E7627" w14:textId="77777777" w:rsidR="002F1EB7" w:rsidRPr="0047131D" w:rsidRDefault="002F1EB7" w:rsidP="002F1EB7">
      <w:pPr>
        <w:shd w:val="clear" w:color="auto" w:fill="FFFFFF"/>
        <w:rPr>
          <w:sz w:val="24"/>
          <w:szCs w:val="24"/>
        </w:rPr>
      </w:pPr>
      <w:proofErr w:type="spellStart"/>
      <w:r w:rsidRPr="0047131D">
        <w:rPr>
          <w:b/>
          <w:bCs/>
          <w:sz w:val="24"/>
          <w:szCs w:val="24"/>
        </w:rPr>
        <w:t>Câu</w:t>
      </w:r>
      <w:proofErr w:type="spellEnd"/>
      <w:r w:rsidRPr="0047131D">
        <w:rPr>
          <w:b/>
          <w:bCs/>
          <w:sz w:val="24"/>
          <w:szCs w:val="24"/>
        </w:rPr>
        <w:t xml:space="preserve"> 8:</w:t>
      </w:r>
      <w:r w:rsidRPr="0047131D">
        <w:rPr>
          <w:sz w:val="24"/>
          <w:szCs w:val="24"/>
        </w:rPr>
        <w:t xml:space="preserve"> Khi </w:t>
      </w:r>
      <w:proofErr w:type="spellStart"/>
      <w:r w:rsidRPr="0047131D">
        <w:rPr>
          <w:sz w:val="24"/>
          <w:szCs w:val="24"/>
        </w:rPr>
        <w:t>một</w:t>
      </w:r>
      <w:proofErr w:type="spellEnd"/>
      <w:r w:rsidRPr="0047131D">
        <w:rPr>
          <w:sz w:val="24"/>
          <w:szCs w:val="24"/>
        </w:rPr>
        <w:t xml:space="preserve"> </w:t>
      </w:r>
      <w:proofErr w:type="spellStart"/>
      <w:r w:rsidRPr="0047131D">
        <w:rPr>
          <w:sz w:val="24"/>
          <w:szCs w:val="24"/>
        </w:rPr>
        <w:t>sóng</w:t>
      </w:r>
      <w:proofErr w:type="spellEnd"/>
      <w:r w:rsidRPr="0047131D">
        <w:rPr>
          <w:sz w:val="24"/>
          <w:szCs w:val="24"/>
        </w:rPr>
        <w:t xml:space="preserve"> </w:t>
      </w:r>
      <w:proofErr w:type="spellStart"/>
      <w:r w:rsidRPr="0047131D">
        <w:rPr>
          <w:sz w:val="24"/>
          <w:szCs w:val="24"/>
        </w:rPr>
        <w:t>cơ</w:t>
      </w:r>
      <w:proofErr w:type="spellEnd"/>
      <w:r w:rsidRPr="0047131D">
        <w:rPr>
          <w:sz w:val="24"/>
          <w:szCs w:val="24"/>
        </w:rPr>
        <w:t xml:space="preserve"> </w:t>
      </w:r>
      <w:proofErr w:type="spellStart"/>
      <w:r w:rsidRPr="0047131D">
        <w:rPr>
          <w:sz w:val="24"/>
          <w:szCs w:val="24"/>
        </w:rPr>
        <w:t>học</w:t>
      </w:r>
      <w:proofErr w:type="spellEnd"/>
      <w:r w:rsidRPr="0047131D">
        <w:rPr>
          <w:sz w:val="24"/>
          <w:szCs w:val="24"/>
        </w:rPr>
        <w:t xml:space="preserve"> </w:t>
      </w:r>
      <w:proofErr w:type="spellStart"/>
      <w:r w:rsidRPr="0047131D">
        <w:rPr>
          <w:sz w:val="24"/>
          <w:szCs w:val="24"/>
        </w:rPr>
        <w:t>truyền</w:t>
      </w:r>
      <w:proofErr w:type="spellEnd"/>
      <w:r w:rsidRPr="0047131D">
        <w:rPr>
          <w:sz w:val="24"/>
          <w:szCs w:val="24"/>
        </w:rPr>
        <w:t xml:space="preserve"> </w:t>
      </w:r>
      <w:proofErr w:type="spellStart"/>
      <w:r w:rsidRPr="0047131D">
        <w:rPr>
          <w:sz w:val="24"/>
          <w:szCs w:val="24"/>
        </w:rPr>
        <w:t>từ</w:t>
      </w:r>
      <w:proofErr w:type="spellEnd"/>
      <w:r w:rsidRPr="0047131D">
        <w:rPr>
          <w:sz w:val="24"/>
          <w:szCs w:val="24"/>
        </w:rPr>
        <w:t xml:space="preserve"> </w:t>
      </w:r>
      <w:proofErr w:type="spellStart"/>
      <w:r w:rsidRPr="0047131D">
        <w:rPr>
          <w:sz w:val="24"/>
          <w:szCs w:val="24"/>
        </w:rPr>
        <w:t>không</w:t>
      </w:r>
      <w:proofErr w:type="spellEnd"/>
      <w:r w:rsidRPr="0047131D">
        <w:rPr>
          <w:sz w:val="24"/>
          <w:szCs w:val="24"/>
        </w:rPr>
        <w:t xml:space="preserve"> </w:t>
      </w:r>
      <w:proofErr w:type="spellStart"/>
      <w:r w:rsidRPr="0047131D">
        <w:rPr>
          <w:sz w:val="24"/>
          <w:szCs w:val="24"/>
        </w:rPr>
        <w:t>khí</w:t>
      </w:r>
      <w:proofErr w:type="spellEnd"/>
      <w:r w:rsidRPr="0047131D">
        <w:rPr>
          <w:sz w:val="24"/>
          <w:szCs w:val="24"/>
        </w:rPr>
        <w:t xml:space="preserve"> </w:t>
      </w:r>
      <w:proofErr w:type="spellStart"/>
      <w:r w:rsidRPr="0047131D">
        <w:rPr>
          <w:sz w:val="24"/>
          <w:szCs w:val="24"/>
        </w:rPr>
        <w:t>vào</w:t>
      </w:r>
      <w:proofErr w:type="spellEnd"/>
      <w:r w:rsidRPr="0047131D">
        <w:rPr>
          <w:sz w:val="24"/>
          <w:szCs w:val="24"/>
        </w:rPr>
        <w:t xml:space="preserve"> </w:t>
      </w:r>
      <w:proofErr w:type="spellStart"/>
      <w:r w:rsidRPr="0047131D">
        <w:rPr>
          <w:sz w:val="24"/>
          <w:szCs w:val="24"/>
        </w:rPr>
        <w:t>nước</w:t>
      </w:r>
      <w:proofErr w:type="spellEnd"/>
      <w:r w:rsidRPr="0047131D">
        <w:rPr>
          <w:sz w:val="24"/>
          <w:szCs w:val="24"/>
        </w:rPr>
        <w:t xml:space="preserve"> </w:t>
      </w:r>
      <w:proofErr w:type="spellStart"/>
      <w:r w:rsidRPr="0047131D">
        <w:rPr>
          <w:sz w:val="24"/>
          <w:szCs w:val="24"/>
        </w:rPr>
        <w:t>thì</w:t>
      </w:r>
      <w:proofErr w:type="spellEnd"/>
      <w:r w:rsidRPr="0047131D">
        <w:rPr>
          <w:sz w:val="24"/>
          <w:szCs w:val="24"/>
        </w:rPr>
        <w:t xml:space="preserve"> </w:t>
      </w:r>
      <w:proofErr w:type="spellStart"/>
      <w:r w:rsidRPr="0047131D">
        <w:rPr>
          <w:sz w:val="24"/>
          <w:szCs w:val="24"/>
        </w:rPr>
        <w:t>đại</w:t>
      </w:r>
      <w:proofErr w:type="spellEnd"/>
      <w:r w:rsidRPr="0047131D">
        <w:rPr>
          <w:sz w:val="24"/>
          <w:szCs w:val="24"/>
        </w:rPr>
        <w:t xml:space="preserve"> </w:t>
      </w:r>
      <w:proofErr w:type="spellStart"/>
      <w:r w:rsidRPr="0047131D">
        <w:rPr>
          <w:sz w:val="24"/>
          <w:szCs w:val="24"/>
        </w:rPr>
        <w:t>lượng</w:t>
      </w:r>
      <w:proofErr w:type="spellEnd"/>
      <w:r w:rsidRPr="0047131D">
        <w:rPr>
          <w:sz w:val="24"/>
          <w:szCs w:val="24"/>
        </w:rPr>
        <w:t xml:space="preserve"> </w:t>
      </w:r>
      <w:proofErr w:type="spellStart"/>
      <w:r w:rsidRPr="0047131D">
        <w:rPr>
          <w:sz w:val="24"/>
          <w:szCs w:val="24"/>
        </w:rPr>
        <w:t>nào</w:t>
      </w:r>
      <w:proofErr w:type="spellEnd"/>
      <w:r w:rsidRPr="0047131D">
        <w:rPr>
          <w:sz w:val="24"/>
          <w:szCs w:val="24"/>
        </w:rPr>
        <w:t xml:space="preserve"> </w:t>
      </w:r>
      <w:proofErr w:type="spellStart"/>
      <w:r w:rsidRPr="0047131D">
        <w:rPr>
          <w:sz w:val="24"/>
          <w:szCs w:val="24"/>
        </w:rPr>
        <w:t>sau</w:t>
      </w:r>
      <w:proofErr w:type="spellEnd"/>
      <w:r w:rsidRPr="0047131D">
        <w:rPr>
          <w:sz w:val="24"/>
          <w:szCs w:val="24"/>
        </w:rPr>
        <w:t xml:space="preserve"> </w:t>
      </w:r>
      <w:proofErr w:type="spellStart"/>
      <w:r w:rsidRPr="0047131D">
        <w:rPr>
          <w:sz w:val="24"/>
          <w:szCs w:val="24"/>
        </w:rPr>
        <w:t>đây</w:t>
      </w:r>
      <w:proofErr w:type="spellEnd"/>
      <w:r w:rsidRPr="0047131D">
        <w:rPr>
          <w:sz w:val="24"/>
          <w:szCs w:val="24"/>
        </w:rPr>
        <w:t xml:space="preserve"> </w:t>
      </w:r>
      <w:proofErr w:type="spellStart"/>
      <w:r w:rsidRPr="0047131D">
        <w:rPr>
          <w:sz w:val="24"/>
          <w:szCs w:val="24"/>
        </w:rPr>
        <w:t>không</w:t>
      </w:r>
      <w:proofErr w:type="spellEnd"/>
      <w:r w:rsidRPr="0047131D">
        <w:rPr>
          <w:sz w:val="24"/>
          <w:szCs w:val="24"/>
        </w:rPr>
        <w:t xml:space="preserve"> </w:t>
      </w:r>
      <w:proofErr w:type="spellStart"/>
      <w:r w:rsidRPr="0047131D">
        <w:rPr>
          <w:sz w:val="24"/>
          <w:szCs w:val="24"/>
        </w:rPr>
        <w:t>thay</w:t>
      </w:r>
      <w:proofErr w:type="spellEnd"/>
      <w:r w:rsidRPr="0047131D">
        <w:rPr>
          <w:sz w:val="24"/>
          <w:szCs w:val="24"/>
        </w:rPr>
        <w:t xml:space="preserve"> </w:t>
      </w:r>
      <w:proofErr w:type="spellStart"/>
      <w:r w:rsidRPr="0047131D">
        <w:rPr>
          <w:sz w:val="24"/>
          <w:szCs w:val="24"/>
        </w:rPr>
        <w:t>đổi</w:t>
      </w:r>
      <w:proofErr w:type="spellEnd"/>
      <w:r w:rsidRPr="0047131D">
        <w:rPr>
          <w:sz w:val="24"/>
          <w:szCs w:val="24"/>
        </w:rPr>
        <w:t>?</w:t>
      </w:r>
    </w:p>
    <w:p w14:paraId="16A7B6E6" w14:textId="77777777" w:rsidR="002F1EB7" w:rsidRPr="0047131D" w:rsidRDefault="002F1EB7" w:rsidP="002F1EB7">
      <w:pPr>
        <w:shd w:val="clear" w:color="auto" w:fill="FFFFFF"/>
        <w:rPr>
          <w:sz w:val="24"/>
          <w:szCs w:val="24"/>
        </w:rPr>
      </w:pPr>
      <w:r w:rsidRPr="0047131D">
        <w:rPr>
          <w:sz w:val="24"/>
          <w:szCs w:val="24"/>
        </w:rPr>
        <w:t xml:space="preserve">A. </w:t>
      </w:r>
      <w:proofErr w:type="spellStart"/>
      <w:r w:rsidRPr="0047131D">
        <w:rPr>
          <w:sz w:val="24"/>
          <w:szCs w:val="24"/>
        </w:rPr>
        <w:t>Tốc</w:t>
      </w:r>
      <w:proofErr w:type="spellEnd"/>
      <w:r w:rsidRPr="0047131D">
        <w:rPr>
          <w:sz w:val="24"/>
          <w:szCs w:val="24"/>
        </w:rPr>
        <w:t xml:space="preserve"> </w:t>
      </w:r>
      <w:proofErr w:type="spellStart"/>
      <w:r w:rsidRPr="0047131D">
        <w:rPr>
          <w:sz w:val="24"/>
          <w:szCs w:val="24"/>
        </w:rPr>
        <w:t>độ</w:t>
      </w:r>
      <w:proofErr w:type="spellEnd"/>
      <w:r w:rsidRPr="0047131D">
        <w:rPr>
          <w:sz w:val="24"/>
          <w:szCs w:val="24"/>
        </w:rPr>
        <w:t xml:space="preserve"> </w:t>
      </w:r>
      <w:proofErr w:type="spellStart"/>
      <w:r w:rsidRPr="0047131D">
        <w:rPr>
          <w:sz w:val="24"/>
          <w:szCs w:val="24"/>
        </w:rPr>
        <w:t>truyền</w:t>
      </w:r>
      <w:proofErr w:type="spellEnd"/>
      <w:r w:rsidRPr="0047131D">
        <w:rPr>
          <w:sz w:val="24"/>
          <w:szCs w:val="24"/>
        </w:rPr>
        <w:t xml:space="preserve"> </w:t>
      </w:r>
      <w:proofErr w:type="spellStart"/>
      <w:r w:rsidRPr="0047131D">
        <w:rPr>
          <w:sz w:val="24"/>
          <w:szCs w:val="24"/>
        </w:rPr>
        <w:t>sóng</w:t>
      </w:r>
      <w:proofErr w:type="spellEnd"/>
      <w:r w:rsidRPr="0047131D">
        <w:rPr>
          <w:sz w:val="24"/>
          <w:szCs w:val="24"/>
        </w:rPr>
        <w:t xml:space="preserve">.                                                 B. </w:t>
      </w:r>
      <w:proofErr w:type="spellStart"/>
      <w:r w:rsidRPr="0047131D">
        <w:rPr>
          <w:sz w:val="24"/>
          <w:szCs w:val="24"/>
        </w:rPr>
        <w:t>Tần</w:t>
      </w:r>
      <w:proofErr w:type="spellEnd"/>
      <w:r w:rsidRPr="0047131D">
        <w:rPr>
          <w:sz w:val="24"/>
          <w:szCs w:val="24"/>
        </w:rPr>
        <w:t xml:space="preserve"> </w:t>
      </w:r>
      <w:proofErr w:type="spellStart"/>
      <w:r w:rsidRPr="0047131D">
        <w:rPr>
          <w:sz w:val="24"/>
          <w:szCs w:val="24"/>
        </w:rPr>
        <w:t>số</w:t>
      </w:r>
      <w:proofErr w:type="spellEnd"/>
      <w:r w:rsidRPr="0047131D">
        <w:rPr>
          <w:sz w:val="24"/>
          <w:szCs w:val="24"/>
        </w:rPr>
        <w:t xml:space="preserve"> dao </w:t>
      </w:r>
      <w:proofErr w:type="spellStart"/>
      <w:r w:rsidRPr="0047131D">
        <w:rPr>
          <w:sz w:val="24"/>
          <w:szCs w:val="24"/>
        </w:rPr>
        <w:t>động</w:t>
      </w:r>
      <w:proofErr w:type="spellEnd"/>
      <w:r w:rsidRPr="0047131D">
        <w:rPr>
          <w:sz w:val="24"/>
          <w:szCs w:val="24"/>
        </w:rPr>
        <w:t xml:space="preserve"> </w:t>
      </w:r>
      <w:proofErr w:type="spellStart"/>
      <w:r w:rsidRPr="0047131D">
        <w:rPr>
          <w:sz w:val="24"/>
          <w:szCs w:val="24"/>
        </w:rPr>
        <w:t>sóng</w:t>
      </w:r>
      <w:proofErr w:type="spellEnd"/>
      <w:r w:rsidRPr="0047131D">
        <w:rPr>
          <w:sz w:val="24"/>
          <w:szCs w:val="24"/>
        </w:rPr>
        <w:t>.  </w:t>
      </w:r>
    </w:p>
    <w:p w14:paraId="3B204B47" w14:textId="77777777" w:rsidR="002F1EB7" w:rsidRPr="0047131D" w:rsidRDefault="002F1EB7" w:rsidP="002F1EB7">
      <w:pPr>
        <w:shd w:val="clear" w:color="auto" w:fill="FFFFFF"/>
        <w:rPr>
          <w:sz w:val="24"/>
          <w:szCs w:val="24"/>
        </w:rPr>
      </w:pPr>
      <w:r w:rsidRPr="0047131D">
        <w:rPr>
          <w:sz w:val="24"/>
          <w:szCs w:val="24"/>
        </w:rPr>
        <w:t xml:space="preserve">C. </w:t>
      </w:r>
      <w:proofErr w:type="spellStart"/>
      <w:r w:rsidRPr="0047131D">
        <w:rPr>
          <w:sz w:val="24"/>
          <w:szCs w:val="24"/>
        </w:rPr>
        <w:t>Bước</w:t>
      </w:r>
      <w:proofErr w:type="spellEnd"/>
      <w:r w:rsidRPr="0047131D">
        <w:rPr>
          <w:sz w:val="24"/>
          <w:szCs w:val="24"/>
        </w:rPr>
        <w:t xml:space="preserve"> </w:t>
      </w:r>
      <w:proofErr w:type="spellStart"/>
      <w:r w:rsidRPr="0047131D">
        <w:rPr>
          <w:sz w:val="24"/>
          <w:szCs w:val="24"/>
        </w:rPr>
        <w:t>sóng</w:t>
      </w:r>
      <w:proofErr w:type="spellEnd"/>
      <w:r w:rsidRPr="0047131D">
        <w:rPr>
          <w:sz w:val="24"/>
          <w:szCs w:val="24"/>
        </w:rPr>
        <w:t xml:space="preserve">.                                                                D. </w:t>
      </w:r>
      <w:proofErr w:type="spellStart"/>
      <w:r w:rsidRPr="0047131D">
        <w:rPr>
          <w:sz w:val="24"/>
          <w:szCs w:val="24"/>
        </w:rPr>
        <w:t>Năng</w:t>
      </w:r>
      <w:proofErr w:type="spellEnd"/>
      <w:r w:rsidRPr="0047131D">
        <w:rPr>
          <w:sz w:val="24"/>
          <w:szCs w:val="24"/>
        </w:rPr>
        <w:t xml:space="preserve"> </w:t>
      </w:r>
      <w:proofErr w:type="spellStart"/>
      <w:r w:rsidRPr="0047131D">
        <w:rPr>
          <w:sz w:val="24"/>
          <w:szCs w:val="24"/>
        </w:rPr>
        <w:t>lượng</w:t>
      </w:r>
      <w:proofErr w:type="spellEnd"/>
      <w:r w:rsidRPr="0047131D">
        <w:rPr>
          <w:sz w:val="24"/>
          <w:szCs w:val="24"/>
        </w:rPr>
        <w:t xml:space="preserve"> </w:t>
      </w:r>
      <w:proofErr w:type="spellStart"/>
      <w:r w:rsidRPr="0047131D">
        <w:rPr>
          <w:sz w:val="24"/>
          <w:szCs w:val="24"/>
        </w:rPr>
        <w:t>sóng</w:t>
      </w:r>
      <w:proofErr w:type="spellEnd"/>
      <w:r w:rsidRPr="0047131D">
        <w:rPr>
          <w:sz w:val="24"/>
          <w:szCs w:val="24"/>
        </w:rPr>
        <w:t>.</w:t>
      </w:r>
    </w:p>
    <w:p w14:paraId="60F4C5B2" w14:textId="77777777" w:rsidR="002F1EB7" w:rsidRPr="0047131D" w:rsidRDefault="002F1EB7" w:rsidP="002F1EB7">
      <w:pPr>
        <w:shd w:val="clear" w:color="auto" w:fill="FFFFFF"/>
        <w:rPr>
          <w:sz w:val="24"/>
          <w:szCs w:val="24"/>
        </w:rPr>
      </w:pPr>
      <w:proofErr w:type="spellStart"/>
      <w:r w:rsidRPr="0047131D">
        <w:rPr>
          <w:b/>
          <w:bCs/>
          <w:sz w:val="24"/>
          <w:szCs w:val="24"/>
        </w:rPr>
        <w:t>Câu</w:t>
      </w:r>
      <w:proofErr w:type="spellEnd"/>
      <w:r w:rsidRPr="0047131D">
        <w:rPr>
          <w:b/>
          <w:bCs/>
          <w:sz w:val="24"/>
          <w:szCs w:val="24"/>
        </w:rPr>
        <w:t xml:space="preserve"> 9:</w:t>
      </w:r>
      <w:r w:rsidRPr="0047131D">
        <w:rPr>
          <w:sz w:val="24"/>
          <w:szCs w:val="24"/>
        </w:rPr>
        <w:t> </w:t>
      </w:r>
      <w:proofErr w:type="spellStart"/>
      <w:r w:rsidRPr="0047131D">
        <w:rPr>
          <w:sz w:val="24"/>
          <w:szCs w:val="24"/>
        </w:rPr>
        <w:t>Sóng</w:t>
      </w:r>
      <w:proofErr w:type="spellEnd"/>
      <w:r w:rsidRPr="0047131D">
        <w:rPr>
          <w:sz w:val="24"/>
          <w:szCs w:val="24"/>
        </w:rPr>
        <w:t xml:space="preserve"> </w:t>
      </w:r>
      <w:proofErr w:type="spellStart"/>
      <w:r w:rsidRPr="0047131D">
        <w:rPr>
          <w:sz w:val="24"/>
          <w:szCs w:val="24"/>
        </w:rPr>
        <w:t>dọc</w:t>
      </w:r>
      <w:proofErr w:type="spellEnd"/>
      <w:r w:rsidRPr="0047131D">
        <w:rPr>
          <w:sz w:val="24"/>
          <w:szCs w:val="24"/>
        </w:rPr>
        <w:t xml:space="preserve"> </w:t>
      </w:r>
      <w:proofErr w:type="spellStart"/>
      <w:r w:rsidRPr="0047131D">
        <w:rPr>
          <w:sz w:val="24"/>
          <w:szCs w:val="24"/>
        </w:rPr>
        <w:t>là</w:t>
      </w:r>
      <w:proofErr w:type="spellEnd"/>
      <w:r w:rsidRPr="0047131D">
        <w:rPr>
          <w:sz w:val="24"/>
          <w:szCs w:val="24"/>
        </w:rPr>
        <w:t xml:space="preserve"> </w:t>
      </w:r>
      <w:proofErr w:type="spellStart"/>
      <w:r w:rsidRPr="0047131D">
        <w:rPr>
          <w:sz w:val="24"/>
          <w:szCs w:val="24"/>
        </w:rPr>
        <w:t>sóng</w:t>
      </w:r>
      <w:proofErr w:type="spellEnd"/>
      <w:r w:rsidRPr="0047131D">
        <w:rPr>
          <w:sz w:val="24"/>
          <w:szCs w:val="24"/>
        </w:rPr>
        <w:t xml:space="preserve"> </w:t>
      </w:r>
      <w:proofErr w:type="spellStart"/>
      <w:r w:rsidRPr="0047131D">
        <w:rPr>
          <w:sz w:val="24"/>
          <w:szCs w:val="24"/>
        </w:rPr>
        <w:t>có</w:t>
      </w:r>
      <w:proofErr w:type="spellEnd"/>
      <w:r w:rsidRPr="0047131D">
        <w:rPr>
          <w:sz w:val="24"/>
          <w:szCs w:val="24"/>
        </w:rPr>
        <w:t xml:space="preserve"> </w:t>
      </w:r>
      <w:proofErr w:type="spellStart"/>
      <w:r w:rsidRPr="0047131D">
        <w:rPr>
          <w:sz w:val="24"/>
          <w:szCs w:val="24"/>
        </w:rPr>
        <w:t>phương</w:t>
      </w:r>
      <w:proofErr w:type="spellEnd"/>
      <w:r w:rsidRPr="0047131D">
        <w:rPr>
          <w:sz w:val="24"/>
          <w:szCs w:val="24"/>
        </w:rPr>
        <w:t xml:space="preserve"> dao </w:t>
      </w:r>
      <w:proofErr w:type="spellStart"/>
      <w:r w:rsidRPr="0047131D">
        <w:rPr>
          <w:sz w:val="24"/>
          <w:szCs w:val="24"/>
        </w:rPr>
        <w:t>động</w:t>
      </w:r>
      <w:proofErr w:type="spellEnd"/>
    </w:p>
    <w:p w14:paraId="295134E0" w14:textId="77777777" w:rsidR="002F1EB7" w:rsidRPr="0047131D" w:rsidRDefault="002F1EB7" w:rsidP="002F1EB7">
      <w:pPr>
        <w:shd w:val="clear" w:color="auto" w:fill="FFFFFF"/>
        <w:rPr>
          <w:sz w:val="24"/>
          <w:szCs w:val="24"/>
        </w:rPr>
      </w:pPr>
      <w:r w:rsidRPr="0047131D">
        <w:rPr>
          <w:sz w:val="24"/>
          <w:szCs w:val="24"/>
        </w:rPr>
        <w:t xml:space="preserve">A. </w:t>
      </w:r>
      <w:proofErr w:type="spellStart"/>
      <w:r w:rsidRPr="0047131D">
        <w:rPr>
          <w:sz w:val="24"/>
          <w:szCs w:val="24"/>
        </w:rPr>
        <w:t>nằm</w:t>
      </w:r>
      <w:proofErr w:type="spellEnd"/>
      <w:r w:rsidRPr="0047131D">
        <w:rPr>
          <w:sz w:val="24"/>
          <w:szCs w:val="24"/>
        </w:rPr>
        <w:t xml:space="preserve"> </w:t>
      </w:r>
      <w:proofErr w:type="spellStart"/>
      <w:r w:rsidRPr="0047131D">
        <w:rPr>
          <w:sz w:val="24"/>
          <w:szCs w:val="24"/>
        </w:rPr>
        <w:t>ngang</w:t>
      </w:r>
      <w:proofErr w:type="spellEnd"/>
      <w:r w:rsidRPr="0047131D">
        <w:rPr>
          <w:sz w:val="24"/>
          <w:szCs w:val="24"/>
        </w:rPr>
        <w:t>.                                                               </w:t>
      </w:r>
      <w:r w:rsidRPr="0047131D">
        <w:rPr>
          <w:sz w:val="24"/>
          <w:szCs w:val="24"/>
        </w:rPr>
        <w:tab/>
        <w:t xml:space="preserve">B. </w:t>
      </w:r>
      <w:proofErr w:type="spellStart"/>
      <w:r w:rsidRPr="0047131D">
        <w:rPr>
          <w:sz w:val="24"/>
          <w:szCs w:val="24"/>
        </w:rPr>
        <w:t>trùng</w:t>
      </w:r>
      <w:proofErr w:type="spellEnd"/>
      <w:r w:rsidRPr="0047131D">
        <w:rPr>
          <w:sz w:val="24"/>
          <w:szCs w:val="24"/>
        </w:rPr>
        <w:t xml:space="preserve"> </w:t>
      </w:r>
      <w:proofErr w:type="spellStart"/>
      <w:r w:rsidRPr="0047131D">
        <w:rPr>
          <w:sz w:val="24"/>
          <w:szCs w:val="24"/>
        </w:rPr>
        <w:t>với</w:t>
      </w:r>
      <w:proofErr w:type="spellEnd"/>
      <w:r w:rsidRPr="0047131D">
        <w:rPr>
          <w:sz w:val="24"/>
          <w:szCs w:val="24"/>
        </w:rPr>
        <w:t xml:space="preserve"> </w:t>
      </w:r>
      <w:proofErr w:type="spellStart"/>
      <w:r w:rsidRPr="0047131D">
        <w:rPr>
          <w:sz w:val="24"/>
          <w:szCs w:val="24"/>
        </w:rPr>
        <w:t>phương</w:t>
      </w:r>
      <w:proofErr w:type="spellEnd"/>
      <w:r w:rsidRPr="0047131D">
        <w:rPr>
          <w:sz w:val="24"/>
          <w:szCs w:val="24"/>
        </w:rPr>
        <w:t xml:space="preserve"> </w:t>
      </w:r>
      <w:proofErr w:type="spellStart"/>
      <w:r w:rsidRPr="0047131D">
        <w:rPr>
          <w:sz w:val="24"/>
          <w:szCs w:val="24"/>
        </w:rPr>
        <w:t>truyền</w:t>
      </w:r>
      <w:proofErr w:type="spellEnd"/>
      <w:r w:rsidRPr="0047131D">
        <w:rPr>
          <w:sz w:val="24"/>
          <w:szCs w:val="24"/>
        </w:rPr>
        <w:t xml:space="preserve"> </w:t>
      </w:r>
      <w:proofErr w:type="spellStart"/>
      <w:r w:rsidRPr="0047131D">
        <w:rPr>
          <w:sz w:val="24"/>
          <w:szCs w:val="24"/>
        </w:rPr>
        <w:t>sóng</w:t>
      </w:r>
      <w:proofErr w:type="spellEnd"/>
      <w:r w:rsidRPr="0047131D">
        <w:rPr>
          <w:sz w:val="24"/>
          <w:szCs w:val="24"/>
        </w:rPr>
        <w:t>.</w:t>
      </w:r>
    </w:p>
    <w:p w14:paraId="2B664ED7" w14:textId="77777777" w:rsidR="002F1EB7" w:rsidRPr="0047131D" w:rsidRDefault="002F1EB7" w:rsidP="002F1EB7">
      <w:pPr>
        <w:shd w:val="clear" w:color="auto" w:fill="FFFFFF"/>
        <w:rPr>
          <w:sz w:val="24"/>
          <w:szCs w:val="24"/>
        </w:rPr>
      </w:pPr>
      <w:r w:rsidRPr="0047131D">
        <w:rPr>
          <w:sz w:val="24"/>
          <w:szCs w:val="24"/>
        </w:rPr>
        <w:t xml:space="preserve">C. </w:t>
      </w:r>
      <w:proofErr w:type="spellStart"/>
      <w:r w:rsidRPr="0047131D">
        <w:rPr>
          <w:sz w:val="24"/>
          <w:szCs w:val="24"/>
        </w:rPr>
        <w:t>vuông</w:t>
      </w:r>
      <w:proofErr w:type="spellEnd"/>
      <w:r w:rsidRPr="0047131D">
        <w:rPr>
          <w:sz w:val="24"/>
          <w:szCs w:val="24"/>
        </w:rPr>
        <w:t xml:space="preserve"> </w:t>
      </w:r>
      <w:proofErr w:type="spellStart"/>
      <w:r w:rsidRPr="0047131D">
        <w:rPr>
          <w:sz w:val="24"/>
          <w:szCs w:val="24"/>
        </w:rPr>
        <w:t>góc</w:t>
      </w:r>
      <w:proofErr w:type="spellEnd"/>
      <w:r w:rsidRPr="0047131D">
        <w:rPr>
          <w:sz w:val="24"/>
          <w:szCs w:val="24"/>
        </w:rPr>
        <w:t xml:space="preserve"> </w:t>
      </w:r>
      <w:proofErr w:type="spellStart"/>
      <w:r w:rsidRPr="0047131D">
        <w:rPr>
          <w:sz w:val="24"/>
          <w:szCs w:val="24"/>
        </w:rPr>
        <w:t>với</w:t>
      </w:r>
      <w:proofErr w:type="spellEnd"/>
      <w:r w:rsidRPr="0047131D">
        <w:rPr>
          <w:sz w:val="24"/>
          <w:szCs w:val="24"/>
        </w:rPr>
        <w:t xml:space="preserve"> </w:t>
      </w:r>
      <w:proofErr w:type="spellStart"/>
      <w:r w:rsidRPr="0047131D">
        <w:rPr>
          <w:sz w:val="24"/>
          <w:szCs w:val="24"/>
        </w:rPr>
        <w:t>phương</w:t>
      </w:r>
      <w:proofErr w:type="spellEnd"/>
      <w:r w:rsidRPr="0047131D">
        <w:rPr>
          <w:sz w:val="24"/>
          <w:szCs w:val="24"/>
        </w:rPr>
        <w:t xml:space="preserve"> </w:t>
      </w:r>
      <w:proofErr w:type="spellStart"/>
      <w:r w:rsidRPr="0047131D">
        <w:rPr>
          <w:sz w:val="24"/>
          <w:szCs w:val="24"/>
        </w:rPr>
        <w:t>truyền</w:t>
      </w:r>
      <w:proofErr w:type="spellEnd"/>
      <w:r w:rsidRPr="0047131D">
        <w:rPr>
          <w:sz w:val="24"/>
          <w:szCs w:val="24"/>
        </w:rPr>
        <w:t xml:space="preserve"> </w:t>
      </w:r>
      <w:proofErr w:type="spellStart"/>
      <w:r w:rsidRPr="0047131D">
        <w:rPr>
          <w:sz w:val="24"/>
          <w:szCs w:val="24"/>
        </w:rPr>
        <w:t>sóng</w:t>
      </w:r>
      <w:proofErr w:type="spellEnd"/>
      <w:r w:rsidRPr="0047131D">
        <w:rPr>
          <w:sz w:val="24"/>
          <w:szCs w:val="24"/>
        </w:rPr>
        <w:t>.                      </w:t>
      </w:r>
      <w:r w:rsidRPr="0047131D">
        <w:rPr>
          <w:sz w:val="24"/>
          <w:szCs w:val="24"/>
        </w:rPr>
        <w:tab/>
        <w:t xml:space="preserve">D. </w:t>
      </w:r>
      <w:proofErr w:type="spellStart"/>
      <w:r w:rsidRPr="0047131D">
        <w:rPr>
          <w:sz w:val="24"/>
          <w:szCs w:val="24"/>
        </w:rPr>
        <w:t>thẳng</w:t>
      </w:r>
      <w:proofErr w:type="spellEnd"/>
      <w:r w:rsidRPr="0047131D">
        <w:rPr>
          <w:sz w:val="24"/>
          <w:szCs w:val="24"/>
        </w:rPr>
        <w:t xml:space="preserve"> </w:t>
      </w:r>
      <w:proofErr w:type="spellStart"/>
      <w:r w:rsidRPr="0047131D">
        <w:rPr>
          <w:sz w:val="24"/>
          <w:szCs w:val="24"/>
        </w:rPr>
        <w:t>đứng</w:t>
      </w:r>
      <w:proofErr w:type="spellEnd"/>
      <w:r w:rsidRPr="0047131D">
        <w:rPr>
          <w:sz w:val="24"/>
          <w:szCs w:val="24"/>
        </w:rPr>
        <w:t>.</w:t>
      </w:r>
    </w:p>
    <w:p w14:paraId="0EEB634D" w14:textId="77777777" w:rsidR="002F1EB7" w:rsidRPr="0047131D" w:rsidRDefault="002F1EB7" w:rsidP="002F1EB7">
      <w:pPr>
        <w:shd w:val="clear" w:color="auto" w:fill="FFFFFF"/>
        <w:rPr>
          <w:sz w:val="24"/>
          <w:szCs w:val="24"/>
        </w:rPr>
      </w:pPr>
      <w:proofErr w:type="spellStart"/>
      <w:r w:rsidRPr="0047131D">
        <w:rPr>
          <w:b/>
          <w:bCs/>
          <w:sz w:val="24"/>
          <w:szCs w:val="24"/>
        </w:rPr>
        <w:t>Câu</w:t>
      </w:r>
      <w:proofErr w:type="spellEnd"/>
      <w:r w:rsidRPr="0047131D">
        <w:rPr>
          <w:b/>
          <w:bCs/>
          <w:sz w:val="24"/>
          <w:szCs w:val="24"/>
        </w:rPr>
        <w:t xml:space="preserve"> 10:</w:t>
      </w:r>
      <w:r w:rsidRPr="0047131D">
        <w:rPr>
          <w:sz w:val="24"/>
          <w:szCs w:val="24"/>
        </w:rPr>
        <w:t> </w:t>
      </w:r>
      <w:proofErr w:type="spellStart"/>
      <w:r w:rsidRPr="0047131D">
        <w:rPr>
          <w:sz w:val="24"/>
          <w:szCs w:val="24"/>
        </w:rPr>
        <w:t>Hình</w:t>
      </w:r>
      <w:proofErr w:type="spellEnd"/>
      <w:r w:rsidRPr="0047131D">
        <w:rPr>
          <w:sz w:val="24"/>
          <w:szCs w:val="24"/>
        </w:rPr>
        <w:t xml:space="preserve"> </w:t>
      </w:r>
      <w:proofErr w:type="spellStart"/>
      <w:r w:rsidRPr="0047131D">
        <w:rPr>
          <w:sz w:val="24"/>
          <w:szCs w:val="24"/>
        </w:rPr>
        <w:t>vẽ</w:t>
      </w:r>
      <w:proofErr w:type="spellEnd"/>
      <w:r w:rsidRPr="0047131D">
        <w:rPr>
          <w:sz w:val="24"/>
          <w:szCs w:val="24"/>
        </w:rPr>
        <w:t xml:space="preserve"> </w:t>
      </w:r>
      <w:proofErr w:type="spellStart"/>
      <w:r w:rsidRPr="0047131D">
        <w:rPr>
          <w:sz w:val="24"/>
          <w:szCs w:val="24"/>
        </w:rPr>
        <w:t>bên</w:t>
      </w:r>
      <w:proofErr w:type="spellEnd"/>
      <w:r w:rsidRPr="0047131D">
        <w:rPr>
          <w:sz w:val="24"/>
          <w:szCs w:val="24"/>
        </w:rPr>
        <w:t xml:space="preserve"> </w:t>
      </w:r>
      <w:proofErr w:type="spellStart"/>
      <w:r w:rsidRPr="0047131D">
        <w:rPr>
          <w:sz w:val="24"/>
          <w:szCs w:val="24"/>
        </w:rPr>
        <w:t>biểu</w:t>
      </w:r>
      <w:proofErr w:type="spellEnd"/>
      <w:r w:rsidRPr="0047131D">
        <w:rPr>
          <w:sz w:val="24"/>
          <w:szCs w:val="24"/>
        </w:rPr>
        <w:t xml:space="preserve"> </w:t>
      </w:r>
      <w:proofErr w:type="spellStart"/>
      <w:r w:rsidRPr="0047131D">
        <w:rPr>
          <w:sz w:val="24"/>
          <w:szCs w:val="24"/>
        </w:rPr>
        <w:t>diễn</w:t>
      </w:r>
      <w:proofErr w:type="spellEnd"/>
      <w:r w:rsidRPr="0047131D">
        <w:rPr>
          <w:sz w:val="24"/>
          <w:szCs w:val="24"/>
        </w:rPr>
        <w:t xml:space="preserve"> </w:t>
      </w:r>
      <w:proofErr w:type="spellStart"/>
      <w:r w:rsidRPr="0047131D">
        <w:rPr>
          <w:sz w:val="24"/>
          <w:szCs w:val="24"/>
        </w:rPr>
        <w:t>một</w:t>
      </w:r>
      <w:proofErr w:type="spellEnd"/>
      <w:r w:rsidRPr="0047131D">
        <w:rPr>
          <w:sz w:val="24"/>
          <w:szCs w:val="24"/>
        </w:rPr>
        <w:t xml:space="preserve"> </w:t>
      </w:r>
      <w:proofErr w:type="spellStart"/>
      <w:r w:rsidRPr="0047131D">
        <w:rPr>
          <w:sz w:val="24"/>
          <w:szCs w:val="24"/>
        </w:rPr>
        <w:t>sóng</w:t>
      </w:r>
      <w:proofErr w:type="spellEnd"/>
      <w:r w:rsidRPr="0047131D">
        <w:rPr>
          <w:sz w:val="24"/>
          <w:szCs w:val="24"/>
        </w:rPr>
        <w:t xml:space="preserve"> </w:t>
      </w:r>
      <w:proofErr w:type="spellStart"/>
      <w:r w:rsidRPr="0047131D">
        <w:rPr>
          <w:sz w:val="24"/>
          <w:szCs w:val="24"/>
        </w:rPr>
        <w:t>ngang</w:t>
      </w:r>
      <w:proofErr w:type="spellEnd"/>
      <w:r w:rsidRPr="0047131D">
        <w:rPr>
          <w:sz w:val="24"/>
          <w:szCs w:val="24"/>
        </w:rPr>
        <w:t xml:space="preserve"> </w:t>
      </w:r>
      <w:proofErr w:type="spellStart"/>
      <w:r w:rsidRPr="0047131D">
        <w:rPr>
          <w:sz w:val="24"/>
          <w:szCs w:val="24"/>
        </w:rPr>
        <w:t>có</w:t>
      </w:r>
      <w:proofErr w:type="spellEnd"/>
      <w:r w:rsidRPr="0047131D">
        <w:rPr>
          <w:sz w:val="24"/>
          <w:szCs w:val="24"/>
        </w:rPr>
        <w:t xml:space="preserve"> </w:t>
      </w:r>
      <w:proofErr w:type="spellStart"/>
      <w:r w:rsidRPr="0047131D">
        <w:rPr>
          <w:sz w:val="24"/>
          <w:szCs w:val="24"/>
        </w:rPr>
        <w:t>chiều</w:t>
      </w:r>
      <w:proofErr w:type="spellEnd"/>
      <w:r w:rsidRPr="0047131D">
        <w:rPr>
          <w:sz w:val="24"/>
          <w:szCs w:val="24"/>
        </w:rPr>
        <w:t xml:space="preserve"> </w:t>
      </w:r>
      <w:proofErr w:type="spellStart"/>
      <w:r w:rsidRPr="0047131D">
        <w:rPr>
          <w:sz w:val="24"/>
          <w:szCs w:val="24"/>
        </w:rPr>
        <w:t>truyền</w:t>
      </w:r>
      <w:proofErr w:type="spellEnd"/>
      <w:r w:rsidRPr="0047131D">
        <w:rPr>
          <w:sz w:val="24"/>
          <w:szCs w:val="24"/>
        </w:rPr>
        <w:t xml:space="preserve"> </w:t>
      </w:r>
      <w:proofErr w:type="spellStart"/>
      <w:r w:rsidRPr="0047131D">
        <w:rPr>
          <w:sz w:val="24"/>
          <w:szCs w:val="24"/>
        </w:rPr>
        <w:t>sóng</w:t>
      </w:r>
      <w:proofErr w:type="spellEnd"/>
      <w:r w:rsidRPr="0047131D">
        <w:rPr>
          <w:sz w:val="24"/>
          <w:szCs w:val="24"/>
        </w:rPr>
        <w:t xml:space="preserve"> </w:t>
      </w:r>
      <w:proofErr w:type="spellStart"/>
      <w:r w:rsidRPr="0047131D">
        <w:rPr>
          <w:sz w:val="24"/>
          <w:szCs w:val="24"/>
        </w:rPr>
        <w:t>từ</w:t>
      </w:r>
      <w:proofErr w:type="spellEnd"/>
      <w:r w:rsidRPr="0047131D">
        <w:rPr>
          <w:sz w:val="24"/>
          <w:szCs w:val="24"/>
        </w:rPr>
        <w:t xml:space="preserve"> O </w:t>
      </w:r>
      <w:proofErr w:type="spellStart"/>
      <w:r w:rsidRPr="0047131D">
        <w:rPr>
          <w:sz w:val="24"/>
          <w:szCs w:val="24"/>
        </w:rPr>
        <w:t>đến</w:t>
      </w:r>
      <w:proofErr w:type="spellEnd"/>
      <w:r w:rsidRPr="0047131D">
        <w:rPr>
          <w:sz w:val="24"/>
          <w:szCs w:val="24"/>
        </w:rPr>
        <w:t xml:space="preserve"> x. P, Q </w:t>
      </w:r>
      <w:proofErr w:type="spellStart"/>
      <w:r w:rsidRPr="0047131D">
        <w:rPr>
          <w:sz w:val="24"/>
          <w:szCs w:val="24"/>
        </w:rPr>
        <w:t>là</w:t>
      </w:r>
      <w:proofErr w:type="spellEnd"/>
      <w:r w:rsidRPr="0047131D">
        <w:rPr>
          <w:sz w:val="24"/>
          <w:szCs w:val="24"/>
        </w:rPr>
        <w:t xml:space="preserve"> </w:t>
      </w:r>
      <w:proofErr w:type="spellStart"/>
      <w:r w:rsidRPr="0047131D">
        <w:rPr>
          <w:sz w:val="24"/>
          <w:szCs w:val="24"/>
        </w:rPr>
        <w:t>hai</w:t>
      </w:r>
      <w:proofErr w:type="spellEnd"/>
      <w:r w:rsidRPr="0047131D">
        <w:rPr>
          <w:sz w:val="24"/>
          <w:szCs w:val="24"/>
        </w:rPr>
        <w:t xml:space="preserve"> </w:t>
      </w:r>
      <w:proofErr w:type="spellStart"/>
      <w:r w:rsidRPr="0047131D">
        <w:rPr>
          <w:sz w:val="24"/>
          <w:szCs w:val="24"/>
        </w:rPr>
        <w:t>phân</w:t>
      </w:r>
      <w:proofErr w:type="spellEnd"/>
      <w:r w:rsidRPr="0047131D">
        <w:rPr>
          <w:sz w:val="24"/>
          <w:szCs w:val="24"/>
        </w:rPr>
        <w:t xml:space="preserve"> </w:t>
      </w:r>
      <w:proofErr w:type="spellStart"/>
      <w:r w:rsidRPr="0047131D">
        <w:rPr>
          <w:sz w:val="24"/>
          <w:szCs w:val="24"/>
        </w:rPr>
        <w:t>tử</w:t>
      </w:r>
      <w:proofErr w:type="spellEnd"/>
      <w:r w:rsidRPr="0047131D">
        <w:rPr>
          <w:sz w:val="24"/>
          <w:szCs w:val="24"/>
        </w:rPr>
        <w:t xml:space="preserve"> </w:t>
      </w:r>
      <w:proofErr w:type="spellStart"/>
      <w:r w:rsidRPr="0047131D">
        <w:rPr>
          <w:sz w:val="24"/>
          <w:szCs w:val="24"/>
        </w:rPr>
        <w:t>nằm</w:t>
      </w:r>
      <w:proofErr w:type="spellEnd"/>
      <w:r w:rsidRPr="0047131D">
        <w:rPr>
          <w:sz w:val="24"/>
          <w:szCs w:val="24"/>
        </w:rPr>
        <w:t xml:space="preserve"> </w:t>
      </w:r>
      <w:proofErr w:type="spellStart"/>
      <w:r w:rsidRPr="0047131D">
        <w:rPr>
          <w:sz w:val="24"/>
          <w:szCs w:val="24"/>
        </w:rPr>
        <w:t>trên</w:t>
      </w:r>
      <w:proofErr w:type="spellEnd"/>
      <w:r w:rsidRPr="0047131D">
        <w:rPr>
          <w:sz w:val="24"/>
          <w:szCs w:val="24"/>
        </w:rPr>
        <w:t xml:space="preserve"> </w:t>
      </w:r>
      <w:proofErr w:type="spellStart"/>
      <w:r w:rsidRPr="0047131D">
        <w:rPr>
          <w:sz w:val="24"/>
          <w:szCs w:val="24"/>
        </w:rPr>
        <w:t>cùng</w:t>
      </w:r>
      <w:proofErr w:type="spellEnd"/>
      <w:r w:rsidRPr="0047131D">
        <w:rPr>
          <w:sz w:val="24"/>
          <w:szCs w:val="24"/>
        </w:rPr>
        <w:t xml:space="preserve"> </w:t>
      </w:r>
      <w:proofErr w:type="spellStart"/>
      <w:r w:rsidRPr="0047131D">
        <w:rPr>
          <w:sz w:val="24"/>
          <w:szCs w:val="24"/>
        </w:rPr>
        <w:t>một</w:t>
      </w:r>
      <w:proofErr w:type="spellEnd"/>
      <w:r w:rsidRPr="0047131D">
        <w:rPr>
          <w:sz w:val="24"/>
          <w:szCs w:val="24"/>
        </w:rPr>
        <w:t xml:space="preserve"> </w:t>
      </w:r>
      <w:proofErr w:type="spellStart"/>
      <w:r w:rsidRPr="0047131D">
        <w:rPr>
          <w:sz w:val="24"/>
          <w:szCs w:val="24"/>
        </w:rPr>
        <w:t>phương</w:t>
      </w:r>
      <w:proofErr w:type="spellEnd"/>
      <w:r w:rsidRPr="0047131D">
        <w:rPr>
          <w:sz w:val="24"/>
          <w:szCs w:val="24"/>
        </w:rPr>
        <w:t xml:space="preserve"> </w:t>
      </w:r>
      <w:proofErr w:type="spellStart"/>
      <w:r w:rsidRPr="0047131D">
        <w:rPr>
          <w:sz w:val="24"/>
          <w:szCs w:val="24"/>
        </w:rPr>
        <w:t>truyền</w:t>
      </w:r>
      <w:proofErr w:type="spellEnd"/>
      <w:r w:rsidRPr="0047131D">
        <w:rPr>
          <w:sz w:val="24"/>
          <w:szCs w:val="24"/>
        </w:rPr>
        <w:t xml:space="preserve"> </w:t>
      </w:r>
      <w:proofErr w:type="spellStart"/>
      <w:r w:rsidRPr="0047131D">
        <w:rPr>
          <w:sz w:val="24"/>
          <w:szCs w:val="24"/>
        </w:rPr>
        <w:t>sóng</w:t>
      </w:r>
      <w:proofErr w:type="spellEnd"/>
      <w:r w:rsidRPr="0047131D">
        <w:rPr>
          <w:sz w:val="24"/>
          <w:szCs w:val="24"/>
        </w:rPr>
        <w:t xml:space="preserve"> </w:t>
      </w:r>
      <w:proofErr w:type="spellStart"/>
      <w:r w:rsidRPr="0047131D">
        <w:rPr>
          <w:sz w:val="24"/>
          <w:szCs w:val="24"/>
        </w:rPr>
        <w:t>khi</w:t>
      </w:r>
      <w:proofErr w:type="spellEnd"/>
      <w:r w:rsidRPr="0047131D">
        <w:rPr>
          <w:sz w:val="24"/>
          <w:szCs w:val="24"/>
        </w:rPr>
        <w:t xml:space="preserve"> </w:t>
      </w:r>
      <w:proofErr w:type="spellStart"/>
      <w:r w:rsidRPr="0047131D">
        <w:rPr>
          <w:sz w:val="24"/>
          <w:szCs w:val="24"/>
        </w:rPr>
        <w:t>có</w:t>
      </w:r>
      <w:proofErr w:type="spellEnd"/>
      <w:r w:rsidRPr="0047131D">
        <w:rPr>
          <w:sz w:val="24"/>
          <w:szCs w:val="24"/>
        </w:rPr>
        <w:t xml:space="preserve"> </w:t>
      </w:r>
      <w:proofErr w:type="spellStart"/>
      <w:r w:rsidRPr="0047131D">
        <w:rPr>
          <w:sz w:val="24"/>
          <w:szCs w:val="24"/>
        </w:rPr>
        <w:t>sóng</w:t>
      </w:r>
      <w:proofErr w:type="spellEnd"/>
      <w:r w:rsidRPr="0047131D">
        <w:rPr>
          <w:sz w:val="24"/>
          <w:szCs w:val="24"/>
        </w:rPr>
        <w:t xml:space="preserve"> </w:t>
      </w:r>
      <w:proofErr w:type="spellStart"/>
      <w:r w:rsidRPr="0047131D">
        <w:rPr>
          <w:sz w:val="24"/>
          <w:szCs w:val="24"/>
        </w:rPr>
        <w:t>truyền</w:t>
      </w:r>
      <w:proofErr w:type="spellEnd"/>
      <w:r w:rsidRPr="0047131D">
        <w:rPr>
          <w:sz w:val="24"/>
          <w:szCs w:val="24"/>
        </w:rPr>
        <w:t xml:space="preserve"> qua. </w:t>
      </w:r>
      <w:proofErr w:type="spellStart"/>
      <w:r w:rsidRPr="0047131D">
        <w:rPr>
          <w:sz w:val="24"/>
          <w:szCs w:val="24"/>
        </w:rPr>
        <w:t>Chuyển</w:t>
      </w:r>
      <w:proofErr w:type="spellEnd"/>
      <w:r w:rsidRPr="0047131D">
        <w:rPr>
          <w:sz w:val="24"/>
          <w:szCs w:val="24"/>
        </w:rPr>
        <w:t xml:space="preserve"> </w:t>
      </w:r>
      <w:proofErr w:type="spellStart"/>
      <w:r w:rsidRPr="0047131D">
        <w:rPr>
          <w:sz w:val="24"/>
          <w:szCs w:val="24"/>
        </w:rPr>
        <w:t>động</w:t>
      </w:r>
      <w:proofErr w:type="spellEnd"/>
      <w:r w:rsidRPr="0047131D">
        <w:rPr>
          <w:sz w:val="24"/>
          <w:szCs w:val="24"/>
        </w:rPr>
        <w:t xml:space="preserve"> </w:t>
      </w:r>
      <w:proofErr w:type="spellStart"/>
      <w:r w:rsidRPr="0047131D">
        <w:rPr>
          <w:sz w:val="24"/>
          <w:szCs w:val="24"/>
        </w:rPr>
        <w:t>của</w:t>
      </w:r>
      <w:proofErr w:type="spellEnd"/>
      <w:r w:rsidRPr="0047131D">
        <w:rPr>
          <w:sz w:val="24"/>
          <w:szCs w:val="24"/>
        </w:rPr>
        <w:t xml:space="preserve"> P </w:t>
      </w:r>
      <w:proofErr w:type="spellStart"/>
      <w:r w:rsidRPr="0047131D">
        <w:rPr>
          <w:sz w:val="24"/>
          <w:szCs w:val="24"/>
        </w:rPr>
        <w:t>và</w:t>
      </w:r>
      <w:proofErr w:type="spellEnd"/>
      <w:r w:rsidRPr="0047131D">
        <w:rPr>
          <w:sz w:val="24"/>
          <w:szCs w:val="24"/>
        </w:rPr>
        <w:t xml:space="preserve"> Q </w:t>
      </w:r>
      <w:proofErr w:type="spellStart"/>
      <w:r w:rsidRPr="0047131D">
        <w:rPr>
          <w:sz w:val="24"/>
          <w:szCs w:val="24"/>
        </w:rPr>
        <w:t>có</w:t>
      </w:r>
      <w:proofErr w:type="spellEnd"/>
      <w:r w:rsidRPr="0047131D">
        <w:rPr>
          <w:sz w:val="24"/>
          <w:szCs w:val="24"/>
        </w:rPr>
        <w:t xml:space="preserve"> </w:t>
      </w:r>
      <w:proofErr w:type="spellStart"/>
      <w:r w:rsidRPr="0047131D">
        <w:rPr>
          <w:sz w:val="24"/>
          <w:szCs w:val="24"/>
        </w:rPr>
        <w:t>đặc</w:t>
      </w:r>
      <w:proofErr w:type="spellEnd"/>
      <w:r w:rsidRPr="0047131D">
        <w:rPr>
          <w:sz w:val="24"/>
          <w:szCs w:val="24"/>
        </w:rPr>
        <w:t xml:space="preserve"> </w:t>
      </w:r>
      <w:proofErr w:type="spellStart"/>
      <w:r w:rsidRPr="0047131D">
        <w:rPr>
          <w:sz w:val="24"/>
          <w:szCs w:val="24"/>
        </w:rPr>
        <w:t>điểm</w:t>
      </w:r>
      <w:proofErr w:type="spellEnd"/>
      <w:r w:rsidRPr="0047131D">
        <w:rPr>
          <w:sz w:val="24"/>
          <w:szCs w:val="24"/>
        </w:rPr>
        <w:t xml:space="preserve"> </w:t>
      </w:r>
      <w:proofErr w:type="spellStart"/>
      <w:r w:rsidRPr="0047131D">
        <w:rPr>
          <w:sz w:val="24"/>
          <w:szCs w:val="24"/>
        </w:rPr>
        <w:t>nào</w:t>
      </w:r>
      <w:proofErr w:type="spellEnd"/>
      <w:r w:rsidRPr="0047131D">
        <w:rPr>
          <w:sz w:val="24"/>
          <w:szCs w:val="24"/>
        </w:rPr>
        <w:t xml:space="preserve"> </w:t>
      </w:r>
      <w:proofErr w:type="spellStart"/>
      <w:r w:rsidRPr="0047131D">
        <w:rPr>
          <w:sz w:val="24"/>
          <w:szCs w:val="24"/>
        </w:rPr>
        <w:t>sau</w:t>
      </w:r>
      <w:proofErr w:type="spellEnd"/>
      <w:r w:rsidRPr="0047131D">
        <w:rPr>
          <w:sz w:val="24"/>
          <w:szCs w:val="24"/>
        </w:rPr>
        <w:t xml:space="preserve"> </w:t>
      </w:r>
      <w:proofErr w:type="spellStart"/>
      <w:r w:rsidRPr="0047131D">
        <w:rPr>
          <w:sz w:val="24"/>
          <w:szCs w:val="24"/>
        </w:rPr>
        <w:t>đây</w:t>
      </w:r>
      <w:proofErr w:type="spellEnd"/>
      <w:r w:rsidRPr="0047131D">
        <w:rPr>
          <w:sz w:val="24"/>
          <w:szCs w:val="24"/>
        </w:rPr>
        <w:t>?</w:t>
      </w:r>
    </w:p>
    <w:p w14:paraId="774D489A" w14:textId="77777777" w:rsidR="002F1EB7" w:rsidRPr="0047131D" w:rsidRDefault="002F1EB7" w:rsidP="002F1EB7">
      <w:pPr>
        <w:shd w:val="clear" w:color="auto" w:fill="FFFFFF"/>
        <w:rPr>
          <w:sz w:val="24"/>
          <w:szCs w:val="24"/>
        </w:rPr>
      </w:pPr>
      <w:r w:rsidRPr="0047131D">
        <w:rPr>
          <w:noProof/>
          <w:sz w:val="24"/>
          <w:szCs w:val="24"/>
        </w:rPr>
        <w:drawing>
          <wp:inline distT="0" distB="0" distL="0" distR="0" wp14:anchorId="3C06C345" wp14:editId="6A7E0A00">
            <wp:extent cx="2713355" cy="1531620"/>
            <wp:effectExtent l="0" t="0" r="0" b="0"/>
            <wp:docPr id="6" name="Picture 6" descr="Hình vẽ bên biễu diễn một sóng ngang có chiều truyền sóng từ O đến x. P, Q  là hai phân tử nằm trên cùng một phương truyền sóng khi có só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ình vẽ bên biễu diễn một sóng ngang có chiều truyền sóng từ O đến x. P, Q  là hai phân tử nằm trên cùng một phương truyền sóng khi có sóng"/>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2713355" cy="1531620"/>
                    </a:xfrm>
                    <a:prstGeom prst="rect">
                      <a:avLst/>
                    </a:prstGeom>
                    <a:noFill/>
                    <a:ln>
                      <a:noFill/>
                    </a:ln>
                  </pic:spPr>
                </pic:pic>
              </a:graphicData>
            </a:graphic>
          </wp:inline>
        </w:drawing>
      </w:r>
    </w:p>
    <w:p w14:paraId="6AE72EA9" w14:textId="77777777" w:rsidR="002F1EB7" w:rsidRPr="0047131D" w:rsidRDefault="002F1EB7" w:rsidP="002F1EB7">
      <w:pPr>
        <w:pStyle w:val="ListParagraph"/>
        <w:numPr>
          <w:ilvl w:val="0"/>
          <w:numId w:val="31"/>
        </w:numPr>
        <w:shd w:val="clear" w:color="auto" w:fill="FFFFFF"/>
        <w:spacing w:after="0" w:line="240" w:lineRule="auto"/>
        <w:rPr>
          <w:rFonts w:ascii="Times New Roman" w:hAnsi="Times New Roman" w:cs="Times New Roman"/>
          <w:sz w:val="24"/>
          <w:szCs w:val="24"/>
        </w:rPr>
      </w:pPr>
      <w:proofErr w:type="spellStart"/>
      <w:r w:rsidRPr="0047131D">
        <w:rPr>
          <w:rFonts w:ascii="Times New Roman" w:hAnsi="Times New Roman" w:cs="Times New Roman"/>
          <w:sz w:val="24"/>
          <w:szCs w:val="24"/>
        </w:rPr>
        <w:t>Cả</w:t>
      </w:r>
      <w:proofErr w:type="spellEnd"/>
      <w:r w:rsidRPr="0047131D">
        <w:rPr>
          <w:rFonts w:ascii="Times New Roman" w:hAnsi="Times New Roman" w:cs="Times New Roman"/>
          <w:sz w:val="24"/>
          <w:szCs w:val="24"/>
        </w:rPr>
        <w:t xml:space="preserve"> </w:t>
      </w:r>
      <w:proofErr w:type="spellStart"/>
      <w:r w:rsidRPr="0047131D">
        <w:rPr>
          <w:rFonts w:ascii="Times New Roman" w:hAnsi="Times New Roman" w:cs="Times New Roman"/>
          <w:sz w:val="24"/>
          <w:szCs w:val="24"/>
        </w:rPr>
        <w:t>hai</w:t>
      </w:r>
      <w:proofErr w:type="spellEnd"/>
      <w:r w:rsidRPr="0047131D">
        <w:rPr>
          <w:rFonts w:ascii="Times New Roman" w:hAnsi="Times New Roman" w:cs="Times New Roman"/>
          <w:sz w:val="24"/>
          <w:szCs w:val="24"/>
        </w:rPr>
        <w:t xml:space="preserve"> </w:t>
      </w:r>
      <w:proofErr w:type="spellStart"/>
      <w:r w:rsidRPr="0047131D">
        <w:rPr>
          <w:rFonts w:ascii="Times New Roman" w:hAnsi="Times New Roman" w:cs="Times New Roman"/>
          <w:sz w:val="24"/>
          <w:szCs w:val="24"/>
        </w:rPr>
        <w:t>đồng</w:t>
      </w:r>
      <w:proofErr w:type="spellEnd"/>
      <w:r w:rsidRPr="0047131D">
        <w:rPr>
          <w:rFonts w:ascii="Times New Roman" w:hAnsi="Times New Roman" w:cs="Times New Roman"/>
          <w:sz w:val="24"/>
          <w:szCs w:val="24"/>
        </w:rPr>
        <w:t xml:space="preserve"> </w:t>
      </w:r>
      <w:proofErr w:type="spellStart"/>
      <w:r w:rsidRPr="0047131D">
        <w:rPr>
          <w:rFonts w:ascii="Times New Roman" w:hAnsi="Times New Roman" w:cs="Times New Roman"/>
          <w:sz w:val="24"/>
          <w:szCs w:val="24"/>
        </w:rPr>
        <w:t>thời</w:t>
      </w:r>
      <w:proofErr w:type="spellEnd"/>
      <w:r w:rsidRPr="0047131D">
        <w:rPr>
          <w:rFonts w:ascii="Times New Roman" w:hAnsi="Times New Roman" w:cs="Times New Roman"/>
          <w:sz w:val="24"/>
          <w:szCs w:val="24"/>
        </w:rPr>
        <w:t xml:space="preserve"> </w:t>
      </w:r>
      <w:proofErr w:type="spellStart"/>
      <w:r w:rsidRPr="0047131D">
        <w:rPr>
          <w:rFonts w:ascii="Times New Roman" w:hAnsi="Times New Roman" w:cs="Times New Roman"/>
          <w:sz w:val="24"/>
          <w:szCs w:val="24"/>
        </w:rPr>
        <w:t>chuyển</w:t>
      </w:r>
      <w:proofErr w:type="spellEnd"/>
      <w:r w:rsidRPr="0047131D">
        <w:rPr>
          <w:rFonts w:ascii="Times New Roman" w:hAnsi="Times New Roman" w:cs="Times New Roman"/>
          <w:sz w:val="24"/>
          <w:szCs w:val="24"/>
        </w:rPr>
        <w:t xml:space="preserve"> </w:t>
      </w:r>
      <w:proofErr w:type="spellStart"/>
      <w:r w:rsidRPr="0047131D">
        <w:rPr>
          <w:rFonts w:ascii="Times New Roman" w:hAnsi="Times New Roman" w:cs="Times New Roman"/>
          <w:sz w:val="24"/>
          <w:szCs w:val="24"/>
        </w:rPr>
        <w:t>động</w:t>
      </w:r>
      <w:proofErr w:type="spellEnd"/>
      <w:r w:rsidRPr="0047131D">
        <w:rPr>
          <w:rFonts w:ascii="Times New Roman" w:hAnsi="Times New Roman" w:cs="Times New Roman"/>
          <w:sz w:val="24"/>
          <w:szCs w:val="24"/>
        </w:rPr>
        <w:t xml:space="preserve"> sang </w:t>
      </w:r>
      <w:proofErr w:type="spellStart"/>
      <w:r w:rsidRPr="0047131D">
        <w:rPr>
          <w:rFonts w:ascii="Times New Roman" w:hAnsi="Times New Roman" w:cs="Times New Roman"/>
          <w:sz w:val="24"/>
          <w:szCs w:val="24"/>
        </w:rPr>
        <w:t>phải</w:t>
      </w:r>
      <w:proofErr w:type="spellEnd"/>
      <w:r w:rsidRPr="0047131D">
        <w:rPr>
          <w:rFonts w:ascii="Times New Roman" w:hAnsi="Times New Roman" w:cs="Times New Roman"/>
          <w:sz w:val="24"/>
          <w:szCs w:val="24"/>
        </w:rPr>
        <w:t>.</w:t>
      </w:r>
    </w:p>
    <w:p w14:paraId="41F5E6D5" w14:textId="77777777" w:rsidR="002F1EB7" w:rsidRPr="0047131D" w:rsidRDefault="002F1EB7" w:rsidP="002F1EB7">
      <w:pPr>
        <w:numPr>
          <w:ilvl w:val="0"/>
          <w:numId w:val="31"/>
        </w:numPr>
        <w:shd w:val="clear" w:color="auto" w:fill="FFFFFF"/>
        <w:rPr>
          <w:sz w:val="24"/>
          <w:szCs w:val="24"/>
        </w:rPr>
      </w:pPr>
      <w:proofErr w:type="spellStart"/>
      <w:r w:rsidRPr="0047131D">
        <w:rPr>
          <w:sz w:val="24"/>
          <w:szCs w:val="24"/>
        </w:rPr>
        <w:t>Cả</w:t>
      </w:r>
      <w:proofErr w:type="spellEnd"/>
      <w:r w:rsidRPr="0047131D">
        <w:rPr>
          <w:sz w:val="24"/>
          <w:szCs w:val="24"/>
        </w:rPr>
        <w:t xml:space="preserve"> </w:t>
      </w:r>
      <w:proofErr w:type="spellStart"/>
      <w:r w:rsidRPr="0047131D">
        <w:rPr>
          <w:sz w:val="24"/>
          <w:szCs w:val="24"/>
        </w:rPr>
        <w:t>hai</w:t>
      </w:r>
      <w:proofErr w:type="spellEnd"/>
      <w:r w:rsidRPr="0047131D">
        <w:rPr>
          <w:sz w:val="24"/>
          <w:szCs w:val="24"/>
        </w:rPr>
        <w:t xml:space="preserve"> </w:t>
      </w:r>
      <w:proofErr w:type="spellStart"/>
      <w:r w:rsidRPr="0047131D">
        <w:rPr>
          <w:sz w:val="24"/>
          <w:szCs w:val="24"/>
        </w:rPr>
        <w:t>chuyển</w:t>
      </w:r>
      <w:proofErr w:type="spellEnd"/>
      <w:r w:rsidRPr="0047131D">
        <w:rPr>
          <w:sz w:val="24"/>
          <w:szCs w:val="24"/>
        </w:rPr>
        <w:t xml:space="preserve"> </w:t>
      </w:r>
      <w:proofErr w:type="spellStart"/>
      <w:r w:rsidRPr="0047131D">
        <w:rPr>
          <w:sz w:val="24"/>
          <w:szCs w:val="24"/>
        </w:rPr>
        <w:t>động</w:t>
      </w:r>
      <w:proofErr w:type="spellEnd"/>
      <w:r w:rsidRPr="0047131D">
        <w:rPr>
          <w:sz w:val="24"/>
          <w:szCs w:val="24"/>
        </w:rPr>
        <w:t xml:space="preserve"> sang </w:t>
      </w:r>
      <w:proofErr w:type="spellStart"/>
      <w:r w:rsidRPr="0047131D">
        <w:rPr>
          <w:sz w:val="24"/>
          <w:szCs w:val="24"/>
        </w:rPr>
        <w:t>trái</w:t>
      </w:r>
      <w:proofErr w:type="spellEnd"/>
      <w:r w:rsidRPr="0047131D">
        <w:rPr>
          <w:sz w:val="24"/>
          <w:szCs w:val="24"/>
        </w:rPr>
        <w:t>.</w:t>
      </w:r>
    </w:p>
    <w:p w14:paraId="11A54057" w14:textId="77777777" w:rsidR="002F1EB7" w:rsidRPr="0047131D" w:rsidRDefault="002F1EB7" w:rsidP="002F1EB7">
      <w:pPr>
        <w:numPr>
          <w:ilvl w:val="0"/>
          <w:numId w:val="31"/>
        </w:numPr>
        <w:shd w:val="clear" w:color="auto" w:fill="FFFFFF"/>
        <w:rPr>
          <w:sz w:val="24"/>
          <w:szCs w:val="24"/>
        </w:rPr>
      </w:pPr>
      <w:r w:rsidRPr="0047131D">
        <w:rPr>
          <w:sz w:val="24"/>
          <w:szCs w:val="24"/>
        </w:rPr>
        <w:t xml:space="preserve">P </w:t>
      </w:r>
      <w:proofErr w:type="spellStart"/>
      <w:r w:rsidRPr="0047131D">
        <w:rPr>
          <w:sz w:val="24"/>
          <w:szCs w:val="24"/>
        </w:rPr>
        <w:t>đi</w:t>
      </w:r>
      <w:proofErr w:type="spellEnd"/>
      <w:r w:rsidRPr="0047131D">
        <w:rPr>
          <w:sz w:val="24"/>
          <w:szCs w:val="24"/>
        </w:rPr>
        <w:t xml:space="preserve"> </w:t>
      </w:r>
      <w:proofErr w:type="spellStart"/>
      <w:r w:rsidRPr="0047131D">
        <w:rPr>
          <w:sz w:val="24"/>
          <w:szCs w:val="24"/>
        </w:rPr>
        <w:t>xuống</w:t>
      </w:r>
      <w:proofErr w:type="spellEnd"/>
      <w:r w:rsidRPr="0047131D">
        <w:rPr>
          <w:sz w:val="24"/>
          <w:szCs w:val="24"/>
        </w:rPr>
        <w:t xml:space="preserve"> </w:t>
      </w:r>
      <w:proofErr w:type="spellStart"/>
      <w:r w:rsidRPr="0047131D">
        <w:rPr>
          <w:sz w:val="24"/>
          <w:szCs w:val="24"/>
        </w:rPr>
        <w:t>còn</w:t>
      </w:r>
      <w:proofErr w:type="spellEnd"/>
      <w:r w:rsidRPr="0047131D">
        <w:rPr>
          <w:sz w:val="24"/>
          <w:szCs w:val="24"/>
        </w:rPr>
        <w:t xml:space="preserve"> Q </w:t>
      </w:r>
      <w:proofErr w:type="spellStart"/>
      <w:r w:rsidRPr="0047131D">
        <w:rPr>
          <w:sz w:val="24"/>
          <w:szCs w:val="24"/>
        </w:rPr>
        <w:t>đi</w:t>
      </w:r>
      <w:proofErr w:type="spellEnd"/>
      <w:r w:rsidRPr="0047131D">
        <w:rPr>
          <w:sz w:val="24"/>
          <w:szCs w:val="24"/>
        </w:rPr>
        <w:t xml:space="preserve"> </w:t>
      </w:r>
      <w:proofErr w:type="spellStart"/>
      <w:r w:rsidRPr="0047131D">
        <w:rPr>
          <w:sz w:val="24"/>
          <w:szCs w:val="24"/>
        </w:rPr>
        <w:t>lên</w:t>
      </w:r>
      <w:proofErr w:type="spellEnd"/>
      <w:r w:rsidRPr="0047131D">
        <w:rPr>
          <w:sz w:val="24"/>
          <w:szCs w:val="24"/>
        </w:rPr>
        <w:t>.</w:t>
      </w:r>
    </w:p>
    <w:p w14:paraId="0BA1FD9C" w14:textId="77777777" w:rsidR="002F1EB7" w:rsidRPr="0047131D" w:rsidRDefault="002F1EB7" w:rsidP="002F1EB7">
      <w:pPr>
        <w:numPr>
          <w:ilvl w:val="0"/>
          <w:numId w:val="31"/>
        </w:numPr>
        <w:shd w:val="clear" w:color="auto" w:fill="FFFFFF"/>
        <w:rPr>
          <w:sz w:val="24"/>
          <w:szCs w:val="24"/>
        </w:rPr>
      </w:pPr>
      <w:r w:rsidRPr="0047131D">
        <w:rPr>
          <w:sz w:val="24"/>
          <w:szCs w:val="24"/>
        </w:rPr>
        <w:t xml:space="preserve">P </w:t>
      </w:r>
      <w:proofErr w:type="spellStart"/>
      <w:r w:rsidRPr="0047131D">
        <w:rPr>
          <w:sz w:val="24"/>
          <w:szCs w:val="24"/>
        </w:rPr>
        <w:t>đi</w:t>
      </w:r>
      <w:proofErr w:type="spellEnd"/>
      <w:r w:rsidRPr="0047131D">
        <w:rPr>
          <w:sz w:val="24"/>
          <w:szCs w:val="24"/>
        </w:rPr>
        <w:t xml:space="preserve"> </w:t>
      </w:r>
      <w:proofErr w:type="spellStart"/>
      <w:r w:rsidRPr="0047131D">
        <w:rPr>
          <w:sz w:val="24"/>
          <w:szCs w:val="24"/>
        </w:rPr>
        <w:t>lên</w:t>
      </w:r>
      <w:proofErr w:type="spellEnd"/>
      <w:r w:rsidRPr="0047131D">
        <w:rPr>
          <w:sz w:val="24"/>
          <w:szCs w:val="24"/>
        </w:rPr>
        <w:t xml:space="preserve"> </w:t>
      </w:r>
      <w:proofErr w:type="spellStart"/>
      <w:r w:rsidRPr="0047131D">
        <w:rPr>
          <w:sz w:val="24"/>
          <w:szCs w:val="24"/>
        </w:rPr>
        <w:t>còn</w:t>
      </w:r>
      <w:proofErr w:type="spellEnd"/>
      <w:r w:rsidRPr="0047131D">
        <w:rPr>
          <w:sz w:val="24"/>
          <w:szCs w:val="24"/>
        </w:rPr>
        <w:t xml:space="preserve"> Q </w:t>
      </w:r>
      <w:proofErr w:type="spellStart"/>
      <w:r w:rsidRPr="0047131D">
        <w:rPr>
          <w:sz w:val="24"/>
          <w:szCs w:val="24"/>
        </w:rPr>
        <w:t>đi</w:t>
      </w:r>
      <w:proofErr w:type="spellEnd"/>
      <w:r w:rsidRPr="0047131D">
        <w:rPr>
          <w:sz w:val="24"/>
          <w:szCs w:val="24"/>
        </w:rPr>
        <w:t xml:space="preserve"> </w:t>
      </w:r>
      <w:proofErr w:type="spellStart"/>
      <w:r w:rsidRPr="0047131D">
        <w:rPr>
          <w:sz w:val="24"/>
          <w:szCs w:val="24"/>
        </w:rPr>
        <w:t>xuống</w:t>
      </w:r>
      <w:proofErr w:type="spellEnd"/>
      <w:r w:rsidRPr="0047131D">
        <w:rPr>
          <w:sz w:val="24"/>
          <w:szCs w:val="24"/>
        </w:rPr>
        <w:t>.</w:t>
      </w:r>
    </w:p>
    <w:p w14:paraId="608AFF65" w14:textId="77777777" w:rsidR="002F1EB7" w:rsidRPr="0047131D" w:rsidRDefault="002F1EB7" w:rsidP="002F1EB7">
      <w:pPr>
        <w:rPr>
          <w:b/>
          <w:sz w:val="24"/>
          <w:szCs w:val="24"/>
          <w:lang w:eastAsia="vi-VN"/>
        </w:rPr>
      </w:pPr>
      <w:bookmarkStart w:id="7" w:name="c3"/>
      <w:proofErr w:type="spellStart"/>
      <w:r w:rsidRPr="0047131D">
        <w:rPr>
          <w:b/>
          <w:sz w:val="24"/>
          <w:szCs w:val="24"/>
          <w:lang w:eastAsia="vi-VN"/>
        </w:rPr>
        <w:t>Câu</w:t>
      </w:r>
      <w:proofErr w:type="spellEnd"/>
      <w:r w:rsidRPr="0047131D">
        <w:rPr>
          <w:b/>
          <w:sz w:val="24"/>
          <w:szCs w:val="24"/>
          <w:lang w:eastAsia="vi-VN"/>
        </w:rPr>
        <w:t xml:space="preserve"> 11: </w:t>
      </w:r>
      <w:proofErr w:type="spellStart"/>
      <w:r w:rsidRPr="0047131D">
        <w:rPr>
          <w:sz w:val="24"/>
          <w:szCs w:val="24"/>
          <w:lang w:eastAsia="vi-VN"/>
        </w:rPr>
        <w:t>Phát</w:t>
      </w:r>
      <w:proofErr w:type="spellEnd"/>
      <w:r w:rsidRPr="0047131D">
        <w:rPr>
          <w:sz w:val="24"/>
          <w:szCs w:val="24"/>
          <w:lang w:eastAsia="vi-VN"/>
        </w:rPr>
        <w:t xml:space="preserve"> </w:t>
      </w:r>
      <w:proofErr w:type="spellStart"/>
      <w:r w:rsidRPr="0047131D">
        <w:rPr>
          <w:sz w:val="24"/>
          <w:szCs w:val="24"/>
          <w:lang w:eastAsia="vi-VN"/>
        </w:rPr>
        <w:t>biểu</w:t>
      </w:r>
      <w:proofErr w:type="spellEnd"/>
      <w:r w:rsidRPr="0047131D">
        <w:rPr>
          <w:sz w:val="24"/>
          <w:szCs w:val="24"/>
          <w:lang w:eastAsia="vi-VN"/>
        </w:rPr>
        <w:t xml:space="preserve"> </w:t>
      </w:r>
      <w:proofErr w:type="spellStart"/>
      <w:r w:rsidRPr="0047131D">
        <w:rPr>
          <w:sz w:val="24"/>
          <w:szCs w:val="24"/>
          <w:lang w:eastAsia="vi-VN"/>
        </w:rPr>
        <w:t>nào</w:t>
      </w:r>
      <w:proofErr w:type="spellEnd"/>
      <w:r w:rsidRPr="0047131D">
        <w:rPr>
          <w:sz w:val="24"/>
          <w:szCs w:val="24"/>
          <w:lang w:eastAsia="vi-VN"/>
        </w:rPr>
        <w:t xml:space="preserve"> </w:t>
      </w:r>
      <w:proofErr w:type="spellStart"/>
      <w:r w:rsidRPr="0047131D">
        <w:rPr>
          <w:sz w:val="24"/>
          <w:szCs w:val="24"/>
          <w:lang w:eastAsia="vi-VN"/>
        </w:rPr>
        <w:t>sau</w:t>
      </w:r>
      <w:proofErr w:type="spellEnd"/>
      <w:r w:rsidRPr="0047131D">
        <w:rPr>
          <w:sz w:val="24"/>
          <w:szCs w:val="24"/>
          <w:lang w:eastAsia="vi-VN"/>
        </w:rPr>
        <w:t xml:space="preserve"> </w:t>
      </w:r>
      <w:proofErr w:type="spellStart"/>
      <w:r w:rsidRPr="0047131D">
        <w:rPr>
          <w:sz w:val="24"/>
          <w:szCs w:val="24"/>
          <w:lang w:eastAsia="vi-VN"/>
        </w:rPr>
        <w:t>đây</w:t>
      </w:r>
      <w:proofErr w:type="spellEnd"/>
      <w:r w:rsidRPr="0047131D">
        <w:rPr>
          <w:sz w:val="24"/>
          <w:szCs w:val="24"/>
          <w:lang w:eastAsia="vi-VN"/>
        </w:rPr>
        <w:t xml:space="preserve"> </w:t>
      </w:r>
      <w:proofErr w:type="spellStart"/>
      <w:r w:rsidRPr="0047131D">
        <w:rPr>
          <w:sz w:val="24"/>
          <w:szCs w:val="24"/>
          <w:lang w:eastAsia="vi-VN"/>
        </w:rPr>
        <w:t>là</w:t>
      </w:r>
      <w:proofErr w:type="spellEnd"/>
      <w:r w:rsidRPr="0047131D">
        <w:rPr>
          <w:sz w:val="24"/>
          <w:szCs w:val="24"/>
          <w:lang w:eastAsia="vi-VN"/>
        </w:rPr>
        <w:t xml:space="preserve"> </w:t>
      </w:r>
      <w:proofErr w:type="spellStart"/>
      <w:r w:rsidRPr="0047131D">
        <w:rPr>
          <w:b/>
          <w:sz w:val="24"/>
          <w:szCs w:val="24"/>
          <w:lang w:eastAsia="vi-VN"/>
        </w:rPr>
        <w:t>sai</w:t>
      </w:r>
      <w:proofErr w:type="spellEnd"/>
      <w:r w:rsidRPr="0047131D">
        <w:rPr>
          <w:sz w:val="24"/>
          <w:szCs w:val="24"/>
          <w:lang w:eastAsia="vi-VN"/>
        </w:rPr>
        <w:t xml:space="preserve"> </w:t>
      </w:r>
      <w:proofErr w:type="spellStart"/>
      <w:r w:rsidRPr="0047131D">
        <w:rPr>
          <w:sz w:val="24"/>
          <w:szCs w:val="24"/>
          <w:lang w:eastAsia="vi-VN"/>
        </w:rPr>
        <w:t>khi</w:t>
      </w:r>
      <w:proofErr w:type="spellEnd"/>
      <w:r w:rsidRPr="0047131D">
        <w:rPr>
          <w:sz w:val="24"/>
          <w:szCs w:val="24"/>
          <w:lang w:eastAsia="vi-VN"/>
        </w:rPr>
        <w:t xml:space="preserve"> </w:t>
      </w:r>
      <w:proofErr w:type="spellStart"/>
      <w:r w:rsidRPr="0047131D">
        <w:rPr>
          <w:sz w:val="24"/>
          <w:szCs w:val="24"/>
          <w:lang w:eastAsia="vi-VN"/>
        </w:rPr>
        <w:t>nói</w:t>
      </w:r>
      <w:proofErr w:type="spellEnd"/>
      <w:r w:rsidRPr="0047131D">
        <w:rPr>
          <w:sz w:val="24"/>
          <w:szCs w:val="24"/>
          <w:lang w:eastAsia="vi-VN"/>
        </w:rPr>
        <w:t xml:space="preserve"> </w:t>
      </w:r>
      <w:proofErr w:type="spellStart"/>
      <w:r w:rsidRPr="0047131D">
        <w:rPr>
          <w:sz w:val="24"/>
          <w:szCs w:val="24"/>
          <w:lang w:eastAsia="vi-VN"/>
        </w:rPr>
        <w:t>về</w:t>
      </w:r>
      <w:proofErr w:type="spellEnd"/>
      <w:r w:rsidRPr="0047131D">
        <w:rPr>
          <w:sz w:val="24"/>
          <w:szCs w:val="24"/>
          <w:lang w:eastAsia="vi-VN"/>
        </w:rPr>
        <w:t xml:space="preserve"> </w:t>
      </w:r>
      <w:proofErr w:type="spellStart"/>
      <w:r w:rsidRPr="0047131D">
        <w:rPr>
          <w:sz w:val="24"/>
          <w:szCs w:val="24"/>
          <w:lang w:eastAsia="vi-VN"/>
        </w:rPr>
        <w:t>sóng</w:t>
      </w:r>
      <w:proofErr w:type="spellEnd"/>
      <w:r w:rsidRPr="0047131D">
        <w:rPr>
          <w:sz w:val="24"/>
          <w:szCs w:val="24"/>
          <w:lang w:eastAsia="vi-VN"/>
        </w:rPr>
        <w:t xml:space="preserve"> </w:t>
      </w:r>
      <w:proofErr w:type="spellStart"/>
      <w:r w:rsidRPr="0047131D">
        <w:rPr>
          <w:sz w:val="24"/>
          <w:szCs w:val="24"/>
          <w:lang w:eastAsia="vi-VN"/>
        </w:rPr>
        <w:t>điện</w:t>
      </w:r>
      <w:proofErr w:type="spellEnd"/>
      <w:r w:rsidRPr="0047131D">
        <w:rPr>
          <w:sz w:val="24"/>
          <w:szCs w:val="24"/>
          <w:lang w:eastAsia="vi-VN"/>
        </w:rPr>
        <w:t xml:space="preserve"> </w:t>
      </w:r>
      <w:proofErr w:type="spellStart"/>
      <w:r w:rsidRPr="0047131D">
        <w:rPr>
          <w:sz w:val="24"/>
          <w:szCs w:val="24"/>
          <w:lang w:eastAsia="vi-VN"/>
        </w:rPr>
        <w:t>từ</w:t>
      </w:r>
      <w:proofErr w:type="spellEnd"/>
      <w:r w:rsidRPr="0047131D">
        <w:rPr>
          <w:sz w:val="24"/>
          <w:szCs w:val="24"/>
          <w:lang w:eastAsia="vi-VN"/>
        </w:rPr>
        <w:t>?</w:t>
      </w:r>
      <w:bookmarkEnd w:id="7"/>
    </w:p>
    <w:p w14:paraId="4F74A899" w14:textId="77777777" w:rsidR="002F1EB7" w:rsidRPr="0047131D" w:rsidRDefault="002F1EB7" w:rsidP="002F1EB7">
      <w:pPr>
        <w:tabs>
          <w:tab w:val="left" w:pos="283"/>
          <w:tab w:val="left" w:pos="2835"/>
          <w:tab w:val="left" w:pos="5386"/>
          <w:tab w:val="left" w:pos="7937"/>
        </w:tabs>
        <w:ind w:firstLine="283"/>
        <w:jc w:val="both"/>
        <w:rPr>
          <w:b/>
          <w:sz w:val="24"/>
          <w:szCs w:val="24"/>
          <w:lang w:eastAsia="vi-VN"/>
        </w:rPr>
      </w:pPr>
      <w:r w:rsidRPr="0047131D">
        <w:rPr>
          <w:b/>
          <w:sz w:val="24"/>
          <w:szCs w:val="24"/>
          <w:lang w:eastAsia="vi-VN"/>
        </w:rPr>
        <w:t xml:space="preserve">A. </w:t>
      </w:r>
      <w:r w:rsidRPr="0047131D">
        <w:rPr>
          <w:sz w:val="24"/>
          <w:szCs w:val="24"/>
          <w:lang w:eastAsia="vi-VN"/>
        </w:rPr>
        <w:t xml:space="preserve">Khi </w:t>
      </w:r>
      <w:proofErr w:type="spellStart"/>
      <w:r w:rsidRPr="0047131D">
        <w:rPr>
          <w:sz w:val="24"/>
          <w:szCs w:val="24"/>
          <w:lang w:eastAsia="vi-VN"/>
        </w:rPr>
        <w:t>sóng</w:t>
      </w:r>
      <w:proofErr w:type="spellEnd"/>
      <w:r w:rsidRPr="0047131D">
        <w:rPr>
          <w:sz w:val="24"/>
          <w:szCs w:val="24"/>
          <w:lang w:eastAsia="vi-VN"/>
        </w:rPr>
        <w:t xml:space="preserve"> </w:t>
      </w:r>
      <w:proofErr w:type="spellStart"/>
      <w:r w:rsidRPr="0047131D">
        <w:rPr>
          <w:sz w:val="24"/>
          <w:szCs w:val="24"/>
          <w:lang w:eastAsia="vi-VN"/>
        </w:rPr>
        <w:t>điện</w:t>
      </w:r>
      <w:proofErr w:type="spellEnd"/>
      <w:r w:rsidRPr="0047131D">
        <w:rPr>
          <w:sz w:val="24"/>
          <w:szCs w:val="24"/>
          <w:lang w:eastAsia="vi-VN"/>
        </w:rPr>
        <w:t xml:space="preserve"> </w:t>
      </w:r>
      <w:proofErr w:type="spellStart"/>
      <w:r w:rsidRPr="0047131D">
        <w:rPr>
          <w:sz w:val="24"/>
          <w:szCs w:val="24"/>
          <w:lang w:eastAsia="vi-VN"/>
        </w:rPr>
        <w:t>từ</w:t>
      </w:r>
      <w:proofErr w:type="spellEnd"/>
      <w:r w:rsidRPr="0047131D">
        <w:rPr>
          <w:sz w:val="24"/>
          <w:szCs w:val="24"/>
          <w:lang w:eastAsia="vi-VN"/>
        </w:rPr>
        <w:t xml:space="preserve"> </w:t>
      </w:r>
      <w:proofErr w:type="spellStart"/>
      <w:r w:rsidRPr="0047131D">
        <w:rPr>
          <w:sz w:val="24"/>
          <w:szCs w:val="24"/>
          <w:lang w:eastAsia="vi-VN"/>
        </w:rPr>
        <w:t>gặp</w:t>
      </w:r>
      <w:proofErr w:type="spellEnd"/>
      <w:r w:rsidRPr="0047131D">
        <w:rPr>
          <w:sz w:val="24"/>
          <w:szCs w:val="24"/>
          <w:lang w:eastAsia="vi-VN"/>
        </w:rPr>
        <w:t xml:space="preserve"> </w:t>
      </w:r>
      <w:proofErr w:type="spellStart"/>
      <w:r w:rsidRPr="0047131D">
        <w:rPr>
          <w:sz w:val="24"/>
          <w:szCs w:val="24"/>
          <w:lang w:eastAsia="vi-VN"/>
        </w:rPr>
        <w:t>mặt</w:t>
      </w:r>
      <w:proofErr w:type="spellEnd"/>
      <w:r w:rsidRPr="0047131D">
        <w:rPr>
          <w:sz w:val="24"/>
          <w:szCs w:val="24"/>
          <w:lang w:eastAsia="vi-VN"/>
        </w:rPr>
        <w:t xml:space="preserve"> </w:t>
      </w:r>
      <w:proofErr w:type="spellStart"/>
      <w:r w:rsidRPr="0047131D">
        <w:rPr>
          <w:sz w:val="24"/>
          <w:szCs w:val="24"/>
          <w:lang w:eastAsia="vi-VN"/>
        </w:rPr>
        <w:t>phân</w:t>
      </w:r>
      <w:proofErr w:type="spellEnd"/>
      <w:r w:rsidRPr="0047131D">
        <w:rPr>
          <w:sz w:val="24"/>
          <w:szCs w:val="24"/>
          <w:lang w:eastAsia="vi-VN"/>
        </w:rPr>
        <w:t xml:space="preserve"> </w:t>
      </w:r>
      <w:proofErr w:type="spellStart"/>
      <w:r w:rsidRPr="0047131D">
        <w:rPr>
          <w:sz w:val="24"/>
          <w:szCs w:val="24"/>
          <w:lang w:eastAsia="vi-VN"/>
        </w:rPr>
        <w:t>cách</w:t>
      </w:r>
      <w:proofErr w:type="spellEnd"/>
      <w:r w:rsidRPr="0047131D">
        <w:rPr>
          <w:sz w:val="24"/>
          <w:szCs w:val="24"/>
          <w:lang w:eastAsia="vi-VN"/>
        </w:rPr>
        <w:t xml:space="preserve"> </w:t>
      </w:r>
      <w:proofErr w:type="spellStart"/>
      <w:r w:rsidRPr="0047131D">
        <w:rPr>
          <w:sz w:val="24"/>
          <w:szCs w:val="24"/>
          <w:lang w:eastAsia="vi-VN"/>
        </w:rPr>
        <w:t>giữa</w:t>
      </w:r>
      <w:proofErr w:type="spellEnd"/>
      <w:r w:rsidRPr="0047131D">
        <w:rPr>
          <w:sz w:val="24"/>
          <w:szCs w:val="24"/>
          <w:lang w:eastAsia="vi-VN"/>
        </w:rPr>
        <w:t xml:space="preserve"> </w:t>
      </w:r>
      <w:proofErr w:type="spellStart"/>
      <w:r w:rsidRPr="0047131D">
        <w:rPr>
          <w:sz w:val="24"/>
          <w:szCs w:val="24"/>
          <w:lang w:eastAsia="vi-VN"/>
        </w:rPr>
        <w:t>hai</w:t>
      </w:r>
      <w:proofErr w:type="spellEnd"/>
      <w:r w:rsidRPr="0047131D">
        <w:rPr>
          <w:sz w:val="24"/>
          <w:szCs w:val="24"/>
          <w:lang w:eastAsia="vi-VN"/>
        </w:rPr>
        <w:t xml:space="preserve"> </w:t>
      </w:r>
      <w:proofErr w:type="spellStart"/>
      <w:r w:rsidRPr="0047131D">
        <w:rPr>
          <w:sz w:val="24"/>
          <w:szCs w:val="24"/>
          <w:lang w:eastAsia="vi-VN"/>
        </w:rPr>
        <w:t>môi</w:t>
      </w:r>
      <w:proofErr w:type="spellEnd"/>
      <w:r w:rsidRPr="0047131D">
        <w:rPr>
          <w:sz w:val="24"/>
          <w:szCs w:val="24"/>
          <w:lang w:eastAsia="vi-VN"/>
        </w:rPr>
        <w:t xml:space="preserve"> </w:t>
      </w:r>
      <w:proofErr w:type="spellStart"/>
      <w:r w:rsidRPr="0047131D">
        <w:rPr>
          <w:sz w:val="24"/>
          <w:szCs w:val="24"/>
          <w:lang w:eastAsia="vi-VN"/>
        </w:rPr>
        <w:t>trường</w:t>
      </w:r>
      <w:proofErr w:type="spellEnd"/>
      <w:r w:rsidRPr="0047131D">
        <w:rPr>
          <w:sz w:val="24"/>
          <w:szCs w:val="24"/>
          <w:lang w:eastAsia="vi-VN"/>
        </w:rPr>
        <w:t xml:space="preserve"> </w:t>
      </w:r>
      <w:proofErr w:type="spellStart"/>
      <w:r w:rsidRPr="0047131D">
        <w:rPr>
          <w:sz w:val="24"/>
          <w:szCs w:val="24"/>
          <w:lang w:eastAsia="vi-VN"/>
        </w:rPr>
        <w:t>thì</w:t>
      </w:r>
      <w:proofErr w:type="spellEnd"/>
      <w:r w:rsidRPr="0047131D">
        <w:rPr>
          <w:sz w:val="24"/>
          <w:szCs w:val="24"/>
          <w:lang w:eastAsia="vi-VN"/>
        </w:rPr>
        <w:t xml:space="preserve"> </w:t>
      </w:r>
      <w:proofErr w:type="spellStart"/>
      <w:r w:rsidRPr="0047131D">
        <w:rPr>
          <w:sz w:val="24"/>
          <w:szCs w:val="24"/>
          <w:lang w:eastAsia="vi-VN"/>
        </w:rPr>
        <w:t>nó</w:t>
      </w:r>
      <w:proofErr w:type="spellEnd"/>
      <w:r w:rsidRPr="0047131D">
        <w:rPr>
          <w:sz w:val="24"/>
          <w:szCs w:val="24"/>
          <w:lang w:eastAsia="vi-VN"/>
        </w:rPr>
        <w:t xml:space="preserve"> </w:t>
      </w:r>
      <w:proofErr w:type="spellStart"/>
      <w:r w:rsidRPr="0047131D">
        <w:rPr>
          <w:b/>
          <w:sz w:val="24"/>
          <w:szCs w:val="24"/>
          <w:lang w:eastAsia="vi-VN"/>
        </w:rPr>
        <w:t>có</w:t>
      </w:r>
      <w:proofErr w:type="spellEnd"/>
      <w:r w:rsidRPr="0047131D">
        <w:rPr>
          <w:b/>
          <w:sz w:val="24"/>
          <w:szCs w:val="24"/>
          <w:lang w:eastAsia="vi-VN"/>
        </w:rPr>
        <w:t xml:space="preserve"> </w:t>
      </w:r>
      <w:proofErr w:type="spellStart"/>
      <w:r w:rsidRPr="0047131D">
        <w:rPr>
          <w:b/>
          <w:sz w:val="24"/>
          <w:szCs w:val="24"/>
          <w:lang w:eastAsia="vi-VN"/>
        </w:rPr>
        <w:t>thể</w:t>
      </w:r>
      <w:proofErr w:type="spellEnd"/>
      <w:r w:rsidRPr="0047131D">
        <w:rPr>
          <w:sz w:val="24"/>
          <w:szCs w:val="24"/>
          <w:lang w:eastAsia="vi-VN"/>
        </w:rPr>
        <w:t xml:space="preserve"> </w:t>
      </w:r>
      <w:proofErr w:type="spellStart"/>
      <w:r w:rsidRPr="0047131D">
        <w:rPr>
          <w:sz w:val="24"/>
          <w:szCs w:val="24"/>
          <w:lang w:eastAsia="vi-VN"/>
        </w:rPr>
        <w:t>bị</w:t>
      </w:r>
      <w:proofErr w:type="spellEnd"/>
      <w:r w:rsidRPr="0047131D">
        <w:rPr>
          <w:sz w:val="24"/>
          <w:szCs w:val="24"/>
          <w:lang w:eastAsia="vi-VN"/>
        </w:rPr>
        <w:t xml:space="preserve"> </w:t>
      </w:r>
      <w:proofErr w:type="spellStart"/>
      <w:r w:rsidRPr="0047131D">
        <w:rPr>
          <w:sz w:val="24"/>
          <w:szCs w:val="24"/>
          <w:lang w:eastAsia="vi-VN"/>
        </w:rPr>
        <w:t>phản</w:t>
      </w:r>
      <w:proofErr w:type="spellEnd"/>
      <w:r w:rsidRPr="0047131D">
        <w:rPr>
          <w:sz w:val="24"/>
          <w:szCs w:val="24"/>
          <w:lang w:eastAsia="vi-VN"/>
        </w:rPr>
        <w:t xml:space="preserve"> </w:t>
      </w:r>
      <w:proofErr w:type="spellStart"/>
      <w:r w:rsidRPr="0047131D">
        <w:rPr>
          <w:sz w:val="24"/>
          <w:szCs w:val="24"/>
          <w:lang w:eastAsia="vi-VN"/>
        </w:rPr>
        <w:t>xạ</w:t>
      </w:r>
      <w:proofErr w:type="spellEnd"/>
      <w:r w:rsidRPr="0047131D">
        <w:rPr>
          <w:sz w:val="24"/>
          <w:szCs w:val="24"/>
          <w:lang w:eastAsia="vi-VN"/>
        </w:rPr>
        <w:t xml:space="preserve">, </w:t>
      </w:r>
      <w:proofErr w:type="spellStart"/>
      <w:r w:rsidRPr="0047131D">
        <w:rPr>
          <w:sz w:val="24"/>
          <w:szCs w:val="24"/>
          <w:lang w:eastAsia="vi-VN"/>
        </w:rPr>
        <w:t>khúc</w:t>
      </w:r>
      <w:proofErr w:type="spellEnd"/>
      <w:r w:rsidRPr="0047131D">
        <w:rPr>
          <w:sz w:val="24"/>
          <w:szCs w:val="24"/>
          <w:lang w:eastAsia="vi-VN"/>
        </w:rPr>
        <w:t xml:space="preserve"> </w:t>
      </w:r>
      <w:proofErr w:type="spellStart"/>
      <w:r w:rsidRPr="0047131D">
        <w:rPr>
          <w:sz w:val="24"/>
          <w:szCs w:val="24"/>
          <w:lang w:eastAsia="vi-VN"/>
        </w:rPr>
        <w:t>xạ</w:t>
      </w:r>
      <w:proofErr w:type="spellEnd"/>
      <w:r w:rsidRPr="0047131D">
        <w:rPr>
          <w:sz w:val="24"/>
          <w:szCs w:val="24"/>
          <w:lang w:eastAsia="vi-VN"/>
        </w:rPr>
        <w:t>.</w:t>
      </w:r>
    </w:p>
    <w:p w14:paraId="4974C66E" w14:textId="77777777" w:rsidR="002F1EB7" w:rsidRPr="0047131D" w:rsidRDefault="002F1EB7" w:rsidP="002F1EB7">
      <w:pPr>
        <w:tabs>
          <w:tab w:val="left" w:pos="283"/>
          <w:tab w:val="left" w:pos="2835"/>
          <w:tab w:val="left" w:pos="5386"/>
          <w:tab w:val="left" w:pos="7937"/>
        </w:tabs>
        <w:ind w:firstLine="283"/>
        <w:jc w:val="both"/>
        <w:rPr>
          <w:b/>
          <w:sz w:val="24"/>
          <w:szCs w:val="24"/>
          <w:lang w:val="vi-VN" w:eastAsia="vi-VN"/>
        </w:rPr>
      </w:pPr>
      <w:r w:rsidRPr="0047131D">
        <w:rPr>
          <w:b/>
          <w:sz w:val="24"/>
          <w:szCs w:val="24"/>
          <w:lang w:eastAsia="vi-VN"/>
        </w:rPr>
        <w:t xml:space="preserve">B. </w:t>
      </w:r>
      <w:r w:rsidRPr="0047131D">
        <w:rPr>
          <w:sz w:val="24"/>
          <w:szCs w:val="24"/>
          <w:lang w:val="vi-VN" w:eastAsia="vi-VN"/>
        </w:rPr>
        <w:t>Sóng điện từ truyền được trong chân</w:t>
      </w:r>
      <w:r w:rsidRPr="0047131D">
        <w:rPr>
          <w:sz w:val="24"/>
          <w:szCs w:val="24"/>
          <w:lang w:eastAsia="vi-VN"/>
        </w:rPr>
        <w:t xml:space="preserve"> </w:t>
      </w:r>
      <w:r w:rsidRPr="0047131D">
        <w:rPr>
          <w:sz w:val="24"/>
          <w:szCs w:val="24"/>
          <w:lang w:val="vi-VN" w:eastAsia="vi-VN"/>
        </w:rPr>
        <w:t>không.</w:t>
      </w:r>
    </w:p>
    <w:p w14:paraId="1FED436D" w14:textId="77777777" w:rsidR="002F1EB7" w:rsidRPr="0047131D" w:rsidRDefault="002F1EB7" w:rsidP="002F1EB7">
      <w:pPr>
        <w:tabs>
          <w:tab w:val="left" w:pos="283"/>
          <w:tab w:val="left" w:pos="2835"/>
          <w:tab w:val="left" w:pos="5386"/>
          <w:tab w:val="left" w:pos="7937"/>
        </w:tabs>
        <w:ind w:firstLine="283"/>
        <w:jc w:val="both"/>
        <w:rPr>
          <w:b/>
          <w:sz w:val="24"/>
          <w:szCs w:val="24"/>
          <w:lang w:val="vi-VN" w:eastAsia="vi-VN"/>
        </w:rPr>
      </w:pPr>
      <w:r w:rsidRPr="0047131D">
        <w:rPr>
          <w:b/>
          <w:sz w:val="24"/>
          <w:szCs w:val="24"/>
          <w:lang w:val="vi-VN" w:eastAsia="vi-VN"/>
        </w:rPr>
        <w:t xml:space="preserve">C. </w:t>
      </w:r>
      <w:r w:rsidRPr="0047131D">
        <w:rPr>
          <w:sz w:val="24"/>
          <w:szCs w:val="24"/>
          <w:lang w:val="vi-VN" w:eastAsia="vi-VN"/>
        </w:rPr>
        <w:t>Sóng điện từ là sóng ngang nên nó chỉ truyền được trong chất rắn.</w:t>
      </w:r>
    </w:p>
    <w:p w14:paraId="6C4081CA" w14:textId="77777777" w:rsidR="002F1EB7" w:rsidRPr="0047131D" w:rsidRDefault="002F1EB7" w:rsidP="002F1EB7">
      <w:pPr>
        <w:tabs>
          <w:tab w:val="left" w:pos="283"/>
          <w:tab w:val="left" w:pos="2835"/>
          <w:tab w:val="left" w:pos="5386"/>
          <w:tab w:val="left" w:pos="7937"/>
        </w:tabs>
        <w:ind w:firstLine="283"/>
        <w:jc w:val="both"/>
        <w:rPr>
          <w:b/>
          <w:sz w:val="24"/>
          <w:szCs w:val="24"/>
          <w:lang w:val="vi-VN" w:eastAsia="vi-VN"/>
        </w:rPr>
      </w:pPr>
      <w:r w:rsidRPr="0047131D">
        <w:rPr>
          <w:b/>
          <w:sz w:val="24"/>
          <w:szCs w:val="24"/>
          <w:lang w:val="vi-VN" w:eastAsia="vi-VN"/>
        </w:rPr>
        <w:t xml:space="preserve">D. </w:t>
      </w:r>
      <w:r w:rsidRPr="0047131D">
        <w:rPr>
          <w:sz w:val="24"/>
          <w:szCs w:val="24"/>
          <w:lang w:val="vi-VN" w:eastAsia="vi-VN"/>
        </w:rPr>
        <w:t>Trong sóng điện từ thì dao động của điện trường và của từ trường tại một điểm luôn đồng pha nhau.</w:t>
      </w:r>
    </w:p>
    <w:p w14:paraId="01C01062" w14:textId="77777777" w:rsidR="002F1EB7" w:rsidRPr="0047131D" w:rsidRDefault="002F1EB7" w:rsidP="002F1EB7">
      <w:pPr>
        <w:pStyle w:val="ListParagraph"/>
        <w:ind w:left="0"/>
        <w:rPr>
          <w:rFonts w:ascii="Times New Roman" w:eastAsia="SimSun" w:hAnsi="Times New Roman" w:cs="Times New Roman"/>
          <w:b/>
          <w:sz w:val="24"/>
          <w:szCs w:val="24"/>
        </w:rPr>
      </w:pPr>
      <w:proofErr w:type="spellStart"/>
      <w:r w:rsidRPr="0047131D">
        <w:rPr>
          <w:rFonts w:ascii="Times New Roman" w:eastAsia="SimSun" w:hAnsi="Times New Roman" w:cs="Times New Roman"/>
          <w:b/>
          <w:sz w:val="24"/>
          <w:szCs w:val="24"/>
        </w:rPr>
        <w:t>Câu</w:t>
      </w:r>
      <w:proofErr w:type="spellEnd"/>
      <w:r w:rsidRPr="0047131D">
        <w:rPr>
          <w:rFonts w:ascii="Times New Roman" w:eastAsia="SimSun" w:hAnsi="Times New Roman" w:cs="Times New Roman"/>
          <w:b/>
          <w:sz w:val="24"/>
          <w:szCs w:val="24"/>
        </w:rPr>
        <w:t xml:space="preserve"> 12: </w:t>
      </w:r>
      <w:proofErr w:type="spellStart"/>
      <w:r w:rsidRPr="0047131D">
        <w:rPr>
          <w:rFonts w:ascii="Times New Roman" w:eastAsia="SimSun" w:hAnsi="Times New Roman" w:cs="Times New Roman"/>
          <w:sz w:val="24"/>
          <w:szCs w:val="24"/>
        </w:rPr>
        <w:t>Một</w:t>
      </w:r>
      <w:proofErr w:type="spellEnd"/>
      <w:r w:rsidRPr="0047131D">
        <w:rPr>
          <w:rFonts w:ascii="Times New Roman" w:eastAsia="SimSun" w:hAnsi="Times New Roman" w:cs="Times New Roman"/>
          <w:sz w:val="24"/>
          <w:szCs w:val="24"/>
        </w:rPr>
        <w:t xml:space="preserve"> </w:t>
      </w:r>
      <w:proofErr w:type="spellStart"/>
      <w:r w:rsidRPr="0047131D">
        <w:rPr>
          <w:rFonts w:ascii="Times New Roman" w:eastAsia="SimSun" w:hAnsi="Times New Roman" w:cs="Times New Roman"/>
          <w:sz w:val="24"/>
          <w:szCs w:val="24"/>
        </w:rPr>
        <w:t>dải</w:t>
      </w:r>
      <w:proofErr w:type="spellEnd"/>
      <w:r w:rsidRPr="0047131D">
        <w:rPr>
          <w:rFonts w:ascii="Times New Roman" w:eastAsia="SimSun" w:hAnsi="Times New Roman" w:cs="Times New Roman"/>
          <w:sz w:val="24"/>
          <w:szCs w:val="24"/>
        </w:rPr>
        <w:t xml:space="preserve"> </w:t>
      </w:r>
      <w:proofErr w:type="spellStart"/>
      <w:r w:rsidRPr="0047131D">
        <w:rPr>
          <w:rFonts w:ascii="Times New Roman" w:eastAsia="SimSun" w:hAnsi="Times New Roman" w:cs="Times New Roman"/>
          <w:sz w:val="24"/>
          <w:szCs w:val="24"/>
        </w:rPr>
        <w:t>sóng</w:t>
      </w:r>
      <w:proofErr w:type="spellEnd"/>
      <w:r w:rsidRPr="0047131D">
        <w:rPr>
          <w:rFonts w:ascii="Times New Roman" w:eastAsia="SimSun" w:hAnsi="Times New Roman" w:cs="Times New Roman"/>
          <w:sz w:val="24"/>
          <w:szCs w:val="24"/>
        </w:rPr>
        <w:t xml:space="preserve"> </w:t>
      </w:r>
      <w:proofErr w:type="spellStart"/>
      <w:r w:rsidRPr="0047131D">
        <w:rPr>
          <w:rFonts w:ascii="Times New Roman" w:eastAsia="SimSun" w:hAnsi="Times New Roman" w:cs="Times New Roman"/>
          <w:sz w:val="24"/>
          <w:szCs w:val="24"/>
        </w:rPr>
        <w:t>điện</w:t>
      </w:r>
      <w:proofErr w:type="spellEnd"/>
      <w:r w:rsidRPr="0047131D">
        <w:rPr>
          <w:rFonts w:ascii="Times New Roman" w:eastAsia="SimSun" w:hAnsi="Times New Roman" w:cs="Times New Roman"/>
          <w:sz w:val="24"/>
          <w:szCs w:val="24"/>
        </w:rPr>
        <w:t xml:space="preserve"> </w:t>
      </w:r>
      <w:proofErr w:type="spellStart"/>
      <w:r w:rsidRPr="0047131D">
        <w:rPr>
          <w:rFonts w:ascii="Times New Roman" w:eastAsia="SimSun" w:hAnsi="Times New Roman" w:cs="Times New Roman"/>
          <w:sz w:val="24"/>
          <w:szCs w:val="24"/>
        </w:rPr>
        <w:t>từ</w:t>
      </w:r>
      <w:proofErr w:type="spellEnd"/>
      <w:r w:rsidRPr="0047131D">
        <w:rPr>
          <w:rFonts w:ascii="Times New Roman" w:eastAsia="SimSun" w:hAnsi="Times New Roman" w:cs="Times New Roman"/>
          <w:sz w:val="24"/>
          <w:szCs w:val="24"/>
        </w:rPr>
        <w:t xml:space="preserve"> </w:t>
      </w:r>
      <w:proofErr w:type="spellStart"/>
      <w:r w:rsidRPr="0047131D">
        <w:rPr>
          <w:rFonts w:ascii="Times New Roman" w:eastAsia="SimSun" w:hAnsi="Times New Roman" w:cs="Times New Roman"/>
          <w:sz w:val="24"/>
          <w:szCs w:val="24"/>
        </w:rPr>
        <w:t>trong</w:t>
      </w:r>
      <w:proofErr w:type="spellEnd"/>
      <w:r w:rsidRPr="0047131D">
        <w:rPr>
          <w:rFonts w:ascii="Times New Roman" w:eastAsia="SimSun" w:hAnsi="Times New Roman" w:cs="Times New Roman"/>
          <w:sz w:val="24"/>
          <w:szCs w:val="24"/>
        </w:rPr>
        <w:t xml:space="preserve"> </w:t>
      </w:r>
      <w:proofErr w:type="spellStart"/>
      <w:r w:rsidRPr="0047131D">
        <w:rPr>
          <w:rFonts w:ascii="Times New Roman" w:eastAsia="SimSun" w:hAnsi="Times New Roman" w:cs="Times New Roman"/>
          <w:sz w:val="24"/>
          <w:szCs w:val="24"/>
        </w:rPr>
        <w:t>chân</w:t>
      </w:r>
      <w:proofErr w:type="spellEnd"/>
      <w:r w:rsidRPr="0047131D">
        <w:rPr>
          <w:rFonts w:ascii="Times New Roman" w:eastAsia="SimSun" w:hAnsi="Times New Roman" w:cs="Times New Roman"/>
          <w:sz w:val="24"/>
          <w:szCs w:val="24"/>
        </w:rPr>
        <w:t xml:space="preserve"> </w:t>
      </w:r>
      <w:proofErr w:type="spellStart"/>
      <w:r w:rsidRPr="0047131D">
        <w:rPr>
          <w:rFonts w:ascii="Times New Roman" w:eastAsia="SimSun" w:hAnsi="Times New Roman" w:cs="Times New Roman"/>
          <w:sz w:val="24"/>
          <w:szCs w:val="24"/>
        </w:rPr>
        <w:t>không</w:t>
      </w:r>
      <w:proofErr w:type="spellEnd"/>
      <w:r w:rsidRPr="0047131D">
        <w:rPr>
          <w:rFonts w:ascii="Times New Roman" w:eastAsia="SimSun" w:hAnsi="Times New Roman" w:cs="Times New Roman"/>
          <w:sz w:val="24"/>
          <w:szCs w:val="24"/>
        </w:rPr>
        <w:t xml:space="preserve"> </w:t>
      </w:r>
      <w:proofErr w:type="spellStart"/>
      <w:r w:rsidRPr="0047131D">
        <w:rPr>
          <w:rFonts w:ascii="Times New Roman" w:eastAsia="SimSun" w:hAnsi="Times New Roman" w:cs="Times New Roman"/>
          <w:sz w:val="24"/>
          <w:szCs w:val="24"/>
        </w:rPr>
        <w:t>có</w:t>
      </w:r>
      <w:proofErr w:type="spellEnd"/>
      <w:r w:rsidRPr="0047131D">
        <w:rPr>
          <w:rFonts w:ascii="Times New Roman" w:eastAsia="SimSun" w:hAnsi="Times New Roman" w:cs="Times New Roman"/>
          <w:sz w:val="24"/>
          <w:szCs w:val="24"/>
        </w:rPr>
        <w:t xml:space="preserve"> </w:t>
      </w:r>
      <w:proofErr w:type="spellStart"/>
      <w:r w:rsidRPr="0047131D">
        <w:rPr>
          <w:rFonts w:ascii="Times New Roman" w:eastAsia="SimSun" w:hAnsi="Times New Roman" w:cs="Times New Roman"/>
          <w:sz w:val="24"/>
          <w:szCs w:val="24"/>
        </w:rPr>
        <w:t>tần</w:t>
      </w:r>
      <w:proofErr w:type="spellEnd"/>
      <w:r w:rsidRPr="0047131D">
        <w:rPr>
          <w:rFonts w:ascii="Times New Roman" w:eastAsia="SimSun" w:hAnsi="Times New Roman" w:cs="Times New Roman"/>
          <w:sz w:val="24"/>
          <w:szCs w:val="24"/>
        </w:rPr>
        <w:t xml:space="preserve"> </w:t>
      </w:r>
      <w:proofErr w:type="spellStart"/>
      <w:r w:rsidRPr="0047131D">
        <w:rPr>
          <w:rFonts w:ascii="Times New Roman" w:eastAsia="SimSun" w:hAnsi="Times New Roman" w:cs="Times New Roman"/>
          <w:sz w:val="24"/>
          <w:szCs w:val="24"/>
        </w:rPr>
        <w:t>số</w:t>
      </w:r>
      <w:proofErr w:type="spellEnd"/>
      <w:r w:rsidRPr="0047131D">
        <w:rPr>
          <w:rFonts w:ascii="Times New Roman" w:eastAsia="SimSun" w:hAnsi="Times New Roman" w:cs="Times New Roman"/>
          <w:sz w:val="24"/>
          <w:szCs w:val="24"/>
        </w:rPr>
        <w:t xml:space="preserve"> </w:t>
      </w:r>
      <w:proofErr w:type="spellStart"/>
      <w:r w:rsidRPr="0047131D">
        <w:rPr>
          <w:rFonts w:ascii="Times New Roman" w:eastAsia="SimSun" w:hAnsi="Times New Roman" w:cs="Times New Roman"/>
          <w:sz w:val="24"/>
          <w:szCs w:val="24"/>
        </w:rPr>
        <w:t>từ</w:t>
      </w:r>
      <w:proofErr w:type="spellEnd"/>
      <w:r w:rsidRPr="0047131D">
        <w:rPr>
          <w:rFonts w:ascii="Times New Roman" w:eastAsia="SimSun" w:hAnsi="Times New Roman" w:cs="Times New Roman"/>
          <w:sz w:val="24"/>
          <w:szCs w:val="24"/>
        </w:rPr>
        <w:t xml:space="preserve"> 4,0.10</w:t>
      </w:r>
      <w:r w:rsidRPr="0047131D">
        <w:rPr>
          <w:rFonts w:ascii="Times New Roman" w:eastAsia="SimSun" w:hAnsi="Times New Roman" w:cs="Times New Roman"/>
          <w:sz w:val="24"/>
          <w:szCs w:val="24"/>
          <w:vertAlign w:val="superscript"/>
        </w:rPr>
        <w:t>14</w:t>
      </w:r>
      <w:r w:rsidRPr="0047131D">
        <w:rPr>
          <w:rFonts w:ascii="Times New Roman" w:eastAsia="SimSun" w:hAnsi="Times New Roman" w:cs="Times New Roman"/>
          <w:sz w:val="24"/>
          <w:szCs w:val="24"/>
        </w:rPr>
        <w:t xml:space="preserve"> Hz </w:t>
      </w:r>
      <w:proofErr w:type="spellStart"/>
      <w:r w:rsidRPr="0047131D">
        <w:rPr>
          <w:rFonts w:ascii="Times New Roman" w:eastAsia="SimSun" w:hAnsi="Times New Roman" w:cs="Times New Roman"/>
          <w:sz w:val="24"/>
          <w:szCs w:val="24"/>
        </w:rPr>
        <w:t>đến</w:t>
      </w:r>
      <w:proofErr w:type="spellEnd"/>
      <w:r w:rsidRPr="0047131D">
        <w:rPr>
          <w:rFonts w:ascii="Times New Roman" w:eastAsia="SimSun" w:hAnsi="Times New Roman" w:cs="Times New Roman"/>
          <w:sz w:val="24"/>
          <w:szCs w:val="24"/>
        </w:rPr>
        <w:t xml:space="preserve"> 7,5.10</w:t>
      </w:r>
      <w:r w:rsidRPr="0047131D">
        <w:rPr>
          <w:rFonts w:ascii="Times New Roman" w:eastAsia="SimSun" w:hAnsi="Times New Roman" w:cs="Times New Roman"/>
          <w:sz w:val="24"/>
          <w:szCs w:val="24"/>
          <w:vertAlign w:val="superscript"/>
        </w:rPr>
        <w:t>14</w:t>
      </w:r>
      <w:r w:rsidRPr="0047131D">
        <w:rPr>
          <w:rFonts w:ascii="Times New Roman" w:eastAsia="SimSun" w:hAnsi="Times New Roman" w:cs="Times New Roman"/>
          <w:sz w:val="24"/>
          <w:szCs w:val="24"/>
        </w:rPr>
        <w:t xml:space="preserve"> Hz. </w:t>
      </w:r>
      <w:proofErr w:type="spellStart"/>
      <w:r w:rsidRPr="0047131D">
        <w:rPr>
          <w:rFonts w:ascii="Times New Roman" w:eastAsia="SimSun" w:hAnsi="Times New Roman" w:cs="Times New Roman"/>
          <w:sz w:val="24"/>
          <w:szCs w:val="24"/>
        </w:rPr>
        <w:t>Dải</w:t>
      </w:r>
      <w:proofErr w:type="spellEnd"/>
      <w:r w:rsidRPr="0047131D">
        <w:rPr>
          <w:rFonts w:ascii="Times New Roman" w:eastAsia="SimSun" w:hAnsi="Times New Roman" w:cs="Times New Roman"/>
          <w:sz w:val="24"/>
          <w:szCs w:val="24"/>
        </w:rPr>
        <w:t xml:space="preserve"> </w:t>
      </w:r>
      <w:proofErr w:type="spellStart"/>
      <w:r w:rsidRPr="0047131D">
        <w:rPr>
          <w:rFonts w:ascii="Times New Roman" w:eastAsia="SimSun" w:hAnsi="Times New Roman" w:cs="Times New Roman"/>
          <w:sz w:val="24"/>
          <w:szCs w:val="24"/>
        </w:rPr>
        <w:t>sóng</w:t>
      </w:r>
      <w:proofErr w:type="spellEnd"/>
      <w:r w:rsidRPr="0047131D">
        <w:rPr>
          <w:rFonts w:ascii="Times New Roman" w:eastAsia="SimSun" w:hAnsi="Times New Roman" w:cs="Times New Roman"/>
          <w:sz w:val="24"/>
          <w:szCs w:val="24"/>
        </w:rPr>
        <w:t xml:space="preserve"> </w:t>
      </w:r>
      <w:proofErr w:type="spellStart"/>
      <w:r w:rsidRPr="0047131D">
        <w:rPr>
          <w:rFonts w:ascii="Times New Roman" w:eastAsia="SimSun" w:hAnsi="Times New Roman" w:cs="Times New Roman"/>
          <w:sz w:val="24"/>
          <w:szCs w:val="24"/>
        </w:rPr>
        <w:t>trên</w:t>
      </w:r>
      <w:proofErr w:type="spellEnd"/>
      <w:r w:rsidRPr="0047131D">
        <w:rPr>
          <w:rFonts w:ascii="Times New Roman" w:eastAsia="SimSun" w:hAnsi="Times New Roman" w:cs="Times New Roman"/>
          <w:sz w:val="24"/>
          <w:szCs w:val="24"/>
        </w:rPr>
        <w:t xml:space="preserve"> </w:t>
      </w:r>
      <w:proofErr w:type="spellStart"/>
      <w:r w:rsidRPr="0047131D">
        <w:rPr>
          <w:rFonts w:ascii="Times New Roman" w:eastAsia="SimSun" w:hAnsi="Times New Roman" w:cs="Times New Roman"/>
          <w:sz w:val="24"/>
          <w:szCs w:val="24"/>
        </w:rPr>
        <w:t>thuộc</w:t>
      </w:r>
      <w:proofErr w:type="spellEnd"/>
      <w:r w:rsidRPr="0047131D">
        <w:rPr>
          <w:rFonts w:ascii="Times New Roman" w:eastAsia="SimSun" w:hAnsi="Times New Roman" w:cs="Times New Roman"/>
          <w:sz w:val="24"/>
          <w:szCs w:val="24"/>
        </w:rPr>
        <w:t xml:space="preserve"> </w:t>
      </w:r>
      <w:proofErr w:type="spellStart"/>
      <w:r w:rsidRPr="0047131D">
        <w:rPr>
          <w:rFonts w:ascii="Times New Roman" w:eastAsia="SimSun" w:hAnsi="Times New Roman" w:cs="Times New Roman"/>
          <w:sz w:val="24"/>
          <w:szCs w:val="24"/>
        </w:rPr>
        <w:t>vùng</w:t>
      </w:r>
      <w:proofErr w:type="spellEnd"/>
      <w:r w:rsidRPr="0047131D">
        <w:rPr>
          <w:rFonts w:ascii="Times New Roman" w:eastAsia="SimSun" w:hAnsi="Times New Roman" w:cs="Times New Roman"/>
          <w:sz w:val="24"/>
          <w:szCs w:val="24"/>
        </w:rPr>
        <w:t xml:space="preserve"> </w:t>
      </w:r>
      <w:proofErr w:type="spellStart"/>
      <w:r w:rsidRPr="0047131D">
        <w:rPr>
          <w:rFonts w:ascii="Times New Roman" w:eastAsia="SimSun" w:hAnsi="Times New Roman" w:cs="Times New Roman"/>
          <w:sz w:val="24"/>
          <w:szCs w:val="24"/>
        </w:rPr>
        <w:t>nào</w:t>
      </w:r>
      <w:proofErr w:type="spellEnd"/>
      <w:r w:rsidRPr="0047131D">
        <w:rPr>
          <w:rFonts w:ascii="Times New Roman" w:eastAsia="SimSun" w:hAnsi="Times New Roman" w:cs="Times New Roman"/>
          <w:sz w:val="24"/>
          <w:szCs w:val="24"/>
        </w:rPr>
        <w:t xml:space="preserve"> </w:t>
      </w:r>
      <w:proofErr w:type="spellStart"/>
      <w:r w:rsidRPr="0047131D">
        <w:rPr>
          <w:rFonts w:ascii="Times New Roman" w:eastAsia="SimSun" w:hAnsi="Times New Roman" w:cs="Times New Roman"/>
          <w:sz w:val="24"/>
          <w:szCs w:val="24"/>
        </w:rPr>
        <w:t>trong</w:t>
      </w:r>
      <w:proofErr w:type="spellEnd"/>
      <w:r w:rsidRPr="0047131D">
        <w:rPr>
          <w:rFonts w:ascii="Times New Roman" w:eastAsia="SimSun" w:hAnsi="Times New Roman" w:cs="Times New Roman"/>
          <w:sz w:val="24"/>
          <w:szCs w:val="24"/>
        </w:rPr>
        <w:t xml:space="preserve"> thang </w:t>
      </w:r>
      <w:proofErr w:type="spellStart"/>
      <w:r w:rsidRPr="0047131D">
        <w:rPr>
          <w:rFonts w:ascii="Times New Roman" w:eastAsia="SimSun" w:hAnsi="Times New Roman" w:cs="Times New Roman"/>
          <w:sz w:val="24"/>
          <w:szCs w:val="24"/>
        </w:rPr>
        <w:t>sóng</w:t>
      </w:r>
      <w:proofErr w:type="spellEnd"/>
      <w:r w:rsidRPr="0047131D">
        <w:rPr>
          <w:rFonts w:ascii="Times New Roman" w:eastAsia="SimSun" w:hAnsi="Times New Roman" w:cs="Times New Roman"/>
          <w:sz w:val="24"/>
          <w:szCs w:val="24"/>
        </w:rPr>
        <w:t xml:space="preserve"> </w:t>
      </w:r>
      <w:proofErr w:type="spellStart"/>
      <w:r w:rsidRPr="0047131D">
        <w:rPr>
          <w:rFonts w:ascii="Times New Roman" w:eastAsia="SimSun" w:hAnsi="Times New Roman" w:cs="Times New Roman"/>
          <w:sz w:val="24"/>
          <w:szCs w:val="24"/>
        </w:rPr>
        <w:t>điện</w:t>
      </w:r>
      <w:proofErr w:type="spellEnd"/>
      <w:r w:rsidRPr="0047131D">
        <w:rPr>
          <w:rFonts w:ascii="Times New Roman" w:eastAsia="SimSun" w:hAnsi="Times New Roman" w:cs="Times New Roman"/>
          <w:sz w:val="24"/>
          <w:szCs w:val="24"/>
        </w:rPr>
        <w:t xml:space="preserve"> </w:t>
      </w:r>
      <w:proofErr w:type="spellStart"/>
      <w:r w:rsidRPr="0047131D">
        <w:rPr>
          <w:rFonts w:ascii="Times New Roman" w:eastAsia="SimSun" w:hAnsi="Times New Roman" w:cs="Times New Roman"/>
          <w:sz w:val="24"/>
          <w:szCs w:val="24"/>
        </w:rPr>
        <w:t>từ</w:t>
      </w:r>
      <w:proofErr w:type="spellEnd"/>
      <w:r w:rsidRPr="0047131D">
        <w:rPr>
          <w:rFonts w:ascii="Times New Roman" w:eastAsia="SimSun" w:hAnsi="Times New Roman" w:cs="Times New Roman"/>
          <w:sz w:val="24"/>
          <w:szCs w:val="24"/>
        </w:rPr>
        <w:t>?</w:t>
      </w:r>
    </w:p>
    <w:p w14:paraId="40412597" w14:textId="77777777" w:rsidR="002F1EB7" w:rsidRPr="0047131D" w:rsidRDefault="002F1EB7" w:rsidP="002F1EB7">
      <w:pPr>
        <w:tabs>
          <w:tab w:val="left" w:pos="283"/>
          <w:tab w:val="left" w:pos="2835"/>
          <w:tab w:val="left" w:pos="5386"/>
          <w:tab w:val="left" w:pos="7937"/>
        </w:tabs>
        <w:ind w:firstLine="283"/>
        <w:jc w:val="both"/>
        <w:rPr>
          <w:rFonts w:eastAsia="SimSun"/>
          <w:sz w:val="24"/>
          <w:szCs w:val="24"/>
        </w:rPr>
      </w:pPr>
      <w:r w:rsidRPr="0047131D">
        <w:rPr>
          <w:rFonts w:eastAsia="SimSun"/>
          <w:b/>
          <w:sz w:val="24"/>
          <w:szCs w:val="24"/>
        </w:rPr>
        <w:t>A.</w:t>
      </w:r>
      <w:r w:rsidRPr="0047131D">
        <w:rPr>
          <w:rFonts w:eastAsia="SimSun"/>
          <w:sz w:val="24"/>
          <w:szCs w:val="24"/>
        </w:rPr>
        <w:t xml:space="preserve"> </w:t>
      </w:r>
      <w:proofErr w:type="spellStart"/>
      <w:r w:rsidRPr="0047131D">
        <w:rPr>
          <w:rFonts w:eastAsia="SimSun"/>
          <w:sz w:val="24"/>
          <w:szCs w:val="24"/>
        </w:rPr>
        <w:t>Vùng</w:t>
      </w:r>
      <w:proofErr w:type="spellEnd"/>
      <w:r w:rsidRPr="0047131D">
        <w:rPr>
          <w:rFonts w:eastAsia="SimSun"/>
          <w:sz w:val="24"/>
          <w:szCs w:val="24"/>
        </w:rPr>
        <w:t xml:space="preserve"> </w:t>
      </w:r>
      <w:proofErr w:type="spellStart"/>
      <w:r w:rsidRPr="0047131D">
        <w:rPr>
          <w:rFonts w:eastAsia="SimSun"/>
          <w:sz w:val="24"/>
          <w:szCs w:val="24"/>
        </w:rPr>
        <w:t>tia</w:t>
      </w:r>
      <w:proofErr w:type="spellEnd"/>
      <w:r w:rsidRPr="0047131D">
        <w:rPr>
          <w:rFonts w:eastAsia="SimSun"/>
          <w:sz w:val="24"/>
          <w:szCs w:val="24"/>
        </w:rPr>
        <w:t xml:space="preserve"> </w:t>
      </w:r>
      <w:proofErr w:type="spellStart"/>
      <w:r w:rsidRPr="0047131D">
        <w:rPr>
          <w:rFonts w:eastAsia="SimSun"/>
          <w:sz w:val="24"/>
          <w:szCs w:val="24"/>
        </w:rPr>
        <w:t>Rơnghen</w:t>
      </w:r>
      <w:proofErr w:type="spellEnd"/>
      <w:r w:rsidRPr="0047131D">
        <w:rPr>
          <w:rFonts w:eastAsia="SimSun"/>
          <w:sz w:val="24"/>
          <w:szCs w:val="24"/>
        </w:rPr>
        <w:t>.</w:t>
      </w:r>
      <w:r w:rsidRPr="0047131D">
        <w:rPr>
          <w:rFonts w:eastAsia="SimSun"/>
          <w:b/>
          <w:sz w:val="24"/>
          <w:szCs w:val="24"/>
        </w:rPr>
        <w:tab/>
        <w:t>B.</w:t>
      </w:r>
      <w:r w:rsidRPr="0047131D">
        <w:rPr>
          <w:rFonts w:eastAsia="SimSun"/>
          <w:sz w:val="24"/>
          <w:szCs w:val="24"/>
        </w:rPr>
        <w:t xml:space="preserve"> </w:t>
      </w:r>
      <w:proofErr w:type="spellStart"/>
      <w:r w:rsidRPr="0047131D">
        <w:rPr>
          <w:rFonts w:eastAsia="SimSun"/>
          <w:sz w:val="24"/>
          <w:szCs w:val="24"/>
        </w:rPr>
        <w:t>Vùng</w:t>
      </w:r>
      <w:proofErr w:type="spellEnd"/>
      <w:r w:rsidRPr="0047131D">
        <w:rPr>
          <w:rFonts w:eastAsia="SimSun"/>
          <w:sz w:val="24"/>
          <w:szCs w:val="24"/>
        </w:rPr>
        <w:t xml:space="preserve"> </w:t>
      </w:r>
      <w:proofErr w:type="spellStart"/>
      <w:r w:rsidRPr="0047131D">
        <w:rPr>
          <w:rFonts w:eastAsia="SimSun"/>
          <w:sz w:val="24"/>
          <w:szCs w:val="24"/>
        </w:rPr>
        <w:t>tia</w:t>
      </w:r>
      <w:proofErr w:type="spellEnd"/>
      <w:r w:rsidRPr="0047131D">
        <w:rPr>
          <w:rFonts w:eastAsia="SimSun"/>
          <w:sz w:val="24"/>
          <w:szCs w:val="24"/>
        </w:rPr>
        <w:t xml:space="preserve"> </w:t>
      </w:r>
      <w:proofErr w:type="spellStart"/>
      <w:r w:rsidRPr="0047131D">
        <w:rPr>
          <w:rFonts w:eastAsia="SimSun"/>
          <w:sz w:val="24"/>
          <w:szCs w:val="24"/>
        </w:rPr>
        <w:t>tử</w:t>
      </w:r>
      <w:proofErr w:type="spellEnd"/>
      <w:r w:rsidRPr="0047131D">
        <w:rPr>
          <w:rFonts w:eastAsia="SimSun"/>
          <w:sz w:val="24"/>
          <w:szCs w:val="24"/>
        </w:rPr>
        <w:t xml:space="preserve"> </w:t>
      </w:r>
      <w:proofErr w:type="spellStart"/>
      <w:r w:rsidRPr="0047131D">
        <w:rPr>
          <w:rFonts w:eastAsia="SimSun"/>
          <w:sz w:val="24"/>
          <w:szCs w:val="24"/>
        </w:rPr>
        <w:t>ngoại</w:t>
      </w:r>
      <w:proofErr w:type="spellEnd"/>
      <w:r w:rsidRPr="0047131D">
        <w:rPr>
          <w:rFonts w:eastAsia="SimSun"/>
          <w:sz w:val="24"/>
          <w:szCs w:val="24"/>
        </w:rPr>
        <w:t xml:space="preserve">.      </w:t>
      </w:r>
    </w:p>
    <w:p w14:paraId="1E4BEF39" w14:textId="77777777" w:rsidR="002F1EB7" w:rsidRPr="0047131D" w:rsidRDefault="002F1EB7" w:rsidP="002F1EB7">
      <w:pPr>
        <w:tabs>
          <w:tab w:val="left" w:pos="283"/>
          <w:tab w:val="left" w:pos="2835"/>
          <w:tab w:val="left" w:pos="5386"/>
          <w:tab w:val="left" w:pos="7937"/>
        </w:tabs>
        <w:ind w:firstLine="283"/>
        <w:jc w:val="both"/>
        <w:rPr>
          <w:rFonts w:eastAsia="SimSun"/>
          <w:sz w:val="24"/>
          <w:szCs w:val="24"/>
        </w:rPr>
      </w:pPr>
      <w:r w:rsidRPr="0047131D">
        <w:rPr>
          <w:rFonts w:eastAsia="SimSun"/>
          <w:b/>
          <w:sz w:val="24"/>
          <w:szCs w:val="24"/>
        </w:rPr>
        <w:t>C.</w:t>
      </w:r>
      <w:r w:rsidRPr="0047131D">
        <w:rPr>
          <w:rFonts w:eastAsia="SimSun"/>
          <w:sz w:val="24"/>
          <w:szCs w:val="24"/>
        </w:rPr>
        <w:t xml:space="preserve"> </w:t>
      </w:r>
      <w:proofErr w:type="spellStart"/>
      <w:r w:rsidRPr="0047131D">
        <w:rPr>
          <w:rFonts w:eastAsia="SimSun"/>
          <w:sz w:val="24"/>
          <w:szCs w:val="24"/>
        </w:rPr>
        <w:t>Vùng</w:t>
      </w:r>
      <w:proofErr w:type="spellEnd"/>
      <w:r w:rsidRPr="0047131D">
        <w:rPr>
          <w:rFonts w:eastAsia="SimSun"/>
          <w:sz w:val="24"/>
          <w:szCs w:val="24"/>
        </w:rPr>
        <w:t xml:space="preserve"> </w:t>
      </w:r>
      <w:proofErr w:type="spellStart"/>
      <w:r w:rsidRPr="0047131D">
        <w:rPr>
          <w:rFonts w:eastAsia="SimSun"/>
          <w:sz w:val="24"/>
          <w:szCs w:val="24"/>
        </w:rPr>
        <w:t>ánh</w:t>
      </w:r>
      <w:proofErr w:type="spellEnd"/>
      <w:r w:rsidRPr="0047131D">
        <w:rPr>
          <w:rFonts w:eastAsia="SimSun"/>
          <w:sz w:val="24"/>
          <w:szCs w:val="24"/>
        </w:rPr>
        <w:t xml:space="preserve"> </w:t>
      </w:r>
      <w:proofErr w:type="spellStart"/>
      <w:r w:rsidRPr="0047131D">
        <w:rPr>
          <w:rFonts w:eastAsia="SimSun"/>
          <w:sz w:val="24"/>
          <w:szCs w:val="24"/>
        </w:rPr>
        <w:t>sáng</w:t>
      </w:r>
      <w:proofErr w:type="spellEnd"/>
      <w:r w:rsidRPr="0047131D">
        <w:rPr>
          <w:rFonts w:eastAsia="SimSun"/>
          <w:sz w:val="24"/>
          <w:szCs w:val="24"/>
        </w:rPr>
        <w:t xml:space="preserve"> </w:t>
      </w:r>
      <w:proofErr w:type="spellStart"/>
      <w:r w:rsidRPr="0047131D">
        <w:rPr>
          <w:rFonts w:eastAsia="SimSun"/>
          <w:sz w:val="24"/>
          <w:szCs w:val="24"/>
        </w:rPr>
        <w:t>nhìn</w:t>
      </w:r>
      <w:proofErr w:type="spellEnd"/>
      <w:r w:rsidRPr="0047131D">
        <w:rPr>
          <w:rFonts w:eastAsia="SimSun"/>
          <w:sz w:val="24"/>
          <w:szCs w:val="24"/>
        </w:rPr>
        <w:t xml:space="preserve"> </w:t>
      </w:r>
      <w:proofErr w:type="spellStart"/>
      <w:r w:rsidRPr="0047131D">
        <w:rPr>
          <w:rFonts w:eastAsia="SimSun"/>
          <w:sz w:val="24"/>
          <w:szCs w:val="24"/>
        </w:rPr>
        <w:t>thấy</w:t>
      </w:r>
      <w:proofErr w:type="spellEnd"/>
      <w:r w:rsidRPr="0047131D">
        <w:rPr>
          <w:rFonts w:eastAsia="SimSun"/>
          <w:sz w:val="24"/>
          <w:szCs w:val="24"/>
        </w:rPr>
        <w:t>.</w:t>
      </w:r>
      <w:r w:rsidRPr="0047131D">
        <w:rPr>
          <w:rFonts w:eastAsia="SimSun"/>
          <w:b/>
          <w:sz w:val="24"/>
          <w:szCs w:val="24"/>
        </w:rPr>
        <w:tab/>
        <w:t>D.</w:t>
      </w:r>
      <w:r w:rsidRPr="0047131D">
        <w:rPr>
          <w:rFonts w:eastAsia="SimSun"/>
          <w:sz w:val="24"/>
          <w:szCs w:val="24"/>
        </w:rPr>
        <w:t xml:space="preserve"> </w:t>
      </w:r>
      <w:proofErr w:type="spellStart"/>
      <w:r w:rsidRPr="0047131D">
        <w:rPr>
          <w:rFonts w:eastAsia="SimSun"/>
          <w:sz w:val="24"/>
          <w:szCs w:val="24"/>
        </w:rPr>
        <w:t>Vùng</w:t>
      </w:r>
      <w:proofErr w:type="spellEnd"/>
      <w:r w:rsidRPr="0047131D">
        <w:rPr>
          <w:rFonts w:eastAsia="SimSun"/>
          <w:sz w:val="24"/>
          <w:szCs w:val="24"/>
        </w:rPr>
        <w:t xml:space="preserve"> </w:t>
      </w:r>
      <w:proofErr w:type="spellStart"/>
      <w:r w:rsidRPr="0047131D">
        <w:rPr>
          <w:rFonts w:eastAsia="SimSun"/>
          <w:sz w:val="24"/>
          <w:szCs w:val="24"/>
        </w:rPr>
        <w:t>tia</w:t>
      </w:r>
      <w:proofErr w:type="spellEnd"/>
      <w:r w:rsidRPr="0047131D">
        <w:rPr>
          <w:rFonts w:eastAsia="SimSun"/>
          <w:sz w:val="24"/>
          <w:szCs w:val="24"/>
        </w:rPr>
        <w:t xml:space="preserve"> </w:t>
      </w:r>
      <w:proofErr w:type="spellStart"/>
      <w:r w:rsidRPr="0047131D">
        <w:rPr>
          <w:rFonts w:eastAsia="SimSun"/>
          <w:sz w:val="24"/>
          <w:szCs w:val="24"/>
        </w:rPr>
        <w:t>hồng</w:t>
      </w:r>
      <w:proofErr w:type="spellEnd"/>
      <w:r w:rsidRPr="0047131D">
        <w:rPr>
          <w:rFonts w:eastAsia="SimSun"/>
          <w:sz w:val="24"/>
          <w:szCs w:val="24"/>
        </w:rPr>
        <w:t xml:space="preserve"> </w:t>
      </w:r>
      <w:proofErr w:type="spellStart"/>
      <w:r w:rsidRPr="0047131D">
        <w:rPr>
          <w:rFonts w:eastAsia="SimSun"/>
          <w:sz w:val="24"/>
          <w:szCs w:val="24"/>
        </w:rPr>
        <w:t>ngoại</w:t>
      </w:r>
      <w:proofErr w:type="spellEnd"/>
      <w:r w:rsidRPr="0047131D">
        <w:rPr>
          <w:rFonts w:eastAsia="SimSun"/>
          <w:sz w:val="24"/>
          <w:szCs w:val="24"/>
        </w:rPr>
        <w:t>.</w:t>
      </w:r>
    </w:p>
    <w:p w14:paraId="62250E42" w14:textId="77777777" w:rsidR="002F1EB7" w:rsidRPr="0047131D" w:rsidRDefault="002F1EB7" w:rsidP="002F1EB7">
      <w:pPr>
        <w:autoSpaceDE w:val="0"/>
        <w:autoSpaceDN w:val="0"/>
        <w:adjustRightInd w:val="0"/>
        <w:textAlignment w:val="center"/>
        <w:rPr>
          <w:b/>
          <w:sz w:val="24"/>
          <w:szCs w:val="24"/>
          <w:lang w:val="pt-BR"/>
        </w:rPr>
      </w:pPr>
      <w:r w:rsidRPr="0047131D">
        <w:rPr>
          <w:b/>
          <w:sz w:val="24"/>
          <w:szCs w:val="24"/>
          <w:lang w:val="pt-BR"/>
        </w:rPr>
        <w:t>II. ĐÚNG – SAI</w:t>
      </w:r>
    </w:p>
    <w:p w14:paraId="42A0EECA" w14:textId="77777777" w:rsidR="002F1EB7" w:rsidRPr="0047131D" w:rsidRDefault="002F1EB7" w:rsidP="002F1EB7">
      <w:pPr>
        <w:pStyle w:val="ListParagraph"/>
        <w:spacing w:line="276" w:lineRule="auto"/>
        <w:ind w:left="0"/>
        <w:jc w:val="both"/>
        <w:rPr>
          <w:rFonts w:ascii="Times New Roman" w:hAnsi="Times New Roman" w:cs="Times New Roman"/>
          <w:sz w:val="24"/>
          <w:szCs w:val="24"/>
          <w:lang w:val="vi-VN"/>
        </w:rPr>
      </w:pPr>
      <w:proofErr w:type="spellStart"/>
      <w:r w:rsidRPr="0047131D">
        <w:rPr>
          <w:rFonts w:ascii="Times New Roman" w:hAnsi="Times New Roman" w:cs="Times New Roman"/>
          <w:b/>
          <w:kern w:val="16"/>
          <w:sz w:val="24"/>
          <w:szCs w:val="24"/>
        </w:rPr>
        <w:t>Câu</w:t>
      </w:r>
      <w:proofErr w:type="spellEnd"/>
      <w:r w:rsidRPr="0047131D">
        <w:rPr>
          <w:rFonts w:ascii="Times New Roman" w:hAnsi="Times New Roman" w:cs="Times New Roman"/>
          <w:b/>
          <w:kern w:val="16"/>
          <w:sz w:val="24"/>
          <w:szCs w:val="24"/>
        </w:rPr>
        <w:t xml:space="preserve"> 1: </w:t>
      </w:r>
      <w:r w:rsidRPr="0047131D">
        <w:rPr>
          <w:rFonts w:ascii="Times New Roman" w:hAnsi="Times New Roman" w:cs="Times New Roman"/>
          <w:sz w:val="24"/>
          <w:szCs w:val="24"/>
          <w:lang w:val="vi-VN"/>
        </w:rPr>
        <w:t>Tại mặt thoáng của một chất lỏng có hai nguồn sóng S</w:t>
      </w:r>
      <w:r w:rsidRPr="0047131D">
        <w:rPr>
          <w:rFonts w:ascii="Times New Roman" w:hAnsi="Times New Roman" w:cs="Times New Roman"/>
          <w:sz w:val="24"/>
          <w:szCs w:val="24"/>
          <w:vertAlign w:val="subscript"/>
          <w:lang w:val="vi-VN"/>
        </w:rPr>
        <w:t>1</w:t>
      </w:r>
      <w:r w:rsidRPr="0047131D">
        <w:rPr>
          <w:rFonts w:ascii="Times New Roman" w:hAnsi="Times New Roman" w:cs="Times New Roman"/>
          <w:sz w:val="24"/>
          <w:szCs w:val="24"/>
          <w:lang w:val="vi-VN"/>
        </w:rPr>
        <w:t xml:space="preserve"> và S</w:t>
      </w:r>
      <w:r w:rsidRPr="0047131D">
        <w:rPr>
          <w:rFonts w:ascii="Times New Roman" w:hAnsi="Times New Roman" w:cs="Times New Roman"/>
          <w:sz w:val="24"/>
          <w:szCs w:val="24"/>
          <w:vertAlign w:val="subscript"/>
          <w:lang w:val="vi-VN"/>
        </w:rPr>
        <w:t>2</w:t>
      </w:r>
      <w:r w:rsidRPr="0047131D">
        <w:rPr>
          <w:rFonts w:ascii="Times New Roman" w:hAnsi="Times New Roman" w:cs="Times New Roman"/>
          <w:sz w:val="24"/>
          <w:szCs w:val="24"/>
          <w:lang w:val="vi-VN"/>
        </w:rPr>
        <w:t xml:space="preserve"> dao động theo phương thẳng đứng với cùng phương trình u = acos40</w:t>
      </w:r>
      <w:r w:rsidRPr="0047131D">
        <w:rPr>
          <w:rFonts w:ascii="Times New Roman" w:hAnsi="Times New Roman" w:cs="Times New Roman"/>
          <w:sz w:val="24"/>
          <w:szCs w:val="24"/>
        </w:rPr>
        <w:t>π</w:t>
      </w:r>
      <w:r w:rsidRPr="0047131D">
        <w:rPr>
          <w:rFonts w:ascii="Times New Roman" w:hAnsi="Times New Roman" w:cs="Times New Roman"/>
          <w:sz w:val="24"/>
          <w:szCs w:val="24"/>
          <w:lang w:val="vi-VN"/>
        </w:rPr>
        <w:t xml:space="preserve">t (a không đổi, t tính bằng s). Tốc độ trên mặt chất lỏng bằng 80 cm/s. </w:t>
      </w:r>
    </w:p>
    <w:tbl>
      <w:tblPr>
        <w:tblStyle w:val="Table1"/>
        <w:tblW w:w="9428" w:type="dxa"/>
        <w:tblInd w:w="658" w:type="dxa"/>
        <w:tblLook w:val="04A0" w:firstRow="1" w:lastRow="0" w:firstColumn="1" w:lastColumn="0" w:noHBand="0" w:noVBand="1"/>
      </w:tblPr>
      <w:tblGrid>
        <w:gridCol w:w="7842"/>
        <w:gridCol w:w="850"/>
        <w:gridCol w:w="736"/>
      </w:tblGrid>
      <w:tr w:rsidR="002F1EB7" w:rsidRPr="0047131D" w14:paraId="07A9302B" w14:textId="77777777" w:rsidTr="00F23C31">
        <w:tc>
          <w:tcPr>
            <w:tcW w:w="7842" w:type="dxa"/>
          </w:tcPr>
          <w:p w14:paraId="32F59C0B" w14:textId="77777777" w:rsidR="002F1EB7" w:rsidRPr="0047131D" w:rsidRDefault="002F1EB7" w:rsidP="00F23C31">
            <w:pPr>
              <w:tabs>
                <w:tab w:val="left" w:pos="283"/>
                <w:tab w:val="left" w:pos="2835"/>
                <w:tab w:val="left" w:pos="5386"/>
                <w:tab w:val="left" w:pos="7937"/>
              </w:tabs>
              <w:spacing w:line="276" w:lineRule="auto"/>
              <w:jc w:val="center"/>
              <w:rPr>
                <w:b/>
                <w:bCs/>
                <w:color w:val="333333"/>
                <w:sz w:val="24"/>
                <w:szCs w:val="24"/>
              </w:rPr>
            </w:pPr>
            <w:r w:rsidRPr="0047131D">
              <w:rPr>
                <w:sz w:val="24"/>
                <w:szCs w:val="24"/>
              </w:rPr>
              <w:tab/>
            </w:r>
            <w:r w:rsidRPr="0047131D">
              <w:rPr>
                <w:b/>
                <w:bCs/>
                <w:color w:val="333333"/>
                <w:sz w:val="24"/>
                <w:szCs w:val="24"/>
              </w:rPr>
              <w:t>Phát biểu</w:t>
            </w:r>
          </w:p>
        </w:tc>
        <w:tc>
          <w:tcPr>
            <w:tcW w:w="850" w:type="dxa"/>
          </w:tcPr>
          <w:p w14:paraId="1370119D" w14:textId="77777777" w:rsidR="002F1EB7" w:rsidRPr="0047131D" w:rsidRDefault="002F1EB7" w:rsidP="00F23C31">
            <w:pPr>
              <w:tabs>
                <w:tab w:val="left" w:pos="283"/>
                <w:tab w:val="left" w:pos="2835"/>
                <w:tab w:val="left" w:pos="5386"/>
                <w:tab w:val="left" w:pos="7937"/>
              </w:tabs>
              <w:spacing w:line="276" w:lineRule="auto"/>
              <w:jc w:val="both"/>
              <w:rPr>
                <w:b/>
                <w:bCs/>
                <w:color w:val="333333"/>
                <w:sz w:val="24"/>
                <w:szCs w:val="24"/>
              </w:rPr>
            </w:pPr>
            <w:r w:rsidRPr="0047131D">
              <w:rPr>
                <w:b/>
                <w:bCs/>
                <w:color w:val="333333"/>
                <w:sz w:val="24"/>
                <w:szCs w:val="24"/>
              </w:rPr>
              <w:t>Đúng</w:t>
            </w:r>
          </w:p>
        </w:tc>
        <w:tc>
          <w:tcPr>
            <w:tcW w:w="736" w:type="dxa"/>
          </w:tcPr>
          <w:p w14:paraId="4D606FAD" w14:textId="77777777" w:rsidR="002F1EB7" w:rsidRPr="0047131D" w:rsidRDefault="002F1EB7" w:rsidP="00F23C31">
            <w:pPr>
              <w:tabs>
                <w:tab w:val="left" w:pos="283"/>
                <w:tab w:val="left" w:pos="2835"/>
                <w:tab w:val="left" w:pos="5386"/>
                <w:tab w:val="left" w:pos="7937"/>
              </w:tabs>
              <w:spacing w:line="276" w:lineRule="auto"/>
              <w:jc w:val="both"/>
              <w:rPr>
                <w:b/>
                <w:bCs/>
                <w:color w:val="333333"/>
                <w:sz w:val="24"/>
                <w:szCs w:val="24"/>
              </w:rPr>
            </w:pPr>
            <w:r w:rsidRPr="0047131D">
              <w:rPr>
                <w:b/>
                <w:bCs/>
                <w:color w:val="333333"/>
                <w:sz w:val="24"/>
                <w:szCs w:val="24"/>
              </w:rPr>
              <w:t>Sai</w:t>
            </w:r>
          </w:p>
        </w:tc>
      </w:tr>
      <w:tr w:rsidR="002F1EB7" w:rsidRPr="0047131D" w14:paraId="3D348595" w14:textId="77777777" w:rsidTr="00F23C31">
        <w:tc>
          <w:tcPr>
            <w:tcW w:w="7842" w:type="dxa"/>
          </w:tcPr>
          <w:p w14:paraId="00A99FD1" w14:textId="77777777" w:rsidR="002F1EB7" w:rsidRPr="0047131D" w:rsidRDefault="002F1EB7" w:rsidP="00F23C31">
            <w:pPr>
              <w:tabs>
                <w:tab w:val="left" w:pos="283"/>
                <w:tab w:val="left" w:pos="2835"/>
                <w:tab w:val="left" w:pos="5386"/>
                <w:tab w:val="left" w:pos="7937"/>
              </w:tabs>
              <w:spacing w:line="276" w:lineRule="auto"/>
              <w:jc w:val="both"/>
              <w:rPr>
                <w:color w:val="333333"/>
                <w:sz w:val="24"/>
                <w:szCs w:val="24"/>
                <w:lang w:val="en-US"/>
              </w:rPr>
            </w:pPr>
            <w:r w:rsidRPr="0047131D">
              <w:rPr>
                <w:b/>
                <w:bCs/>
                <w:color w:val="333333"/>
                <w:sz w:val="24"/>
                <w:szCs w:val="24"/>
              </w:rPr>
              <w:t>a.</w:t>
            </w:r>
            <w:r w:rsidRPr="0047131D">
              <w:rPr>
                <w:color w:val="333333"/>
                <w:sz w:val="24"/>
                <w:szCs w:val="24"/>
              </w:rPr>
              <w:t xml:space="preserve"> S</w:t>
            </w:r>
            <w:proofErr w:type="spellStart"/>
            <w:r w:rsidRPr="0047131D">
              <w:rPr>
                <w:color w:val="333333"/>
                <w:sz w:val="24"/>
                <w:szCs w:val="24"/>
                <w:lang w:val="en-US"/>
              </w:rPr>
              <w:t>óng</w:t>
            </w:r>
            <w:proofErr w:type="spellEnd"/>
            <w:r w:rsidRPr="0047131D">
              <w:rPr>
                <w:color w:val="333333"/>
                <w:sz w:val="24"/>
                <w:szCs w:val="24"/>
                <w:lang w:val="en-US"/>
              </w:rPr>
              <w:t xml:space="preserve"> </w:t>
            </w:r>
            <w:proofErr w:type="spellStart"/>
            <w:r w:rsidRPr="0047131D">
              <w:rPr>
                <w:color w:val="333333"/>
                <w:sz w:val="24"/>
                <w:szCs w:val="24"/>
                <w:lang w:val="en-US"/>
              </w:rPr>
              <w:t>có</w:t>
            </w:r>
            <w:proofErr w:type="spellEnd"/>
            <w:r w:rsidRPr="0047131D">
              <w:rPr>
                <w:color w:val="333333"/>
                <w:sz w:val="24"/>
                <w:szCs w:val="24"/>
                <w:lang w:val="en-US"/>
              </w:rPr>
              <w:t xml:space="preserve"> chu</w:t>
            </w:r>
            <w:r w:rsidRPr="0047131D">
              <w:rPr>
                <w:sz w:val="24"/>
                <w:szCs w:val="24"/>
              </w:rPr>
              <w:t xml:space="preserve"> kỳ là 0,05s</w:t>
            </w:r>
            <w:r w:rsidRPr="0047131D">
              <w:rPr>
                <w:sz w:val="24"/>
                <w:szCs w:val="24"/>
                <w:lang w:val="en-US"/>
              </w:rPr>
              <w:t>.</w:t>
            </w:r>
            <w:r w:rsidRPr="0047131D">
              <w:rPr>
                <w:color w:val="333333"/>
                <w:sz w:val="24"/>
                <w:szCs w:val="24"/>
                <w:lang w:val="en-US"/>
              </w:rPr>
              <w:t xml:space="preserve"> </w:t>
            </w:r>
          </w:p>
        </w:tc>
        <w:tc>
          <w:tcPr>
            <w:tcW w:w="850" w:type="dxa"/>
          </w:tcPr>
          <w:p w14:paraId="0664BF44" w14:textId="149A0F7A" w:rsidR="002F1EB7" w:rsidRPr="0047131D" w:rsidRDefault="002F1EB7" w:rsidP="00F23C31">
            <w:pPr>
              <w:tabs>
                <w:tab w:val="left" w:pos="283"/>
                <w:tab w:val="left" w:pos="2835"/>
                <w:tab w:val="left" w:pos="5386"/>
                <w:tab w:val="left" w:pos="7937"/>
              </w:tabs>
              <w:spacing w:line="276" w:lineRule="auto"/>
              <w:jc w:val="center"/>
              <w:rPr>
                <w:b/>
                <w:bCs/>
                <w:color w:val="FF0000"/>
                <w:sz w:val="24"/>
                <w:szCs w:val="24"/>
                <w:lang w:val="en-US"/>
              </w:rPr>
            </w:pPr>
          </w:p>
        </w:tc>
        <w:tc>
          <w:tcPr>
            <w:tcW w:w="736" w:type="dxa"/>
          </w:tcPr>
          <w:p w14:paraId="620A38DE" w14:textId="77777777" w:rsidR="002F1EB7" w:rsidRPr="0047131D" w:rsidRDefault="002F1EB7" w:rsidP="00F23C31">
            <w:pPr>
              <w:tabs>
                <w:tab w:val="left" w:pos="283"/>
                <w:tab w:val="left" w:pos="2835"/>
                <w:tab w:val="left" w:pos="5386"/>
                <w:tab w:val="left" w:pos="7937"/>
              </w:tabs>
              <w:spacing w:line="276" w:lineRule="auto"/>
              <w:jc w:val="center"/>
              <w:rPr>
                <w:b/>
                <w:bCs/>
                <w:color w:val="FF0000"/>
                <w:sz w:val="24"/>
                <w:szCs w:val="24"/>
                <w:lang w:val="en-US"/>
              </w:rPr>
            </w:pPr>
          </w:p>
        </w:tc>
      </w:tr>
      <w:tr w:rsidR="002F1EB7" w:rsidRPr="0047131D" w14:paraId="0A2CA635" w14:textId="77777777" w:rsidTr="00F23C31">
        <w:tc>
          <w:tcPr>
            <w:tcW w:w="7842" w:type="dxa"/>
          </w:tcPr>
          <w:p w14:paraId="22F5730E" w14:textId="77777777" w:rsidR="002F1EB7" w:rsidRPr="0047131D" w:rsidRDefault="002F1EB7" w:rsidP="00F23C31">
            <w:pPr>
              <w:tabs>
                <w:tab w:val="left" w:pos="283"/>
                <w:tab w:val="left" w:pos="2835"/>
                <w:tab w:val="left" w:pos="5386"/>
                <w:tab w:val="left" w:pos="7937"/>
              </w:tabs>
              <w:spacing w:line="276" w:lineRule="auto"/>
              <w:jc w:val="both"/>
              <w:rPr>
                <w:color w:val="333333"/>
                <w:sz w:val="24"/>
                <w:szCs w:val="24"/>
                <w:lang w:val="en-US"/>
              </w:rPr>
            </w:pPr>
            <w:r w:rsidRPr="0047131D">
              <w:rPr>
                <w:b/>
                <w:bCs/>
                <w:color w:val="333333"/>
                <w:sz w:val="24"/>
                <w:szCs w:val="24"/>
              </w:rPr>
              <w:t>b.</w:t>
            </w:r>
            <w:r w:rsidRPr="0047131D">
              <w:rPr>
                <w:sz w:val="24"/>
                <w:szCs w:val="24"/>
              </w:rPr>
              <w:t xml:space="preserve"> </w:t>
            </w:r>
            <w:proofErr w:type="spellStart"/>
            <w:r w:rsidRPr="0047131D">
              <w:rPr>
                <w:color w:val="333333"/>
                <w:sz w:val="24"/>
                <w:szCs w:val="24"/>
                <w:lang w:val="en-US"/>
              </w:rPr>
              <w:t>Quãng</w:t>
            </w:r>
            <w:proofErr w:type="spellEnd"/>
            <w:r w:rsidRPr="0047131D">
              <w:rPr>
                <w:color w:val="333333"/>
                <w:sz w:val="24"/>
                <w:szCs w:val="24"/>
                <w:lang w:val="en-US"/>
              </w:rPr>
              <w:t xml:space="preserve"> </w:t>
            </w:r>
            <w:proofErr w:type="spellStart"/>
            <w:r w:rsidRPr="0047131D">
              <w:rPr>
                <w:color w:val="333333"/>
                <w:sz w:val="24"/>
                <w:szCs w:val="24"/>
                <w:lang w:val="en-US"/>
              </w:rPr>
              <w:t>đường</w:t>
            </w:r>
            <w:proofErr w:type="spellEnd"/>
            <w:r w:rsidRPr="0047131D">
              <w:rPr>
                <w:color w:val="333333"/>
                <w:sz w:val="24"/>
                <w:szCs w:val="24"/>
                <w:lang w:val="en-US"/>
              </w:rPr>
              <w:t xml:space="preserve"> </w:t>
            </w:r>
            <w:r w:rsidRPr="0047131D">
              <w:rPr>
                <w:sz w:val="24"/>
                <w:szCs w:val="24"/>
              </w:rPr>
              <w:t xml:space="preserve">sóng truyền đi </w:t>
            </w:r>
            <w:proofErr w:type="spellStart"/>
            <w:r w:rsidRPr="0047131D">
              <w:rPr>
                <w:sz w:val="24"/>
                <w:szCs w:val="24"/>
                <w:lang w:val="en-US"/>
              </w:rPr>
              <w:t>được</w:t>
            </w:r>
            <w:proofErr w:type="spellEnd"/>
            <w:r w:rsidRPr="0047131D">
              <w:rPr>
                <w:sz w:val="24"/>
                <w:szCs w:val="24"/>
                <w:lang w:val="en-US"/>
              </w:rPr>
              <w:t xml:space="preserve"> </w:t>
            </w:r>
            <w:proofErr w:type="spellStart"/>
            <w:r w:rsidRPr="0047131D">
              <w:rPr>
                <w:sz w:val="24"/>
                <w:szCs w:val="24"/>
                <w:lang w:val="en-US"/>
              </w:rPr>
              <w:t>trong</w:t>
            </w:r>
            <w:proofErr w:type="spellEnd"/>
            <w:r w:rsidRPr="0047131D">
              <w:rPr>
                <w:sz w:val="24"/>
                <w:szCs w:val="24"/>
              </w:rPr>
              <w:t xml:space="preserve"> 1 ch</w:t>
            </w:r>
            <w:r w:rsidRPr="0047131D">
              <w:rPr>
                <w:sz w:val="24"/>
                <w:szCs w:val="24"/>
                <w:lang w:val="en-US"/>
              </w:rPr>
              <w:t>u</w:t>
            </w:r>
            <w:r w:rsidRPr="0047131D">
              <w:rPr>
                <w:sz w:val="24"/>
                <w:szCs w:val="24"/>
              </w:rPr>
              <w:t xml:space="preserve"> kỳ là </w:t>
            </w:r>
            <w:r w:rsidRPr="0047131D">
              <w:rPr>
                <w:sz w:val="24"/>
                <w:szCs w:val="24"/>
                <w:lang w:val="en-US"/>
              </w:rPr>
              <w:t>4cm.</w:t>
            </w:r>
          </w:p>
        </w:tc>
        <w:tc>
          <w:tcPr>
            <w:tcW w:w="850" w:type="dxa"/>
          </w:tcPr>
          <w:p w14:paraId="3D4BB654" w14:textId="75508AF8" w:rsidR="002F1EB7" w:rsidRPr="0047131D" w:rsidRDefault="002F1EB7" w:rsidP="00F23C31">
            <w:pPr>
              <w:tabs>
                <w:tab w:val="left" w:pos="283"/>
                <w:tab w:val="left" w:pos="2835"/>
                <w:tab w:val="left" w:pos="5386"/>
                <w:tab w:val="left" w:pos="7937"/>
              </w:tabs>
              <w:spacing w:line="276" w:lineRule="auto"/>
              <w:jc w:val="center"/>
              <w:rPr>
                <w:b/>
                <w:bCs/>
                <w:color w:val="FF0000"/>
                <w:sz w:val="24"/>
                <w:szCs w:val="24"/>
                <w:lang w:val="en-US"/>
              </w:rPr>
            </w:pPr>
          </w:p>
        </w:tc>
        <w:tc>
          <w:tcPr>
            <w:tcW w:w="736" w:type="dxa"/>
          </w:tcPr>
          <w:p w14:paraId="1C9E90FB" w14:textId="77777777" w:rsidR="002F1EB7" w:rsidRPr="0047131D" w:rsidRDefault="002F1EB7" w:rsidP="00F23C31">
            <w:pPr>
              <w:tabs>
                <w:tab w:val="left" w:pos="283"/>
                <w:tab w:val="left" w:pos="2835"/>
                <w:tab w:val="left" w:pos="5386"/>
                <w:tab w:val="left" w:pos="7937"/>
              </w:tabs>
              <w:spacing w:line="276" w:lineRule="auto"/>
              <w:jc w:val="center"/>
              <w:rPr>
                <w:b/>
                <w:bCs/>
                <w:color w:val="FF0000"/>
                <w:sz w:val="24"/>
                <w:szCs w:val="24"/>
                <w:lang w:val="en-US"/>
              </w:rPr>
            </w:pPr>
          </w:p>
        </w:tc>
      </w:tr>
      <w:tr w:rsidR="002F1EB7" w:rsidRPr="0047131D" w14:paraId="0F8898DA" w14:textId="77777777" w:rsidTr="00F23C31">
        <w:tc>
          <w:tcPr>
            <w:tcW w:w="7842" w:type="dxa"/>
          </w:tcPr>
          <w:p w14:paraId="6DF0FB7E" w14:textId="77777777" w:rsidR="002F1EB7" w:rsidRPr="0047131D" w:rsidRDefault="002F1EB7" w:rsidP="00F23C31">
            <w:pPr>
              <w:tabs>
                <w:tab w:val="left" w:pos="240"/>
                <w:tab w:val="left" w:pos="2520"/>
                <w:tab w:val="left" w:pos="4920"/>
                <w:tab w:val="left" w:pos="7440"/>
              </w:tabs>
              <w:jc w:val="both"/>
              <w:rPr>
                <w:sz w:val="24"/>
                <w:szCs w:val="24"/>
                <w:lang w:val="en-US"/>
              </w:rPr>
            </w:pPr>
            <w:r w:rsidRPr="0047131D">
              <w:rPr>
                <w:b/>
                <w:bCs/>
                <w:sz w:val="24"/>
                <w:szCs w:val="24"/>
                <w:lang w:val="en-US"/>
              </w:rPr>
              <w:t>c.</w:t>
            </w:r>
            <w:r w:rsidRPr="0047131D">
              <w:rPr>
                <w:sz w:val="24"/>
                <w:szCs w:val="24"/>
                <w:lang w:val="en-US"/>
              </w:rPr>
              <w:t xml:space="preserve"> </w:t>
            </w:r>
            <w:proofErr w:type="spellStart"/>
            <w:r w:rsidRPr="0047131D">
              <w:rPr>
                <w:sz w:val="24"/>
                <w:szCs w:val="24"/>
                <w:lang w:val="en-US"/>
              </w:rPr>
              <w:t>Điểm</w:t>
            </w:r>
            <w:proofErr w:type="spellEnd"/>
            <w:r w:rsidRPr="0047131D">
              <w:rPr>
                <w:sz w:val="24"/>
                <w:szCs w:val="24"/>
              </w:rPr>
              <w:t xml:space="preserve"> M</w:t>
            </w:r>
            <w:r w:rsidRPr="0047131D">
              <w:rPr>
                <w:sz w:val="24"/>
                <w:szCs w:val="24"/>
                <w:vertAlign w:val="subscript"/>
              </w:rPr>
              <w:t xml:space="preserve"> </w:t>
            </w:r>
            <w:r w:rsidRPr="0047131D">
              <w:rPr>
                <w:sz w:val="24"/>
                <w:szCs w:val="24"/>
              </w:rPr>
              <w:t>cách S</w:t>
            </w:r>
            <w:r w:rsidRPr="0047131D">
              <w:rPr>
                <w:sz w:val="24"/>
                <w:szCs w:val="24"/>
                <w:vertAlign w:val="subscript"/>
              </w:rPr>
              <w:t>1</w:t>
            </w:r>
            <w:r w:rsidRPr="0047131D">
              <w:rPr>
                <w:sz w:val="24"/>
                <w:szCs w:val="24"/>
              </w:rPr>
              <w:t xml:space="preserve"> S</w:t>
            </w:r>
            <w:proofErr w:type="gramStart"/>
            <w:r w:rsidRPr="0047131D">
              <w:rPr>
                <w:sz w:val="24"/>
                <w:szCs w:val="24"/>
                <w:vertAlign w:val="subscript"/>
              </w:rPr>
              <w:t xml:space="preserve">2  </w:t>
            </w:r>
            <w:r w:rsidRPr="0047131D">
              <w:rPr>
                <w:sz w:val="24"/>
                <w:szCs w:val="24"/>
              </w:rPr>
              <w:t>lần</w:t>
            </w:r>
            <w:proofErr w:type="gramEnd"/>
            <w:r w:rsidRPr="0047131D">
              <w:rPr>
                <w:sz w:val="24"/>
                <w:szCs w:val="24"/>
              </w:rPr>
              <w:t xml:space="preserve"> lượt những khoảng d</w:t>
            </w:r>
            <w:r w:rsidRPr="0047131D">
              <w:rPr>
                <w:sz w:val="24"/>
                <w:szCs w:val="24"/>
                <w:vertAlign w:val="subscript"/>
              </w:rPr>
              <w:t>1</w:t>
            </w:r>
            <w:r w:rsidRPr="0047131D">
              <w:rPr>
                <w:sz w:val="24"/>
                <w:szCs w:val="24"/>
              </w:rPr>
              <w:t xml:space="preserve"> = 15cm, d</w:t>
            </w:r>
            <w:r w:rsidRPr="0047131D">
              <w:rPr>
                <w:sz w:val="24"/>
                <w:szCs w:val="24"/>
                <w:vertAlign w:val="subscript"/>
              </w:rPr>
              <w:t>2</w:t>
            </w:r>
            <w:r w:rsidRPr="0047131D">
              <w:rPr>
                <w:sz w:val="24"/>
                <w:szCs w:val="24"/>
              </w:rPr>
              <w:t xml:space="preserve"> = 11cm đứng yên không dao động.</w:t>
            </w:r>
          </w:p>
        </w:tc>
        <w:tc>
          <w:tcPr>
            <w:tcW w:w="850" w:type="dxa"/>
          </w:tcPr>
          <w:p w14:paraId="50ED1279" w14:textId="77777777" w:rsidR="002F1EB7" w:rsidRPr="0047131D" w:rsidRDefault="002F1EB7" w:rsidP="00F23C31">
            <w:pPr>
              <w:tabs>
                <w:tab w:val="left" w:pos="283"/>
                <w:tab w:val="left" w:pos="2835"/>
                <w:tab w:val="left" w:pos="5386"/>
                <w:tab w:val="left" w:pos="7937"/>
              </w:tabs>
              <w:spacing w:line="276" w:lineRule="auto"/>
              <w:jc w:val="center"/>
              <w:rPr>
                <w:b/>
                <w:bCs/>
                <w:color w:val="FF0000"/>
                <w:sz w:val="24"/>
                <w:szCs w:val="24"/>
                <w:lang w:val="en-US"/>
              </w:rPr>
            </w:pPr>
          </w:p>
        </w:tc>
        <w:tc>
          <w:tcPr>
            <w:tcW w:w="736" w:type="dxa"/>
          </w:tcPr>
          <w:p w14:paraId="31EA95FB" w14:textId="2DF04029" w:rsidR="002F1EB7" w:rsidRPr="0047131D" w:rsidRDefault="002F1EB7" w:rsidP="00F23C31">
            <w:pPr>
              <w:tabs>
                <w:tab w:val="left" w:pos="283"/>
                <w:tab w:val="left" w:pos="2835"/>
                <w:tab w:val="left" w:pos="5386"/>
                <w:tab w:val="left" w:pos="7937"/>
              </w:tabs>
              <w:spacing w:line="276" w:lineRule="auto"/>
              <w:jc w:val="center"/>
              <w:rPr>
                <w:b/>
                <w:bCs/>
                <w:color w:val="FF0000"/>
                <w:sz w:val="24"/>
                <w:szCs w:val="24"/>
              </w:rPr>
            </w:pPr>
          </w:p>
        </w:tc>
      </w:tr>
      <w:tr w:rsidR="002F1EB7" w:rsidRPr="0047131D" w14:paraId="20AC16A8" w14:textId="77777777" w:rsidTr="00F23C31">
        <w:tc>
          <w:tcPr>
            <w:tcW w:w="7842" w:type="dxa"/>
          </w:tcPr>
          <w:p w14:paraId="065C8E6F" w14:textId="77777777" w:rsidR="002F1EB7" w:rsidRPr="0047131D" w:rsidRDefault="002F1EB7" w:rsidP="00F23C31">
            <w:pPr>
              <w:tabs>
                <w:tab w:val="left" w:pos="283"/>
                <w:tab w:val="left" w:pos="2835"/>
                <w:tab w:val="left" w:pos="5386"/>
                <w:tab w:val="left" w:pos="7937"/>
              </w:tabs>
              <w:spacing w:line="276" w:lineRule="auto"/>
              <w:jc w:val="both"/>
              <w:rPr>
                <w:color w:val="333333"/>
                <w:sz w:val="24"/>
                <w:szCs w:val="24"/>
                <w:lang w:val="en-US"/>
              </w:rPr>
            </w:pPr>
            <w:r w:rsidRPr="0047131D">
              <w:rPr>
                <w:b/>
                <w:bCs/>
                <w:sz w:val="24"/>
                <w:szCs w:val="24"/>
                <w:lang w:val="en-US"/>
              </w:rPr>
              <w:t>d.</w:t>
            </w:r>
            <w:r w:rsidRPr="0047131D">
              <w:rPr>
                <w:sz w:val="24"/>
                <w:szCs w:val="24"/>
                <w:lang w:val="en-US"/>
              </w:rPr>
              <w:t xml:space="preserve"> </w:t>
            </w:r>
            <w:r w:rsidRPr="0047131D">
              <w:rPr>
                <w:sz w:val="24"/>
                <w:szCs w:val="24"/>
              </w:rPr>
              <w:t>Khoảng cách ngắn nhất giữa hai phần tử chất lỏng trên đoạn thẳng S</w:t>
            </w:r>
            <w:r w:rsidRPr="0047131D">
              <w:rPr>
                <w:sz w:val="24"/>
                <w:szCs w:val="24"/>
                <w:vertAlign w:val="subscript"/>
              </w:rPr>
              <w:t>1</w:t>
            </w:r>
            <w:r w:rsidRPr="0047131D">
              <w:rPr>
                <w:sz w:val="24"/>
                <w:szCs w:val="24"/>
              </w:rPr>
              <w:t>S</w:t>
            </w:r>
            <w:r w:rsidRPr="0047131D">
              <w:rPr>
                <w:sz w:val="24"/>
                <w:szCs w:val="24"/>
                <w:vertAlign w:val="subscript"/>
              </w:rPr>
              <w:t>2</w:t>
            </w:r>
            <w:r w:rsidRPr="0047131D">
              <w:rPr>
                <w:sz w:val="24"/>
                <w:szCs w:val="24"/>
              </w:rPr>
              <w:t xml:space="preserve"> dao động với biên độ cực đại là </w:t>
            </w:r>
            <w:r w:rsidRPr="0047131D">
              <w:rPr>
                <w:sz w:val="24"/>
                <w:szCs w:val="24"/>
                <w:lang w:val="en-US"/>
              </w:rPr>
              <w:t>2cm.</w:t>
            </w:r>
          </w:p>
        </w:tc>
        <w:tc>
          <w:tcPr>
            <w:tcW w:w="850" w:type="dxa"/>
          </w:tcPr>
          <w:p w14:paraId="27D0E462" w14:textId="74DA264E" w:rsidR="002F1EB7" w:rsidRPr="0047131D" w:rsidRDefault="002F1EB7" w:rsidP="00F23C31">
            <w:pPr>
              <w:tabs>
                <w:tab w:val="left" w:pos="283"/>
                <w:tab w:val="left" w:pos="2835"/>
                <w:tab w:val="left" w:pos="5386"/>
                <w:tab w:val="left" w:pos="7937"/>
              </w:tabs>
              <w:spacing w:line="276" w:lineRule="auto"/>
              <w:jc w:val="center"/>
              <w:rPr>
                <w:b/>
                <w:bCs/>
                <w:color w:val="FF0000"/>
                <w:sz w:val="24"/>
                <w:szCs w:val="24"/>
              </w:rPr>
            </w:pPr>
          </w:p>
        </w:tc>
        <w:tc>
          <w:tcPr>
            <w:tcW w:w="736" w:type="dxa"/>
          </w:tcPr>
          <w:p w14:paraId="13D655F3" w14:textId="77777777" w:rsidR="002F1EB7" w:rsidRPr="0047131D" w:rsidRDefault="002F1EB7" w:rsidP="00F23C31">
            <w:pPr>
              <w:tabs>
                <w:tab w:val="left" w:pos="283"/>
                <w:tab w:val="left" w:pos="2835"/>
                <w:tab w:val="left" w:pos="5386"/>
                <w:tab w:val="left" w:pos="7937"/>
              </w:tabs>
              <w:spacing w:line="276" w:lineRule="auto"/>
              <w:jc w:val="center"/>
              <w:rPr>
                <w:b/>
                <w:bCs/>
                <w:color w:val="FF0000"/>
                <w:sz w:val="24"/>
                <w:szCs w:val="24"/>
                <w:lang w:val="en-US"/>
              </w:rPr>
            </w:pPr>
          </w:p>
        </w:tc>
      </w:tr>
    </w:tbl>
    <w:p w14:paraId="04EDFA89" w14:textId="77777777" w:rsidR="002F1EB7" w:rsidRPr="0047131D" w:rsidRDefault="002F1EB7" w:rsidP="002F1EB7">
      <w:pPr>
        <w:tabs>
          <w:tab w:val="left" w:pos="240"/>
          <w:tab w:val="left" w:pos="2520"/>
          <w:tab w:val="left" w:pos="4920"/>
          <w:tab w:val="left" w:pos="7440"/>
        </w:tabs>
        <w:spacing w:line="276" w:lineRule="auto"/>
        <w:jc w:val="center"/>
        <w:rPr>
          <w:b/>
          <w:bCs/>
          <w:color w:val="0070C0"/>
          <w:sz w:val="24"/>
          <w:szCs w:val="24"/>
          <w:lang w:val="vi-VN"/>
        </w:rPr>
      </w:pPr>
    </w:p>
    <w:p w14:paraId="6B9CCDB7" w14:textId="77777777" w:rsidR="002F1EB7" w:rsidRPr="0047131D" w:rsidRDefault="002F1EB7" w:rsidP="002F1EB7">
      <w:pPr>
        <w:widowControl w:val="0"/>
        <w:tabs>
          <w:tab w:val="left" w:pos="426"/>
        </w:tabs>
        <w:autoSpaceDE w:val="0"/>
        <w:autoSpaceDN w:val="0"/>
        <w:rPr>
          <w:color w:val="000000" w:themeColor="text1"/>
          <w:sz w:val="24"/>
          <w:szCs w:val="24"/>
          <w:lang w:val="fr-FR"/>
        </w:rPr>
      </w:pPr>
      <w:proofErr w:type="spellStart"/>
      <w:r w:rsidRPr="0047131D">
        <w:rPr>
          <w:b/>
          <w:bCs/>
          <w:color w:val="C00000"/>
          <w:sz w:val="24"/>
          <w:szCs w:val="24"/>
        </w:rPr>
        <w:t>Câu</w:t>
      </w:r>
      <w:proofErr w:type="spellEnd"/>
      <w:r w:rsidRPr="0047131D">
        <w:rPr>
          <w:b/>
          <w:bCs/>
          <w:color w:val="C00000"/>
          <w:sz w:val="24"/>
          <w:szCs w:val="24"/>
        </w:rPr>
        <w:t xml:space="preserve"> 2.</w:t>
      </w:r>
      <w:r w:rsidRPr="0047131D">
        <w:rPr>
          <w:color w:val="000000" w:themeColor="text1"/>
          <w:sz w:val="24"/>
          <w:szCs w:val="24"/>
        </w:rPr>
        <w:t xml:space="preserve"> </w:t>
      </w:r>
      <w:proofErr w:type="spellStart"/>
      <w:r w:rsidRPr="0047131D">
        <w:rPr>
          <w:color w:val="000000" w:themeColor="text1"/>
          <w:sz w:val="24"/>
          <w:szCs w:val="24"/>
          <w:lang w:val="fr-FR"/>
        </w:rPr>
        <w:t>Trên</w:t>
      </w:r>
      <w:proofErr w:type="spellEnd"/>
      <w:r w:rsidRPr="0047131D">
        <w:rPr>
          <w:color w:val="000000" w:themeColor="text1"/>
          <w:sz w:val="24"/>
          <w:szCs w:val="24"/>
          <w:lang w:val="fr-FR"/>
        </w:rPr>
        <w:t xml:space="preserve"> </w:t>
      </w:r>
      <w:proofErr w:type="spellStart"/>
      <w:r w:rsidRPr="0047131D">
        <w:rPr>
          <w:color w:val="000000" w:themeColor="text1"/>
          <w:sz w:val="24"/>
          <w:szCs w:val="24"/>
          <w:lang w:val="fr-FR"/>
        </w:rPr>
        <w:t>một</w:t>
      </w:r>
      <w:proofErr w:type="spellEnd"/>
      <w:r w:rsidRPr="0047131D">
        <w:rPr>
          <w:color w:val="000000" w:themeColor="text1"/>
          <w:sz w:val="24"/>
          <w:szCs w:val="24"/>
          <w:lang w:val="fr-FR"/>
        </w:rPr>
        <w:t xml:space="preserve"> </w:t>
      </w:r>
      <w:proofErr w:type="spellStart"/>
      <w:r w:rsidRPr="0047131D">
        <w:rPr>
          <w:color w:val="000000" w:themeColor="text1"/>
          <w:sz w:val="24"/>
          <w:szCs w:val="24"/>
          <w:lang w:val="fr-FR"/>
        </w:rPr>
        <w:t>sợi</w:t>
      </w:r>
      <w:proofErr w:type="spellEnd"/>
      <w:r w:rsidRPr="0047131D">
        <w:rPr>
          <w:color w:val="000000" w:themeColor="text1"/>
          <w:sz w:val="24"/>
          <w:szCs w:val="24"/>
          <w:lang w:val="fr-FR"/>
        </w:rPr>
        <w:t xml:space="preserve"> </w:t>
      </w:r>
      <w:proofErr w:type="spellStart"/>
      <w:r w:rsidRPr="0047131D">
        <w:rPr>
          <w:color w:val="000000" w:themeColor="text1"/>
          <w:sz w:val="24"/>
          <w:szCs w:val="24"/>
          <w:lang w:val="fr-FR"/>
        </w:rPr>
        <w:t>dây</w:t>
      </w:r>
      <w:proofErr w:type="spellEnd"/>
      <w:r w:rsidRPr="0047131D">
        <w:rPr>
          <w:color w:val="000000" w:themeColor="text1"/>
          <w:sz w:val="24"/>
          <w:szCs w:val="24"/>
          <w:lang w:val="fr-FR"/>
        </w:rPr>
        <w:t xml:space="preserve"> </w:t>
      </w:r>
      <w:proofErr w:type="spellStart"/>
      <w:r w:rsidRPr="0047131D">
        <w:rPr>
          <w:color w:val="000000" w:themeColor="text1"/>
          <w:sz w:val="24"/>
          <w:szCs w:val="24"/>
          <w:lang w:val="fr-FR"/>
        </w:rPr>
        <w:t>đàn</w:t>
      </w:r>
      <w:proofErr w:type="spellEnd"/>
      <w:r w:rsidRPr="0047131D">
        <w:rPr>
          <w:color w:val="000000" w:themeColor="text1"/>
          <w:sz w:val="24"/>
          <w:szCs w:val="24"/>
          <w:lang w:val="fr-FR"/>
        </w:rPr>
        <w:t xml:space="preserve"> </w:t>
      </w:r>
      <w:proofErr w:type="spellStart"/>
      <w:r w:rsidRPr="0047131D">
        <w:rPr>
          <w:color w:val="000000" w:themeColor="text1"/>
          <w:sz w:val="24"/>
          <w:szCs w:val="24"/>
          <w:lang w:val="fr-FR"/>
        </w:rPr>
        <w:t>hồi</w:t>
      </w:r>
      <w:proofErr w:type="spellEnd"/>
      <w:r w:rsidRPr="0047131D">
        <w:rPr>
          <w:color w:val="000000" w:themeColor="text1"/>
          <w:sz w:val="24"/>
          <w:szCs w:val="24"/>
          <w:lang w:val="fr-FR"/>
        </w:rPr>
        <w:t xml:space="preserve"> </w:t>
      </w:r>
      <w:proofErr w:type="spellStart"/>
      <w:r w:rsidRPr="0047131D">
        <w:rPr>
          <w:color w:val="000000" w:themeColor="text1"/>
          <w:sz w:val="24"/>
          <w:szCs w:val="24"/>
          <w:lang w:val="fr-FR"/>
        </w:rPr>
        <w:t>dài</w:t>
      </w:r>
      <w:proofErr w:type="spellEnd"/>
      <w:r w:rsidRPr="0047131D">
        <w:rPr>
          <w:color w:val="000000" w:themeColor="text1"/>
          <w:sz w:val="24"/>
          <w:szCs w:val="24"/>
          <w:lang w:val="fr-FR"/>
        </w:rPr>
        <w:t xml:space="preserve"> 1,8 m, </w:t>
      </w:r>
      <w:proofErr w:type="spellStart"/>
      <w:r w:rsidRPr="0047131D">
        <w:rPr>
          <w:color w:val="000000" w:themeColor="text1"/>
          <w:sz w:val="24"/>
          <w:szCs w:val="24"/>
          <w:lang w:val="fr-FR"/>
        </w:rPr>
        <w:t>hai</w:t>
      </w:r>
      <w:proofErr w:type="spellEnd"/>
      <w:r w:rsidRPr="0047131D">
        <w:rPr>
          <w:color w:val="000000" w:themeColor="text1"/>
          <w:sz w:val="24"/>
          <w:szCs w:val="24"/>
          <w:lang w:val="fr-FR"/>
        </w:rPr>
        <w:t xml:space="preserve"> </w:t>
      </w:r>
      <w:proofErr w:type="spellStart"/>
      <w:r w:rsidRPr="0047131D">
        <w:rPr>
          <w:color w:val="000000" w:themeColor="text1"/>
          <w:sz w:val="24"/>
          <w:szCs w:val="24"/>
          <w:lang w:val="fr-FR"/>
        </w:rPr>
        <w:t>đầu</w:t>
      </w:r>
      <w:proofErr w:type="spellEnd"/>
      <w:r w:rsidRPr="0047131D">
        <w:rPr>
          <w:color w:val="000000" w:themeColor="text1"/>
          <w:sz w:val="24"/>
          <w:szCs w:val="24"/>
          <w:lang w:val="fr-FR"/>
        </w:rPr>
        <w:t xml:space="preserve"> </w:t>
      </w:r>
      <w:proofErr w:type="spellStart"/>
      <w:r w:rsidRPr="0047131D">
        <w:rPr>
          <w:color w:val="000000" w:themeColor="text1"/>
          <w:sz w:val="24"/>
          <w:szCs w:val="24"/>
          <w:lang w:val="fr-FR"/>
        </w:rPr>
        <w:t>cố</w:t>
      </w:r>
      <w:proofErr w:type="spellEnd"/>
      <w:r w:rsidRPr="0047131D">
        <w:rPr>
          <w:color w:val="000000" w:themeColor="text1"/>
          <w:sz w:val="24"/>
          <w:szCs w:val="24"/>
          <w:lang w:val="fr-FR"/>
        </w:rPr>
        <w:t xml:space="preserve"> </w:t>
      </w:r>
      <w:proofErr w:type="spellStart"/>
      <w:r w:rsidRPr="0047131D">
        <w:rPr>
          <w:color w:val="000000" w:themeColor="text1"/>
          <w:sz w:val="24"/>
          <w:szCs w:val="24"/>
          <w:lang w:val="fr-FR"/>
        </w:rPr>
        <w:t>định</w:t>
      </w:r>
      <w:proofErr w:type="spellEnd"/>
      <w:r w:rsidRPr="0047131D">
        <w:rPr>
          <w:color w:val="000000" w:themeColor="text1"/>
          <w:sz w:val="24"/>
          <w:szCs w:val="24"/>
          <w:lang w:val="fr-FR"/>
        </w:rPr>
        <w:t xml:space="preserve">, </w:t>
      </w:r>
      <w:proofErr w:type="spellStart"/>
      <w:r w:rsidRPr="0047131D">
        <w:rPr>
          <w:color w:val="000000" w:themeColor="text1"/>
          <w:sz w:val="24"/>
          <w:szCs w:val="24"/>
          <w:lang w:val="fr-FR"/>
        </w:rPr>
        <w:t>đang</w:t>
      </w:r>
      <w:proofErr w:type="spellEnd"/>
      <w:r w:rsidRPr="0047131D">
        <w:rPr>
          <w:color w:val="000000" w:themeColor="text1"/>
          <w:sz w:val="24"/>
          <w:szCs w:val="24"/>
          <w:lang w:val="fr-FR"/>
        </w:rPr>
        <w:t xml:space="preserve"> </w:t>
      </w:r>
      <w:proofErr w:type="spellStart"/>
      <w:r w:rsidRPr="0047131D">
        <w:rPr>
          <w:color w:val="000000" w:themeColor="text1"/>
          <w:sz w:val="24"/>
          <w:szCs w:val="24"/>
          <w:lang w:val="fr-FR"/>
        </w:rPr>
        <w:t>có</w:t>
      </w:r>
      <w:proofErr w:type="spellEnd"/>
      <w:r w:rsidRPr="0047131D">
        <w:rPr>
          <w:color w:val="000000" w:themeColor="text1"/>
          <w:sz w:val="24"/>
          <w:szCs w:val="24"/>
          <w:lang w:val="fr-FR"/>
        </w:rPr>
        <w:t xml:space="preserve"> </w:t>
      </w:r>
      <w:proofErr w:type="spellStart"/>
      <w:r w:rsidRPr="0047131D">
        <w:rPr>
          <w:color w:val="000000" w:themeColor="text1"/>
          <w:sz w:val="24"/>
          <w:szCs w:val="24"/>
          <w:lang w:val="fr-FR"/>
        </w:rPr>
        <w:t>sóng</w:t>
      </w:r>
      <w:proofErr w:type="spellEnd"/>
      <w:r w:rsidRPr="0047131D">
        <w:rPr>
          <w:color w:val="000000" w:themeColor="text1"/>
          <w:sz w:val="24"/>
          <w:szCs w:val="24"/>
          <w:lang w:val="fr-FR"/>
        </w:rPr>
        <w:t xml:space="preserve"> </w:t>
      </w:r>
      <w:proofErr w:type="spellStart"/>
      <w:r w:rsidRPr="0047131D">
        <w:rPr>
          <w:color w:val="000000" w:themeColor="text1"/>
          <w:sz w:val="24"/>
          <w:szCs w:val="24"/>
          <w:lang w:val="fr-FR"/>
        </w:rPr>
        <w:t>dừng</w:t>
      </w:r>
      <w:proofErr w:type="spellEnd"/>
      <w:r w:rsidRPr="0047131D">
        <w:rPr>
          <w:color w:val="000000" w:themeColor="text1"/>
          <w:sz w:val="24"/>
          <w:szCs w:val="24"/>
          <w:lang w:val="fr-FR"/>
        </w:rPr>
        <w:t xml:space="preserve"> </w:t>
      </w:r>
      <w:proofErr w:type="spellStart"/>
      <w:r w:rsidRPr="0047131D">
        <w:rPr>
          <w:color w:val="000000" w:themeColor="text1"/>
          <w:sz w:val="24"/>
          <w:szCs w:val="24"/>
          <w:lang w:val="fr-FR"/>
        </w:rPr>
        <w:t>với</w:t>
      </w:r>
      <w:proofErr w:type="spellEnd"/>
      <w:r w:rsidRPr="0047131D">
        <w:rPr>
          <w:color w:val="000000" w:themeColor="text1"/>
          <w:sz w:val="24"/>
          <w:szCs w:val="24"/>
          <w:lang w:val="fr-FR"/>
        </w:rPr>
        <w:t xml:space="preserve"> 7 </w:t>
      </w:r>
      <w:proofErr w:type="spellStart"/>
      <w:r w:rsidRPr="0047131D">
        <w:rPr>
          <w:color w:val="000000" w:themeColor="text1"/>
          <w:sz w:val="24"/>
          <w:szCs w:val="24"/>
          <w:lang w:val="fr-FR"/>
        </w:rPr>
        <w:t>nút</w:t>
      </w:r>
      <w:proofErr w:type="spellEnd"/>
      <w:r w:rsidRPr="0047131D">
        <w:rPr>
          <w:color w:val="000000" w:themeColor="text1"/>
          <w:sz w:val="24"/>
          <w:szCs w:val="24"/>
          <w:lang w:val="fr-FR"/>
        </w:rPr>
        <w:t xml:space="preserve"> </w:t>
      </w:r>
      <w:proofErr w:type="spellStart"/>
      <w:r w:rsidRPr="0047131D">
        <w:rPr>
          <w:color w:val="000000" w:themeColor="text1"/>
          <w:sz w:val="24"/>
          <w:szCs w:val="24"/>
          <w:lang w:val="fr-FR"/>
        </w:rPr>
        <w:t>sóng</w:t>
      </w:r>
      <w:proofErr w:type="spellEnd"/>
      <w:r w:rsidRPr="0047131D">
        <w:rPr>
          <w:color w:val="000000" w:themeColor="text1"/>
          <w:sz w:val="24"/>
          <w:szCs w:val="24"/>
          <w:lang w:val="fr-FR"/>
        </w:rPr>
        <w:t xml:space="preserve">. </w:t>
      </w:r>
      <w:proofErr w:type="spellStart"/>
      <w:r w:rsidRPr="0047131D">
        <w:rPr>
          <w:color w:val="000000" w:themeColor="text1"/>
          <w:sz w:val="24"/>
          <w:szCs w:val="24"/>
          <w:lang w:val="fr-FR"/>
        </w:rPr>
        <w:t>Biết</w:t>
      </w:r>
      <w:proofErr w:type="spellEnd"/>
      <w:r w:rsidRPr="0047131D">
        <w:rPr>
          <w:color w:val="000000" w:themeColor="text1"/>
          <w:sz w:val="24"/>
          <w:szCs w:val="24"/>
          <w:lang w:val="fr-FR"/>
        </w:rPr>
        <w:t xml:space="preserve"> </w:t>
      </w:r>
      <w:proofErr w:type="spellStart"/>
      <w:r w:rsidRPr="0047131D">
        <w:rPr>
          <w:color w:val="000000" w:themeColor="text1"/>
          <w:sz w:val="24"/>
          <w:szCs w:val="24"/>
          <w:lang w:val="fr-FR"/>
        </w:rPr>
        <w:t>sóng</w:t>
      </w:r>
      <w:proofErr w:type="spellEnd"/>
      <w:r w:rsidRPr="0047131D">
        <w:rPr>
          <w:color w:val="000000" w:themeColor="text1"/>
          <w:sz w:val="24"/>
          <w:szCs w:val="24"/>
          <w:lang w:val="fr-FR"/>
        </w:rPr>
        <w:t xml:space="preserve"> </w:t>
      </w:r>
      <w:proofErr w:type="spellStart"/>
      <w:r w:rsidRPr="0047131D">
        <w:rPr>
          <w:color w:val="000000" w:themeColor="text1"/>
          <w:sz w:val="24"/>
          <w:szCs w:val="24"/>
          <w:lang w:val="fr-FR"/>
        </w:rPr>
        <w:t>truyền</w:t>
      </w:r>
      <w:proofErr w:type="spellEnd"/>
      <w:r w:rsidRPr="0047131D">
        <w:rPr>
          <w:color w:val="000000" w:themeColor="text1"/>
          <w:sz w:val="24"/>
          <w:szCs w:val="24"/>
          <w:lang w:val="fr-FR"/>
        </w:rPr>
        <w:t xml:space="preserve"> </w:t>
      </w:r>
      <w:proofErr w:type="spellStart"/>
      <w:r w:rsidRPr="0047131D">
        <w:rPr>
          <w:color w:val="000000" w:themeColor="text1"/>
          <w:sz w:val="24"/>
          <w:szCs w:val="24"/>
          <w:lang w:val="fr-FR"/>
        </w:rPr>
        <w:t>trên</w:t>
      </w:r>
      <w:proofErr w:type="spellEnd"/>
      <w:r w:rsidRPr="0047131D">
        <w:rPr>
          <w:color w:val="000000" w:themeColor="text1"/>
          <w:sz w:val="24"/>
          <w:szCs w:val="24"/>
          <w:lang w:val="fr-FR"/>
        </w:rPr>
        <w:t xml:space="preserve"> </w:t>
      </w:r>
      <w:proofErr w:type="spellStart"/>
      <w:r w:rsidRPr="0047131D">
        <w:rPr>
          <w:color w:val="000000" w:themeColor="text1"/>
          <w:sz w:val="24"/>
          <w:szCs w:val="24"/>
          <w:lang w:val="fr-FR"/>
        </w:rPr>
        <w:t>dây</w:t>
      </w:r>
      <w:proofErr w:type="spellEnd"/>
      <w:r w:rsidRPr="0047131D">
        <w:rPr>
          <w:color w:val="000000" w:themeColor="text1"/>
          <w:sz w:val="24"/>
          <w:szCs w:val="24"/>
          <w:lang w:val="fr-FR"/>
        </w:rPr>
        <w:t xml:space="preserve"> </w:t>
      </w:r>
      <w:proofErr w:type="spellStart"/>
      <w:r w:rsidRPr="0047131D">
        <w:rPr>
          <w:color w:val="000000" w:themeColor="text1"/>
          <w:sz w:val="24"/>
          <w:szCs w:val="24"/>
          <w:lang w:val="fr-FR"/>
        </w:rPr>
        <w:t>có</w:t>
      </w:r>
      <w:proofErr w:type="spellEnd"/>
      <w:r w:rsidRPr="0047131D">
        <w:rPr>
          <w:color w:val="000000" w:themeColor="text1"/>
          <w:sz w:val="24"/>
          <w:szCs w:val="24"/>
          <w:lang w:val="fr-FR"/>
        </w:rPr>
        <w:t xml:space="preserve"> </w:t>
      </w:r>
      <w:proofErr w:type="spellStart"/>
      <w:r w:rsidRPr="0047131D">
        <w:rPr>
          <w:color w:val="000000" w:themeColor="text1"/>
          <w:sz w:val="24"/>
          <w:szCs w:val="24"/>
          <w:lang w:val="fr-FR"/>
        </w:rPr>
        <w:t>tần</w:t>
      </w:r>
      <w:proofErr w:type="spellEnd"/>
      <w:r w:rsidRPr="0047131D">
        <w:rPr>
          <w:color w:val="000000" w:themeColor="text1"/>
          <w:sz w:val="24"/>
          <w:szCs w:val="24"/>
          <w:lang w:val="fr-FR"/>
        </w:rPr>
        <w:t xml:space="preserve"> </w:t>
      </w:r>
      <w:proofErr w:type="spellStart"/>
      <w:r w:rsidRPr="0047131D">
        <w:rPr>
          <w:color w:val="000000" w:themeColor="text1"/>
          <w:sz w:val="24"/>
          <w:szCs w:val="24"/>
          <w:lang w:val="fr-FR"/>
        </w:rPr>
        <w:t>số</w:t>
      </w:r>
      <w:proofErr w:type="spellEnd"/>
      <w:r w:rsidRPr="0047131D">
        <w:rPr>
          <w:color w:val="000000" w:themeColor="text1"/>
          <w:sz w:val="24"/>
          <w:szCs w:val="24"/>
          <w:lang w:val="fr-FR"/>
        </w:rPr>
        <w:t xml:space="preserve"> 100 Hz. </w:t>
      </w:r>
    </w:p>
    <w:p w14:paraId="798CCB4E" w14:textId="38D7928D" w:rsidR="002F1EB7" w:rsidRPr="0047131D" w:rsidRDefault="002F1EB7" w:rsidP="002F1EB7">
      <w:pPr>
        <w:ind w:firstLine="284"/>
        <w:rPr>
          <w:color w:val="FF0000"/>
          <w:sz w:val="24"/>
          <w:szCs w:val="24"/>
        </w:rPr>
      </w:pPr>
      <w:r w:rsidRPr="0047131D">
        <w:rPr>
          <w:b/>
          <w:bCs/>
          <w:color w:val="0070C0"/>
          <w:sz w:val="24"/>
          <w:szCs w:val="24"/>
        </w:rPr>
        <w:t xml:space="preserve">a) </w:t>
      </w:r>
      <w:proofErr w:type="spellStart"/>
      <w:r w:rsidRPr="0047131D">
        <w:rPr>
          <w:color w:val="000000" w:themeColor="text1"/>
          <w:sz w:val="24"/>
          <w:szCs w:val="24"/>
        </w:rPr>
        <w:t>Sóng</w:t>
      </w:r>
      <w:proofErr w:type="spellEnd"/>
      <w:r w:rsidRPr="0047131D">
        <w:rPr>
          <w:color w:val="000000" w:themeColor="text1"/>
          <w:sz w:val="24"/>
          <w:szCs w:val="24"/>
        </w:rPr>
        <w:t xml:space="preserve"> </w:t>
      </w:r>
      <w:proofErr w:type="spellStart"/>
      <w:r w:rsidRPr="0047131D">
        <w:rPr>
          <w:color w:val="000000" w:themeColor="text1"/>
          <w:sz w:val="24"/>
          <w:szCs w:val="24"/>
        </w:rPr>
        <w:t>truyền</w:t>
      </w:r>
      <w:proofErr w:type="spellEnd"/>
      <w:r w:rsidRPr="0047131D">
        <w:rPr>
          <w:color w:val="000000" w:themeColor="text1"/>
          <w:sz w:val="24"/>
          <w:szCs w:val="24"/>
        </w:rPr>
        <w:t xml:space="preserve"> </w:t>
      </w:r>
      <w:proofErr w:type="spellStart"/>
      <w:r w:rsidRPr="0047131D">
        <w:rPr>
          <w:color w:val="000000" w:themeColor="text1"/>
          <w:sz w:val="24"/>
          <w:szCs w:val="24"/>
        </w:rPr>
        <w:t>trên</w:t>
      </w:r>
      <w:proofErr w:type="spellEnd"/>
      <w:r w:rsidRPr="0047131D">
        <w:rPr>
          <w:color w:val="000000" w:themeColor="text1"/>
          <w:sz w:val="24"/>
          <w:szCs w:val="24"/>
        </w:rPr>
        <w:t xml:space="preserve"> </w:t>
      </w:r>
      <w:proofErr w:type="spellStart"/>
      <w:r w:rsidRPr="0047131D">
        <w:rPr>
          <w:color w:val="000000" w:themeColor="text1"/>
          <w:sz w:val="24"/>
          <w:szCs w:val="24"/>
        </w:rPr>
        <w:t>dây</w:t>
      </w:r>
      <w:proofErr w:type="spellEnd"/>
      <w:r w:rsidRPr="0047131D">
        <w:rPr>
          <w:color w:val="000000" w:themeColor="text1"/>
          <w:sz w:val="24"/>
          <w:szCs w:val="24"/>
        </w:rPr>
        <w:t xml:space="preserve"> </w:t>
      </w:r>
      <w:proofErr w:type="spellStart"/>
      <w:r w:rsidRPr="0047131D">
        <w:rPr>
          <w:color w:val="000000" w:themeColor="text1"/>
          <w:sz w:val="24"/>
          <w:szCs w:val="24"/>
        </w:rPr>
        <w:t>là</w:t>
      </w:r>
      <w:proofErr w:type="spellEnd"/>
      <w:r w:rsidRPr="0047131D">
        <w:rPr>
          <w:color w:val="000000" w:themeColor="text1"/>
          <w:sz w:val="24"/>
          <w:szCs w:val="24"/>
        </w:rPr>
        <w:t xml:space="preserve"> </w:t>
      </w:r>
      <w:proofErr w:type="spellStart"/>
      <w:r w:rsidRPr="0047131D">
        <w:rPr>
          <w:color w:val="000000" w:themeColor="text1"/>
          <w:sz w:val="24"/>
          <w:szCs w:val="24"/>
        </w:rPr>
        <w:t>sóng</w:t>
      </w:r>
      <w:proofErr w:type="spellEnd"/>
      <w:r w:rsidRPr="0047131D">
        <w:rPr>
          <w:color w:val="000000" w:themeColor="text1"/>
          <w:sz w:val="24"/>
          <w:szCs w:val="24"/>
        </w:rPr>
        <w:t xml:space="preserve"> </w:t>
      </w:r>
      <w:proofErr w:type="spellStart"/>
      <w:r w:rsidRPr="0047131D">
        <w:rPr>
          <w:color w:val="000000" w:themeColor="text1"/>
          <w:sz w:val="24"/>
          <w:szCs w:val="24"/>
        </w:rPr>
        <w:t>dọc</w:t>
      </w:r>
      <w:proofErr w:type="spellEnd"/>
      <w:r w:rsidRPr="0047131D">
        <w:rPr>
          <w:color w:val="FF0000"/>
          <w:sz w:val="24"/>
          <w:szCs w:val="24"/>
        </w:rPr>
        <w:t xml:space="preserve">. </w:t>
      </w:r>
    </w:p>
    <w:p w14:paraId="296069D8" w14:textId="1D60D8C1" w:rsidR="002F1EB7" w:rsidRPr="0047131D" w:rsidRDefault="002F1EB7" w:rsidP="002F1EB7">
      <w:pPr>
        <w:ind w:firstLine="284"/>
        <w:rPr>
          <w:color w:val="FF0000"/>
          <w:sz w:val="24"/>
          <w:szCs w:val="24"/>
        </w:rPr>
      </w:pPr>
      <w:r w:rsidRPr="0047131D">
        <w:rPr>
          <w:b/>
          <w:bCs/>
          <w:color w:val="0070C0"/>
          <w:sz w:val="24"/>
          <w:szCs w:val="24"/>
        </w:rPr>
        <w:t>b)</w:t>
      </w:r>
      <w:r w:rsidRPr="0047131D">
        <w:rPr>
          <w:b/>
          <w:color w:val="0070C0"/>
          <w:sz w:val="24"/>
          <w:szCs w:val="24"/>
        </w:rPr>
        <w:t xml:space="preserve"> </w:t>
      </w:r>
      <w:proofErr w:type="spellStart"/>
      <w:r w:rsidRPr="0047131D">
        <w:rPr>
          <w:color w:val="000000" w:themeColor="text1"/>
          <w:sz w:val="24"/>
          <w:szCs w:val="24"/>
        </w:rPr>
        <w:t>Bụng</w:t>
      </w:r>
      <w:proofErr w:type="spellEnd"/>
      <w:r w:rsidRPr="0047131D">
        <w:rPr>
          <w:color w:val="000000" w:themeColor="text1"/>
          <w:sz w:val="24"/>
          <w:szCs w:val="24"/>
        </w:rPr>
        <w:t xml:space="preserve"> </w:t>
      </w:r>
      <w:proofErr w:type="spellStart"/>
      <w:r w:rsidRPr="0047131D">
        <w:rPr>
          <w:color w:val="000000" w:themeColor="text1"/>
          <w:sz w:val="24"/>
          <w:szCs w:val="24"/>
        </w:rPr>
        <w:t>sóng</w:t>
      </w:r>
      <w:proofErr w:type="spellEnd"/>
      <w:r w:rsidRPr="0047131D">
        <w:rPr>
          <w:color w:val="000000" w:themeColor="text1"/>
          <w:sz w:val="24"/>
          <w:szCs w:val="24"/>
        </w:rPr>
        <w:t xml:space="preserve"> </w:t>
      </w:r>
      <w:proofErr w:type="spellStart"/>
      <w:r w:rsidRPr="0047131D">
        <w:rPr>
          <w:color w:val="000000" w:themeColor="text1"/>
          <w:sz w:val="24"/>
          <w:szCs w:val="24"/>
        </w:rPr>
        <w:t>là</w:t>
      </w:r>
      <w:proofErr w:type="spellEnd"/>
      <w:r w:rsidRPr="0047131D">
        <w:rPr>
          <w:color w:val="000000" w:themeColor="text1"/>
          <w:sz w:val="24"/>
          <w:szCs w:val="24"/>
        </w:rPr>
        <w:t xml:space="preserve"> </w:t>
      </w:r>
      <w:proofErr w:type="spellStart"/>
      <w:r w:rsidRPr="0047131D">
        <w:rPr>
          <w:color w:val="000000" w:themeColor="text1"/>
          <w:sz w:val="24"/>
          <w:szCs w:val="24"/>
        </w:rPr>
        <w:t>những</w:t>
      </w:r>
      <w:proofErr w:type="spellEnd"/>
      <w:r w:rsidRPr="0047131D">
        <w:rPr>
          <w:color w:val="000000" w:themeColor="text1"/>
          <w:sz w:val="24"/>
          <w:szCs w:val="24"/>
        </w:rPr>
        <w:t xml:space="preserve"> </w:t>
      </w:r>
      <w:proofErr w:type="spellStart"/>
      <w:r w:rsidRPr="0047131D">
        <w:rPr>
          <w:color w:val="000000" w:themeColor="text1"/>
          <w:sz w:val="24"/>
          <w:szCs w:val="24"/>
        </w:rPr>
        <w:t>điểm</w:t>
      </w:r>
      <w:proofErr w:type="spellEnd"/>
      <w:r w:rsidRPr="0047131D">
        <w:rPr>
          <w:color w:val="000000" w:themeColor="text1"/>
          <w:sz w:val="24"/>
          <w:szCs w:val="24"/>
        </w:rPr>
        <w:t xml:space="preserve"> </w:t>
      </w:r>
      <w:proofErr w:type="spellStart"/>
      <w:r w:rsidRPr="0047131D">
        <w:rPr>
          <w:color w:val="000000" w:themeColor="text1"/>
          <w:sz w:val="24"/>
          <w:szCs w:val="24"/>
        </w:rPr>
        <w:t>có</w:t>
      </w:r>
      <w:proofErr w:type="spellEnd"/>
      <w:r w:rsidRPr="0047131D">
        <w:rPr>
          <w:color w:val="000000" w:themeColor="text1"/>
          <w:sz w:val="24"/>
          <w:szCs w:val="24"/>
        </w:rPr>
        <w:t xml:space="preserve"> </w:t>
      </w:r>
      <w:proofErr w:type="spellStart"/>
      <w:r w:rsidRPr="0047131D">
        <w:rPr>
          <w:color w:val="000000" w:themeColor="text1"/>
          <w:sz w:val="24"/>
          <w:szCs w:val="24"/>
        </w:rPr>
        <w:t>biên</w:t>
      </w:r>
      <w:proofErr w:type="spellEnd"/>
      <w:r w:rsidRPr="0047131D">
        <w:rPr>
          <w:color w:val="000000" w:themeColor="text1"/>
          <w:sz w:val="24"/>
          <w:szCs w:val="24"/>
        </w:rPr>
        <w:t xml:space="preserve"> </w:t>
      </w:r>
      <w:proofErr w:type="spellStart"/>
      <w:r w:rsidRPr="0047131D">
        <w:rPr>
          <w:color w:val="000000" w:themeColor="text1"/>
          <w:sz w:val="24"/>
          <w:szCs w:val="24"/>
        </w:rPr>
        <w:t>độ</w:t>
      </w:r>
      <w:proofErr w:type="spellEnd"/>
      <w:r w:rsidRPr="0047131D">
        <w:rPr>
          <w:color w:val="000000" w:themeColor="text1"/>
          <w:sz w:val="24"/>
          <w:szCs w:val="24"/>
        </w:rPr>
        <w:t xml:space="preserve"> dao </w:t>
      </w:r>
      <w:proofErr w:type="spellStart"/>
      <w:r w:rsidRPr="0047131D">
        <w:rPr>
          <w:color w:val="000000" w:themeColor="text1"/>
          <w:sz w:val="24"/>
          <w:szCs w:val="24"/>
        </w:rPr>
        <w:t>động</w:t>
      </w:r>
      <w:proofErr w:type="spellEnd"/>
      <w:r w:rsidRPr="0047131D">
        <w:rPr>
          <w:color w:val="000000" w:themeColor="text1"/>
          <w:sz w:val="24"/>
          <w:szCs w:val="24"/>
        </w:rPr>
        <w:t xml:space="preserve"> </w:t>
      </w:r>
      <w:proofErr w:type="spellStart"/>
      <w:r w:rsidRPr="0047131D">
        <w:rPr>
          <w:color w:val="000000" w:themeColor="text1"/>
          <w:sz w:val="24"/>
          <w:szCs w:val="24"/>
        </w:rPr>
        <w:t>cực</w:t>
      </w:r>
      <w:proofErr w:type="spellEnd"/>
      <w:r w:rsidRPr="0047131D">
        <w:rPr>
          <w:color w:val="000000" w:themeColor="text1"/>
          <w:sz w:val="24"/>
          <w:szCs w:val="24"/>
        </w:rPr>
        <w:t xml:space="preserve"> </w:t>
      </w:r>
      <w:proofErr w:type="spellStart"/>
      <w:r w:rsidRPr="0047131D">
        <w:rPr>
          <w:color w:val="000000" w:themeColor="text1"/>
          <w:sz w:val="24"/>
          <w:szCs w:val="24"/>
        </w:rPr>
        <w:t>đại</w:t>
      </w:r>
      <w:proofErr w:type="spellEnd"/>
      <w:r w:rsidR="0047131D">
        <w:rPr>
          <w:color w:val="000000" w:themeColor="text1"/>
          <w:sz w:val="24"/>
          <w:szCs w:val="24"/>
        </w:rPr>
        <w:t>.</w:t>
      </w:r>
    </w:p>
    <w:p w14:paraId="72C95CB5" w14:textId="27681F75" w:rsidR="002F1EB7" w:rsidRPr="0047131D" w:rsidRDefault="002F1EB7" w:rsidP="002F1EB7">
      <w:pPr>
        <w:ind w:firstLine="284"/>
        <w:rPr>
          <w:b/>
          <w:bCs/>
          <w:color w:val="000000" w:themeColor="text1"/>
          <w:sz w:val="24"/>
          <w:szCs w:val="24"/>
        </w:rPr>
      </w:pPr>
      <w:r w:rsidRPr="0047131D">
        <w:rPr>
          <w:b/>
          <w:bCs/>
          <w:color w:val="0070C0"/>
          <w:sz w:val="24"/>
          <w:szCs w:val="24"/>
        </w:rPr>
        <w:t xml:space="preserve">c) </w:t>
      </w:r>
      <w:proofErr w:type="spellStart"/>
      <w:r w:rsidRPr="0047131D">
        <w:rPr>
          <w:color w:val="000000" w:themeColor="text1"/>
          <w:sz w:val="24"/>
          <w:szCs w:val="24"/>
        </w:rPr>
        <w:t>Số</w:t>
      </w:r>
      <w:proofErr w:type="spellEnd"/>
      <w:r w:rsidRPr="0047131D">
        <w:rPr>
          <w:color w:val="000000" w:themeColor="text1"/>
          <w:sz w:val="24"/>
          <w:szCs w:val="24"/>
        </w:rPr>
        <w:t xml:space="preserve"> </w:t>
      </w:r>
      <w:proofErr w:type="spellStart"/>
      <w:r w:rsidRPr="0047131D">
        <w:rPr>
          <w:color w:val="000000" w:themeColor="text1"/>
          <w:sz w:val="24"/>
          <w:szCs w:val="24"/>
        </w:rPr>
        <w:t>bụng</w:t>
      </w:r>
      <w:proofErr w:type="spellEnd"/>
      <w:r w:rsidRPr="0047131D">
        <w:rPr>
          <w:color w:val="000000" w:themeColor="text1"/>
          <w:sz w:val="24"/>
          <w:szCs w:val="24"/>
        </w:rPr>
        <w:t xml:space="preserve"> </w:t>
      </w:r>
      <w:proofErr w:type="spellStart"/>
      <w:r w:rsidRPr="0047131D">
        <w:rPr>
          <w:color w:val="000000" w:themeColor="text1"/>
          <w:sz w:val="24"/>
          <w:szCs w:val="24"/>
        </w:rPr>
        <w:t>sóng</w:t>
      </w:r>
      <w:proofErr w:type="spellEnd"/>
      <w:r w:rsidRPr="0047131D">
        <w:rPr>
          <w:color w:val="000000" w:themeColor="text1"/>
          <w:sz w:val="24"/>
          <w:szCs w:val="24"/>
        </w:rPr>
        <w:t xml:space="preserve"> </w:t>
      </w:r>
      <w:proofErr w:type="spellStart"/>
      <w:r w:rsidRPr="0047131D">
        <w:rPr>
          <w:color w:val="000000" w:themeColor="text1"/>
          <w:sz w:val="24"/>
          <w:szCs w:val="24"/>
        </w:rPr>
        <w:t>trên</w:t>
      </w:r>
      <w:proofErr w:type="spellEnd"/>
      <w:r w:rsidRPr="0047131D">
        <w:rPr>
          <w:color w:val="000000" w:themeColor="text1"/>
          <w:sz w:val="24"/>
          <w:szCs w:val="24"/>
        </w:rPr>
        <w:t xml:space="preserve"> </w:t>
      </w:r>
      <w:proofErr w:type="spellStart"/>
      <w:r w:rsidRPr="0047131D">
        <w:rPr>
          <w:color w:val="000000" w:themeColor="text1"/>
          <w:sz w:val="24"/>
          <w:szCs w:val="24"/>
        </w:rPr>
        <w:t>dây</w:t>
      </w:r>
      <w:proofErr w:type="spellEnd"/>
      <w:r w:rsidRPr="0047131D">
        <w:rPr>
          <w:color w:val="000000" w:themeColor="text1"/>
          <w:sz w:val="24"/>
          <w:szCs w:val="24"/>
        </w:rPr>
        <w:t xml:space="preserve"> </w:t>
      </w:r>
      <w:proofErr w:type="spellStart"/>
      <w:r w:rsidRPr="0047131D">
        <w:rPr>
          <w:color w:val="000000" w:themeColor="text1"/>
          <w:sz w:val="24"/>
          <w:szCs w:val="24"/>
        </w:rPr>
        <w:t>là</w:t>
      </w:r>
      <w:proofErr w:type="spellEnd"/>
      <w:r w:rsidRPr="0047131D">
        <w:rPr>
          <w:color w:val="000000" w:themeColor="text1"/>
          <w:sz w:val="24"/>
          <w:szCs w:val="24"/>
        </w:rPr>
        <w:t xml:space="preserve"> 6. </w:t>
      </w:r>
    </w:p>
    <w:p w14:paraId="31F67268" w14:textId="608B9FF2" w:rsidR="002F1EB7" w:rsidRPr="0047131D" w:rsidRDefault="002F1EB7" w:rsidP="002F1EB7">
      <w:pPr>
        <w:ind w:firstLine="284"/>
        <w:rPr>
          <w:color w:val="FF0000"/>
          <w:sz w:val="24"/>
          <w:szCs w:val="24"/>
        </w:rPr>
      </w:pPr>
      <w:r w:rsidRPr="0047131D">
        <w:rPr>
          <w:b/>
          <w:bCs/>
          <w:color w:val="0070C0"/>
          <w:sz w:val="24"/>
          <w:szCs w:val="24"/>
        </w:rPr>
        <w:t xml:space="preserve">d) </w:t>
      </w:r>
      <w:proofErr w:type="spellStart"/>
      <w:r w:rsidRPr="0047131D">
        <w:rPr>
          <w:color w:val="000000" w:themeColor="text1"/>
          <w:sz w:val="24"/>
          <w:szCs w:val="24"/>
        </w:rPr>
        <w:t>Tốc</w:t>
      </w:r>
      <w:proofErr w:type="spellEnd"/>
      <w:r w:rsidRPr="0047131D">
        <w:rPr>
          <w:color w:val="000000" w:themeColor="text1"/>
          <w:sz w:val="24"/>
          <w:szCs w:val="24"/>
        </w:rPr>
        <w:t xml:space="preserve"> </w:t>
      </w:r>
      <w:proofErr w:type="spellStart"/>
      <w:r w:rsidRPr="0047131D">
        <w:rPr>
          <w:color w:val="000000" w:themeColor="text1"/>
          <w:sz w:val="24"/>
          <w:szCs w:val="24"/>
        </w:rPr>
        <w:t>độ</w:t>
      </w:r>
      <w:proofErr w:type="spellEnd"/>
      <w:r w:rsidRPr="0047131D">
        <w:rPr>
          <w:color w:val="000000" w:themeColor="text1"/>
          <w:sz w:val="24"/>
          <w:szCs w:val="24"/>
        </w:rPr>
        <w:t xml:space="preserve"> </w:t>
      </w:r>
      <w:proofErr w:type="spellStart"/>
      <w:r w:rsidRPr="0047131D">
        <w:rPr>
          <w:color w:val="000000" w:themeColor="text1"/>
          <w:sz w:val="24"/>
          <w:szCs w:val="24"/>
        </w:rPr>
        <w:t>truyền</w:t>
      </w:r>
      <w:proofErr w:type="spellEnd"/>
      <w:r w:rsidRPr="0047131D">
        <w:rPr>
          <w:color w:val="000000" w:themeColor="text1"/>
          <w:sz w:val="24"/>
          <w:szCs w:val="24"/>
        </w:rPr>
        <w:t xml:space="preserve"> </w:t>
      </w:r>
      <w:proofErr w:type="spellStart"/>
      <w:r w:rsidRPr="0047131D">
        <w:rPr>
          <w:color w:val="000000" w:themeColor="text1"/>
          <w:sz w:val="24"/>
          <w:szCs w:val="24"/>
        </w:rPr>
        <w:t>sóng</w:t>
      </w:r>
      <w:proofErr w:type="spellEnd"/>
      <w:r w:rsidRPr="0047131D">
        <w:rPr>
          <w:color w:val="000000" w:themeColor="text1"/>
          <w:sz w:val="24"/>
          <w:szCs w:val="24"/>
        </w:rPr>
        <w:t xml:space="preserve"> </w:t>
      </w:r>
      <w:proofErr w:type="spellStart"/>
      <w:r w:rsidRPr="0047131D">
        <w:rPr>
          <w:color w:val="000000" w:themeColor="text1"/>
          <w:sz w:val="24"/>
          <w:szCs w:val="24"/>
        </w:rPr>
        <w:t>trên</w:t>
      </w:r>
      <w:proofErr w:type="spellEnd"/>
      <w:r w:rsidRPr="0047131D">
        <w:rPr>
          <w:color w:val="000000" w:themeColor="text1"/>
          <w:sz w:val="24"/>
          <w:szCs w:val="24"/>
        </w:rPr>
        <w:t xml:space="preserve"> </w:t>
      </w:r>
      <w:proofErr w:type="spellStart"/>
      <w:r w:rsidRPr="0047131D">
        <w:rPr>
          <w:color w:val="000000" w:themeColor="text1"/>
          <w:sz w:val="24"/>
          <w:szCs w:val="24"/>
        </w:rPr>
        <w:t>dây</w:t>
      </w:r>
      <w:proofErr w:type="spellEnd"/>
      <w:r w:rsidRPr="0047131D">
        <w:rPr>
          <w:color w:val="000000" w:themeColor="text1"/>
          <w:sz w:val="24"/>
          <w:szCs w:val="24"/>
        </w:rPr>
        <w:t xml:space="preserve"> </w:t>
      </w:r>
      <w:proofErr w:type="spellStart"/>
      <w:r w:rsidRPr="0047131D">
        <w:rPr>
          <w:color w:val="000000" w:themeColor="text1"/>
          <w:sz w:val="24"/>
          <w:szCs w:val="24"/>
        </w:rPr>
        <w:t>là</w:t>
      </w:r>
      <w:proofErr w:type="spellEnd"/>
      <w:r w:rsidRPr="0047131D">
        <w:rPr>
          <w:color w:val="000000" w:themeColor="text1"/>
          <w:sz w:val="24"/>
          <w:szCs w:val="24"/>
        </w:rPr>
        <w:t xml:space="preserve"> 60 cm/s. </w:t>
      </w:r>
    </w:p>
    <w:p w14:paraId="568FD3ED" w14:textId="77777777" w:rsidR="002F1EB7" w:rsidRPr="0047131D" w:rsidRDefault="002F1EB7" w:rsidP="002F1EB7">
      <w:pPr>
        <w:autoSpaceDE w:val="0"/>
        <w:autoSpaceDN w:val="0"/>
        <w:adjustRightInd w:val="0"/>
        <w:textAlignment w:val="center"/>
        <w:rPr>
          <w:b/>
          <w:sz w:val="24"/>
          <w:szCs w:val="24"/>
          <w:lang w:val="pt-BR"/>
        </w:rPr>
      </w:pPr>
      <w:r w:rsidRPr="0047131D">
        <w:rPr>
          <w:b/>
          <w:sz w:val="24"/>
          <w:szCs w:val="24"/>
          <w:lang w:val="pt-BR"/>
        </w:rPr>
        <w:t>III. TRẢ LỜI NGẮN</w:t>
      </w:r>
    </w:p>
    <w:p w14:paraId="66C20443" w14:textId="77777777" w:rsidR="002F1EB7" w:rsidRPr="0047131D" w:rsidRDefault="002F1EB7" w:rsidP="002F1EB7">
      <w:pPr>
        <w:tabs>
          <w:tab w:val="left" w:pos="426"/>
        </w:tabs>
        <w:rPr>
          <w:color w:val="000000" w:themeColor="text1"/>
          <w:sz w:val="24"/>
          <w:szCs w:val="24"/>
        </w:rPr>
      </w:pPr>
      <w:proofErr w:type="spellStart"/>
      <w:r w:rsidRPr="0047131D">
        <w:rPr>
          <w:b/>
          <w:color w:val="C00000"/>
          <w:sz w:val="24"/>
          <w:szCs w:val="24"/>
        </w:rPr>
        <w:t>Câu</w:t>
      </w:r>
      <w:proofErr w:type="spellEnd"/>
      <w:r w:rsidRPr="0047131D">
        <w:rPr>
          <w:b/>
          <w:color w:val="C00000"/>
          <w:sz w:val="24"/>
          <w:szCs w:val="24"/>
        </w:rPr>
        <w:t xml:space="preserve"> 1:</w:t>
      </w:r>
      <w:r w:rsidRPr="0047131D">
        <w:rPr>
          <w:b/>
          <w:color w:val="000000" w:themeColor="text1"/>
          <w:sz w:val="24"/>
          <w:szCs w:val="24"/>
        </w:rPr>
        <w:t xml:space="preserve"> </w:t>
      </w:r>
      <w:proofErr w:type="spellStart"/>
      <w:r w:rsidRPr="0047131D">
        <w:rPr>
          <w:color w:val="000000" w:themeColor="text1"/>
          <w:sz w:val="24"/>
          <w:szCs w:val="24"/>
        </w:rPr>
        <w:t>Một</w:t>
      </w:r>
      <w:proofErr w:type="spellEnd"/>
      <w:r w:rsidRPr="0047131D">
        <w:rPr>
          <w:color w:val="000000" w:themeColor="text1"/>
          <w:sz w:val="24"/>
          <w:szCs w:val="24"/>
        </w:rPr>
        <w:t xml:space="preserve"> </w:t>
      </w:r>
      <w:proofErr w:type="spellStart"/>
      <w:r w:rsidRPr="0047131D">
        <w:rPr>
          <w:color w:val="000000" w:themeColor="text1"/>
          <w:sz w:val="24"/>
          <w:szCs w:val="24"/>
        </w:rPr>
        <w:t>vật</w:t>
      </w:r>
      <w:proofErr w:type="spellEnd"/>
      <w:r w:rsidRPr="0047131D">
        <w:rPr>
          <w:color w:val="000000" w:themeColor="text1"/>
          <w:sz w:val="24"/>
          <w:szCs w:val="24"/>
        </w:rPr>
        <w:t xml:space="preserve"> dao </w:t>
      </w:r>
      <w:proofErr w:type="spellStart"/>
      <w:r w:rsidRPr="0047131D">
        <w:rPr>
          <w:color w:val="000000" w:themeColor="text1"/>
          <w:sz w:val="24"/>
          <w:szCs w:val="24"/>
        </w:rPr>
        <w:t>động</w:t>
      </w:r>
      <w:proofErr w:type="spellEnd"/>
      <w:r w:rsidRPr="0047131D">
        <w:rPr>
          <w:color w:val="000000" w:themeColor="text1"/>
          <w:sz w:val="24"/>
          <w:szCs w:val="24"/>
        </w:rPr>
        <w:t xml:space="preserve"> </w:t>
      </w:r>
      <w:proofErr w:type="spellStart"/>
      <w:r w:rsidRPr="0047131D">
        <w:rPr>
          <w:color w:val="000000" w:themeColor="text1"/>
          <w:sz w:val="24"/>
          <w:szCs w:val="24"/>
        </w:rPr>
        <w:t>điều</w:t>
      </w:r>
      <w:proofErr w:type="spellEnd"/>
      <w:r w:rsidRPr="0047131D">
        <w:rPr>
          <w:color w:val="000000" w:themeColor="text1"/>
          <w:sz w:val="24"/>
          <w:szCs w:val="24"/>
        </w:rPr>
        <w:t xml:space="preserve"> </w:t>
      </w:r>
      <w:proofErr w:type="spellStart"/>
      <w:r w:rsidRPr="0047131D">
        <w:rPr>
          <w:color w:val="000000" w:themeColor="text1"/>
          <w:sz w:val="24"/>
          <w:szCs w:val="24"/>
        </w:rPr>
        <w:t>hòa</w:t>
      </w:r>
      <w:proofErr w:type="spellEnd"/>
      <w:r w:rsidRPr="0047131D">
        <w:rPr>
          <w:color w:val="000000" w:themeColor="text1"/>
          <w:sz w:val="24"/>
          <w:szCs w:val="24"/>
        </w:rPr>
        <w:t xml:space="preserve"> </w:t>
      </w:r>
      <w:proofErr w:type="spellStart"/>
      <w:r w:rsidRPr="0047131D">
        <w:rPr>
          <w:color w:val="000000" w:themeColor="text1"/>
          <w:sz w:val="24"/>
          <w:szCs w:val="24"/>
        </w:rPr>
        <w:t>theo</w:t>
      </w:r>
      <w:proofErr w:type="spellEnd"/>
      <w:r w:rsidRPr="0047131D">
        <w:rPr>
          <w:color w:val="000000" w:themeColor="text1"/>
          <w:sz w:val="24"/>
          <w:szCs w:val="24"/>
        </w:rPr>
        <w:t xml:space="preserve"> </w:t>
      </w:r>
      <w:proofErr w:type="spellStart"/>
      <w:r w:rsidRPr="0047131D">
        <w:rPr>
          <w:color w:val="000000" w:themeColor="text1"/>
          <w:sz w:val="24"/>
          <w:szCs w:val="24"/>
        </w:rPr>
        <w:t>phương</w:t>
      </w:r>
      <w:proofErr w:type="spellEnd"/>
      <w:r w:rsidRPr="0047131D">
        <w:rPr>
          <w:color w:val="000000" w:themeColor="text1"/>
          <w:sz w:val="24"/>
          <w:szCs w:val="24"/>
        </w:rPr>
        <w:t xml:space="preserve"> </w:t>
      </w:r>
      <w:proofErr w:type="spellStart"/>
      <w:r w:rsidRPr="0047131D">
        <w:rPr>
          <w:color w:val="000000" w:themeColor="text1"/>
          <w:sz w:val="24"/>
          <w:szCs w:val="24"/>
        </w:rPr>
        <w:t>trình</w:t>
      </w:r>
      <w:proofErr w:type="spellEnd"/>
      <w:r w:rsidRPr="0047131D">
        <w:rPr>
          <w:color w:val="000000" w:themeColor="text1"/>
          <w:sz w:val="24"/>
          <w:szCs w:val="24"/>
        </w:rPr>
        <w:t xml:space="preserve"> </w:t>
      </w:r>
      <w:r w:rsidRPr="0047131D">
        <w:rPr>
          <w:color w:val="000000" w:themeColor="text1"/>
          <w:position w:val="-10"/>
          <w:sz w:val="24"/>
          <w:szCs w:val="24"/>
        </w:rPr>
        <w:object w:dxaOrig="1500" w:dyaOrig="320" w14:anchorId="347E948C">
          <v:shape id="_x0000_i1077" type="#_x0000_t75" style="width:75.4pt;height:16.3pt" o:ole="">
            <v:imagedata r:id="rId171" o:title=""/>
          </v:shape>
          <o:OLEObject Type="Embed" ProgID="Equation.3" ShapeID="_x0000_i1077" DrawAspect="Content" ObjectID="_1826434495" r:id="rId172"/>
        </w:object>
      </w:r>
      <w:r w:rsidRPr="0047131D">
        <w:rPr>
          <w:b/>
          <w:color w:val="000000" w:themeColor="text1"/>
          <w:sz w:val="24"/>
          <w:szCs w:val="24"/>
        </w:rPr>
        <w:t xml:space="preserve"> </w:t>
      </w:r>
      <w:r w:rsidRPr="0047131D">
        <w:rPr>
          <w:color w:val="000000" w:themeColor="text1"/>
          <w:sz w:val="24"/>
          <w:szCs w:val="24"/>
        </w:rPr>
        <w:t xml:space="preserve">(cm). </w:t>
      </w:r>
      <w:proofErr w:type="spellStart"/>
      <w:r w:rsidRPr="0047131D">
        <w:rPr>
          <w:color w:val="000000" w:themeColor="text1"/>
          <w:sz w:val="24"/>
          <w:szCs w:val="24"/>
        </w:rPr>
        <w:t>Thời</w:t>
      </w:r>
      <w:proofErr w:type="spellEnd"/>
      <w:r w:rsidRPr="0047131D">
        <w:rPr>
          <w:color w:val="000000" w:themeColor="text1"/>
          <w:sz w:val="24"/>
          <w:szCs w:val="24"/>
        </w:rPr>
        <w:t xml:space="preserve"> </w:t>
      </w:r>
      <w:proofErr w:type="spellStart"/>
      <w:r w:rsidRPr="0047131D">
        <w:rPr>
          <w:color w:val="000000" w:themeColor="text1"/>
          <w:sz w:val="24"/>
          <w:szCs w:val="24"/>
        </w:rPr>
        <w:t>gian</w:t>
      </w:r>
      <w:proofErr w:type="spellEnd"/>
      <w:r w:rsidRPr="0047131D">
        <w:rPr>
          <w:color w:val="000000" w:themeColor="text1"/>
          <w:sz w:val="24"/>
          <w:szCs w:val="24"/>
        </w:rPr>
        <w:t xml:space="preserve"> </w:t>
      </w:r>
      <w:proofErr w:type="spellStart"/>
      <w:r w:rsidRPr="0047131D">
        <w:rPr>
          <w:color w:val="000000" w:themeColor="text1"/>
          <w:sz w:val="24"/>
          <w:szCs w:val="24"/>
        </w:rPr>
        <w:t>ngắn</w:t>
      </w:r>
      <w:proofErr w:type="spellEnd"/>
      <w:r w:rsidRPr="0047131D">
        <w:rPr>
          <w:color w:val="000000" w:themeColor="text1"/>
          <w:sz w:val="24"/>
          <w:szCs w:val="24"/>
        </w:rPr>
        <w:t xml:space="preserve"> </w:t>
      </w:r>
      <w:proofErr w:type="spellStart"/>
      <w:r w:rsidRPr="0047131D">
        <w:rPr>
          <w:color w:val="000000" w:themeColor="text1"/>
          <w:sz w:val="24"/>
          <w:szCs w:val="24"/>
        </w:rPr>
        <w:t>nhất</w:t>
      </w:r>
      <w:proofErr w:type="spellEnd"/>
      <w:r w:rsidRPr="0047131D">
        <w:rPr>
          <w:color w:val="000000" w:themeColor="text1"/>
          <w:sz w:val="24"/>
          <w:szCs w:val="24"/>
        </w:rPr>
        <w:t xml:space="preserve"> </w:t>
      </w:r>
      <w:proofErr w:type="spellStart"/>
      <w:r w:rsidRPr="0047131D">
        <w:rPr>
          <w:color w:val="000000" w:themeColor="text1"/>
          <w:sz w:val="24"/>
          <w:szCs w:val="24"/>
        </w:rPr>
        <w:t>để</w:t>
      </w:r>
      <w:proofErr w:type="spellEnd"/>
      <w:r w:rsidRPr="0047131D">
        <w:rPr>
          <w:color w:val="000000" w:themeColor="text1"/>
          <w:sz w:val="24"/>
          <w:szCs w:val="24"/>
        </w:rPr>
        <w:t xml:space="preserve"> </w:t>
      </w:r>
      <w:proofErr w:type="spellStart"/>
      <w:r w:rsidRPr="0047131D">
        <w:rPr>
          <w:color w:val="000000" w:themeColor="text1"/>
          <w:sz w:val="24"/>
          <w:szCs w:val="24"/>
        </w:rPr>
        <w:t>vật</w:t>
      </w:r>
      <w:proofErr w:type="spellEnd"/>
      <w:r w:rsidRPr="0047131D">
        <w:rPr>
          <w:color w:val="000000" w:themeColor="text1"/>
          <w:sz w:val="24"/>
          <w:szCs w:val="24"/>
        </w:rPr>
        <w:t xml:space="preserve"> </w:t>
      </w:r>
      <w:proofErr w:type="spellStart"/>
      <w:r w:rsidRPr="0047131D">
        <w:rPr>
          <w:color w:val="000000" w:themeColor="text1"/>
          <w:sz w:val="24"/>
          <w:szCs w:val="24"/>
        </w:rPr>
        <w:t>chuyển</w:t>
      </w:r>
      <w:proofErr w:type="spellEnd"/>
      <w:r w:rsidRPr="0047131D">
        <w:rPr>
          <w:color w:val="000000" w:themeColor="text1"/>
          <w:sz w:val="24"/>
          <w:szCs w:val="24"/>
        </w:rPr>
        <w:t xml:space="preserve"> </w:t>
      </w:r>
      <w:proofErr w:type="spellStart"/>
      <w:r w:rsidRPr="0047131D">
        <w:rPr>
          <w:color w:val="000000" w:themeColor="text1"/>
          <w:sz w:val="24"/>
          <w:szCs w:val="24"/>
        </w:rPr>
        <w:t>động</w:t>
      </w:r>
      <w:proofErr w:type="spellEnd"/>
      <w:r w:rsidRPr="0047131D">
        <w:rPr>
          <w:color w:val="000000" w:themeColor="text1"/>
          <w:sz w:val="24"/>
          <w:szCs w:val="24"/>
        </w:rPr>
        <w:t xml:space="preserve"> </w:t>
      </w:r>
      <w:proofErr w:type="spellStart"/>
      <w:r w:rsidRPr="0047131D">
        <w:rPr>
          <w:color w:val="000000" w:themeColor="text1"/>
          <w:sz w:val="24"/>
          <w:szCs w:val="24"/>
        </w:rPr>
        <w:t>từ</w:t>
      </w:r>
      <w:proofErr w:type="spellEnd"/>
      <w:r w:rsidRPr="0047131D">
        <w:rPr>
          <w:color w:val="000000" w:themeColor="text1"/>
          <w:sz w:val="24"/>
          <w:szCs w:val="24"/>
        </w:rPr>
        <w:t xml:space="preserve"> </w:t>
      </w:r>
      <w:proofErr w:type="spellStart"/>
      <w:r w:rsidRPr="0047131D">
        <w:rPr>
          <w:color w:val="000000" w:themeColor="text1"/>
          <w:sz w:val="24"/>
          <w:szCs w:val="24"/>
        </w:rPr>
        <w:t>biên</w:t>
      </w:r>
      <w:proofErr w:type="spellEnd"/>
      <w:r w:rsidRPr="0047131D">
        <w:rPr>
          <w:color w:val="000000" w:themeColor="text1"/>
          <w:sz w:val="24"/>
          <w:szCs w:val="24"/>
        </w:rPr>
        <w:t xml:space="preserve"> </w:t>
      </w:r>
      <w:proofErr w:type="spellStart"/>
      <w:r w:rsidRPr="0047131D">
        <w:rPr>
          <w:color w:val="000000" w:themeColor="text1"/>
          <w:sz w:val="24"/>
          <w:szCs w:val="24"/>
        </w:rPr>
        <w:t>dương</w:t>
      </w:r>
      <w:proofErr w:type="spellEnd"/>
      <w:r w:rsidRPr="0047131D">
        <w:rPr>
          <w:color w:val="000000" w:themeColor="text1"/>
          <w:sz w:val="24"/>
          <w:szCs w:val="24"/>
        </w:rPr>
        <w:t xml:space="preserve"> (x=10 cm) </w:t>
      </w:r>
      <w:proofErr w:type="spellStart"/>
      <w:r w:rsidRPr="0047131D">
        <w:rPr>
          <w:color w:val="000000" w:themeColor="text1"/>
          <w:sz w:val="24"/>
          <w:szCs w:val="24"/>
        </w:rPr>
        <w:t>đến</w:t>
      </w:r>
      <w:proofErr w:type="spellEnd"/>
      <w:r w:rsidRPr="0047131D">
        <w:rPr>
          <w:color w:val="000000" w:themeColor="text1"/>
          <w:sz w:val="24"/>
          <w:szCs w:val="24"/>
        </w:rPr>
        <w:t xml:space="preserve"> </w:t>
      </w:r>
      <w:proofErr w:type="spellStart"/>
      <w:r w:rsidRPr="0047131D">
        <w:rPr>
          <w:color w:val="000000" w:themeColor="text1"/>
          <w:sz w:val="24"/>
          <w:szCs w:val="24"/>
        </w:rPr>
        <w:t>biên</w:t>
      </w:r>
      <w:proofErr w:type="spellEnd"/>
      <w:r w:rsidRPr="0047131D">
        <w:rPr>
          <w:color w:val="000000" w:themeColor="text1"/>
          <w:sz w:val="24"/>
          <w:szCs w:val="24"/>
        </w:rPr>
        <w:t xml:space="preserve"> </w:t>
      </w:r>
      <w:proofErr w:type="spellStart"/>
      <w:r w:rsidRPr="0047131D">
        <w:rPr>
          <w:color w:val="000000" w:themeColor="text1"/>
          <w:sz w:val="24"/>
          <w:szCs w:val="24"/>
        </w:rPr>
        <w:t>âm</w:t>
      </w:r>
      <w:proofErr w:type="spellEnd"/>
      <w:r w:rsidRPr="0047131D">
        <w:rPr>
          <w:color w:val="000000" w:themeColor="text1"/>
          <w:sz w:val="24"/>
          <w:szCs w:val="24"/>
        </w:rPr>
        <w:t xml:space="preserve"> (x= – 10 cm) </w:t>
      </w:r>
      <w:proofErr w:type="spellStart"/>
      <w:r w:rsidRPr="0047131D">
        <w:rPr>
          <w:color w:val="000000" w:themeColor="text1"/>
          <w:sz w:val="24"/>
          <w:szCs w:val="24"/>
        </w:rPr>
        <w:t>bằng</w:t>
      </w:r>
      <w:proofErr w:type="spellEnd"/>
      <w:r w:rsidRPr="0047131D">
        <w:rPr>
          <w:color w:val="000000" w:themeColor="text1"/>
          <w:sz w:val="24"/>
          <w:szCs w:val="24"/>
        </w:rPr>
        <w:t xml:space="preserve"> bao </w:t>
      </w:r>
      <w:proofErr w:type="spellStart"/>
      <w:r w:rsidRPr="0047131D">
        <w:rPr>
          <w:color w:val="000000" w:themeColor="text1"/>
          <w:sz w:val="24"/>
          <w:szCs w:val="24"/>
        </w:rPr>
        <w:t>nhiêu</w:t>
      </w:r>
      <w:proofErr w:type="spellEnd"/>
      <w:r w:rsidRPr="0047131D">
        <w:rPr>
          <w:color w:val="000000" w:themeColor="text1"/>
          <w:sz w:val="24"/>
          <w:szCs w:val="24"/>
        </w:rPr>
        <w:t xml:space="preserve"> </w:t>
      </w:r>
      <w:proofErr w:type="spellStart"/>
      <w:r w:rsidRPr="0047131D">
        <w:rPr>
          <w:color w:val="000000" w:themeColor="text1"/>
          <w:sz w:val="24"/>
          <w:szCs w:val="24"/>
        </w:rPr>
        <w:t>giây</w:t>
      </w:r>
      <w:proofErr w:type="spellEnd"/>
      <w:r w:rsidRPr="0047131D">
        <w:rPr>
          <w:color w:val="000000" w:themeColor="text1"/>
          <w:sz w:val="24"/>
          <w:szCs w:val="24"/>
        </w:rPr>
        <w:t>?</w:t>
      </w:r>
    </w:p>
    <w:p w14:paraId="4065E44C" w14:textId="4D658ED7" w:rsidR="002F1EB7" w:rsidRPr="0047131D" w:rsidRDefault="002F1EB7" w:rsidP="002F1EB7">
      <w:pPr>
        <w:rPr>
          <w:rFonts w:eastAsiaTheme="minorEastAsia"/>
          <w:sz w:val="24"/>
          <w:szCs w:val="24"/>
        </w:rPr>
      </w:pPr>
      <w:proofErr w:type="spellStart"/>
      <w:r w:rsidRPr="0047131D">
        <w:rPr>
          <w:b/>
          <w:bCs/>
          <w:color w:val="C00000"/>
          <w:sz w:val="24"/>
          <w:szCs w:val="24"/>
        </w:rPr>
        <w:t>Câu</w:t>
      </w:r>
      <w:proofErr w:type="spellEnd"/>
      <w:r w:rsidRPr="0047131D">
        <w:rPr>
          <w:b/>
          <w:bCs/>
          <w:color w:val="C00000"/>
          <w:sz w:val="24"/>
          <w:szCs w:val="24"/>
        </w:rPr>
        <w:t xml:space="preserve"> </w:t>
      </w:r>
      <w:r w:rsidR="0047131D">
        <w:rPr>
          <w:b/>
          <w:bCs/>
          <w:color w:val="C00000"/>
          <w:sz w:val="24"/>
          <w:szCs w:val="24"/>
        </w:rPr>
        <w:t>2</w:t>
      </w:r>
      <w:r w:rsidRPr="0047131D">
        <w:rPr>
          <w:b/>
          <w:bCs/>
          <w:color w:val="C00000"/>
          <w:sz w:val="24"/>
          <w:szCs w:val="24"/>
        </w:rPr>
        <w:t>.</w:t>
      </w:r>
      <w:r w:rsidRPr="0047131D">
        <w:rPr>
          <w:sz w:val="24"/>
          <w:szCs w:val="24"/>
        </w:rPr>
        <w:t xml:space="preserve"> </w:t>
      </w:r>
      <w:proofErr w:type="spellStart"/>
      <w:r w:rsidRPr="0047131D">
        <w:rPr>
          <w:sz w:val="24"/>
          <w:szCs w:val="24"/>
        </w:rPr>
        <w:t>Một</w:t>
      </w:r>
      <w:proofErr w:type="spellEnd"/>
      <w:r w:rsidRPr="0047131D">
        <w:rPr>
          <w:sz w:val="24"/>
          <w:szCs w:val="24"/>
        </w:rPr>
        <w:t xml:space="preserve"> </w:t>
      </w:r>
      <w:proofErr w:type="spellStart"/>
      <w:r w:rsidRPr="0047131D">
        <w:rPr>
          <w:sz w:val="24"/>
          <w:szCs w:val="24"/>
        </w:rPr>
        <w:t>còi</w:t>
      </w:r>
      <w:proofErr w:type="spellEnd"/>
      <w:r w:rsidRPr="0047131D">
        <w:rPr>
          <w:sz w:val="24"/>
          <w:szCs w:val="24"/>
        </w:rPr>
        <w:t xml:space="preserve"> </w:t>
      </w:r>
      <w:proofErr w:type="spellStart"/>
      <w:r w:rsidRPr="0047131D">
        <w:rPr>
          <w:sz w:val="24"/>
          <w:szCs w:val="24"/>
        </w:rPr>
        <w:t>báo</w:t>
      </w:r>
      <w:proofErr w:type="spellEnd"/>
      <w:r w:rsidRPr="0047131D">
        <w:rPr>
          <w:sz w:val="24"/>
          <w:szCs w:val="24"/>
        </w:rPr>
        <w:t xml:space="preserve"> </w:t>
      </w:r>
      <w:proofErr w:type="spellStart"/>
      <w:r w:rsidRPr="0047131D">
        <w:rPr>
          <w:sz w:val="24"/>
          <w:szCs w:val="24"/>
        </w:rPr>
        <w:t>động</w:t>
      </w:r>
      <w:proofErr w:type="spellEnd"/>
      <w:r w:rsidRPr="0047131D">
        <w:rPr>
          <w:sz w:val="24"/>
          <w:szCs w:val="24"/>
        </w:rPr>
        <w:t xml:space="preserve"> </w:t>
      </w:r>
      <w:proofErr w:type="spellStart"/>
      <w:r w:rsidRPr="0047131D">
        <w:rPr>
          <w:sz w:val="24"/>
          <w:szCs w:val="24"/>
        </w:rPr>
        <w:t>có</w:t>
      </w:r>
      <w:proofErr w:type="spellEnd"/>
      <w:r w:rsidRPr="0047131D">
        <w:rPr>
          <w:sz w:val="24"/>
          <w:szCs w:val="24"/>
        </w:rPr>
        <w:t xml:space="preserve"> </w:t>
      </w:r>
      <w:proofErr w:type="spellStart"/>
      <w:r w:rsidRPr="0047131D">
        <w:rPr>
          <w:sz w:val="24"/>
          <w:szCs w:val="24"/>
        </w:rPr>
        <w:t>kích</w:t>
      </w:r>
      <w:proofErr w:type="spellEnd"/>
      <w:r w:rsidRPr="0047131D">
        <w:rPr>
          <w:sz w:val="24"/>
          <w:szCs w:val="24"/>
        </w:rPr>
        <w:t xml:space="preserve"> </w:t>
      </w:r>
      <w:proofErr w:type="spellStart"/>
      <w:r w:rsidRPr="0047131D">
        <w:rPr>
          <w:sz w:val="24"/>
          <w:szCs w:val="24"/>
        </w:rPr>
        <w:t>thước</w:t>
      </w:r>
      <w:proofErr w:type="spellEnd"/>
      <w:r w:rsidRPr="0047131D">
        <w:rPr>
          <w:sz w:val="24"/>
          <w:szCs w:val="24"/>
        </w:rPr>
        <w:t xml:space="preserve"> </w:t>
      </w:r>
      <w:proofErr w:type="spellStart"/>
      <w:r w:rsidRPr="0047131D">
        <w:rPr>
          <w:sz w:val="24"/>
          <w:szCs w:val="24"/>
        </w:rPr>
        <w:t>nhỏ</w:t>
      </w:r>
      <w:proofErr w:type="spellEnd"/>
      <w:r w:rsidRPr="0047131D">
        <w:rPr>
          <w:sz w:val="24"/>
          <w:szCs w:val="24"/>
        </w:rPr>
        <w:t xml:space="preserve"> </w:t>
      </w:r>
      <w:proofErr w:type="spellStart"/>
      <w:r w:rsidRPr="0047131D">
        <w:rPr>
          <w:sz w:val="24"/>
          <w:szCs w:val="24"/>
        </w:rPr>
        <w:t>phát</w:t>
      </w:r>
      <w:proofErr w:type="spellEnd"/>
      <w:r w:rsidRPr="0047131D">
        <w:rPr>
          <w:sz w:val="24"/>
          <w:szCs w:val="24"/>
        </w:rPr>
        <w:t xml:space="preserve"> </w:t>
      </w:r>
      <w:proofErr w:type="spellStart"/>
      <w:r w:rsidRPr="0047131D">
        <w:rPr>
          <w:sz w:val="24"/>
          <w:szCs w:val="24"/>
        </w:rPr>
        <w:t>sóng</w:t>
      </w:r>
      <w:proofErr w:type="spellEnd"/>
      <w:r w:rsidRPr="0047131D">
        <w:rPr>
          <w:sz w:val="24"/>
          <w:szCs w:val="24"/>
        </w:rPr>
        <w:t xml:space="preserve"> </w:t>
      </w:r>
      <w:proofErr w:type="spellStart"/>
      <w:r w:rsidRPr="0047131D">
        <w:rPr>
          <w:sz w:val="24"/>
          <w:szCs w:val="24"/>
        </w:rPr>
        <w:t>âm</w:t>
      </w:r>
      <w:proofErr w:type="spellEnd"/>
      <w:r w:rsidRPr="0047131D">
        <w:rPr>
          <w:sz w:val="24"/>
          <w:szCs w:val="24"/>
        </w:rPr>
        <w:t xml:space="preserve"> </w:t>
      </w:r>
      <w:proofErr w:type="spellStart"/>
      <w:r w:rsidRPr="0047131D">
        <w:rPr>
          <w:sz w:val="24"/>
          <w:szCs w:val="24"/>
        </w:rPr>
        <w:t>trong</w:t>
      </w:r>
      <w:proofErr w:type="spellEnd"/>
      <w:r w:rsidRPr="0047131D">
        <w:rPr>
          <w:sz w:val="24"/>
          <w:szCs w:val="24"/>
        </w:rPr>
        <w:t xml:space="preserve"> </w:t>
      </w:r>
      <w:proofErr w:type="spellStart"/>
      <w:r w:rsidRPr="0047131D">
        <w:rPr>
          <w:sz w:val="24"/>
          <w:szCs w:val="24"/>
        </w:rPr>
        <w:t>môi</w:t>
      </w:r>
      <w:proofErr w:type="spellEnd"/>
      <w:r w:rsidRPr="0047131D">
        <w:rPr>
          <w:sz w:val="24"/>
          <w:szCs w:val="24"/>
        </w:rPr>
        <w:t xml:space="preserve"> </w:t>
      </w:r>
      <w:proofErr w:type="spellStart"/>
      <w:r w:rsidRPr="0047131D">
        <w:rPr>
          <w:sz w:val="24"/>
          <w:szCs w:val="24"/>
        </w:rPr>
        <w:t>trường</w:t>
      </w:r>
      <w:proofErr w:type="spellEnd"/>
      <w:r w:rsidRPr="0047131D">
        <w:rPr>
          <w:sz w:val="24"/>
          <w:szCs w:val="24"/>
        </w:rPr>
        <w:t xml:space="preserve"> </w:t>
      </w:r>
      <w:proofErr w:type="spellStart"/>
      <w:r w:rsidRPr="0047131D">
        <w:rPr>
          <w:sz w:val="24"/>
          <w:szCs w:val="24"/>
        </w:rPr>
        <w:t>đồng</w:t>
      </w:r>
      <w:proofErr w:type="spellEnd"/>
      <w:r w:rsidRPr="0047131D">
        <w:rPr>
          <w:sz w:val="24"/>
          <w:szCs w:val="24"/>
        </w:rPr>
        <w:t xml:space="preserve"> </w:t>
      </w:r>
      <w:proofErr w:type="spellStart"/>
      <w:r w:rsidRPr="0047131D">
        <w:rPr>
          <w:sz w:val="24"/>
          <w:szCs w:val="24"/>
        </w:rPr>
        <w:t>chất</w:t>
      </w:r>
      <w:proofErr w:type="spellEnd"/>
      <w:r w:rsidRPr="0047131D">
        <w:rPr>
          <w:sz w:val="24"/>
          <w:szCs w:val="24"/>
        </w:rPr>
        <w:t xml:space="preserve">, </w:t>
      </w:r>
      <w:proofErr w:type="spellStart"/>
      <w:r w:rsidRPr="0047131D">
        <w:rPr>
          <w:sz w:val="24"/>
          <w:szCs w:val="24"/>
        </w:rPr>
        <w:t>đẳng</w:t>
      </w:r>
      <w:proofErr w:type="spellEnd"/>
      <w:r w:rsidRPr="0047131D">
        <w:rPr>
          <w:sz w:val="24"/>
          <w:szCs w:val="24"/>
        </w:rPr>
        <w:t xml:space="preserve"> </w:t>
      </w:r>
      <w:proofErr w:type="spellStart"/>
      <w:r w:rsidRPr="0047131D">
        <w:rPr>
          <w:sz w:val="24"/>
          <w:szCs w:val="24"/>
        </w:rPr>
        <w:t>hướng</w:t>
      </w:r>
      <w:proofErr w:type="spellEnd"/>
      <w:r w:rsidRPr="0047131D">
        <w:rPr>
          <w:sz w:val="24"/>
          <w:szCs w:val="24"/>
        </w:rPr>
        <w:t xml:space="preserve">. Ở </w:t>
      </w:r>
      <w:proofErr w:type="spellStart"/>
      <w:r w:rsidRPr="0047131D">
        <w:rPr>
          <w:sz w:val="24"/>
          <w:szCs w:val="24"/>
        </w:rPr>
        <w:t>vị</w:t>
      </w:r>
      <w:proofErr w:type="spellEnd"/>
      <w:r w:rsidRPr="0047131D">
        <w:rPr>
          <w:sz w:val="24"/>
          <w:szCs w:val="24"/>
        </w:rPr>
        <w:t xml:space="preserve"> </w:t>
      </w:r>
      <w:proofErr w:type="spellStart"/>
      <w:r w:rsidRPr="0047131D">
        <w:rPr>
          <w:sz w:val="24"/>
          <w:szCs w:val="24"/>
        </w:rPr>
        <w:t>trí</w:t>
      </w:r>
      <w:proofErr w:type="spellEnd"/>
      <w:r w:rsidRPr="0047131D">
        <w:rPr>
          <w:sz w:val="24"/>
          <w:szCs w:val="24"/>
        </w:rPr>
        <w:t xml:space="preserve"> </w:t>
      </w:r>
      <w:proofErr w:type="spellStart"/>
      <w:r w:rsidRPr="0047131D">
        <w:rPr>
          <w:sz w:val="24"/>
          <w:szCs w:val="24"/>
        </w:rPr>
        <w:t>cách</w:t>
      </w:r>
      <w:proofErr w:type="spellEnd"/>
      <w:r w:rsidRPr="0047131D">
        <w:rPr>
          <w:sz w:val="24"/>
          <w:szCs w:val="24"/>
        </w:rPr>
        <w:t xml:space="preserve"> </w:t>
      </w:r>
      <w:proofErr w:type="spellStart"/>
      <w:r w:rsidRPr="0047131D">
        <w:rPr>
          <w:sz w:val="24"/>
          <w:szCs w:val="24"/>
        </w:rPr>
        <w:t>còi</w:t>
      </w:r>
      <w:proofErr w:type="spellEnd"/>
      <w:r w:rsidRPr="0047131D">
        <w:rPr>
          <w:sz w:val="24"/>
          <w:szCs w:val="24"/>
        </w:rPr>
        <w:t xml:space="preserve"> </w:t>
      </w:r>
      <w:proofErr w:type="spellStart"/>
      <w:r w:rsidRPr="0047131D">
        <w:rPr>
          <w:sz w:val="24"/>
          <w:szCs w:val="24"/>
        </w:rPr>
        <w:t>một</w:t>
      </w:r>
      <w:proofErr w:type="spellEnd"/>
      <w:r w:rsidRPr="0047131D">
        <w:rPr>
          <w:sz w:val="24"/>
          <w:szCs w:val="24"/>
        </w:rPr>
        <w:t xml:space="preserve"> </w:t>
      </w:r>
      <w:proofErr w:type="spellStart"/>
      <w:r w:rsidRPr="0047131D">
        <w:rPr>
          <w:sz w:val="24"/>
          <w:szCs w:val="24"/>
        </w:rPr>
        <w:t>đoạn</w:t>
      </w:r>
      <w:proofErr w:type="spellEnd"/>
      <w:r w:rsidRPr="0047131D">
        <w:rPr>
          <w:sz w:val="24"/>
          <w:szCs w:val="24"/>
        </w:rPr>
        <w:t xml:space="preserve"> 8m </w:t>
      </w:r>
      <w:proofErr w:type="spellStart"/>
      <w:r w:rsidRPr="0047131D">
        <w:rPr>
          <w:sz w:val="24"/>
          <w:szCs w:val="24"/>
        </w:rPr>
        <w:t>cường</w:t>
      </w:r>
      <w:proofErr w:type="spellEnd"/>
      <w:r w:rsidRPr="0047131D">
        <w:rPr>
          <w:sz w:val="24"/>
          <w:szCs w:val="24"/>
        </w:rPr>
        <w:t xml:space="preserve"> </w:t>
      </w:r>
      <w:proofErr w:type="spellStart"/>
      <w:r w:rsidRPr="0047131D">
        <w:rPr>
          <w:sz w:val="24"/>
          <w:szCs w:val="24"/>
        </w:rPr>
        <w:t>độ</w:t>
      </w:r>
      <w:proofErr w:type="spellEnd"/>
      <w:r w:rsidRPr="0047131D">
        <w:rPr>
          <w:sz w:val="24"/>
          <w:szCs w:val="24"/>
        </w:rPr>
        <w:t xml:space="preserve"> </w:t>
      </w:r>
      <w:proofErr w:type="spellStart"/>
      <w:r w:rsidRPr="0047131D">
        <w:rPr>
          <w:sz w:val="24"/>
          <w:szCs w:val="24"/>
        </w:rPr>
        <w:t>sóng</w:t>
      </w:r>
      <w:proofErr w:type="spellEnd"/>
      <w:r w:rsidRPr="0047131D">
        <w:rPr>
          <w:sz w:val="24"/>
          <w:szCs w:val="24"/>
        </w:rPr>
        <w:t xml:space="preserve"> </w:t>
      </w:r>
      <w:proofErr w:type="spellStart"/>
      <w:r w:rsidRPr="0047131D">
        <w:rPr>
          <w:sz w:val="24"/>
          <w:szCs w:val="24"/>
        </w:rPr>
        <w:t>âm</w:t>
      </w:r>
      <w:proofErr w:type="spellEnd"/>
      <w:r w:rsidRPr="0047131D">
        <w:rPr>
          <w:sz w:val="24"/>
          <w:szCs w:val="24"/>
        </w:rPr>
        <w:t xml:space="preserve"> </w:t>
      </w:r>
      <w:proofErr w:type="spellStart"/>
      <w:r w:rsidRPr="0047131D">
        <w:rPr>
          <w:sz w:val="24"/>
          <w:szCs w:val="24"/>
        </w:rPr>
        <w:t>là</w:t>
      </w:r>
      <w:proofErr w:type="spellEnd"/>
      <w:r w:rsidRPr="0047131D">
        <w:rPr>
          <w:sz w:val="24"/>
          <w:szCs w:val="24"/>
        </w:rPr>
        <w:t xml:space="preserve"> </w:t>
      </w:r>
      <m:oMath>
        <m:r>
          <m:rPr>
            <m:nor/>
          </m:rPr>
          <w:rPr>
            <w:sz w:val="24"/>
            <w:szCs w:val="24"/>
          </w:rPr>
          <m:t>0,5 W/</m:t>
        </m:r>
        <m:sSup>
          <m:sSupPr>
            <m:ctrlPr>
              <w:rPr>
                <w:rFonts w:ascii="Cambria Math" w:hAnsi="Cambria Math"/>
                <w:sz w:val="24"/>
                <w:szCs w:val="24"/>
              </w:rPr>
            </m:ctrlPr>
          </m:sSupPr>
          <m:e>
            <m:r>
              <m:rPr>
                <m:nor/>
              </m:rPr>
              <w:rPr>
                <w:sz w:val="24"/>
                <w:szCs w:val="24"/>
              </w:rPr>
              <m:t>m</m:t>
            </m:r>
          </m:e>
          <m:sup>
            <m:r>
              <w:rPr>
                <w:rFonts w:ascii="Cambria Math" w:hAnsi="Cambria Math"/>
                <w:sz w:val="24"/>
                <w:szCs w:val="24"/>
              </w:rPr>
              <m:t>2</m:t>
            </m:r>
          </m:sup>
        </m:sSup>
        <m:r>
          <w:rPr>
            <w:rFonts w:ascii="Cambria Math" w:hAnsi="Cambria Math"/>
            <w:sz w:val="24"/>
            <w:szCs w:val="24"/>
          </w:rPr>
          <m:t>.</m:t>
        </m:r>
      </m:oMath>
      <w:r w:rsidRPr="0047131D">
        <w:rPr>
          <w:sz w:val="24"/>
          <w:szCs w:val="24"/>
        </w:rPr>
        <w:t xml:space="preserve"> Xem gần đúng sóng âm không bị môi trường hấp thụ. Ở khoảng cách nào từ vị trí của còi thì sóng âm có cường độ bằng </w:t>
      </w:r>
      <m:oMath>
        <m:r>
          <m:rPr>
            <m:nor/>
          </m:rPr>
          <w:rPr>
            <w:sz w:val="24"/>
            <w:szCs w:val="24"/>
          </w:rPr>
          <m:t>0,020 W/</m:t>
        </m:r>
        <m:sSup>
          <m:sSupPr>
            <m:ctrlPr>
              <w:rPr>
                <w:rFonts w:ascii="Cambria Math" w:hAnsi="Cambria Math"/>
                <w:sz w:val="24"/>
                <w:szCs w:val="24"/>
              </w:rPr>
            </m:ctrlPr>
          </m:sSupPr>
          <m:e>
            <m:r>
              <m:rPr>
                <m:nor/>
              </m:rPr>
              <w:rPr>
                <w:sz w:val="24"/>
                <w:szCs w:val="24"/>
              </w:rPr>
              <m:t>m</m:t>
            </m:r>
          </m:e>
          <m:sup>
            <m:r>
              <w:rPr>
                <w:rFonts w:ascii="Cambria Math" w:hAnsi="Cambria Math"/>
                <w:sz w:val="24"/>
                <w:szCs w:val="24"/>
              </w:rPr>
              <m:t>2</m:t>
            </m:r>
          </m:sup>
        </m:sSup>
        <m:r>
          <w:rPr>
            <w:rFonts w:ascii="Cambria Math" w:hAnsi="Cambria Math"/>
            <w:sz w:val="24"/>
            <w:szCs w:val="24"/>
          </w:rPr>
          <m:t>?</m:t>
        </m:r>
      </m:oMath>
    </w:p>
    <w:p w14:paraId="6F0F5450" w14:textId="77777777" w:rsidR="002F1EB7" w:rsidRPr="0047131D" w:rsidRDefault="002F1EB7" w:rsidP="002F1EB7">
      <w:pPr>
        <w:rPr>
          <w:sz w:val="24"/>
          <w:szCs w:val="24"/>
        </w:rPr>
      </w:pPr>
      <w:proofErr w:type="spellStart"/>
      <w:r w:rsidRPr="0047131D">
        <w:rPr>
          <w:b/>
          <w:bCs/>
          <w:color w:val="C00000"/>
          <w:sz w:val="24"/>
          <w:szCs w:val="24"/>
        </w:rPr>
        <w:lastRenderedPageBreak/>
        <w:t>Câu</w:t>
      </w:r>
      <w:proofErr w:type="spellEnd"/>
      <w:r w:rsidRPr="0047131D">
        <w:rPr>
          <w:b/>
          <w:bCs/>
          <w:color w:val="C00000"/>
          <w:sz w:val="24"/>
          <w:szCs w:val="24"/>
        </w:rPr>
        <w:t xml:space="preserve"> 3.</w:t>
      </w:r>
      <w:r w:rsidRPr="0047131D">
        <w:rPr>
          <w:sz w:val="24"/>
          <w:szCs w:val="24"/>
        </w:rPr>
        <w:t xml:space="preserve"> Trong </w:t>
      </w:r>
      <w:proofErr w:type="spellStart"/>
      <w:r w:rsidRPr="0047131D">
        <w:rPr>
          <w:sz w:val="24"/>
          <w:szCs w:val="24"/>
        </w:rPr>
        <w:t>thí</w:t>
      </w:r>
      <w:proofErr w:type="spellEnd"/>
      <w:r w:rsidRPr="0047131D">
        <w:rPr>
          <w:sz w:val="24"/>
          <w:szCs w:val="24"/>
        </w:rPr>
        <w:t xml:space="preserve"> </w:t>
      </w:r>
      <w:proofErr w:type="spellStart"/>
      <w:r w:rsidRPr="0047131D">
        <w:rPr>
          <w:sz w:val="24"/>
          <w:szCs w:val="24"/>
        </w:rPr>
        <w:t>nghiệm</w:t>
      </w:r>
      <w:proofErr w:type="spellEnd"/>
      <w:r w:rsidRPr="0047131D">
        <w:rPr>
          <w:sz w:val="24"/>
          <w:szCs w:val="24"/>
        </w:rPr>
        <w:t xml:space="preserve"> </w:t>
      </w:r>
      <w:proofErr w:type="spellStart"/>
      <w:r w:rsidRPr="0047131D">
        <w:rPr>
          <w:sz w:val="24"/>
          <w:szCs w:val="24"/>
        </w:rPr>
        <w:t>giao</w:t>
      </w:r>
      <w:proofErr w:type="spellEnd"/>
      <w:r w:rsidRPr="0047131D">
        <w:rPr>
          <w:sz w:val="24"/>
          <w:szCs w:val="24"/>
        </w:rPr>
        <w:t xml:space="preserve"> </w:t>
      </w:r>
      <w:proofErr w:type="spellStart"/>
      <w:r w:rsidRPr="0047131D">
        <w:rPr>
          <w:sz w:val="24"/>
          <w:szCs w:val="24"/>
        </w:rPr>
        <w:t>thoa</w:t>
      </w:r>
      <w:proofErr w:type="spellEnd"/>
      <w:r w:rsidRPr="0047131D">
        <w:rPr>
          <w:sz w:val="24"/>
          <w:szCs w:val="24"/>
        </w:rPr>
        <w:t xml:space="preserve"> </w:t>
      </w:r>
      <w:proofErr w:type="spellStart"/>
      <w:r w:rsidRPr="0047131D">
        <w:rPr>
          <w:sz w:val="24"/>
          <w:szCs w:val="24"/>
        </w:rPr>
        <w:t>lâng</w:t>
      </w:r>
      <w:proofErr w:type="spellEnd"/>
      <w:r w:rsidRPr="0047131D">
        <w:rPr>
          <w:sz w:val="24"/>
          <w:szCs w:val="24"/>
        </w:rPr>
        <w:t xml:space="preserve">, </w:t>
      </w:r>
      <w:proofErr w:type="spellStart"/>
      <w:r w:rsidRPr="0047131D">
        <w:rPr>
          <w:sz w:val="24"/>
          <w:szCs w:val="24"/>
        </w:rPr>
        <w:t>thực</w:t>
      </w:r>
      <w:proofErr w:type="spellEnd"/>
      <w:r w:rsidRPr="0047131D">
        <w:rPr>
          <w:sz w:val="24"/>
          <w:szCs w:val="24"/>
        </w:rPr>
        <w:t xml:space="preserve"> </w:t>
      </w:r>
      <w:proofErr w:type="spellStart"/>
      <w:r w:rsidRPr="0047131D">
        <w:rPr>
          <w:sz w:val="24"/>
          <w:szCs w:val="24"/>
        </w:rPr>
        <w:t>hiện</w:t>
      </w:r>
      <w:proofErr w:type="spellEnd"/>
      <w:r w:rsidRPr="0047131D">
        <w:rPr>
          <w:sz w:val="24"/>
          <w:szCs w:val="24"/>
        </w:rPr>
        <w:t xml:space="preserve"> </w:t>
      </w:r>
      <w:proofErr w:type="spellStart"/>
      <w:r w:rsidRPr="0047131D">
        <w:rPr>
          <w:sz w:val="24"/>
          <w:szCs w:val="24"/>
        </w:rPr>
        <w:t>đồng</w:t>
      </w:r>
      <w:proofErr w:type="spellEnd"/>
      <w:r w:rsidRPr="0047131D">
        <w:rPr>
          <w:sz w:val="24"/>
          <w:szCs w:val="24"/>
        </w:rPr>
        <w:t xml:space="preserve"> </w:t>
      </w:r>
      <w:proofErr w:type="spellStart"/>
      <w:r w:rsidRPr="0047131D">
        <w:rPr>
          <w:sz w:val="24"/>
          <w:szCs w:val="24"/>
        </w:rPr>
        <w:t>thời</w:t>
      </w:r>
      <w:proofErr w:type="spellEnd"/>
      <w:r w:rsidRPr="0047131D">
        <w:rPr>
          <w:sz w:val="24"/>
          <w:szCs w:val="24"/>
        </w:rPr>
        <w:t xml:space="preserve"> </w:t>
      </w:r>
      <w:proofErr w:type="spellStart"/>
      <w:r w:rsidRPr="0047131D">
        <w:rPr>
          <w:sz w:val="24"/>
          <w:szCs w:val="24"/>
        </w:rPr>
        <w:t>với</w:t>
      </w:r>
      <w:proofErr w:type="spellEnd"/>
      <w:r w:rsidRPr="0047131D">
        <w:rPr>
          <w:sz w:val="24"/>
          <w:szCs w:val="24"/>
        </w:rPr>
        <w:t xml:space="preserve"> </w:t>
      </w:r>
      <w:proofErr w:type="spellStart"/>
      <w:r w:rsidRPr="0047131D">
        <w:rPr>
          <w:sz w:val="24"/>
          <w:szCs w:val="24"/>
        </w:rPr>
        <w:t>hai</w:t>
      </w:r>
      <w:proofErr w:type="spellEnd"/>
      <w:r w:rsidRPr="0047131D">
        <w:rPr>
          <w:sz w:val="24"/>
          <w:szCs w:val="24"/>
        </w:rPr>
        <w:t xml:space="preserve"> </w:t>
      </w:r>
      <w:proofErr w:type="spellStart"/>
      <w:r w:rsidRPr="0047131D">
        <w:rPr>
          <w:sz w:val="24"/>
          <w:szCs w:val="24"/>
        </w:rPr>
        <w:t>ánh</w:t>
      </w:r>
      <w:proofErr w:type="spellEnd"/>
      <w:r w:rsidRPr="0047131D">
        <w:rPr>
          <w:sz w:val="24"/>
          <w:szCs w:val="24"/>
        </w:rPr>
        <w:t xml:space="preserve"> </w:t>
      </w:r>
      <w:proofErr w:type="spellStart"/>
      <w:r w:rsidRPr="0047131D">
        <w:rPr>
          <w:sz w:val="24"/>
          <w:szCs w:val="24"/>
        </w:rPr>
        <w:t>sáng</w:t>
      </w:r>
      <w:proofErr w:type="spellEnd"/>
      <w:r w:rsidRPr="0047131D">
        <w:rPr>
          <w:sz w:val="24"/>
          <w:szCs w:val="24"/>
        </w:rPr>
        <w:t xml:space="preserve"> </w:t>
      </w:r>
      <w:proofErr w:type="spellStart"/>
      <w:r w:rsidRPr="0047131D">
        <w:rPr>
          <w:sz w:val="24"/>
          <w:szCs w:val="24"/>
        </w:rPr>
        <w:t>đơn</w:t>
      </w:r>
      <w:proofErr w:type="spellEnd"/>
      <w:r w:rsidRPr="0047131D">
        <w:rPr>
          <w:sz w:val="24"/>
          <w:szCs w:val="24"/>
        </w:rPr>
        <w:t xml:space="preserve"> </w:t>
      </w:r>
      <w:proofErr w:type="spellStart"/>
      <w:r w:rsidRPr="0047131D">
        <w:rPr>
          <w:sz w:val="24"/>
          <w:szCs w:val="24"/>
        </w:rPr>
        <w:t>sắc</w:t>
      </w:r>
      <w:proofErr w:type="spellEnd"/>
      <w:r w:rsidRPr="0047131D">
        <w:rPr>
          <w:sz w:val="24"/>
          <w:szCs w:val="24"/>
        </w:rPr>
        <w:t xml:space="preserve"> λ</w:t>
      </w:r>
      <w:r w:rsidRPr="0047131D">
        <w:rPr>
          <w:sz w:val="24"/>
          <w:szCs w:val="24"/>
          <w:vertAlign w:val="subscript"/>
        </w:rPr>
        <w:t>1</w:t>
      </w:r>
      <w:r w:rsidRPr="0047131D">
        <w:rPr>
          <w:sz w:val="24"/>
          <w:szCs w:val="24"/>
        </w:rPr>
        <w:t xml:space="preserve"> = 0,62 µm </w:t>
      </w:r>
      <w:proofErr w:type="spellStart"/>
      <w:r w:rsidRPr="0047131D">
        <w:rPr>
          <w:sz w:val="24"/>
          <w:szCs w:val="24"/>
        </w:rPr>
        <w:t>và</w:t>
      </w:r>
      <w:proofErr w:type="spellEnd"/>
      <w:r w:rsidRPr="0047131D">
        <w:rPr>
          <w:sz w:val="24"/>
          <w:szCs w:val="24"/>
        </w:rPr>
        <w:t xml:space="preserve"> λ</w:t>
      </w:r>
      <w:r w:rsidRPr="0047131D">
        <w:rPr>
          <w:sz w:val="24"/>
          <w:szCs w:val="24"/>
          <w:vertAlign w:val="subscript"/>
        </w:rPr>
        <w:t>2</w:t>
      </w:r>
      <w:r w:rsidRPr="0047131D">
        <w:rPr>
          <w:sz w:val="24"/>
          <w:szCs w:val="24"/>
        </w:rPr>
        <w:t xml:space="preserve">. Quan </w:t>
      </w:r>
      <w:proofErr w:type="spellStart"/>
      <w:r w:rsidRPr="0047131D">
        <w:rPr>
          <w:sz w:val="24"/>
          <w:szCs w:val="24"/>
        </w:rPr>
        <w:t>sát</w:t>
      </w:r>
      <w:proofErr w:type="spellEnd"/>
      <w:r w:rsidRPr="0047131D">
        <w:rPr>
          <w:sz w:val="24"/>
          <w:szCs w:val="24"/>
        </w:rPr>
        <w:t xml:space="preserve"> </w:t>
      </w:r>
      <w:proofErr w:type="spellStart"/>
      <w:r w:rsidRPr="0047131D">
        <w:rPr>
          <w:sz w:val="24"/>
          <w:szCs w:val="24"/>
        </w:rPr>
        <w:t>tại</w:t>
      </w:r>
      <w:proofErr w:type="spellEnd"/>
      <w:r w:rsidRPr="0047131D">
        <w:rPr>
          <w:sz w:val="24"/>
          <w:szCs w:val="24"/>
        </w:rPr>
        <w:t xml:space="preserve"> </w:t>
      </w:r>
      <w:proofErr w:type="spellStart"/>
      <w:r w:rsidRPr="0047131D">
        <w:rPr>
          <w:sz w:val="24"/>
          <w:szCs w:val="24"/>
        </w:rPr>
        <w:t>một</w:t>
      </w:r>
      <w:proofErr w:type="spellEnd"/>
      <w:r w:rsidRPr="0047131D">
        <w:rPr>
          <w:sz w:val="24"/>
          <w:szCs w:val="24"/>
        </w:rPr>
        <w:t xml:space="preserve"> </w:t>
      </w:r>
      <w:proofErr w:type="spellStart"/>
      <w:r w:rsidRPr="0047131D">
        <w:rPr>
          <w:sz w:val="24"/>
          <w:szCs w:val="24"/>
        </w:rPr>
        <w:t>điểm</w:t>
      </w:r>
      <w:proofErr w:type="spellEnd"/>
      <w:r w:rsidRPr="0047131D">
        <w:rPr>
          <w:sz w:val="24"/>
          <w:szCs w:val="24"/>
        </w:rPr>
        <w:t xml:space="preserve"> M </w:t>
      </w:r>
      <w:proofErr w:type="spellStart"/>
      <w:r w:rsidRPr="0047131D">
        <w:rPr>
          <w:sz w:val="24"/>
          <w:szCs w:val="24"/>
        </w:rPr>
        <w:t>trên</w:t>
      </w:r>
      <w:proofErr w:type="spellEnd"/>
      <w:r w:rsidRPr="0047131D">
        <w:rPr>
          <w:sz w:val="24"/>
          <w:szCs w:val="24"/>
        </w:rPr>
        <w:t xml:space="preserve"> </w:t>
      </w:r>
      <w:proofErr w:type="spellStart"/>
      <w:r w:rsidRPr="0047131D">
        <w:rPr>
          <w:sz w:val="24"/>
          <w:szCs w:val="24"/>
        </w:rPr>
        <w:t>màn</w:t>
      </w:r>
      <w:proofErr w:type="spellEnd"/>
      <w:r w:rsidRPr="0047131D">
        <w:rPr>
          <w:sz w:val="24"/>
          <w:szCs w:val="24"/>
        </w:rPr>
        <w:t xml:space="preserve"> </w:t>
      </w:r>
      <w:proofErr w:type="spellStart"/>
      <w:r w:rsidRPr="0047131D">
        <w:rPr>
          <w:sz w:val="24"/>
          <w:szCs w:val="24"/>
        </w:rPr>
        <w:t>người</w:t>
      </w:r>
      <w:proofErr w:type="spellEnd"/>
      <w:r w:rsidRPr="0047131D">
        <w:rPr>
          <w:sz w:val="24"/>
          <w:szCs w:val="24"/>
        </w:rPr>
        <w:t xml:space="preserve"> ta </w:t>
      </w:r>
      <w:proofErr w:type="spellStart"/>
      <w:r w:rsidRPr="0047131D">
        <w:rPr>
          <w:sz w:val="24"/>
          <w:szCs w:val="24"/>
        </w:rPr>
        <w:t>thấy</w:t>
      </w:r>
      <w:proofErr w:type="spellEnd"/>
      <w:r w:rsidRPr="0047131D">
        <w:rPr>
          <w:sz w:val="24"/>
          <w:szCs w:val="24"/>
        </w:rPr>
        <w:t xml:space="preserve"> </w:t>
      </w:r>
      <w:proofErr w:type="spellStart"/>
      <w:r w:rsidRPr="0047131D">
        <w:rPr>
          <w:sz w:val="24"/>
          <w:szCs w:val="24"/>
        </w:rPr>
        <w:t>tại</w:t>
      </w:r>
      <w:proofErr w:type="spellEnd"/>
      <w:r w:rsidRPr="0047131D">
        <w:rPr>
          <w:sz w:val="24"/>
          <w:szCs w:val="24"/>
        </w:rPr>
        <w:t xml:space="preserve"> </w:t>
      </w:r>
      <w:proofErr w:type="spellStart"/>
      <w:r w:rsidRPr="0047131D">
        <w:rPr>
          <w:sz w:val="24"/>
          <w:szCs w:val="24"/>
        </w:rPr>
        <w:t>đó</w:t>
      </w:r>
      <w:proofErr w:type="spellEnd"/>
      <w:r w:rsidRPr="0047131D">
        <w:rPr>
          <w:sz w:val="24"/>
          <w:szCs w:val="24"/>
        </w:rPr>
        <w:t xml:space="preserve"> </w:t>
      </w:r>
      <w:proofErr w:type="spellStart"/>
      <w:r w:rsidRPr="0047131D">
        <w:rPr>
          <w:sz w:val="24"/>
          <w:szCs w:val="24"/>
        </w:rPr>
        <w:t>vân</w:t>
      </w:r>
      <w:proofErr w:type="spellEnd"/>
      <w:r w:rsidRPr="0047131D">
        <w:rPr>
          <w:sz w:val="24"/>
          <w:szCs w:val="24"/>
        </w:rPr>
        <w:t xml:space="preserve"> </w:t>
      </w:r>
      <w:proofErr w:type="spellStart"/>
      <w:r w:rsidRPr="0047131D">
        <w:rPr>
          <w:sz w:val="24"/>
          <w:szCs w:val="24"/>
        </w:rPr>
        <w:t>sáng</w:t>
      </w:r>
      <w:proofErr w:type="spellEnd"/>
      <w:r w:rsidRPr="0047131D">
        <w:rPr>
          <w:sz w:val="24"/>
          <w:szCs w:val="24"/>
        </w:rPr>
        <w:t xml:space="preserve"> </w:t>
      </w:r>
      <w:proofErr w:type="spellStart"/>
      <w:r w:rsidRPr="0047131D">
        <w:rPr>
          <w:sz w:val="24"/>
          <w:szCs w:val="24"/>
        </w:rPr>
        <w:t>bậc</w:t>
      </w:r>
      <w:proofErr w:type="spellEnd"/>
      <w:r w:rsidRPr="0047131D">
        <w:rPr>
          <w:sz w:val="24"/>
          <w:szCs w:val="24"/>
        </w:rPr>
        <w:t xml:space="preserve"> 5 </w:t>
      </w:r>
      <w:proofErr w:type="spellStart"/>
      <w:r w:rsidRPr="0047131D">
        <w:rPr>
          <w:sz w:val="24"/>
          <w:szCs w:val="24"/>
        </w:rPr>
        <w:t>của</w:t>
      </w:r>
      <w:proofErr w:type="spellEnd"/>
      <w:r w:rsidRPr="0047131D">
        <w:rPr>
          <w:sz w:val="24"/>
          <w:szCs w:val="24"/>
        </w:rPr>
        <w:t xml:space="preserve"> λ</w:t>
      </w:r>
      <w:r w:rsidRPr="0047131D">
        <w:rPr>
          <w:sz w:val="24"/>
          <w:szCs w:val="24"/>
          <w:vertAlign w:val="subscript"/>
        </w:rPr>
        <w:t>1</w:t>
      </w:r>
      <w:r w:rsidRPr="0047131D">
        <w:rPr>
          <w:sz w:val="24"/>
          <w:szCs w:val="24"/>
        </w:rPr>
        <w:t xml:space="preserve"> </w:t>
      </w:r>
      <w:proofErr w:type="spellStart"/>
      <w:r w:rsidRPr="0047131D">
        <w:rPr>
          <w:sz w:val="24"/>
          <w:szCs w:val="24"/>
        </w:rPr>
        <w:t>trùng</w:t>
      </w:r>
      <w:proofErr w:type="spellEnd"/>
      <w:r w:rsidRPr="0047131D">
        <w:rPr>
          <w:sz w:val="24"/>
          <w:szCs w:val="24"/>
        </w:rPr>
        <w:t xml:space="preserve"> </w:t>
      </w:r>
      <w:proofErr w:type="spellStart"/>
      <w:r w:rsidRPr="0047131D">
        <w:rPr>
          <w:sz w:val="24"/>
          <w:szCs w:val="24"/>
        </w:rPr>
        <w:t>với</w:t>
      </w:r>
      <w:proofErr w:type="spellEnd"/>
      <w:r w:rsidRPr="0047131D">
        <w:rPr>
          <w:sz w:val="24"/>
          <w:szCs w:val="24"/>
        </w:rPr>
        <w:t xml:space="preserve"> </w:t>
      </w:r>
      <w:proofErr w:type="spellStart"/>
      <w:r w:rsidRPr="0047131D">
        <w:rPr>
          <w:sz w:val="24"/>
          <w:szCs w:val="24"/>
        </w:rPr>
        <w:t>vân</w:t>
      </w:r>
      <w:proofErr w:type="spellEnd"/>
      <w:r w:rsidRPr="0047131D">
        <w:rPr>
          <w:sz w:val="24"/>
          <w:szCs w:val="24"/>
        </w:rPr>
        <w:t xml:space="preserve"> </w:t>
      </w:r>
      <w:proofErr w:type="spellStart"/>
      <w:r w:rsidRPr="0047131D">
        <w:rPr>
          <w:sz w:val="24"/>
          <w:szCs w:val="24"/>
        </w:rPr>
        <w:t>sáng</w:t>
      </w:r>
      <w:proofErr w:type="spellEnd"/>
      <w:r w:rsidRPr="0047131D">
        <w:rPr>
          <w:sz w:val="24"/>
          <w:szCs w:val="24"/>
        </w:rPr>
        <w:t xml:space="preserve"> </w:t>
      </w:r>
      <w:proofErr w:type="spellStart"/>
      <w:r w:rsidRPr="0047131D">
        <w:rPr>
          <w:sz w:val="24"/>
          <w:szCs w:val="24"/>
        </w:rPr>
        <w:t>của</w:t>
      </w:r>
      <w:proofErr w:type="spellEnd"/>
      <w:r w:rsidRPr="0047131D">
        <w:rPr>
          <w:sz w:val="24"/>
          <w:szCs w:val="24"/>
        </w:rPr>
        <w:t xml:space="preserve"> λ</w:t>
      </w:r>
      <w:r w:rsidRPr="0047131D">
        <w:rPr>
          <w:sz w:val="24"/>
          <w:szCs w:val="24"/>
          <w:vertAlign w:val="subscript"/>
        </w:rPr>
        <w:t>2</w:t>
      </w:r>
      <w:r w:rsidRPr="0047131D">
        <w:rPr>
          <w:sz w:val="24"/>
          <w:szCs w:val="24"/>
        </w:rPr>
        <w:t xml:space="preserve">. </w:t>
      </w:r>
      <w:proofErr w:type="spellStart"/>
      <w:r w:rsidRPr="0047131D">
        <w:rPr>
          <w:sz w:val="24"/>
          <w:szCs w:val="24"/>
        </w:rPr>
        <w:t>Xác</w:t>
      </w:r>
      <w:proofErr w:type="spellEnd"/>
      <w:r w:rsidRPr="0047131D">
        <w:rPr>
          <w:sz w:val="24"/>
          <w:szCs w:val="24"/>
        </w:rPr>
        <w:t xml:space="preserve"> </w:t>
      </w:r>
      <w:proofErr w:type="spellStart"/>
      <w:r w:rsidRPr="0047131D">
        <w:rPr>
          <w:sz w:val="24"/>
          <w:szCs w:val="24"/>
        </w:rPr>
        <w:t>định</w:t>
      </w:r>
      <w:proofErr w:type="spellEnd"/>
      <w:r w:rsidRPr="0047131D">
        <w:rPr>
          <w:sz w:val="24"/>
          <w:szCs w:val="24"/>
        </w:rPr>
        <w:t xml:space="preserve"> </w:t>
      </w:r>
      <w:proofErr w:type="spellStart"/>
      <w:r w:rsidRPr="0047131D">
        <w:rPr>
          <w:sz w:val="24"/>
          <w:szCs w:val="24"/>
        </w:rPr>
        <w:t>bước</w:t>
      </w:r>
      <w:proofErr w:type="spellEnd"/>
      <w:r w:rsidRPr="0047131D">
        <w:rPr>
          <w:sz w:val="24"/>
          <w:szCs w:val="24"/>
        </w:rPr>
        <w:t xml:space="preserve"> </w:t>
      </w:r>
      <w:proofErr w:type="spellStart"/>
      <w:r w:rsidRPr="0047131D">
        <w:rPr>
          <w:sz w:val="24"/>
          <w:szCs w:val="24"/>
        </w:rPr>
        <w:t>sóng</w:t>
      </w:r>
      <w:proofErr w:type="spellEnd"/>
      <w:r w:rsidRPr="0047131D">
        <w:rPr>
          <w:sz w:val="24"/>
          <w:szCs w:val="24"/>
        </w:rPr>
        <w:t xml:space="preserve"> λ</w:t>
      </w:r>
      <w:r w:rsidRPr="0047131D">
        <w:rPr>
          <w:sz w:val="24"/>
          <w:szCs w:val="24"/>
          <w:vertAlign w:val="subscript"/>
        </w:rPr>
        <w:t>2</w:t>
      </w:r>
      <w:r w:rsidRPr="0047131D">
        <w:rPr>
          <w:sz w:val="24"/>
          <w:szCs w:val="24"/>
        </w:rPr>
        <w:t xml:space="preserve"> (</w:t>
      </w:r>
      <w:proofErr w:type="spellStart"/>
      <w:r w:rsidRPr="0047131D">
        <w:rPr>
          <w:sz w:val="24"/>
          <w:szCs w:val="24"/>
        </w:rPr>
        <w:t>tính</w:t>
      </w:r>
      <w:proofErr w:type="spellEnd"/>
      <w:r w:rsidRPr="0047131D">
        <w:rPr>
          <w:sz w:val="24"/>
          <w:szCs w:val="24"/>
        </w:rPr>
        <w:t xml:space="preserve"> </w:t>
      </w:r>
      <w:proofErr w:type="spellStart"/>
      <w:r w:rsidRPr="0047131D">
        <w:rPr>
          <w:sz w:val="24"/>
          <w:szCs w:val="24"/>
        </w:rPr>
        <w:t>theo</w:t>
      </w:r>
      <w:proofErr w:type="spellEnd"/>
      <w:r w:rsidRPr="0047131D">
        <w:rPr>
          <w:sz w:val="24"/>
          <w:szCs w:val="24"/>
        </w:rPr>
        <w:t xml:space="preserve"> </w:t>
      </w:r>
      <w:proofErr w:type="spellStart"/>
      <w:r w:rsidRPr="0047131D">
        <w:rPr>
          <w:sz w:val="24"/>
          <w:szCs w:val="24"/>
        </w:rPr>
        <w:t>đơn</w:t>
      </w:r>
      <w:proofErr w:type="spellEnd"/>
      <w:r w:rsidRPr="0047131D">
        <w:rPr>
          <w:sz w:val="24"/>
          <w:szCs w:val="24"/>
        </w:rPr>
        <w:t xml:space="preserve"> </w:t>
      </w:r>
      <w:proofErr w:type="spellStart"/>
      <w:r w:rsidRPr="0047131D">
        <w:rPr>
          <w:sz w:val="24"/>
          <w:szCs w:val="24"/>
        </w:rPr>
        <w:t>vị</w:t>
      </w:r>
      <w:proofErr w:type="spellEnd"/>
      <w:r w:rsidRPr="0047131D">
        <w:rPr>
          <w:sz w:val="24"/>
          <w:szCs w:val="24"/>
        </w:rPr>
        <w:t xml:space="preserve"> µm). </w:t>
      </w:r>
      <w:proofErr w:type="spellStart"/>
      <w:r w:rsidRPr="0047131D">
        <w:rPr>
          <w:sz w:val="24"/>
          <w:szCs w:val="24"/>
        </w:rPr>
        <w:t>Biết</w:t>
      </w:r>
      <w:proofErr w:type="spellEnd"/>
      <w:r w:rsidRPr="0047131D">
        <w:rPr>
          <w:sz w:val="24"/>
          <w:szCs w:val="24"/>
        </w:rPr>
        <w:t xml:space="preserve"> 0,45µm ≤ </w:t>
      </w:r>
      <w:r w:rsidRPr="0047131D">
        <w:rPr>
          <w:rFonts w:ascii="Cambria Math" w:hAnsi="Cambria Math" w:cs="Cambria Math"/>
          <w:sz w:val="24"/>
          <w:szCs w:val="24"/>
        </w:rPr>
        <w:t>𝝺</w:t>
      </w:r>
      <w:r w:rsidRPr="0047131D">
        <w:rPr>
          <w:sz w:val="24"/>
          <w:szCs w:val="24"/>
        </w:rPr>
        <w:t xml:space="preserve"> ≤0,61 µm. (</w:t>
      </w:r>
      <w:proofErr w:type="spellStart"/>
      <w:r w:rsidRPr="0047131D">
        <w:rPr>
          <w:sz w:val="24"/>
          <w:szCs w:val="24"/>
        </w:rPr>
        <w:t>làm</w:t>
      </w:r>
      <w:proofErr w:type="spellEnd"/>
      <w:r w:rsidRPr="0047131D">
        <w:rPr>
          <w:sz w:val="24"/>
          <w:szCs w:val="24"/>
        </w:rPr>
        <w:t xml:space="preserve"> </w:t>
      </w:r>
      <w:proofErr w:type="spellStart"/>
      <w:r w:rsidRPr="0047131D">
        <w:rPr>
          <w:sz w:val="24"/>
          <w:szCs w:val="24"/>
        </w:rPr>
        <w:t>tròn</w:t>
      </w:r>
      <w:proofErr w:type="spellEnd"/>
      <w:r w:rsidRPr="0047131D">
        <w:rPr>
          <w:sz w:val="24"/>
          <w:szCs w:val="24"/>
        </w:rPr>
        <w:t xml:space="preserve"> </w:t>
      </w:r>
      <w:proofErr w:type="spellStart"/>
      <w:r w:rsidRPr="0047131D">
        <w:rPr>
          <w:sz w:val="24"/>
          <w:szCs w:val="24"/>
        </w:rPr>
        <w:t>đến</w:t>
      </w:r>
      <w:proofErr w:type="spellEnd"/>
      <w:r w:rsidRPr="0047131D">
        <w:rPr>
          <w:sz w:val="24"/>
          <w:szCs w:val="24"/>
        </w:rPr>
        <w:t xml:space="preserve"> </w:t>
      </w:r>
      <w:proofErr w:type="spellStart"/>
      <w:r w:rsidRPr="0047131D">
        <w:rPr>
          <w:sz w:val="24"/>
          <w:szCs w:val="24"/>
        </w:rPr>
        <w:t>chữ</w:t>
      </w:r>
      <w:proofErr w:type="spellEnd"/>
      <w:r w:rsidRPr="0047131D">
        <w:rPr>
          <w:sz w:val="24"/>
          <w:szCs w:val="24"/>
        </w:rPr>
        <w:t xml:space="preserve"> </w:t>
      </w:r>
      <w:proofErr w:type="spellStart"/>
      <w:r w:rsidRPr="0047131D">
        <w:rPr>
          <w:sz w:val="24"/>
          <w:szCs w:val="24"/>
        </w:rPr>
        <w:t>số</w:t>
      </w:r>
      <w:proofErr w:type="spellEnd"/>
      <w:r w:rsidRPr="0047131D">
        <w:rPr>
          <w:sz w:val="24"/>
          <w:szCs w:val="24"/>
        </w:rPr>
        <w:t xml:space="preserve"> </w:t>
      </w:r>
      <w:proofErr w:type="spellStart"/>
      <w:r w:rsidRPr="0047131D">
        <w:rPr>
          <w:sz w:val="24"/>
          <w:szCs w:val="24"/>
        </w:rPr>
        <w:t>hàng</w:t>
      </w:r>
      <w:proofErr w:type="spellEnd"/>
      <w:r w:rsidRPr="0047131D">
        <w:rPr>
          <w:sz w:val="24"/>
          <w:szCs w:val="24"/>
        </w:rPr>
        <w:t xml:space="preserve"> </w:t>
      </w:r>
      <w:proofErr w:type="spellStart"/>
      <w:r w:rsidRPr="0047131D">
        <w:rPr>
          <w:sz w:val="24"/>
          <w:szCs w:val="24"/>
        </w:rPr>
        <w:t>phần</w:t>
      </w:r>
      <w:proofErr w:type="spellEnd"/>
      <w:r w:rsidRPr="0047131D">
        <w:rPr>
          <w:sz w:val="24"/>
          <w:szCs w:val="24"/>
        </w:rPr>
        <w:t xml:space="preserve"> </w:t>
      </w:r>
      <w:proofErr w:type="spellStart"/>
      <w:r w:rsidRPr="0047131D">
        <w:rPr>
          <w:sz w:val="24"/>
          <w:szCs w:val="24"/>
        </w:rPr>
        <w:t>trăm</w:t>
      </w:r>
      <w:proofErr w:type="spellEnd"/>
      <w:r w:rsidRPr="0047131D">
        <w:rPr>
          <w:sz w:val="24"/>
          <w:szCs w:val="24"/>
        </w:rPr>
        <w:t>)</w:t>
      </w:r>
    </w:p>
    <w:p w14:paraId="55BDC25E" w14:textId="5BA020F9" w:rsidR="002F1EB7" w:rsidRPr="0047131D" w:rsidRDefault="002F1EB7" w:rsidP="002F1EB7">
      <w:pPr>
        <w:autoSpaceDE w:val="0"/>
        <w:autoSpaceDN w:val="0"/>
        <w:adjustRightInd w:val="0"/>
        <w:textAlignment w:val="center"/>
        <w:rPr>
          <w:sz w:val="24"/>
          <w:szCs w:val="24"/>
        </w:rPr>
      </w:pPr>
      <w:proofErr w:type="spellStart"/>
      <w:r w:rsidRPr="0047131D">
        <w:rPr>
          <w:b/>
          <w:bCs/>
          <w:color w:val="C00000"/>
          <w:sz w:val="24"/>
          <w:szCs w:val="24"/>
        </w:rPr>
        <w:t>Câu</w:t>
      </w:r>
      <w:proofErr w:type="spellEnd"/>
      <w:r w:rsidRPr="0047131D">
        <w:rPr>
          <w:b/>
          <w:bCs/>
          <w:color w:val="C00000"/>
          <w:sz w:val="24"/>
          <w:szCs w:val="24"/>
        </w:rPr>
        <w:t xml:space="preserve"> </w:t>
      </w:r>
      <w:r w:rsidR="0047131D">
        <w:rPr>
          <w:b/>
          <w:bCs/>
          <w:color w:val="C00000"/>
          <w:sz w:val="24"/>
          <w:szCs w:val="24"/>
        </w:rPr>
        <w:t>4</w:t>
      </w:r>
      <w:r w:rsidRPr="0047131D">
        <w:rPr>
          <w:b/>
          <w:bCs/>
          <w:color w:val="C00000"/>
          <w:sz w:val="24"/>
          <w:szCs w:val="24"/>
        </w:rPr>
        <w:t>.</w:t>
      </w:r>
      <w:r w:rsidRPr="0047131D">
        <w:rPr>
          <w:sz w:val="24"/>
          <w:szCs w:val="24"/>
        </w:rPr>
        <w:t xml:space="preserve"> </w:t>
      </w:r>
      <w:proofErr w:type="spellStart"/>
      <w:r w:rsidRPr="0047131D">
        <w:rPr>
          <w:sz w:val="24"/>
          <w:szCs w:val="24"/>
        </w:rPr>
        <w:t>Một</w:t>
      </w:r>
      <w:proofErr w:type="spellEnd"/>
      <w:r w:rsidRPr="0047131D">
        <w:rPr>
          <w:sz w:val="24"/>
          <w:szCs w:val="24"/>
        </w:rPr>
        <w:t xml:space="preserve"> </w:t>
      </w:r>
      <w:proofErr w:type="spellStart"/>
      <w:r w:rsidRPr="0047131D">
        <w:rPr>
          <w:sz w:val="24"/>
          <w:szCs w:val="24"/>
        </w:rPr>
        <w:t>sợi</w:t>
      </w:r>
      <w:proofErr w:type="spellEnd"/>
      <w:r w:rsidRPr="0047131D">
        <w:rPr>
          <w:sz w:val="24"/>
          <w:szCs w:val="24"/>
        </w:rPr>
        <w:t xml:space="preserve"> </w:t>
      </w:r>
      <w:proofErr w:type="spellStart"/>
      <w:r w:rsidRPr="0047131D">
        <w:rPr>
          <w:sz w:val="24"/>
          <w:szCs w:val="24"/>
        </w:rPr>
        <w:t>dây</w:t>
      </w:r>
      <w:proofErr w:type="spellEnd"/>
      <w:r w:rsidRPr="0047131D">
        <w:rPr>
          <w:sz w:val="24"/>
          <w:szCs w:val="24"/>
        </w:rPr>
        <w:t xml:space="preserve"> </w:t>
      </w:r>
      <w:proofErr w:type="spellStart"/>
      <w:r w:rsidRPr="0047131D">
        <w:rPr>
          <w:sz w:val="24"/>
          <w:szCs w:val="24"/>
        </w:rPr>
        <w:t>đàn</w:t>
      </w:r>
      <w:proofErr w:type="spellEnd"/>
      <w:r w:rsidRPr="0047131D">
        <w:rPr>
          <w:sz w:val="24"/>
          <w:szCs w:val="24"/>
        </w:rPr>
        <w:t xml:space="preserve"> </w:t>
      </w:r>
      <w:proofErr w:type="spellStart"/>
      <w:r w:rsidRPr="0047131D">
        <w:rPr>
          <w:sz w:val="24"/>
          <w:szCs w:val="24"/>
        </w:rPr>
        <w:t>hồi</w:t>
      </w:r>
      <w:proofErr w:type="spellEnd"/>
      <w:r w:rsidRPr="0047131D">
        <w:rPr>
          <w:sz w:val="24"/>
          <w:szCs w:val="24"/>
        </w:rPr>
        <w:t xml:space="preserve"> </w:t>
      </w:r>
      <w:proofErr w:type="spellStart"/>
      <w:r w:rsidRPr="0047131D">
        <w:rPr>
          <w:sz w:val="24"/>
          <w:szCs w:val="24"/>
        </w:rPr>
        <w:t>dài</w:t>
      </w:r>
      <w:proofErr w:type="spellEnd"/>
      <w:r w:rsidRPr="0047131D">
        <w:rPr>
          <w:sz w:val="24"/>
          <w:szCs w:val="24"/>
        </w:rPr>
        <w:t xml:space="preserve"> L </w:t>
      </w:r>
      <w:proofErr w:type="spellStart"/>
      <w:r w:rsidRPr="0047131D">
        <w:rPr>
          <w:sz w:val="24"/>
          <w:szCs w:val="24"/>
        </w:rPr>
        <w:t>hai</w:t>
      </w:r>
      <w:proofErr w:type="spellEnd"/>
      <w:r w:rsidRPr="0047131D">
        <w:rPr>
          <w:sz w:val="24"/>
          <w:szCs w:val="24"/>
        </w:rPr>
        <w:t xml:space="preserve"> </w:t>
      </w:r>
      <w:proofErr w:type="spellStart"/>
      <w:r w:rsidRPr="0047131D">
        <w:rPr>
          <w:sz w:val="24"/>
          <w:szCs w:val="24"/>
        </w:rPr>
        <w:t>đâu</w:t>
      </w:r>
      <w:proofErr w:type="spellEnd"/>
      <w:r w:rsidRPr="0047131D">
        <w:rPr>
          <w:sz w:val="24"/>
          <w:szCs w:val="24"/>
        </w:rPr>
        <w:t xml:space="preserve"> </w:t>
      </w:r>
      <w:proofErr w:type="spellStart"/>
      <w:r w:rsidRPr="0047131D">
        <w:rPr>
          <w:sz w:val="24"/>
          <w:szCs w:val="24"/>
        </w:rPr>
        <w:t>cố</w:t>
      </w:r>
      <w:proofErr w:type="spellEnd"/>
      <w:r w:rsidRPr="0047131D">
        <w:rPr>
          <w:sz w:val="24"/>
          <w:szCs w:val="24"/>
        </w:rPr>
        <w:t xml:space="preserve"> </w:t>
      </w:r>
      <w:proofErr w:type="spellStart"/>
      <w:r w:rsidRPr="0047131D">
        <w:rPr>
          <w:sz w:val="24"/>
          <w:szCs w:val="24"/>
        </w:rPr>
        <w:t>định</w:t>
      </w:r>
      <w:proofErr w:type="spellEnd"/>
      <w:r w:rsidRPr="0047131D">
        <w:rPr>
          <w:sz w:val="24"/>
          <w:szCs w:val="24"/>
        </w:rPr>
        <w:t xml:space="preserve">, </w:t>
      </w:r>
      <w:proofErr w:type="spellStart"/>
      <w:r w:rsidRPr="0047131D">
        <w:rPr>
          <w:sz w:val="24"/>
          <w:szCs w:val="24"/>
        </w:rPr>
        <w:t>có</w:t>
      </w:r>
      <w:proofErr w:type="spellEnd"/>
      <w:r w:rsidRPr="0047131D">
        <w:rPr>
          <w:sz w:val="24"/>
          <w:szCs w:val="24"/>
        </w:rPr>
        <w:t xml:space="preserve"> </w:t>
      </w:r>
      <w:proofErr w:type="spellStart"/>
      <w:r w:rsidRPr="0047131D">
        <w:rPr>
          <w:sz w:val="24"/>
          <w:szCs w:val="24"/>
        </w:rPr>
        <w:t>tần</w:t>
      </w:r>
      <w:proofErr w:type="spellEnd"/>
      <w:r w:rsidRPr="0047131D">
        <w:rPr>
          <w:sz w:val="24"/>
          <w:szCs w:val="24"/>
        </w:rPr>
        <w:t xml:space="preserve"> </w:t>
      </w:r>
      <w:proofErr w:type="spellStart"/>
      <w:r w:rsidRPr="0047131D">
        <w:rPr>
          <w:sz w:val="24"/>
          <w:szCs w:val="24"/>
        </w:rPr>
        <w:t>số</w:t>
      </w:r>
      <w:proofErr w:type="spellEnd"/>
      <w:r w:rsidRPr="0047131D">
        <w:rPr>
          <w:sz w:val="24"/>
          <w:szCs w:val="24"/>
        </w:rPr>
        <w:t xml:space="preserve"> f </w:t>
      </w:r>
      <w:proofErr w:type="spellStart"/>
      <w:r w:rsidRPr="0047131D">
        <w:rPr>
          <w:sz w:val="24"/>
          <w:szCs w:val="24"/>
        </w:rPr>
        <w:t>thay</w:t>
      </w:r>
      <w:proofErr w:type="spellEnd"/>
      <w:r w:rsidRPr="0047131D">
        <w:rPr>
          <w:sz w:val="24"/>
          <w:szCs w:val="24"/>
        </w:rPr>
        <w:t xml:space="preserve"> </w:t>
      </w:r>
      <w:proofErr w:type="spellStart"/>
      <w:r w:rsidRPr="0047131D">
        <w:rPr>
          <w:sz w:val="24"/>
          <w:szCs w:val="24"/>
        </w:rPr>
        <w:t>đổi</w:t>
      </w:r>
      <w:proofErr w:type="spellEnd"/>
      <w:r w:rsidRPr="0047131D">
        <w:rPr>
          <w:sz w:val="24"/>
          <w:szCs w:val="24"/>
        </w:rPr>
        <w:t xml:space="preserve"> </w:t>
      </w:r>
      <w:proofErr w:type="spellStart"/>
      <w:r w:rsidRPr="0047131D">
        <w:rPr>
          <w:sz w:val="24"/>
          <w:szCs w:val="24"/>
        </w:rPr>
        <w:t>và</w:t>
      </w:r>
      <w:proofErr w:type="spellEnd"/>
      <w:r w:rsidRPr="0047131D">
        <w:rPr>
          <w:sz w:val="24"/>
          <w:szCs w:val="24"/>
        </w:rPr>
        <w:t xml:space="preserve"> </w:t>
      </w:r>
      <w:proofErr w:type="spellStart"/>
      <w:r w:rsidRPr="0047131D">
        <w:rPr>
          <w:sz w:val="24"/>
          <w:szCs w:val="24"/>
        </w:rPr>
        <w:t>chiều</w:t>
      </w:r>
      <w:proofErr w:type="spellEnd"/>
      <w:r w:rsidRPr="0047131D">
        <w:rPr>
          <w:sz w:val="24"/>
          <w:szCs w:val="24"/>
        </w:rPr>
        <w:t xml:space="preserve"> </w:t>
      </w:r>
      <w:proofErr w:type="spellStart"/>
      <w:r w:rsidRPr="0047131D">
        <w:rPr>
          <w:sz w:val="24"/>
          <w:szCs w:val="24"/>
        </w:rPr>
        <w:t>dài</w:t>
      </w:r>
      <w:proofErr w:type="spellEnd"/>
      <w:r w:rsidRPr="0047131D">
        <w:rPr>
          <w:sz w:val="24"/>
          <w:szCs w:val="24"/>
        </w:rPr>
        <w:t xml:space="preserve"> L </w:t>
      </w:r>
      <w:proofErr w:type="spellStart"/>
      <w:r w:rsidRPr="0047131D">
        <w:rPr>
          <w:sz w:val="24"/>
          <w:szCs w:val="24"/>
        </w:rPr>
        <w:t>và</w:t>
      </w:r>
      <w:proofErr w:type="spellEnd"/>
      <w:r w:rsidRPr="0047131D">
        <w:rPr>
          <w:sz w:val="24"/>
          <w:szCs w:val="24"/>
        </w:rPr>
        <w:t xml:space="preserve"> </w:t>
      </w:r>
      <w:proofErr w:type="spellStart"/>
      <w:r w:rsidRPr="0047131D">
        <w:rPr>
          <w:sz w:val="24"/>
          <w:szCs w:val="24"/>
        </w:rPr>
        <w:t>vận</w:t>
      </w:r>
      <w:proofErr w:type="spellEnd"/>
      <w:r w:rsidRPr="0047131D">
        <w:rPr>
          <w:sz w:val="24"/>
          <w:szCs w:val="24"/>
        </w:rPr>
        <w:t xml:space="preserve"> </w:t>
      </w:r>
      <w:proofErr w:type="spellStart"/>
      <w:r w:rsidRPr="0047131D">
        <w:rPr>
          <w:sz w:val="24"/>
          <w:szCs w:val="24"/>
        </w:rPr>
        <w:t>tốc</w:t>
      </w:r>
      <w:proofErr w:type="spellEnd"/>
      <w:r w:rsidRPr="0047131D">
        <w:rPr>
          <w:sz w:val="24"/>
          <w:szCs w:val="24"/>
        </w:rPr>
        <w:t xml:space="preserve"> v </w:t>
      </w:r>
      <w:proofErr w:type="spellStart"/>
      <w:r w:rsidRPr="0047131D">
        <w:rPr>
          <w:sz w:val="24"/>
          <w:szCs w:val="24"/>
        </w:rPr>
        <w:t>không</w:t>
      </w:r>
      <w:proofErr w:type="spellEnd"/>
      <w:r w:rsidRPr="0047131D">
        <w:rPr>
          <w:sz w:val="24"/>
          <w:szCs w:val="24"/>
        </w:rPr>
        <w:t xml:space="preserve"> </w:t>
      </w:r>
      <w:proofErr w:type="spellStart"/>
      <w:r w:rsidRPr="0047131D">
        <w:rPr>
          <w:sz w:val="24"/>
          <w:szCs w:val="24"/>
        </w:rPr>
        <w:t>đổi</w:t>
      </w:r>
      <w:proofErr w:type="spellEnd"/>
      <w:r w:rsidRPr="0047131D">
        <w:rPr>
          <w:sz w:val="24"/>
          <w:szCs w:val="24"/>
        </w:rPr>
        <w:t xml:space="preserve">. Khi </w:t>
      </w:r>
      <w:proofErr w:type="spellStart"/>
      <w:r w:rsidRPr="0047131D">
        <w:rPr>
          <w:sz w:val="24"/>
          <w:szCs w:val="24"/>
        </w:rPr>
        <w:t>tần</w:t>
      </w:r>
      <w:proofErr w:type="spellEnd"/>
      <w:r w:rsidRPr="0047131D">
        <w:rPr>
          <w:sz w:val="24"/>
          <w:szCs w:val="24"/>
        </w:rPr>
        <w:t xml:space="preserve"> </w:t>
      </w:r>
      <w:proofErr w:type="spellStart"/>
      <w:r w:rsidRPr="0047131D">
        <w:rPr>
          <w:sz w:val="24"/>
          <w:szCs w:val="24"/>
        </w:rPr>
        <w:t>số</w:t>
      </w:r>
      <w:proofErr w:type="spellEnd"/>
      <w:r w:rsidRPr="0047131D">
        <w:rPr>
          <w:sz w:val="24"/>
          <w:szCs w:val="24"/>
        </w:rPr>
        <w:t xml:space="preserve"> rung </w:t>
      </w:r>
      <w:proofErr w:type="spellStart"/>
      <w:r w:rsidRPr="0047131D">
        <w:rPr>
          <w:sz w:val="24"/>
          <w:szCs w:val="24"/>
        </w:rPr>
        <w:t>của</w:t>
      </w:r>
      <w:proofErr w:type="spellEnd"/>
      <w:r w:rsidRPr="0047131D">
        <w:rPr>
          <w:sz w:val="24"/>
          <w:szCs w:val="24"/>
        </w:rPr>
        <w:t xml:space="preserve"> </w:t>
      </w:r>
      <w:proofErr w:type="spellStart"/>
      <w:r w:rsidRPr="0047131D">
        <w:rPr>
          <w:sz w:val="24"/>
          <w:szCs w:val="24"/>
        </w:rPr>
        <w:t>dây</w:t>
      </w:r>
      <w:proofErr w:type="spellEnd"/>
      <w:r w:rsidRPr="0047131D">
        <w:rPr>
          <w:sz w:val="24"/>
          <w:szCs w:val="24"/>
        </w:rPr>
        <w:t xml:space="preserve"> </w:t>
      </w:r>
      <w:proofErr w:type="spellStart"/>
      <w:r w:rsidRPr="0047131D">
        <w:rPr>
          <w:sz w:val="24"/>
          <w:szCs w:val="24"/>
        </w:rPr>
        <w:t>là</w:t>
      </w:r>
      <w:proofErr w:type="spellEnd"/>
      <w:r w:rsidRPr="0047131D">
        <w:rPr>
          <w:sz w:val="24"/>
          <w:szCs w:val="24"/>
        </w:rPr>
        <w:t xml:space="preserve"> f </w:t>
      </w:r>
      <w:proofErr w:type="spellStart"/>
      <w:r w:rsidRPr="0047131D">
        <w:rPr>
          <w:sz w:val="24"/>
          <w:szCs w:val="24"/>
        </w:rPr>
        <w:t>trên</w:t>
      </w:r>
      <w:proofErr w:type="spellEnd"/>
      <w:r w:rsidRPr="0047131D">
        <w:rPr>
          <w:sz w:val="24"/>
          <w:szCs w:val="24"/>
        </w:rPr>
        <w:t xml:space="preserve"> </w:t>
      </w:r>
      <w:proofErr w:type="spellStart"/>
      <w:r w:rsidRPr="0047131D">
        <w:rPr>
          <w:sz w:val="24"/>
          <w:szCs w:val="24"/>
        </w:rPr>
        <w:t>dây</w:t>
      </w:r>
      <w:proofErr w:type="spellEnd"/>
      <w:r w:rsidRPr="0047131D">
        <w:rPr>
          <w:sz w:val="24"/>
          <w:szCs w:val="24"/>
        </w:rPr>
        <w:t xml:space="preserve"> </w:t>
      </w:r>
      <w:proofErr w:type="spellStart"/>
      <w:r w:rsidRPr="0047131D">
        <w:rPr>
          <w:sz w:val="24"/>
          <w:szCs w:val="24"/>
        </w:rPr>
        <w:t>có</w:t>
      </w:r>
      <w:proofErr w:type="spellEnd"/>
      <w:r w:rsidRPr="0047131D">
        <w:rPr>
          <w:sz w:val="24"/>
          <w:szCs w:val="24"/>
        </w:rPr>
        <w:t xml:space="preserve"> 3 </w:t>
      </w:r>
      <w:proofErr w:type="spellStart"/>
      <w:r w:rsidRPr="0047131D">
        <w:rPr>
          <w:sz w:val="24"/>
          <w:szCs w:val="24"/>
        </w:rPr>
        <w:t>bụng</w:t>
      </w:r>
      <w:proofErr w:type="spellEnd"/>
      <w:r w:rsidRPr="0047131D">
        <w:rPr>
          <w:sz w:val="24"/>
          <w:szCs w:val="24"/>
        </w:rPr>
        <w:t xml:space="preserve">. </w:t>
      </w:r>
      <w:proofErr w:type="spellStart"/>
      <w:r w:rsidRPr="0047131D">
        <w:rPr>
          <w:sz w:val="24"/>
          <w:szCs w:val="24"/>
        </w:rPr>
        <w:t>Tăng</w:t>
      </w:r>
      <w:proofErr w:type="spellEnd"/>
      <w:r w:rsidRPr="0047131D">
        <w:rPr>
          <w:sz w:val="24"/>
          <w:szCs w:val="24"/>
        </w:rPr>
        <w:t xml:space="preserve"> </w:t>
      </w:r>
      <w:proofErr w:type="spellStart"/>
      <w:r w:rsidRPr="0047131D">
        <w:rPr>
          <w:sz w:val="24"/>
          <w:szCs w:val="24"/>
        </w:rPr>
        <w:t>tần</w:t>
      </w:r>
      <w:proofErr w:type="spellEnd"/>
      <w:r w:rsidRPr="0047131D">
        <w:rPr>
          <w:sz w:val="24"/>
          <w:szCs w:val="24"/>
        </w:rPr>
        <w:t xml:space="preserve"> </w:t>
      </w:r>
      <w:proofErr w:type="spellStart"/>
      <w:r w:rsidRPr="0047131D">
        <w:rPr>
          <w:sz w:val="24"/>
          <w:szCs w:val="24"/>
        </w:rPr>
        <w:t>số</w:t>
      </w:r>
      <w:proofErr w:type="spellEnd"/>
      <w:r w:rsidRPr="0047131D">
        <w:rPr>
          <w:sz w:val="24"/>
          <w:szCs w:val="24"/>
        </w:rPr>
        <w:t xml:space="preserve"> </w:t>
      </w:r>
      <w:proofErr w:type="spellStart"/>
      <w:r w:rsidRPr="0047131D">
        <w:rPr>
          <w:sz w:val="24"/>
          <w:szCs w:val="24"/>
        </w:rPr>
        <w:t>thêm</w:t>
      </w:r>
      <w:proofErr w:type="spellEnd"/>
      <w:r w:rsidRPr="0047131D">
        <w:rPr>
          <w:sz w:val="24"/>
          <w:szCs w:val="24"/>
        </w:rPr>
        <w:t xml:space="preserve"> 20 Hz </w:t>
      </w:r>
      <w:proofErr w:type="spellStart"/>
      <w:r w:rsidRPr="0047131D">
        <w:rPr>
          <w:sz w:val="24"/>
          <w:szCs w:val="24"/>
        </w:rPr>
        <w:t>thì</w:t>
      </w:r>
      <w:proofErr w:type="spellEnd"/>
      <w:r w:rsidRPr="0047131D">
        <w:rPr>
          <w:sz w:val="24"/>
          <w:szCs w:val="24"/>
        </w:rPr>
        <w:t xml:space="preserve"> </w:t>
      </w:r>
      <w:proofErr w:type="spellStart"/>
      <w:r w:rsidRPr="0047131D">
        <w:rPr>
          <w:sz w:val="24"/>
          <w:szCs w:val="24"/>
        </w:rPr>
        <w:t>trên</w:t>
      </w:r>
      <w:proofErr w:type="spellEnd"/>
      <w:r w:rsidRPr="0047131D">
        <w:rPr>
          <w:sz w:val="24"/>
          <w:szCs w:val="24"/>
        </w:rPr>
        <w:t xml:space="preserve"> </w:t>
      </w:r>
      <w:proofErr w:type="spellStart"/>
      <w:r w:rsidRPr="0047131D">
        <w:rPr>
          <w:sz w:val="24"/>
          <w:szCs w:val="24"/>
        </w:rPr>
        <w:t>dây</w:t>
      </w:r>
      <w:proofErr w:type="spellEnd"/>
      <w:r w:rsidRPr="0047131D">
        <w:rPr>
          <w:sz w:val="24"/>
          <w:szCs w:val="24"/>
        </w:rPr>
        <w:t xml:space="preserve"> </w:t>
      </w:r>
      <w:proofErr w:type="spellStart"/>
      <w:r w:rsidRPr="0047131D">
        <w:rPr>
          <w:sz w:val="24"/>
          <w:szCs w:val="24"/>
        </w:rPr>
        <w:t>có</w:t>
      </w:r>
      <w:proofErr w:type="spellEnd"/>
      <w:r w:rsidRPr="0047131D">
        <w:rPr>
          <w:sz w:val="24"/>
          <w:szCs w:val="24"/>
        </w:rPr>
        <w:t xml:space="preserve"> 4 </w:t>
      </w:r>
      <w:proofErr w:type="spellStart"/>
      <w:r w:rsidRPr="0047131D">
        <w:rPr>
          <w:sz w:val="24"/>
          <w:szCs w:val="24"/>
        </w:rPr>
        <w:t>bụng</w:t>
      </w:r>
      <w:proofErr w:type="spellEnd"/>
      <w:r w:rsidRPr="0047131D">
        <w:rPr>
          <w:sz w:val="24"/>
          <w:szCs w:val="24"/>
        </w:rPr>
        <w:t xml:space="preserve">. </w:t>
      </w:r>
      <w:proofErr w:type="spellStart"/>
      <w:r w:rsidRPr="0047131D">
        <w:rPr>
          <w:sz w:val="24"/>
          <w:szCs w:val="24"/>
        </w:rPr>
        <w:t>Để</w:t>
      </w:r>
      <w:proofErr w:type="spellEnd"/>
      <w:r w:rsidRPr="0047131D">
        <w:rPr>
          <w:sz w:val="24"/>
          <w:szCs w:val="24"/>
        </w:rPr>
        <w:t xml:space="preserve"> </w:t>
      </w:r>
      <w:proofErr w:type="spellStart"/>
      <w:r w:rsidRPr="0047131D">
        <w:rPr>
          <w:sz w:val="24"/>
          <w:szCs w:val="24"/>
        </w:rPr>
        <w:t>trên</w:t>
      </w:r>
      <w:proofErr w:type="spellEnd"/>
      <w:r w:rsidRPr="0047131D">
        <w:rPr>
          <w:sz w:val="24"/>
          <w:szCs w:val="24"/>
        </w:rPr>
        <w:t xml:space="preserve"> </w:t>
      </w:r>
      <w:proofErr w:type="spellStart"/>
      <w:r w:rsidRPr="0047131D">
        <w:rPr>
          <w:sz w:val="24"/>
          <w:szCs w:val="24"/>
        </w:rPr>
        <w:t>dây</w:t>
      </w:r>
      <w:proofErr w:type="spellEnd"/>
      <w:r w:rsidRPr="0047131D">
        <w:rPr>
          <w:sz w:val="24"/>
          <w:szCs w:val="24"/>
        </w:rPr>
        <w:t xml:space="preserve"> </w:t>
      </w:r>
      <w:proofErr w:type="spellStart"/>
      <w:r w:rsidRPr="0047131D">
        <w:rPr>
          <w:sz w:val="24"/>
          <w:szCs w:val="24"/>
        </w:rPr>
        <w:t>có</w:t>
      </w:r>
      <w:proofErr w:type="spellEnd"/>
      <w:r w:rsidRPr="0047131D">
        <w:rPr>
          <w:sz w:val="24"/>
          <w:szCs w:val="24"/>
        </w:rPr>
        <w:t xml:space="preserve"> 8 </w:t>
      </w:r>
      <w:proofErr w:type="spellStart"/>
      <w:r w:rsidRPr="0047131D">
        <w:rPr>
          <w:sz w:val="24"/>
          <w:szCs w:val="24"/>
        </w:rPr>
        <w:t>bụng</w:t>
      </w:r>
      <w:proofErr w:type="spellEnd"/>
      <w:r w:rsidRPr="0047131D">
        <w:rPr>
          <w:sz w:val="24"/>
          <w:szCs w:val="24"/>
        </w:rPr>
        <w:t xml:space="preserve"> </w:t>
      </w:r>
      <w:proofErr w:type="spellStart"/>
      <w:r w:rsidRPr="0047131D">
        <w:rPr>
          <w:sz w:val="24"/>
          <w:szCs w:val="24"/>
        </w:rPr>
        <w:t>thì</w:t>
      </w:r>
      <w:proofErr w:type="spellEnd"/>
      <w:r w:rsidRPr="0047131D">
        <w:rPr>
          <w:sz w:val="24"/>
          <w:szCs w:val="24"/>
        </w:rPr>
        <w:t xml:space="preserve"> </w:t>
      </w:r>
      <w:proofErr w:type="spellStart"/>
      <w:r w:rsidRPr="0047131D">
        <w:rPr>
          <w:sz w:val="24"/>
          <w:szCs w:val="24"/>
        </w:rPr>
        <w:t>tăng</w:t>
      </w:r>
      <w:proofErr w:type="spellEnd"/>
      <w:r w:rsidRPr="0047131D">
        <w:rPr>
          <w:sz w:val="24"/>
          <w:szCs w:val="24"/>
        </w:rPr>
        <w:t xml:space="preserve"> f </w:t>
      </w:r>
      <w:proofErr w:type="spellStart"/>
      <w:r w:rsidRPr="0047131D">
        <w:rPr>
          <w:sz w:val="24"/>
          <w:szCs w:val="24"/>
        </w:rPr>
        <w:t>tiếp</w:t>
      </w:r>
      <w:proofErr w:type="spellEnd"/>
      <w:r w:rsidRPr="0047131D">
        <w:rPr>
          <w:sz w:val="24"/>
          <w:szCs w:val="24"/>
        </w:rPr>
        <w:t xml:space="preserve"> </w:t>
      </w:r>
      <w:proofErr w:type="spellStart"/>
      <w:r w:rsidRPr="0047131D">
        <w:rPr>
          <w:sz w:val="24"/>
          <w:szCs w:val="24"/>
        </w:rPr>
        <w:t>thêm</w:t>
      </w:r>
      <w:proofErr w:type="spellEnd"/>
      <w:r w:rsidRPr="0047131D">
        <w:rPr>
          <w:sz w:val="24"/>
          <w:szCs w:val="24"/>
        </w:rPr>
        <w:t xml:space="preserve"> </w:t>
      </w:r>
      <w:proofErr w:type="spellStart"/>
      <w:r w:rsidRPr="0047131D">
        <w:rPr>
          <w:sz w:val="24"/>
          <w:szCs w:val="24"/>
        </w:rPr>
        <w:t>một</w:t>
      </w:r>
      <w:proofErr w:type="spellEnd"/>
      <w:r w:rsidRPr="0047131D">
        <w:rPr>
          <w:sz w:val="24"/>
          <w:szCs w:val="24"/>
        </w:rPr>
        <w:t xml:space="preserve"> </w:t>
      </w:r>
      <w:proofErr w:type="spellStart"/>
      <w:r w:rsidRPr="0047131D">
        <w:rPr>
          <w:sz w:val="24"/>
          <w:szCs w:val="24"/>
        </w:rPr>
        <w:t>lượng</w:t>
      </w:r>
      <w:proofErr w:type="spellEnd"/>
      <w:r w:rsidRPr="0047131D">
        <w:rPr>
          <w:sz w:val="24"/>
          <w:szCs w:val="24"/>
        </w:rPr>
        <w:t xml:space="preserve"> bao </w:t>
      </w:r>
      <w:proofErr w:type="spellStart"/>
      <w:r w:rsidRPr="0047131D">
        <w:rPr>
          <w:sz w:val="24"/>
          <w:szCs w:val="24"/>
        </w:rPr>
        <w:t>nhiêu</w:t>
      </w:r>
      <w:proofErr w:type="spellEnd"/>
      <w:r w:rsidRPr="0047131D">
        <w:rPr>
          <w:sz w:val="24"/>
          <w:szCs w:val="24"/>
        </w:rPr>
        <w:t xml:space="preserve"> Hz?</w:t>
      </w:r>
    </w:p>
    <w:p w14:paraId="1CACB513" w14:textId="77777777" w:rsidR="002F1EB7" w:rsidRPr="0047131D" w:rsidRDefault="002F1EB7" w:rsidP="002F1EB7">
      <w:pPr>
        <w:autoSpaceDE w:val="0"/>
        <w:autoSpaceDN w:val="0"/>
        <w:adjustRightInd w:val="0"/>
        <w:textAlignment w:val="center"/>
        <w:rPr>
          <w:b/>
          <w:sz w:val="24"/>
          <w:szCs w:val="24"/>
          <w:lang w:val="pt-BR"/>
        </w:rPr>
      </w:pPr>
      <w:r w:rsidRPr="0047131D">
        <w:rPr>
          <w:b/>
          <w:sz w:val="24"/>
          <w:szCs w:val="24"/>
        </w:rPr>
        <w:t>IV. TỰ LUẬN</w:t>
      </w:r>
    </w:p>
    <w:tbl>
      <w:tblPr>
        <w:tblW w:w="9720" w:type="dxa"/>
        <w:tblInd w:w="-90" w:type="dxa"/>
        <w:tblLook w:val="04A0" w:firstRow="1" w:lastRow="0" w:firstColumn="1" w:lastColumn="0" w:noHBand="0" w:noVBand="1"/>
      </w:tblPr>
      <w:tblGrid>
        <w:gridCol w:w="7200"/>
        <w:gridCol w:w="2520"/>
      </w:tblGrid>
      <w:tr w:rsidR="002F1EB7" w:rsidRPr="0047131D" w14:paraId="41955339" w14:textId="77777777" w:rsidTr="00F23C31">
        <w:tc>
          <w:tcPr>
            <w:tcW w:w="7200" w:type="dxa"/>
          </w:tcPr>
          <w:p w14:paraId="28AB5DDD" w14:textId="77777777" w:rsidR="002F1EB7" w:rsidRPr="0047131D" w:rsidRDefault="002F1EB7" w:rsidP="00F23C31">
            <w:pPr>
              <w:rPr>
                <w:color w:val="0D0D0D" w:themeColor="text1" w:themeTint="F2"/>
                <w:sz w:val="24"/>
                <w:szCs w:val="24"/>
              </w:rPr>
            </w:pPr>
            <w:proofErr w:type="spellStart"/>
            <w:r w:rsidRPr="0047131D">
              <w:rPr>
                <w:b/>
                <w:color w:val="C00000"/>
                <w:sz w:val="24"/>
                <w:szCs w:val="24"/>
              </w:rPr>
              <w:t>Câu</w:t>
            </w:r>
            <w:proofErr w:type="spellEnd"/>
            <w:r w:rsidRPr="0047131D">
              <w:rPr>
                <w:b/>
                <w:color w:val="C00000"/>
                <w:sz w:val="24"/>
                <w:szCs w:val="24"/>
              </w:rPr>
              <w:t xml:space="preserve"> 1</w:t>
            </w:r>
            <w:r w:rsidRPr="0047131D">
              <w:rPr>
                <w:rFonts w:eastAsia="Calibri"/>
                <w:b/>
                <w:bCs/>
                <w:color w:val="C00000"/>
                <w:sz w:val="24"/>
                <w:szCs w:val="24"/>
              </w:rPr>
              <w:t>.</w:t>
            </w:r>
            <w:r w:rsidRPr="0047131D">
              <w:rPr>
                <w:rFonts w:eastAsia="Calibri"/>
                <w:b/>
                <w:bCs/>
                <w:sz w:val="24"/>
                <w:szCs w:val="24"/>
              </w:rPr>
              <w:t xml:space="preserve">  </w:t>
            </w:r>
            <w:r w:rsidRPr="0047131D">
              <w:rPr>
                <w:rFonts w:eastAsia="Calibri"/>
                <w:sz w:val="24"/>
                <w:szCs w:val="24"/>
              </w:rPr>
              <w:t xml:space="preserve">Khi </w:t>
            </w:r>
            <w:proofErr w:type="spellStart"/>
            <w:r w:rsidRPr="0047131D">
              <w:rPr>
                <w:rFonts w:eastAsia="Calibri"/>
                <w:sz w:val="24"/>
                <w:szCs w:val="24"/>
              </w:rPr>
              <w:t>tiến</w:t>
            </w:r>
            <w:proofErr w:type="spellEnd"/>
            <w:r w:rsidRPr="0047131D">
              <w:rPr>
                <w:rFonts w:eastAsia="Calibri"/>
                <w:sz w:val="24"/>
                <w:szCs w:val="24"/>
              </w:rPr>
              <w:t xml:space="preserve"> </w:t>
            </w:r>
            <w:proofErr w:type="spellStart"/>
            <w:r w:rsidRPr="0047131D">
              <w:rPr>
                <w:rFonts w:eastAsia="Calibri"/>
                <w:sz w:val="24"/>
                <w:szCs w:val="24"/>
              </w:rPr>
              <w:t>hành</w:t>
            </w:r>
            <w:proofErr w:type="spellEnd"/>
            <w:r w:rsidRPr="0047131D">
              <w:rPr>
                <w:rFonts w:eastAsia="Calibri"/>
                <w:sz w:val="24"/>
                <w:szCs w:val="24"/>
              </w:rPr>
              <w:t xml:space="preserve"> </w:t>
            </w:r>
            <w:proofErr w:type="spellStart"/>
            <w:r w:rsidRPr="0047131D">
              <w:rPr>
                <w:rFonts w:eastAsia="Calibri"/>
                <w:sz w:val="24"/>
                <w:szCs w:val="24"/>
              </w:rPr>
              <w:t>thí</w:t>
            </w:r>
            <w:proofErr w:type="spellEnd"/>
            <w:r w:rsidRPr="0047131D">
              <w:rPr>
                <w:rFonts w:eastAsia="Calibri"/>
                <w:sz w:val="24"/>
                <w:szCs w:val="24"/>
              </w:rPr>
              <w:t xml:space="preserve"> </w:t>
            </w:r>
            <w:proofErr w:type="spellStart"/>
            <w:r w:rsidRPr="0047131D">
              <w:rPr>
                <w:rFonts w:eastAsia="Calibri"/>
                <w:sz w:val="24"/>
                <w:szCs w:val="24"/>
              </w:rPr>
              <w:t>nghiệm</w:t>
            </w:r>
            <w:proofErr w:type="spellEnd"/>
            <w:r w:rsidRPr="0047131D">
              <w:rPr>
                <w:rFonts w:eastAsia="Calibri"/>
                <w:sz w:val="24"/>
                <w:szCs w:val="24"/>
              </w:rPr>
              <w:t xml:space="preserve"> </w:t>
            </w:r>
            <w:proofErr w:type="spellStart"/>
            <w:r w:rsidRPr="0047131D">
              <w:rPr>
                <w:rFonts w:eastAsia="Calibri"/>
                <w:sz w:val="24"/>
                <w:szCs w:val="24"/>
              </w:rPr>
              <w:t>khảo</w:t>
            </w:r>
            <w:proofErr w:type="spellEnd"/>
            <w:r w:rsidRPr="0047131D">
              <w:rPr>
                <w:rFonts w:eastAsia="Calibri"/>
                <w:sz w:val="24"/>
                <w:szCs w:val="24"/>
              </w:rPr>
              <w:t xml:space="preserve"> </w:t>
            </w:r>
            <w:proofErr w:type="spellStart"/>
            <w:r w:rsidRPr="0047131D">
              <w:rPr>
                <w:rFonts w:eastAsia="Calibri"/>
                <w:sz w:val="24"/>
                <w:szCs w:val="24"/>
              </w:rPr>
              <w:t>sát</w:t>
            </w:r>
            <w:proofErr w:type="spellEnd"/>
            <w:r w:rsidRPr="0047131D">
              <w:rPr>
                <w:rFonts w:eastAsia="Calibri"/>
                <w:sz w:val="24"/>
                <w:szCs w:val="24"/>
              </w:rPr>
              <w:t xml:space="preserve"> </w:t>
            </w:r>
            <w:proofErr w:type="spellStart"/>
            <w:r w:rsidRPr="0047131D">
              <w:rPr>
                <w:rFonts w:eastAsia="Calibri"/>
                <w:sz w:val="24"/>
                <w:szCs w:val="24"/>
              </w:rPr>
              <w:t>vật</w:t>
            </w:r>
            <w:proofErr w:type="spellEnd"/>
            <w:r w:rsidRPr="0047131D">
              <w:rPr>
                <w:rFonts w:eastAsia="Calibri"/>
                <w:sz w:val="24"/>
                <w:szCs w:val="24"/>
              </w:rPr>
              <w:t xml:space="preserve"> </w:t>
            </w:r>
            <w:proofErr w:type="spellStart"/>
            <w:r w:rsidRPr="0047131D">
              <w:rPr>
                <w:rFonts w:eastAsia="Calibri"/>
                <w:sz w:val="24"/>
                <w:szCs w:val="24"/>
              </w:rPr>
              <w:t>nặng</w:t>
            </w:r>
            <w:proofErr w:type="spellEnd"/>
            <w:r w:rsidRPr="0047131D">
              <w:rPr>
                <w:rFonts w:eastAsia="Calibri"/>
                <w:sz w:val="24"/>
                <w:szCs w:val="24"/>
              </w:rPr>
              <w:t xml:space="preserve"> </w:t>
            </w:r>
            <w:proofErr w:type="spellStart"/>
            <w:r w:rsidRPr="0047131D">
              <w:rPr>
                <w:rFonts w:eastAsia="Calibri"/>
                <w:sz w:val="24"/>
                <w:szCs w:val="24"/>
              </w:rPr>
              <w:t>của</w:t>
            </w:r>
            <w:proofErr w:type="spellEnd"/>
            <w:r w:rsidRPr="0047131D">
              <w:rPr>
                <w:rFonts w:eastAsia="Calibri"/>
                <w:sz w:val="24"/>
                <w:szCs w:val="24"/>
              </w:rPr>
              <w:t xml:space="preserve"> con </w:t>
            </w:r>
            <w:proofErr w:type="spellStart"/>
            <w:r w:rsidRPr="0047131D">
              <w:rPr>
                <w:rFonts w:eastAsia="Calibri"/>
                <w:sz w:val="24"/>
                <w:szCs w:val="24"/>
              </w:rPr>
              <w:t>lắc</w:t>
            </w:r>
            <w:proofErr w:type="spellEnd"/>
            <w:r w:rsidRPr="0047131D">
              <w:rPr>
                <w:rFonts w:eastAsia="Calibri"/>
                <w:sz w:val="24"/>
                <w:szCs w:val="24"/>
              </w:rPr>
              <w:t xml:space="preserve"> </w:t>
            </w:r>
            <w:proofErr w:type="spellStart"/>
            <w:r w:rsidRPr="0047131D">
              <w:rPr>
                <w:rFonts w:eastAsia="Calibri"/>
                <w:sz w:val="24"/>
                <w:szCs w:val="24"/>
              </w:rPr>
              <w:t>lò</w:t>
            </w:r>
            <w:proofErr w:type="spellEnd"/>
            <w:r w:rsidRPr="0047131D">
              <w:rPr>
                <w:rFonts w:eastAsia="Calibri"/>
                <w:sz w:val="24"/>
                <w:szCs w:val="24"/>
              </w:rPr>
              <w:t xml:space="preserve"> xo </w:t>
            </w:r>
            <w:proofErr w:type="spellStart"/>
            <w:r w:rsidRPr="0047131D">
              <w:rPr>
                <w:rFonts w:eastAsia="Calibri"/>
                <w:sz w:val="24"/>
                <w:szCs w:val="24"/>
              </w:rPr>
              <w:t>đang</w:t>
            </w:r>
            <w:proofErr w:type="spellEnd"/>
            <w:r w:rsidRPr="0047131D">
              <w:rPr>
                <w:rFonts w:eastAsia="Calibri"/>
                <w:sz w:val="24"/>
                <w:szCs w:val="24"/>
              </w:rPr>
              <w:t xml:space="preserve"> dao </w:t>
            </w:r>
            <w:proofErr w:type="spellStart"/>
            <w:r w:rsidRPr="0047131D">
              <w:rPr>
                <w:rFonts w:eastAsia="Calibri"/>
                <w:sz w:val="24"/>
                <w:szCs w:val="24"/>
              </w:rPr>
              <w:t>động</w:t>
            </w:r>
            <w:proofErr w:type="spellEnd"/>
            <w:r w:rsidRPr="0047131D">
              <w:rPr>
                <w:rFonts w:eastAsia="Calibri"/>
                <w:sz w:val="24"/>
                <w:szCs w:val="24"/>
              </w:rPr>
              <w:t xml:space="preserve"> </w:t>
            </w:r>
            <w:proofErr w:type="spellStart"/>
            <w:r w:rsidRPr="0047131D">
              <w:rPr>
                <w:rFonts w:eastAsia="Calibri"/>
                <w:sz w:val="24"/>
                <w:szCs w:val="24"/>
              </w:rPr>
              <w:t>bằng</w:t>
            </w:r>
            <w:proofErr w:type="spellEnd"/>
            <w:r w:rsidRPr="0047131D">
              <w:rPr>
                <w:rFonts w:eastAsia="Calibri"/>
                <w:sz w:val="24"/>
                <w:szCs w:val="24"/>
              </w:rPr>
              <w:t xml:space="preserve"> </w:t>
            </w:r>
            <w:proofErr w:type="spellStart"/>
            <w:r w:rsidRPr="0047131D">
              <w:rPr>
                <w:rFonts w:eastAsia="Calibri"/>
                <w:sz w:val="24"/>
                <w:szCs w:val="24"/>
              </w:rPr>
              <w:t>cách</w:t>
            </w:r>
            <w:proofErr w:type="spellEnd"/>
            <w:r w:rsidRPr="0047131D">
              <w:rPr>
                <w:rFonts w:eastAsia="Calibri"/>
                <w:sz w:val="24"/>
                <w:szCs w:val="24"/>
              </w:rPr>
              <w:t xml:space="preserve"> </w:t>
            </w:r>
            <w:proofErr w:type="spellStart"/>
            <w:r w:rsidRPr="0047131D">
              <w:rPr>
                <w:rFonts w:eastAsia="Calibri"/>
                <w:sz w:val="24"/>
                <w:szCs w:val="24"/>
              </w:rPr>
              <w:t>sử</w:t>
            </w:r>
            <w:proofErr w:type="spellEnd"/>
            <w:r w:rsidRPr="0047131D">
              <w:rPr>
                <w:rFonts w:eastAsia="Calibri"/>
                <w:sz w:val="24"/>
                <w:szCs w:val="24"/>
              </w:rPr>
              <w:t xml:space="preserve"> </w:t>
            </w:r>
            <w:proofErr w:type="spellStart"/>
            <w:r w:rsidRPr="0047131D">
              <w:rPr>
                <w:rFonts w:eastAsia="Calibri"/>
                <w:sz w:val="24"/>
                <w:szCs w:val="24"/>
              </w:rPr>
              <w:t>dụng</w:t>
            </w:r>
            <w:proofErr w:type="spellEnd"/>
            <w:r w:rsidRPr="0047131D">
              <w:rPr>
                <w:rFonts w:eastAsia="Calibri"/>
                <w:sz w:val="24"/>
                <w:szCs w:val="24"/>
              </w:rPr>
              <w:t xml:space="preserve"> </w:t>
            </w:r>
            <w:proofErr w:type="spellStart"/>
            <w:r w:rsidRPr="0047131D">
              <w:rPr>
                <w:rFonts w:eastAsia="Calibri"/>
                <w:sz w:val="24"/>
                <w:szCs w:val="24"/>
              </w:rPr>
              <w:t>thước</w:t>
            </w:r>
            <w:proofErr w:type="spellEnd"/>
            <w:r w:rsidRPr="0047131D">
              <w:rPr>
                <w:rFonts w:eastAsia="Calibri"/>
                <w:sz w:val="24"/>
                <w:szCs w:val="24"/>
              </w:rPr>
              <w:t xml:space="preserve"> </w:t>
            </w:r>
            <w:proofErr w:type="spellStart"/>
            <w:r w:rsidRPr="0047131D">
              <w:rPr>
                <w:rFonts w:eastAsia="Calibri"/>
                <w:sz w:val="24"/>
                <w:szCs w:val="24"/>
              </w:rPr>
              <w:t>thẳng</w:t>
            </w:r>
            <w:proofErr w:type="spellEnd"/>
            <w:r w:rsidRPr="0047131D">
              <w:rPr>
                <w:rFonts w:eastAsia="Calibri"/>
                <w:sz w:val="24"/>
                <w:szCs w:val="24"/>
              </w:rPr>
              <w:t xml:space="preserve">, </w:t>
            </w:r>
            <w:proofErr w:type="spellStart"/>
            <w:r w:rsidRPr="0047131D">
              <w:rPr>
                <w:rFonts w:eastAsia="Calibri"/>
                <w:sz w:val="24"/>
                <w:szCs w:val="24"/>
              </w:rPr>
              <w:t>bạn</w:t>
            </w:r>
            <w:proofErr w:type="spellEnd"/>
            <w:r w:rsidRPr="0047131D">
              <w:rPr>
                <w:rFonts w:eastAsia="Calibri"/>
                <w:sz w:val="24"/>
                <w:szCs w:val="24"/>
              </w:rPr>
              <w:t xml:space="preserve"> </w:t>
            </w:r>
            <w:proofErr w:type="spellStart"/>
            <w:r w:rsidRPr="0047131D">
              <w:rPr>
                <w:rFonts w:eastAsia="Calibri"/>
                <w:sz w:val="24"/>
                <w:szCs w:val="24"/>
              </w:rPr>
              <w:t>học</w:t>
            </w:r>
            <w:proofErr w:type="spellEnd"/>
            <w:r w:rsidRPr="0047131D">
              <w:rPr>
                <w:rFonts w:eastAsia="Calibri"/>
                <w:sz w:val="24"/>
                <w:szCs w:val="24"/>
              </w:rPr>
              <w:t xml:space="preserve"> </w:t>
            </w:r>
            <w:proofErr w:type="spellStart"/>
            <w:r w:rsidRPr="0047131D">
              <w:rPr>
                <w:rFonts w:eastAsia="Calibri"/>
                <w:sz w:val="24"/>
                <w:szCs w:val="24"/>
              </w:rPr>
              <w:t>sinh</w:t>
            </w:r>
            <w:proofErr w:type="spellEnd"/>
            <w:r w:rsidRPr="0047131D">
              <w:rPr>
                <w:rFonts w:eastAsia="Calibri"/>
                <w:sz w:val="24"/>
                <w:szCs w:val="24"/>
              </w:rPr>
              <w:t xml:space="preserve"> </w:t>
            </w:r>
            <w:proofErr w:type="spellStart"/>
            <w:r w:rsidRPr="0047131D">
              <w:rPr>
                <w:rFonts w:eastAsia="Calibri"/>
                <w:sz w:val="24"/>
                <w:szCs w:val="24"/>
              </w:rPr>
              <w:t>ấy</w:t>
            </w:r>
            <w:proofErr w:type="spellEnd"/>
            <w:r w:rsidRPr="0047131D">
              <w:rPr>
                <w:rFonts w:eastAsia="Calibri"/>
                <w:sz w:val="24"/>
                <w:szCs w:val="24"/>
              </w:rPr>
              <w:t xml:space="preserve"> </w:t>
            </w:r>
            <w:proofErr w:type="spellStart"/>
            <w:r w:rsidRPr="0047131D">
              <w:rPr>
                <w:rFonts w:eastAsia="Calibri"/>
                <w:sz w:val="24"/>
                <w:szCs w:val="24"/>
              </w:rPr>
              <w:t>thấy</w:t>
            </w:r>
            <w:proofErr w:type="spellEnd"/>
            <w:r w:rsidRPr="0047131D">
              <w:rPr>
                <w:rFonts w:eastAsia="Calibri"/>
                <w:sz w:val="24"/>
                <w:szCs w:val="24"/>
              </w:rPr>
              <w:t xml:space="preserve"> </w:t>
            </w:r>
            <w:proofErr w:type="spellStart"/>
            <w:r w:rsidRPr="0047131D">
              <w:rPr>
                <w:rFonts w:eastAsia="Calibri"/>
                <w:sz w:val="24"/>
                <w:szCs w:val="24"/>
              </w:rPr>
              <w:t>rằng</w:t>
            </w:r>
            <w:proofErr w:type="spellEnd"/>
            <w:r w:rsidRPr="0047131D">
              <w:rPr>
                <w:rFonts w:eastAsia="Calibri"/>
                <w:sz w:val="24"/>
                <w:szCs w:val="24"/>
              </w:rPr>
              <w:t xml:space="preserve"> </w:t>
            </w:r>
            <w:proofErr w:type="spellStart"/>
            <w:r w:rsidRPr="0047131D">
              <w:rPr>
                <w:rFonts w:eastAsia="Calibri"/>
                <w:sz w:val="24"/>
                <w:szCs w:val="24"/>
              </w:rPr>
              <w:t>vật</w:t>
            </w:r>
            <w:proofErr w:type="spellEnd"/>
            <w:r w:rsidRPr="0047131D">
              <w:rPr>
                <w:rFonts w:eastAsia="Calibri"/>
                <w:sz w:val="24"/>
                <w:szCs w:val="24"/>
              </w:rPr>
              <w:t xml:space="preserve"> </w:t>
            </w:r>
            <w:proofErr w:type="spellStart"/>
            <w:r w:rsidRPr="0047131D">
              <w:rPr>
                <w:rFonts w:eastAsia="Calibri"/>
                <w:sz w:val="24"/>
                <w:szCs w:val="24"/>
              </w:rPr>
              <w:t>nặng</w:t>
            </w:r>
            <w:proofErr w:type="spellEnd"/>
            <w:r w:rsidRPr="0047131D">
              <w:rPr>
                <w:rFonts w:eastAsia="Calibri"/>
                <w:sz w:val="24"/>
                <w:szCs w:val="24"/>
              </w:rPr>
              <w:t xml:space="preserve"> dao </w:t>
            </w:r>
            <w:proofErr w:type="spellStart"/>
            <w:r w:rsidRPr="0047131D">
              <w:rPr>
                <w:rFonts w:eastAsia="Calibri"/>
                <w:sz w:val="24"/>
                <w:szCs w:val="24"/>
              </w:rPr>
              <w:t>động</w:t>
            </w:r>
            <w:proofErr w:type="spellEnd"/>
            <w:r w:rsidRPr="0047131D">
              <w:rPr>
                <w:rFonts w:eastAsia="Calibri"/>
                <w:sz w:val="24"/>
                <w:szCs w:val="24"/>
              </w:rPr>
              <w:t xml:space="preserve"> </w:t>
            </w:r>
            <w:proofErr w:type="spellStart"/>
            <w:r w:rsidRPr="0047131D">
              <w:rPr>
                <w:rFonts w:eastAsia="Calibri"/>
                <w:sz w:val="24"/>
                <w:szCs w:val="24"/>
              </w:rPr>
              <w:t>từ</w:t>
            </w:r>
            <w:proofErr w:type="spellEnd"/>
            <w:r w:rsidRPr="0047131D">
              <w:rPr>
                <w:rFonts w:eastAsia="Calibri"/>
                <w:sz w:val="24"/>
                <w:szCs w:val="24"/>
              </w:rPr>
              <w:t xml:space="preserve"> </w:t>
            </w:r>
            <w:proofErr w:type="spellStart"/>
            <w:r w:rsidRPr="0047131D">
              <w:rPr>
                <w:rFonts w:eastAsia="Calibri"/>
                <w:sz w:val="24"/>
                <w:szCs w:val="24"/>
              </w:rPr>
              <w:t>vị</w:t>
            </w:r>
            <w:proofErr w:type="spellEnd"/>
            <w:r w:rsidRPr="0047131D">
              <w:rPr>
                <w:rFonts w:eastAsia="Calibri"/>
                <w:sz w:val="24"/>
                <w:szCs w:val="24"/>
              </w:rPr>
              <w:t xml:space="preserve"> </w:t>
            </w:r>
            <w:proofErr w:type="spellStart"/>
            <w:r w:rsidRPr="0047131D">
              <w:rPr>
                <w:rFonts w:eastAsia="Calibri"/>
                <w:sz w:val="24"/>
                <w:szCs w:val="24"/>
              </w:rPr>
              <w:t>trí</w:t>
            </w:r>
            <w:proofErr w:type="spellEnd"/>
            <w:r w:rsidRPr="0047131D">
              <w:rPr>
                <w:rFonts w:eastAsia="Calibri"/>
                <w:sz w:val="24"/>
                <w:szCs w:val="24"/>
              </w:rPr>
              <w:t xml:space="preserve"> 2 cm </w:t>
            </w:r>
            <w:proofErr w:type="spellStart"/>
            <w:r w:rsidRPr="0047131D">
              <w:rPr>
                <w:rFonts w:eastAsia="Calibri"/>
                <w:sz w:val="24"/>
                <w:szCs w:val="24"/>
              </w:rPr>
              <w:t>đến</w:t>
            </w:r>
            <w:proofErr w:type="spellEnd"/>
            <w:r w:rsidRPr="0047131D">
              <w:rPr>
                <w:rFonts w:eastAsia="Calibri"/>
                <w:sz w:val="24"/>
                <w:szCs w:val="24"/>
              </w:rPr>
              <w:t xml:space="preserve"> </w:t>
            </w:r>
            <w:proofErr w:type="spellStart"/>
            <w:r w:rsidRPr="0047131D">
              <w:rPr>
                <w:rFonts w:eastAsia="Calibri"/>
                <w:sz w:val="24"/>
                <w:szCs w:val="24"/>
              </w:rPr>
              <w:t>vị</w:t>
            </w:r>
            <w:proofErr w:type="spellEnd"/>
            <w:r w:rsidRPr="0047131D">
              <w:rPr>
                <w:rFonts w:eastAsia="Calibri"/>
                <w:sz w:val="24"/>
                <w:szCs w:val="24"/>
              </w:rPr>
              <w:t xml:space="preserve"> </w:t>
            </w:r>
            <w:proofErr w:type="spellStart"/>
            <w:r w:rsidRPr="0047131D">
              <w:rPr>
                <w:rFonts w:eastAsia="Calibri"/>
                <w:sz w:val="24"/>
                <w:szCs w:val="24"/>
              </w:rPr>
              <w:t>trí</w:t>
            </w:r>
            <w:proofErr w:type="spellEnd"/>
            <w:r w:rsidRPr="0047131D">
              <w:rPr>
                <w:rFonts w:eastAsia="Calibri"/>
                <w:sz w:val="24"/>
                <w:szCs w:val="24"/>
              </w:rPr>
              <w:t xml:space="preserve"> 10 cm </w:t>
            </w:r>
            <w:proofErr w:type="spellStart"/>
            <w:r w:rsidRPr="0047131D">
              <w:rPr>
                <w:rFonts w:eastAsia="Calibri"/>
                <w:sz w:val="24"/>
                <w:szCs w:val="24"/>
              </w:rPr>
              <w:t>trên</w:t>
            </w:r>
            <w:proofErr w:type="spellEnd"/>
            <w:r w:rsidRPr="0047131D">
              <w:rPr>
                <w:rFonts w:eastAsia="Calibri"/>
                <w:sz w:val="24"/>
                <w:szCs w:val="24"/>
              </w:rPr>
              <w:t xml:space="preserve"> </w:t>
            </w:r>
            <w:proofErr w:type="spellStart"/>
            <w:r w:rsidRPr="0047131D">
              <w:rPr>
                <w:rFonts w:eastAsia="Calibri"/>
                <w:sz w:val="24"/>
                <w:szCs w:val="24"/>
              </w:rPr>
              <w:t>thước</w:t>
            </w:r>
            <w:proofErr w:type="spellEnd"/>
            <w:r w:rsidRPr="0047131D">
              <w:rPr>
                <w:rFonts w:eastAsia="Calibri"/>
                <w:sz w:val="24"/>
                <w:szCs w:val="24"/>
              </w:rPr>
              <w:t xml:space="preserve">. </w:t>
            </w:r>
            <w:proofErr w:type="spellStart"/>
            <w:r w:rsidRPr="0047131D">
              <w:rPr>
                <w:rFonts w:eastAsia="Calibri"/>
                <w:sz w:val="24"/>
                <w:szCs w:val="24"/>
              </w:rPr>
              <w:t>Tính</w:t>
            </w:r>
            <w:proofErr w:type="spellEnd"/>
            <w:r w:rsidRPr="0047131D">
              <w:rPr>
                <w:rFonts w:eastAsia="Calibri"/>
                <w:sz w:val="24"/>
                <w:szCs w:val="24"/>
              </w:rPr>
              <w:t xml:space="preserve"> </w:t>
            </w:r>
            <w:proofErr w:type="spellStart"/>
            <w:r w:rsidRPr="0047131D">
              <w:rPr>
                <w:rFonts w:eastAsia="Calibri"/>
                <w:sz w:val="24"/>
                <w:szCs w:val="24"/>
              </w:rPr>
              <w:t>biên</w:t>
            </w:r>
            <w:proofErr w:type="spellEnd"/>
            <w:r w:rsidRPr="0047131D">
              <w:rPr>
                <w:rFonts w:eastAsia="Calibri"/>
                <w:sz w:val="24"/>
                <w:szCs w:val="24"/>
              </w:rPr>
              <w:t xml:space="preserve"> </w:t>
            </w:r>
            <w:proofErr w:type="spellStart"/>
            <w:r w:rsidRPr="0047131D">
              <w:rPr>
                <w:rFonts w:eastAsia="Calibri"/>
                <w:sz w:val="24"/>
                <w:szCs w:val="24"/>
              </w:rPr>
              <w:t>độ</w:t>
            </w:r>
            <w:proofErr w:type="spellEnd"/>
            <w:r w:rsidRPr="0047131D">
              <w:rPr>
                <w:rFonts w:eastAsia="Calibri"/>
                <w:sz w:val="24"/>
                <w:szCs w:val="24"/>
              </w:rPr>
              <w:t xml:space="preserve"> dao </w:t>
            </w:r>
            <w:proofErr w:type="spellStart"/>
            <w:r w:rsidRPr="0047131D">
              <w:rPr>
                <w:rFonts w:eastAsia="Calibri"/>
                <w:sz w:val="24"/>
                <w:szCs w:val="24"/>
              </w:rPr>
              <w:t>động</w:t>
            </w:r>
            <w:proofErr w:type="spellEnd"/>
            <w:r w:rsidRPr="0047131D">
              <w:rPr>
                <w:rFonts w:eastAsia="Calibri"/>
                <w:sz w:val="24"/>
                <w:szCs w:val="24"/>
              </w:rPr>
              <w:t xml:space="preserve"> </w:t>
            </w:r>
            <w:proofErr w:type="spellStart"/>
            <w:r w:rsidRPr="0047131D">
              <w:rPr>
                <w:rFonts w:eastAsia="Calibri"/>
                <w:sz w:val="24"/>
                <w:szCs w:val="24"/>
              </w:rPr>
              <w:t>của</w:t>
            </w:r>
            <w:proofErr w:type="spellEnd"/>
            <w:r w:rsidRPr="0047131D">
              <w:rPr>
                <w:rFonts w:eastAsia="Calibri"/>
                <w:sz w:val="24"/>
                <w:szCs w:val="24"/>
              </w:rPr>
              <w:t xml:space="preserve"> </w:t>
            </w:r>
            <w:proofErr w:type="spellStart"/>
            <w:r w:rsidRPr="0047131D">
              <w:rPr>
                <w:rFonts w:eastAsia="Calibri"/>
                <w:sz w:val="24"/>
                <w:szCs w:val="24"/>
              </w:rPr>
              <w:t>vật</w:t>
            </w:r>
            <w:proofErr w:type="spellEnd"/>
            <w:r w:rsidRPr="0047131D">
              <w:rPr>
                <w:rFonts w:eastAsia="Calibri"/>
                <w:sz w:val="24"/>
                <w:szCs w:val="24"/>
              </w:rPr>
              <w:t xml:space="preserve"> </w:t>
            </w:r>
            <w:proofErr w:type="spellStart"/>
            <w:r w:rsidRPr="0047131D">
              <w:rPr>
                <w:rFonts w:eastAsia="Calibri"/>
                <w:sz w:val="24"/>
                <w:szCs w:val="24"/>
              </w:rPr>
              <w:t>nặng</w:t>
            </w:r>
            <w:proofErr w:type="spellEnd"/>
            <w:r w:rsidRPr="0047131D">
              <w:rPr>
                <w:rFonts w:eastAsia="Calibri"/>
                <w:sz w:val="24"/>
                <w:szCs w:val="24"/>
              </w:rPr>
              <w:t xml:space="preserve"> </w:t>
            </w:r>
            <w:proofErr w:type="spellStart"/>
            <w:r w:rsidRPr="0047131D">
              <w:rPr>
                <w:rFonts w:eastAsia="Calibri"/>
                <w:sz w:val="24"/>
                <w:szCs w:val="24"/>
              </w:rPr>
              <w:t>trong</w:t>
            </w:r>
            <w:proofErr w:type="spellEnd"/>
            <w:r w:rsidRPr="0047131D">
              <w:rPr>
                <w:rFonts w:eastAsia="Calibri"/>
                <w:sz w:val="24"/>
                <w:szCs w:val="24"/>
              </w:rPr>
              <w:t xml:space="preserve"> con </w:t>
            </w:r>
            <w:proofErr w:type="spellStart"/>
            <w:r w:rsidRPr="0047131D">
              <w:rPr>
                <w:rFonts w:eastAsia="Calibri"/>
                <w:sz w:val="24"/>
                <w:szCs w:val="24"/>
              </w:rPr>
              <w:t>lắc</w:t>
            </w:r>
            <w:proofErr w:type="spellEnd"/>
            <w:r w:rsidRPr="0047131D">
              <w:rPr>
                <w:rFonts w:eastAsia="Calibri"/>
                <w:sz w:val="24"/>
                <w:szCs w:val="24"/>
              </w:rPr>
              <w:t xml:space="preserve"> </w:t>
            </w:r>
            <w:proofErr w:type="spellStart"/>
            <w:r w:rsidRPr="0047131D">
              <w:rPr>
                <w:rFonts w:eastAsia="Calibri"/>
                <w:sz w:val="24"/>
                <w:szCs w:val="24"/>
              </w:rPr>
              <w:t>lò</w:t>
            </w:r>
            <w:proofErr w:type="spellEnd"/>
            <w:r w:rsidRPr="0047131D">
              <w:rPr>
                <w:rFonts w:eastAsia="Calibri"/>
                <w:sz w:val="24"/>
                <w:szCs w:val="24"/>
              </w:rPr>
              <w:t xml:space="preserve"> xo </w:t>
            </w:r>
            <w:proofErr w:type="spellStart"/>
            <w:r w:rsidRPr="0047131D">
              <w:rPr>
                <w:rFonts w:eastAsia="Calibri"/>
                <w:sz w:val="24"/>
                <w:szCs w:val="24"/>
              </w:rPr>
              <w:t>là</w:t>
            </w:r>
            <w:proofErr w:type="spellEnd"/>
            <w:r w:rsidRPr="0047131D">
              <w:rPr>
                <w:rFonts w:eastAsia="Calibri"/>
                <w:sz w:val="24"/>
                <w:szCs w:val="24"/>
              </w:rPr>
              <w:t xml:space="preserve"> bao </w:t>
            </w:r>
            <w:proofErr w:type="spellStart"/>
            <w:r w:rsidRPr="0047131D">
              <w:rPr>
                <w:rFonts w:eastAsia="Calibri"/>
                <w:sz w:val="24"/>
                <w:szCs w:val="24"/>
              </w:rPr>
              <w:t>nhiêu</w:t>
            </w:r>
            <w:proofErr w:type="spellEnd"/>
            <w:r w:rsidRPr="0047131D">
              <w:rPr>
                <w:rFonts w:eastAsia="Calibri"/>
                <w:sz w:val="24"/>
                <w:szCs w:val="24"/>
              </w:rPr>
              <w:t xml:space="preserve"> cm?</w:t>
            </w:r>
          </w:p>
          <w:p w14:paraId="2156EAFB" w14:textId="77777777" w:rsidR="002F1EB7" w:rsidRPr="0047131D" w:rsidRDefault="002F1EB7" w:rsidP="00F23C31">
            <w:pPr>
              <w:rPr>
                <w:b/>
                <w:bCs/>
                <w:color w:val="FF0000"/>
                <w:sz w:val="24"/>
                <w:szCs w:val="24"/>
              </w:rPr>
            </w:pPr>
          </w:p>
          <w:p w14:paraId="1E81731B" w14:textId="77777777" w:rsidR="002F1EB7" w:rsidRPr="0047131D" w:rsidRDefault="002F1EB7" w:rsidP="00F23C31">
            <w:pPr>
              <w:rPr>
                <w:sz w:val="24"/>
                <w:szCs w:val="24"/>
              </w:rPr>
            </w:pPr>
          </w:p>
        </w:tc>
        <w:tc>
          <w:tcPr>
            <w:tcW w:w="2520" w:type="dxa"/>
          </w:tcPr>
          <w:p w14:paraId="67299711" w14:textId="77777777" w:rsidR="002F1EB7" w:rsidRPr="0047131D" w:rsidRDefault="002F1EB7" w:rsidP="00F23C31">
            <w:pPr>
              <w:rPr>
                <w:rFonts w:eastAsia="Calibri"/>
                <w:i/>
                <w:iCs/>
                <w:sz w:val="24"/>
                <w:szCs w:val="24"/>
                <w:lang w:val="pt-BR"/>
              </w:rPr>
            </w:pPr>
            <w:r w:rsidRPr="0047131D">
              <w:rPr>
                <w:noProof/>
                <w:sz w:val="24"/>
                <w:szCs w:val="24"/>
              </w:rPr>
              <w:drawing>
                <wp:inline distT="0" distB="0" distL="0" distR="0" wp14:anchorId="00529D56" wp14:editId="7C6A9EF7">
                  <wp:extent cx="1396365" cy="1558138"/>
                  <wp:effectExtent l="0" t="0" r="0" b="4445"/>
                  <wp:docPr id="58" name="Picture 2" descr="121 nguyen quy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560156" name="Picture 2" descr="121 nguyen quyen"/>
                          <pic:cNvPicPr>
                            <a:picLocks noChangeAspect="1" noChangeArrowheads="1"/>
                          </pic:cNvPicPr>
                        </pic:nvPicPr>
                        <pic:blipFill>
                          <a:blip r:embed="rId173">
                            <a:extLst>
                              <a:ext uri="{BEBA8EAE-BF5A-486C-A8C5-ECC9F3942E4B}">
                                <a14:imgProps xmlns:a14="http://schemas.microsoft.com/office/drawing/2010/main">
                                  <a14:imgLayer r:embed="rId174">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416373" cy="1580464"/>
                          </a:xfrm>
                          <a:prstGeom prst="rect">
                            <a:avLst/>
                          </a:prstGeom>
                          <a:noFill/>
                          <a:ln>
                            <a:noFill/>
                          </a:ln>
                        </pic:spPr>
                      </pic:pic>
                    </a:graphicData>
                  </a:graphic>
                </wp:inline>
              </w:drawing>
            </w:r>
          </w:p>
        </w:tc>
      </w:tr>
    </w:tbl>
    <w:p w14:paraId="18A688B4" w14:textId="77777777" w:rsidR="002F1EB7" w:rsidRPr="0047131D" w:rsidRDefault="002F1EB7" w:rsidP="002F1EB7">
      <w:pPr>
        <w:rPr>
          <w:b/>
          <w:sz w:val="24"/>
          <w:szCs w:val="24"/>
        </w:rPr>
      </w:pPr>
    </w:p>
    <w:p w14:paraId="47D71072" w14:textId="77777777" w:rsidR="002F1EB7" w:rsidRPr="0047131D" w:rsidRDefault="002F1EB7" w:rsidP="002F1EB7">
      <w:pPr>
        <w:rPr>
          <w:sz w:val="24"/>
          <w:szCs w:val="24"/>
        </w:rPr>
      </w:pPr>
    </w:p>
    <w:p w14:paraId="209EC1F4" w14:textId="77777777" w:rsidR="002F1EB7" w:rsidRPr="0047131D" w:rsidRDefault="002F1EB7" w:rsidP="002F1EB7">
      <w:pPr>
        <w:tabs>
          <w:tab w:val="left" w:pos="283"/>
          <w:tab w:val="left" w:pos="2835"/>
          <w:tab w:val="left" w:pos="5386"/>
          <w:tab w:val="left" w:pos="7937"/>
        </w:tabs>
        <w:ind w:firstLine="283"/>
        <w:jc w:val="both"/>
        <w:rPr>
          <w:rFonts w:eastAsia="SimSun"/>
          <w:sz w:val="24"/>
          <w:szCs w:val="24"/>
        </w:rPr>
      </w:pPr>
    </w:p>
    <w:p w14:paraId="05836DA2" w14:textId="77777777" w:rsidR="002F1EB7" w:rsidRPr="0047131D" w:rsidRDefault="002F1EB7" w:rsidP="002F1EB7">
      <w:pPr>
        <w:rPr>
          <w:sz w:val="24"/>
          <w:szCs w:val="24"/>
          <w:shd w:val="clear" w:color="auto" w:fill="FFFFFF"/>
        </w:rPr>
      </w:pPr>
      <w:proofErr w:type="spellStart"/>
      <w:r w:rsidRPr="0047131D">
        <w:rPr>
          <w:rStyle w:val="Strong"/>
          <w:sz w:val="24"/>
          <w:szCs w:val="24"/>
          <w:shd w:val="clear" w:color="auto" w:fill="FFFFFF"/>
        </w:rPr>
        <w:t>Câu</w:t>
      </w:r>
      <w:proofErr w:type="spellEnd"/>
      <w:r w:rsidRPr="0047131D">
        <w:rPr>
          <w:rStyle w:val="Strong"/>
          <w:sz w:val="24"/>
          <w:szCs w:val="24"/>
          <w:shd w:val="clear" w:color="auto" w:fill="FFFFFF"/>
        </w:rPr>
        <w:t xml:space="preserve"> 2: </w:t>
      </w:r>
      <w:r w:rsidRPr="0047131D">
        <w:rPr>
          <w:sz w:val="24"/>
          <w:szCs w:val="24"/>
          <w:shd w:val="clear" w:color="auto" w:fill="FFFFFF"/>
        </w:rPr>
        <w:t xml:space="preserve">Trong </w:t>
      </w:r>
      <w:proofErr w:type="spellStart"/>
      <w:r w:rsidRPr="0047131D">
        <w:rPr>
          <w:sz w:val="24"/>
          <w:szCs w:val="24"/>
          <w:shd w:val="clear" w:color="auto" w:fill="FFFFFF"/>
        </w:rPr>
        <w:t>thí</w:t>
      </w:r>
      <w:proofErr w:type="spellEnd"/>
      <w:r w:rsidRPr="0047131D">
        <w:rPr>
          <w:sz w:val="24"/>
          <w:szCs w:val="24"/>
          <w:shd w:val="clear" w:color="auto" w:fill="FFFFFF"/>
        </w:rPr>
        <w:t xml:space="preserve"> </w:t>
      </w:r>
      <w:proofErr w:type="spellStart"/>
      <w:r w:rsidRPr="0047131D">
        <w:rPr>
          <w:sz w:val="24"/>
          <w:szCs w:val="24"/>
          <w:shd w:val="clear" w:color="auto" w:fill="FFFFFF"/>
        </w:rPr>
        <w:t>nghiệm</w:t>
      </w:r>
      <w:proofErr w:type="spellEnd"/>
      <w:r w:rsidRPr="0047131D">
        <w:rPr>
          <w:sz w:val="24"/>
          <w:szCs w:val="24"/>
          <w:shd w:val="clear" w:color="auto" w:fill="FFFFFF"/>
        </w:rPr>
        <w:t xml:space="preserve"> Y-</w:t>
      </w:r>
      <w:proofErr w:type="spellStart"/>
      <w:r w:rsidRPr="0047131D">
        <w:rPr>
          <w:sz w:val="24"/>
          <w:szCs w:val="24"/>
          <w:shd w:val="clear" w:color="auto" w:fill="FFFFFF"/>
        </w:rPr>
        <w:t>Âng</w:t>
      </w:r>
      <w:proofErr w:type="spellEnd"/>
      <w:r w:rsidRPr="0047131D">
        <w:rPr>
          <w:sz w:val="24"/>
          <w:szCs w:val="24"/>
          <w:shd w:val="clear" w:color="auto" w:fill="FFFFFF"/>
        </w:rPr>
        <w:t xml:space="preserve"> </w:t>
      </w:r>
      <w:proofErr w:type="spellStart"/>
      <w:r w:rsidRPr="0047131D">
        <w:rPr>
          <w:sz w:val="24"/>
          <w:szCs w:val="24"/>
          <w:shd w:val="clear" w:color="auto" w:fill="FFFFFF"/>
        </w:rPr>
        <w:t>về</w:t>
      </w:r>
      <w:proofErr w:type="spellEnd"/>
      <w:r w:rsidRPr="0047131D">
        <w:rPr>
          <w:sz w:val="24"/>
          <w:szCs w:val="24"/>
          <w:shd w:val="clear" w:color="auto" w:fill="FFFFFF"/>
        </w:rPr>
        <w:t xml:space="preserve"> </w:t>
      </w:r>
      <w:proofErr w:type="spellStart"/>
      <w:r w:rsidRPr="0047131D">
        <w:rPr>
          <w:sz w:val="24"/>
          <w:szCs w:val="24"/>
          <w:shd w:val="clear" w:color="auto" w:fill="FFFFFF"/>
        </w:rPr>
        <w:t>giao</w:t>
      </w:r>
      <w:proofErr w:type="spellEnd"/>
      <w:r w:rsidRPr="0047131D">
        <w:rPr>
          <w:sz w:val="24"/>
          <w:szCs w:val="24"/>
          <w:shd w:val="clear" w:color="auto" w:fill="FFFFFF"/>
        </w:rPr>
        <w:t xml:space="preserve"> </w:t>
      </w:r>
      <w:proofErr w:type="spellStart"/>
      <w:r w:rsidRPr="0047131D">
        <w:rPr>
          <w:sz w:val="24"/>
          <w:szCs w:val="24"/>
          <w:shd w:val="clear" w:color="auto" w:fill="FFFFFF"/>
        </w:rPr>
        <w:t>thoa</w:t>
      </w:r>
      <w:proofErr w:type="spellEnd"/>
      <w:r w:rsidRPr="0047131D">
        <w:rPr>
          <w:sz w:val="24"/>
          <w:szCs w:val="24"/>
          <w:shd w:val="clear" w:color="auto" w:fill="FFFFFF"/>
        </w:rPr>
        <w:t xml:space="preserve"> </w:t>
      </w:r>
      <w:proofErr w:type="spellStart"/>
      <w:r w:rsidRPr="0047131D">
        <w:rPr>
          <w:sz w:val="24"/>
          <w:szCs w:val="24"/>
          <w:shd w:val="clear" w:color="auto" w:fill="FFFFFF"/>
        </w:rPr>
        <w:t>ánh</w:t>
      </w:r>
      <w:proofErr w:type="spellEnd"/>
      <w:r w:rsidRPr="0047131D">
        <w:rPr>
          <w:sz w:val="24"/>
          <w:szCs w:val="24"/>
          <w:shd w:val="clear" w:color="auto" w:fill="FFFFFF"/>
        </w:rPr>
        <w:t xml:space="preserve"> </w:t>
      </w:r>
      <w:proofErr w:type="spellStart"/>
      <w:r w:rsidRPr="0047131D">
        <w:rPr>
          <w:sz w:val="24"/>
          <w:szCs w:val="24"/>
          <w:shd w:val="clear" w:color="auto" w:fill="FFFFFF"/>
        </w:rPr>
        <w:t>sáng</w:t>
      </w:r>
      <w:proofErr w:type="spellEnd"/>
      <w:r w:rsidRPr="0047131D">
        <w:rPr>
          <w:sz w:val="24"/>
          <w:szCs w:val="24"/>
          <w:shd w:val="clear" w:color="auto" w:fill="FFFFFF"/>
        </w:rPr>
        <w:t xml:space="preserve">, </w:t>
      </w:r>
      <w:proofErr w:type="spellStart"/>
      <w:r w:rsidRPr="0047131D">
        <w:rPr>
          <w:sz w:val="24"/>
          <w:szCs w:val="24"/>
          <w:shd w:val="clear" w:color="auto" w:fill="FFFFFF"/>
        </w:rPr>
        <w:t>hai</w:t>
      </w:r>
      <w:proofErr w:type="spellEnd"/>
      <w:r w:rsidRPr="0047131D">
        <w:rPr>
          <w:sz w:val="24"/>
          <w:szCs w:val="24"/>
          <w:shd w:val="clear" w:color="auto" w:fill="FFFFFF"/>
        </w:rPr>
        <w:t xml:space="preserve"> </w:t>
      </w:r>
      <w:proofErr w:type="spellStart"/>
      <w:r w:rsidRPr="0047131D">
        <w:rPr>
          <w:sz w:val="24"/>
          <w:szCs w:val="24"/>
          <w:shd w:val="clear" w:color="auto" w:fill="FFFFFF"/>
        </w:rPr>
        <w:t>khe</w:t>
      </w:r>
      <w:proofErr w:type="spellEnd"/>
      <w:r w:rsidRPr="0047131D">
        <w:rPr>
          <w:sz w:val="24"/>
          <w:szCs w:val="24"/>
          <w:shd w:val="clear" w:color="auto" w:fill="FFFFFF"/>
        </w:rPr>
        <w:t xml:space="preserve"> S</w:t>
      </w:r>
      <w:r w:rsidRPr="0047131D">
        <w:rPr>
          <w:sz w:val="24"/>
          <w:szCs w:val="24"/>
          <w:shd w:val="clear" w:color="auto" w:fill="FFFFFF"/>
          <w:vertAlign w:val="subscript"/>
        </w:rPr>
        <w:t>1</w:t>
      </w:r>
      <w:r w:rsidRPr="0047131D">
        <w:rPr>
          <w:sz w:val="24"/>
          <w:szCs w:val="24"/>
          <w:shd w:val="clear" w:color="auto" w:fill="FFFFFF"/>
        </w:rPr>
        <w:t>, S</w:t>
      </w:r>
      <w:r w:rsidRPr="0047131D">
        <w:rPr>
          <w:sz w:val="24"/>
          <w:szCs w:val="24"/>
          <w:shd w:val="clear" w:color="auto" w:fill="FFFFFF"/>
          <w:vertAlign w:val="subscript"/>
        </w:rPr>
        <w:t>2</w:t>
      </w:r>
      <w:r w:rsidRPr="0047131D">
        <w:rPr>
          <w:sz w:val="24"/>
          <w:szCs w:val="24"/>
          <w:shd w:val="clear" w:color="auto" w:fill="FFFFFF"/>
        </w:rPr>
        <w:t> </w:t>
      </w:r>
      <w:proofErr w:type="spellStart"/>
      <w:r w:rsidRPr="0047131D">
        <w:rPr>
          <w:sz w:val="24"/>
          <w:szCs w:val="24"/>
          <w:shd w:val="clear" w:color="auto" w:fill="FFFFFF"/>
        </w:rPr>
        <w:t>được</w:t>
      </w:r>
      <w:proofErr w:type="spellEnd"/>
      <w:r w:rsidRPr="0047131D">
        <w:rPr>
          <w:sz w:val="24"/>
          <w:szCs w:val="24"/>
          <w:shd w:val="clear" w:color="auto" w:fill="FFFFFF"/>
        </w:rPr>
        <w:t xml:space="preserve"> </w:t>
      </w:r>
      <w:proofErr w:type="spellStart"/>
      <w:r w:rsidRPr="0047131D">
        <w:rPr>
          <w:sz w:val="24"/>
          <w:szCs w:val="24"/>
          <w:shd w:val="clear" w:color="auto" w:fill="FFFFFF"/>
        </w:rPr>
        <w:t>chiếu</w:t>
      </w:r>
      <w:proofErr w:type="spellEnd"/>
      <w:r w:rsidRPr="0047131D">
        <w:rPr>
          <w:sz w:val="24"/>
          <w:szCs w:val="24"/>
          <w:shd w:val="clear" w:color="auto" w:fill="FFFFFF"/>
        </w:rPr>
        <w:t xml:space="preserve"> </w:t>
      </w:r>
      <w:proofErr w:type="spellStart"/>
      <w:r w:rsidRPr="0047131D">
        <w:rPr>
          <w:sz w:val="24"/>
          <w:szCs w:val="24"/>
          <w:shd w:val="clear" w:color="auto" w:fill="FFFFFF"/>
        </w:rPr>
        <w:t>bằng</w:t>
      </w:r>
      <w:proofErr w:type="spellEnd"/>
      <w:r w:rsidRPr="0047131D">
        <w:rPr>
          <w:sz w:val="24"/>
          <w:szCs w:val="24"/>
          <w:shd w:val="clear" w:color="auto" w:fill="FFFFFF"/>
        </w:rPr>
        <w:t xml:space="preserve"> </w:t>
      </w:r>
      <w:proofErr w:type="spellStart"/>
      <w:r w:rsidRPr="0047131D">
        <w:rPr>
          <w:sz w:val="24"/>
          <w:szCs w:val="24"/>
          <w:shd w:val="clear" w:color="auto" w:fill="FFFFFF"/>
        </w:rPr>
        <w:t>ánh</w:t>
      </w:r>
      <w:proofErr w:type="spellEnd"/>
      <w:r w:rsidRPr="0047131D">
        <w:rPr>
          <w:sz w:val="24"/>
          <w:szCs w:val="24"/>
          <w:shd w:val="clear" w:color="auto" w:fill="FFFFFF"/>
        </w:rPr>
        <w:t xml:space="preserve"> </w:t>
      </w:r>
      <w:proofErr w:type="spellStart"/>
      <w:r w:rsidRPr="0047131D">
        <w:rPr>
          <w:sz w:val="24"/>
          <w:szCs w:val="24"/>
          <w:shd w:val="clear" w:color="auto" w:fill="FFFFFF"/>
        </w:rPr>
        <w:t>sáng</w:t>
      </w:r>
      <w:proofErr w:type="spellEnd"/>
      <w:r w:rsidRPr="0047131D">
        <w:rPr>
          <w:sz w:val="24"/>
          <w:szCs w:val="24"/>
          <w:shd w:val="clear" w:color="auto" w:fill="FFFFFF"/>
        </w:rPr>
        <w:t xml:space="preserve"> </w:t>
      </w:r>
      <w:proofErr w:type="spellStart"/>
      <w:r w:rsidRPr="0047131D">
        <w:rPr>
          <w:sz w:val="24"/>
          <w:szCs w:val="24"/>
          <w:shd w:val="clear" w:color="auto" w:fill="FFFFFF"/>
        </w:rPr>
        <w:t>đơn</w:t>
      </w:r>
      <w:proofErr w:type="spellEnd"/>
      <w:r w:rsidRPr="0047131D">
        <w:rPr>
          <w:sz w:val="24"/>
          <w:szCs w:val="24"/>
          <w:shd w:val="clear" w:color="auto" w:fill="FFFFFF"/>
        </w:rPr>
        <w:t xml:space="preserve"> </w:t>
      </w:r>
      <w:proofErr w:type="spellStart"/>
      <w:r w:rsidRPr="0047131D">
        <w:rPr>
          <w:sz w:val="24"/>
          <w:szCs w:val="24"/>
          <w:shd w:val="clear" w:color="auto" w:fill="FFFFFF"/>
        </w:rPr>
        <w:t>sắc</w:t>
      </w:r>
      <w:proofErr w:type="spellEnd"/>
      <w:r w:rsidRPr="0047131D">
        <w:rPr>
          <w:sz w:val="24"/>
          <w:szCs w:val="24"/>
          <w:shd w:val="clear" w:color="auto" w:fill="FFFFFF"/>
        </w:rPr>
        <w:t xml:space="preserve"> </w:t>
      </w:r>
      <w:proofErr w:type="spellStart"/>
      <w:r w:rsidRPr="0047131D">
        <w:rPr>
          <w:sz w:val="24"/>
          <w:szCs w:val="24"/>
          <w:shd w:val="clear" w:color="auto" w:fill="FFFFFF"/>
        </w:rPr>
        <w:t>có</w:t>
      </w:r>
      <w:proofErr w:type="spellEnd"/>
      <w:r w:rsidRPr="0047131D">
        <w:rPr>
          <w:sz w:val="24"/>
          <w:szCs w:val="24"/>
          <w:shd w:val="clear" w:color="auto" w:fill="FFFFFF"/>
        </w:rPr>
        <w:t xml:space="preserve"> </w:t>
      </w:r>
      <w:proofErr w:type="spellStart"/>
      <w:r w:rsidRPr="0047131D">
        <w:rPr>
          <w:sz w:val="24"/>
          <w:szCs w:val="24"/>
          <w:shd w:val="clear" w:color="auto" w:fill="FFFFFF"/>
        </w:rPr>
        <w:t>bước</w:t>
      </w:r>
      <w:proofErr w:type="spellEnd"/>
      <w:r w:rsidRPr="0047131D">
        <w:rPr>
          <w:sz w:val="24"/>
          <w:szCs w:val="24"/>
          <w:shd w:val="clear" w:color="auto" w:fill="FFFFFF"/>
        </w:rPr>
        <w:t xml:space="preserve"> </w:t>
      </w:r>
      <w:proofErr w:type="spellStart"/>
      <w:r w:rsidRPr="0047131D">
        <w:rPr>
          <w:sz w:val="24"/>
          <w:szCs w:val="24"/>
          <w:shd w:val="clear" w:color="auto" w:fill="FFFFFF"/>
        </w:rPr>
        <w:t>sóng</w:t>
      </w:r>
      <w:proofErr w:type="spellEnd"/>
      <w:r w:rsidRPr="0047131D">
        <w:rPr>
          <w:sz w:val="24"/>
          <w:szCs w:val="24"/>
          <w:shd w:val="clear" w:color="auto" w:fill="FFFFFF"/>
        </w:rPr>
        <w:t xml:space="preserve"> λ. </w:t>
      </w:r>
      <w:proofErr w:type="spellStart"/>
      <w:r w:rsidRPr="0047131D">
        <w:rPr>
          <w:sz w:val="24"/>
          <w:szCs w:val="24"/>
          <w:shd w:val="clear" w:color="auto" w:fill="FFFFFF"/>
        </w:rPr>
        <w:t>Khoảng</w:t>
      </w:r>
      <w:proofErr w:type="spellEnd"/>
      <w:r w:rsidRPr="0047131D">
        <w:rPr>
          <w:sz w:val="24"/>
          <w:szCs w:val="24"/>
          <w:shd w:val="clear" w:color="auto" w:fill="FFFFFF"/>
        </w:rPr>
        <w:t xml:space="preserve"> </w:t>
      </w:r>
      <w:proofErr w:type="spellStart"/>
      <w:r w:rsidRPr="0047131D">
        <w:rPr>
          <w:sz w:val="24"/>
          <w:szCs w:val="24"/>
          <w:shd w:val="clear" w:color="auto" w:fill="FFFFFF"/>
        </w:rPr>
        <w:t>cách</w:t>
      </w:r>
      <w:proofErr w:type="spellEnd"/>
      <w:r w:rsidRPr="0047131D">
        <w:rPr>
          <w:sz w:val="24"/>
          <w:szCs w:val="24"/>
          <w:shd w:val="clear" w:color="auto" w:fill="FFFFFF"/>
        </w:rPr>
        <w:t xml:space="preserve"> </w:t>
      </w:r>
      <w:proofErr w:type="spellStart"/>
      <w:r w:rsidRPr="0047131D">
        <w:rPr>
          <w:sz w:val="24"/>
          <w:szCs w:val="24"/>
          <w:shd w:val="clear" w:color="auto" w:fill="FFFFFF"/>
        </w:rPr>
        <w:t>giữa</w:t>
      </w:r>
      <w:proofErr w:type="spellEnd"/>
      <w:r w:rsidRPr="0047131D">
        <w:rPr>
          <w:sz w:val="24"/>
          <w:szCs w:val="24"/>
          <w:shd w:val="clear" w:color="auto" w:fill="FFFFFF"/>
        </w:rPr>
        <w:t xml:space="preserve"> </w:t>
      </w:r>
      <w:proofErr w:type="spellStart"/>
      <w:r w:rsidRPr="0047131D">
        <w:rPr>
          <w:sz w:val="24"/>
          <w:szCs w:val="24"/>
          <w:shd w:val="clear" w:color="auto" w:fill="FFFFFF"/>
        </w:rPr>
        <w:t>hai</w:t>
      </w:r>
      <w:proofErr w:type="spellEnd"/>
      <w:r w:rsidRPr="0047131D">
        <w:rPr>
          <w:sz w:val="24"/>
          <w:szCs w:val="24"/>
          <w:shd w:val="clear" w:color="auto" w:fill="FFFFFF"/>
        </w:rPr>
        <w:t xml:space="preserve"> </w:t>
      </w:r>
      <w:proofErr w:type="spellStart"/>
      <w:r w:rsidRPr="0047131D">
        <w:rPr>
          <w:sz w:val="24"/>
          <w:szCs w:val="24"/>
          <w:shd w:val="clear" w:color="auto" w:fill="FFFFFF"/>
        </w:rPr>
        <w:t>khe</w:t>
      </w:r>
      <w:proofErr w:type="spellEnd"/>
      <w:r w:rsidRPr="0047131D">
        <w:rPr>
          <w:sz w:val="24"/>
          <w:szCs w:val="24"/>
          <w:shd w:val="clear" w:color="auto" w:fill="FFFFFF"/>
        </w:rPr>
        <w:t xml:space="preserve"> </w:t>
      </w:r>
      <w:proofErr w:type="spellStart"/>
      <w:r w:rsidRPr="0047131D">
        <w:rPr>
          <w:sz w:val="24"/>
          <w:szCs w:val="24"/>
          <w:shd w:val="clear" w:color="auto" w:fill="FFFFFF"/>
        </w:rPr>
        <w:t>là</w:t>
      </w:r>
      <w:proofErr w:type="spellEnd"/>
      <w:r w:rsidRPr="0047131D">
        <w:rPr>
          <w:sz w:val="24"/>
          <w:szCs w:val="24"/>
          <w:shd w:val="clear" w:color="auto" w:fill="FFFFFF"/>
        </w:rPr>
        <w:t xml:space="preserve"> 0,8 mm, </w:t>
      </w:r>
      <w:proofErr w:type="spellStart"/>
      <w:r w:rsidRPr="0047131D">
        <w:rPr>
          <w:sz w:val="24"/>
          <w:szCs w:val="24"/>
          <w:shd w:val="clear" w:color="auto" w:fill="FFFFFF"/>
        </w:rPr>
        <w:t>khoảng</w:t>
      </w:r>
      <w:proofErr w:type="spellEnd"/>
      <w:r w:rsidRPr="0047131D">
        <w:rPr>
          <w:sz w:val="24"/>
          <w:szCs w:val="24"/>
          <w:shd w:val="clear" w:color="auto" w:fill="FFFFFF"/>
        </w:rPr>
        <w:t xml:space="preserve"> </w:t>
      </w:r>
      <w:proofErr w:type="spellStart"/>
      <w:r w:rsidRPr="0047131D">
        <w:rPr>
          <w:sz w:val="24"/>
          <w:szCs w:val="24"/>
          <w:shd w:val="clear" w:color="auto" w:fill="FFFFFF"/>
        </w:rPr>
        <w:t>cách</w:t>
      </w:r>
      <w:proofErr w:type="spellEnd"/>
      <w:r w:rsidRPr="0047131D">
        <w:rPr>
          <w:sz w:val="24"/>
          <w:szCs w:val="24"/>
          <w:shd w:val="clear" w:color="auto" w:fill="FFFFFF"/>
        </w:rPr>
        <w:t xml:space="preserve"> </w:t>
      </w:r>
      <w:proofErr w:type="spellStart"/>
      <w:r w:rsidRPr="0047131D">
        <w:rPr>
          <w:sz w:val="24"/>
          <w:szCs w:val="24"/>
          <w:shd w:val="clear" w:color="auto" w:fill="FFFFFF"/>
        </w:rPr>
        <w:t>từ</w:t>
      </w:r>
      <w:proofErr w:type="spellEnd"/>
      <w:r w:rsidRPr="0047131D">
        <w:rPr>
          <w:sz w:val="24"/>
          <w:szCs w:val="24"/>
          <w:shd w:val="clear" w:color="auto" w:fill="FFFFFF"/>
        </w:rPr>
        <w:t xml:space="preserve"> </w:t>
      </w:r>
      <w:proofErr w:type="spellStart"/>
      <w:r w:rsidRPr="0047131D">
        <w:rPr>
          <w:sz w:val="24"/>
          <w:szCs w:val="24"/>
          <w:shd w:val="clear" w:color="auto" w:fill="FFFFFF"/>
        </w:rPr>
        <w:t>hai</w:t>
      </w:r>
      <w:proofErr w:type="spellEnd"/>
      <w:r w:rsidRPr="0047131D">
        <w:rPr>
          <w:sz w:val="24"/>
          <w:szCs w:val="24"/>
          <w:shd w:val="clear" w:color="auto" w:fill="FFFFFF"/>
        </w:rPr>
        <w:t xml:space="preserve"> </w:t>
      </w:r>
      <w:proofErr w:type="spellStart"/>
      <w:r w:rsidRPr="0047131D">
        <w:rPr>
          <w:sz w:val="24"/>
          <w:szCs w:val="24"/>
          <w:shd w:val="clear" w:color="auto" w:fill="FFFFFF"/>
        </w:rPr>
        <w:t>khe</w:t>
      </w:r>
      <w:proofErr w:type="spellEnd"/>
      <w:r w:rsidRPr="0047131D">
        <w:rPr>
          <w:sz w:val="24"/>
          <w:szCs w:val="24"/>
          <w:shd w:val="clear" w:color="auto" w:fill="FFFFFF"/>
        </w:rPr>
        <w:t xml:space="preserve"> </w:t>
      </w:r>
      <w:proofErr w:type="spellStart"/>
      <w:r w:rsidRPr="0047131D">
        <w:rPr>
          <w:sz w:val="24"/>
          <w:szCs w:val="24"/>
          <w:shd w:val="clear" w:color="auto" w:fill="FFFFFF"/>
        </w:rPr>
        <w:t>đến</w:t>
      </w:r>
      <w:proofErr w:type="spellEnd"/>
      <w:r w:rsidRPr="0047131D">
        <w:rPr>
          <w:sz w:val="24"/>
          <w:szCs w:val="24"/>
          <w:shd w:val="clear" w:color="auto" w:fill="FFFFFF"/>
        </w:rPr>
        <w:t xml:space="preserve"> </w:t>
      </w:r>
      <w:proofErr w:type="spellStart"/>
      <w:r w:rsidRPr="0047131D">
        <w:rPr>
          <w:sz w:val="24"/>
          <w:szCs w:val="24"/>
          <w:shd w:val="clear" w:color="auto" w:fill="FFFFFF"/>
        </w:rPr>
        <w:t>màn</w:t>
      </w:r>
      <w:proofErr w:type="spellEnd"/>
      <w:r w:rsidRPr="0047131D">
        <w:rPr>
          <w:sz w:val="24"/>
          <w:szCs w:val="24"/>
          <w:shd w:val="clear" w:color="auto" w:fill="FFFFFF"/>
        </w:rPr>
        <w:t xml:space="preserve"> </w:t>
      </w:r>
      <w:proofErr w:type="spellStart"/>
      <w:r w:rsidRPr="0047131D">
        <w:rPr>
          <w:sz w:val="24"/>
          <w:szCs w:val="24"/>
          <w:shd w:val="clear" w:color="auto" w:fill="FFFFFF"/>
        </w:rPr>
        <w:t>là</w:t>
      </w:r>
      <w:proofErr w:type="spellEnd"/>
      <w:r w:rsidRPr="0047131D">
        <w:rPr>
          <w:sz w:val="24"/>
          <w:szCs w:val="24"/>
          <w:shd w:val="clear" w:color="auto" w:fill="FFFFFF"/>
        </w:rPr>
        <w:t xml:space="preserve"> 2 m. </w:t>
      </w:r>
      <w:proofErr w:type="spellStart"/>
      <w:r w:rsidRPr="0047131D">
        <w:rPr>
          <w:sz w:val="24"/>
          <w:szCs w:val="24"/>
          <w:shd w:val="clear" w:color="auto" w:fill="FFFFFF"/>
        </w:rPr>
        <w:t>Người</w:t>
      </w:r>
      <w:proofErr w:type="spellEnd"/>
      <w:r w:rsidRPr="0047131D">
        <w:rPr>
          <w:sz w:val="24"/>
          <w:szCs w:val="24"/>
          <w:shd w:val="clear" w:color="auto" w:fill="FFFFFF"/>
        </w:rPr>
        <w:t xml:space="preserve"> ta </w:t>
      </w:r>
      <w:proofErr w:type="spellStart"/>
      <w:r w:rsidRPr="0047131D">
        <w:rPr>
          <w:sz w:val="24"/>
          <w:szCs w:val="24"/>
          <w:shd w:val="clear" w:color="auto" w:fill="FFFFFF"/>
        </w:rPr>
        <w:t>đo</w:t>
      </w:r>
      <w:proofErr w:type="spellEnd"/>
      <w:r w:rsidRPr="0047131D">
        <w:rPr>
          <w:sz w:val="24"/>
          <w:szCs w:val="24"/>
          <w:shd w:val="clear" w:color="auto" w:fill="FFFFFF"/>
        </w:rPr>
        <w:t xml:space="preserve"> </w:t>
      </w:r>
      <w:proofErr w:type="spellStart"/>
      <w:r w:rsidRPr="0047131D">
        <w:rPr>
          <w:sz w:val="24"/>
          <w:szCs w:val="24"/>
          <w:shd w:val="clear" w:color="auto" w:fill="FFFFFF"/>
        </w:rPr>
        <w:t>được</w:t>
      </w:r>
      <w:proofErr w:type="spellEnd"/>
      <w:r w:rsidRPr="0047131D">
        <w:rPr>
          <w:sz w:val="24"/>
          <w:szCs w:val="24"/>
          <w:shd w:val="clear" w:color="auto" w:fill="FFFFFF"/>
        </w:rPr>
        <w:t xml:space="preserve"> </w:t>
      </w:r>
      <w:proofErr w:type="spellStart"/>
      <w:r w:rsidRPr="0047131D">
        <w:rPr>
          <w:sz w:val="24"/>
          <w:szCs w:val="24"/>
          <w:shd w:val="clear" w:color="auto" w:fill="FFFFFF"/>
        </w:rPr>
        <w:t>khoảng</w:t>
      </w:r>
      <w:proofErr w:type="spellEnd"/>
      <w:r w:rsidRPr="0047131D">
        <w:rPr>
          <w:sz w:val="24"/>
          <w:szCs w:val="24"/>
          <w:shd w:val="clear" w:color="auto" w:fill="FFFFFF"/>
        </w:rPr>
        <w:t xml:space="preserve"> </w:t>
      </w:r>
      <w:proofErr w:type="spellStart"/>
      <w:r w:rsidRPr="0047131D">
        <w:rPr>
          <w:sz w:val="24"/>
          <w:szCs w:val="24"/>
          <w:shd w:val="clear" w:color="auto" w:fill="FFFFFF"/>
        </w:rPr>
        <w:t>cách</w:t>
      </w:r>
      <w:proofErr w:type="spellEnd"/>
      <w:r w:rsidRPr="0047131D">
        <w:rPr>
          <w:sz w:val="24"/>
          <w:szCs w:val="24"/>
          <w:shd w:val="clear" w:color="auto" w:fill="FFFFFF"/>
        </w:rPr>
        <w:t xml:space="preserve"> </w:t>
      </w:r>
      <w:proofErr w:type="spellStart"/>
      <w:r w:rsidRPr="0047131D">
        <w:rPr>
          <w:sz w:val="24"/>
          <w:szCs w:val="24"/>
          <w:shd w:val="clear" w:color="auto" w:fill="FFFFFF"/>
        </w:rPr>
        <w:t>giữa</w:t>
      </w:r>
      <w:proofErr w:type="spellEnd"/>
      <w:r w:rsidRPr="0047131D">
        <w:rPr>
          <w:sz w:val="24"/>
          <w:szCs w:val="24"/>
          <w:shd w:val="clear" w:color="auto" w:fill="FFFFFF"/>
        </w:rPr>
        <w:t xml:space="preserve"> 6 </w:t>
      </w:r>
      <w:proofErr w:type="spellStart"/>
      <w:r w:rsidRPr="0047131D">
        <w:rPr>
          <w:sz w:val="24"/>
          <w:szCs w:val="24"/>
          <w:shd w:val="clear" w:color="auto" w:fill="FFFFFF"/>
        </w:rPr>
        <w:t>vân</w:t>
      </w:r>
      <w:proofErr w:type="spellEnd"/>
      <w:r w:rsidRPr="0047131D">
        <w:rPr>
          <w:sz w:val="24"/>
          <w:szCs w:val="24"/>
          <w:shd w:val="clear" w:color="auto" w:fill="FFFFFF"/>
        </w:rPr>
        <w:t xml:space="preserve"> </w:t>
      </w:r>
      <w:proofErr w:type="spellStart"/>
      <w:r w:rsidRPr="0047131D">
        <w:rPr>
          <w:sz w:val="24"/>
          <w:szCs w:val="24"/>
          <w:shd w:val="clear" w:color="auto" w:fill="FFFFFF"/>
        </w:rPr>
        <w:t>sáng</w:t>
      </w:r>
      <w:proofErr w:type="spellEnd"/>
      <w:r w:rsidRPr="0047131D">
        <w:rPr>
          <w:sz w:val="24"/>
          <w:szCs w:val="24"/>
          <w:shd w:val="clear" w:color="auto" w:fill="FFFFFF"/>
        </w:rPr>
        <w:t xml:space="preserve"> </w:t>
      </w:r>
      <w:proofErr w:type="spellStart"/>
      <w:r w:rsidRPr="0047131D">
        <w:rPr>
          <w:sz w:val="24"/>
          <w:szCs w:val="24"/>
          <w:shd w:val="clear" w:color="auto" w:fill="FFFFFF"/>
        </w:rPr>
        <w:t>liên</w:t>
      </w:r>
      <w:proofErr w:type="spellEnd"/>
      <w:r w:rsidRPr="0047131D">
        <w:rPr>
          <w:sz w:val="24"/>
          <w:szCs w:val="24"/>
          <w:shd w:val="clear" w:color="auto" w:fill="FFFFFF"/>
        </w:rPr>
        <w:t xml:space="preserve"> </w:t>
      </w:r>
      <w:proofErr w:type="spellStart"/>
      <w:r w:rsidRPr="0047131D">
        <w:rPr>
          <w:sz w:val="24"/>
          <w:szCs w:val="24"/>
          <w:shd w:val="clear" w:color="auto" w:fill="FFFFFF"/>
        </w:rPr>
        <w:t>tiếp</w:t>
      </w:r>
      <w:proofErr w:type="spellEnd"/>
      <w:r w:rsidRPr="0047131D">
        <w:rPr>
          <w:sz w:val="24"/>
          <w:szCs w:val="24"/>
          <w:shd w:val="clear" w:color="auto" w:fill="FFFFFF"/>
        </w:rPr>
        <w:t xml:space="preserve"> </w:t>
      </w:r>
      <w:proofErr w:type="spellStart"/>
      <w:r w:rsidRPr="0047131D">
        <w:rPr>
          <w:sz w:val="24"/>
          <w:szCs w:val="24"/>
          <w:shd w:val="clear" w:color="auto" w:fill="FFFFFF"/>
        </w:rPr>
        <w:t>trên</w:t>
      </w:r>
      <w:proofErr w:type="spellEnd"/>
      <w:r w:rsidRPr="0047131D">
        <w:rPr>
          <w:sz w:val="24"/>
          <w:szCs w:val="24"/>
          <w:shd w:val="clear" w:color="auto" w:fill="FFFFFF"/>
        </w:rPr>
        <w:t xml:space="preserve"> </w:t>
      </w:r>
      <w:proofErr w:type="spellStart"/>
      <w:r w:rsidRPr="0047131D">
        <w:rPr>
          <w:sz w:val="24"/>
          <w:szCs w:val="24"/>
          <w:shd w:val="clear" w:color="auto" w:fill="FFFFFF"/>
        </w:rPr>
        <w:t>màn</w:t>
      </w:r>
      <w:proofErr w:type="spellEnd"/>
      <w:r w:rsidRPr="0047131D">
        <w:rPr>
          <w:sz w:val="24"/>
          <w:szCs w:val="24"/>
          <w:shd w:val="clear" w:color="auto" w:fill="FFFFFF"/>
        </w:rPr>
        <w:t xml:space="preserve"> </w:t>
      </w:r>
      <w:proofErr w:type="spellStart"/>
      <w:r w:rsidRPr="0047131D">
        <w:rPr>
          <w:sz w:val="24"/>
          <w:szCs w:val="24"/>
          <w:shd w:val="clear" w:color="auto" w:fill="FFFFFF"/>
        </w:rPr>
        <w:t>là</w:t>
      </w:r>
      <w:proofErr w:type="spellEnd"/>
      <w:r w:rsidRPr="0047131D">
        <w:rPr>
          <w:sz w:val="24"/>
          <w:szCs w:val="24"/>
          <w:shd w:val="clear" w:color="auto" w:fill="FFFFFF"/>
        </w:rPr>
        <w:t xml:space="preserve"> 6 mm. </w:t>
      </w:r>
    </w:p>
    <w:p w14:paraId="1E1197FA" w14:textId="77777777" w:rsidR="002F1EB7" w:rsidRPr="0047131D" w:rsidRDefault="002F1EB7" w:rsidP="002F1EB7">
      <w:pPr>
        <w:rPr>
          <w:sz w:val="24"/>
          <w:szCs w:val="24"/>
          <w:shd w:val="clear" w:color="auto" w:fill="FFFFFF"/>
        </w:rPr>
      </w:pPr>
      <w:r w:rsidRPr="0047131D">
        <w:rPr>
          <w:sz w:val="24"/>
          <w:szCs w:val="24"/>
          <w:shd w:val="clear" w:color="auto" w:fill="FFFFFF"/>
        </w:rPr>
        <w:t xml:space="preserve">a/ </w:t>
      </w:r>
      <w:proofErr w:type="spellStart"/>
      <w:r w:rsidRPr="0047131D">
        <w:rPr>
          <w:sz w:val="24"/>
          <w:szCs w:val="24"/>
          <w:shd w:val="clear" w:color="auto" w:fill="FFFFFF"/>
        </w:rPr>
        <w:t>Tính</w:t>
      </w:r>
      <w:proofErr w:type="spellEnd"/>
      <w:r w:rsidRPr="0047131D">
        <w:rPr>
          <w:sz w:val="24"/>
          <w:szCs w:val="24"/>
          <w:shd w:val="clear" w:color="auto" w:fill="FFFFFF"/>
        </w:rPr>
        <w:t xml:space="preserve"> </w:t>
      </w:r>
      <w:proofErr w:type="spellStart"/>
      <w:r w:rsidRPr="0047131D">
        <w:rPr>
          <w:sz w:val="24"/>
          <w:szCs w:val="24"/>
          <w:shd w:val="clear" w:color="auto" w:fill="FFFFFF"/>
        </w:rPr>
        <w:t>bước</w:t>
      </w:r>
      <w:proofErr w:type="spellEnd"/>
      <w:r w:rsidRPr="0047131D">
        <w:rPr>
          <w:sz w:val="24"/>
          <w:szCs w:val="24"/>
          <w:shd w:val="clear" w:color="auto" w:fill="FFFFFF"/>
        </w:rPr>
        <w:t xml:space="preserve"> </w:t>
      </w:r>
      <w:proofErr w:type="spellStart"/>
      <w:r w:rsidRPr="0047131D">
        <w:rPr>
          <w:sz w:val="24"/>
          <w:szCs w:val="24"/>
          <w:shd w:val="clear" w:color="auto" w:fill="FFFFFF"/>
        </w:rPr>
        <w:t>sóng</w:t>
      </w:r>
      <w:proofErr w:type="spellEnd"/>
      <w:r w:rsidRPr="0047131D">
        <w:rPr>
          <w:sz w:val="24"/>
          <w:szCs w:val="24"/>
          <w:shd w:val="clear" w:color="auto" w:fill="FFFFFF"/>
        </w:rPr>
        <w:t xml:space="preserve"> </w:t>
      </w:r>
      <w:proofErr w:type="spellStart"/>
      <w:r w:rsidRPr="0047131D">
        <w:rPr>
          <w:sz w:val="24"/>
          <w:szCs w:val="24"/>
          <w:shd w:val="clear" w:color="auto" w:fill="FFFFFF"/>
        </w:rPr>
        <w:t>của</w:t>
      </w:r>
      <w:proofErr w:type="spellEnd"/>
      <w:r w:rsidRPr="0047131D">
        <w:rPr>
          <w:sz w:val="24"/>
          <w:szCs w:val="24"/>
          <w:shd w:val="clear" w:color="auto" w:fill="FFFFFF"/>
        </w:rPr>
        <w:t xml:space="preserve"> </w:t>
      </w:r>
      <w:proofErr w:type="spellStart"/>
      <w:r w:rsidRPr="0047131D">
        <w:rPr>
          <w:sz w:val="24"/>
          <w:szCs w:val="24"/>
          <w:shd w:val="clear" w:color="auto" w:fill="FFFFFF"/>
        </w:rPr>
        <w:t>ánh</w:t>
      </w:r>
      <w:proofErr w:type="spellEnd"/>
      <w:r w:rsidRPr="0047131D">
        <w:rPr>
          <w:sz w:val="24"/>
          <w:szCs w:val="24"/>
          <w:shd w:val="clear" w:color="auto" w:fill="FFFFFF"/>
        </w:rPr>
        <w:t xml:space="preserve"> </w:t>
      </w:r>
      <w:proofErr w:type="spellStart"/>
      <w:r w:rsidRPr="0047131D">
        <w:rPr>
          <w:sz w:val="24"/>
          <w:szCs w:val="24"/>
          <w:shd w:val="clear" w:color="auto" w:fill="FFFFFF"/>
        </w:rPr>
        <w:t>sáng</w:t>
      </w:r>
      <w:proofErr w:type="spellEnd"/>
      <w:r w:rsidRPr="0047131D">
        <w:rPr>
          <w:sz w:val="24"/>
          <w:szCs w:val="24"/>
          <w:shd w:val="clear" w:color="auto" w:fill="FFFFFF"/>
        </w:rPr>
        <w:t xml:space="preserve"> </w:t>
      </w:r>
      <w:proofErr w:type="spellStart"/>
      <w:r w:rsidRPr="0047131D">
        <w:rPr>
          <w:sz w:val="24"/>
          <w:szCs w:val="24"/>
          <w:shd w:val="clear" w:color="auto" w:fill="FFFFFF"/>
        </w:rPr>
        <w:t>dùng</w:t>
      </w:r>
      <w:proofErr w:type="spellEnd"/>
      <w:r w:rsidRPr="0047131D">
        <w:rPr>
          <w:sz w:val="24"/>
          <w:szCs w:val="24"/>
          <w:shd w:val="clear" w:color="auto" w:fill="FFFFFF"/>
        </w:rPr>
        <w:t xml:space="preserve"> </w:t>
      </w:r>
      <w:proofErr w:type="spellStart"/>
      <w:r w:rsidRPr="0047131D">
        <w:rPr>
          <w:sz w:val="24"/>
          <w:szCs w:val="24"/>
          <w:shd w:val="clear" w:color="auto" w:fill="FFFFFF"/>
        </w:rPr>
        <w:t>trong</w:t>
      </w:r>
      <w:proofErr w:type="spellEnd"/>
      <w:r w:rsidRPr="0047131D">
        <w:rPr>
          <w:sz w:val="24"/>
          <w:szCs w:val="24"/>
          <w:shd w:val="clear" w:color="auto" w:fill="FFFFFF"/>
        </w:rPr>
        <w:t xml:space="preserve"> </w:t>
      </w:r>
      <w:proofErr w:type="spellStart"/>
      <w:r w:rsidRPr="0047131D">
        <w:rPr>
          <w:sz w:val="24"/>
          <w:szCs w:val="24"/>
          <w:shd w:val="clear" w:color="auto" w:fill="FFFFFF"/>
        </w:rPr>
        <w:t>thí</w:t>
      </w:r>
      <w:proofErr w:type="spellEnd"/>
      <w:r w:rsidRPr="0047131D">
        <w:rPr>
          <w:sz w:val="24"/>
          <w:szCs w:val="24"/>
          <w:shd w:val="clear" w:color="auto" w:fill="FFFFFF"/>
        </w:rPr>
        <w:t xml:space="preserve"> </w:t>
      </w:r>
      <w:proofErr w:type="spellStart"/>
      <w:r w:rsidRPr="0047131D">
        <w:rPr>
          <w:sz w:val="24"/>
          <w:szCs w:val="24"/>
          <w:shd w:val="clear" w:color="auto" w:fill="FFFFFF"/>
        </w:rPr>
        <w:t>nghiệm</w:t>
      </w:r>
      <w:proofErr w:type="spellEnd"/>
      <w:r w:rsidRPr="0047131D">
        <w:rPr>
          <w:sz w:val="24"/>
          <w:szCs w:val="24"/>
          <w:shd w:val="clear" w:color="auto" w:fill="FFFFFF"/>
        </w:rPr>
        <w:t xml:space="preserve">  </w:t>
      </w:r>
    </w:p>
    <w:p w14:paraId="2400072C" w14:textId="77777777" w:rsidR="002F1EB7" w:rsidRPr="0047131D" w:rsidRDefault="002F1EB7" w:rsidP="002F1EB7">
      <w:pPr>
        <w:rPr>
          <w:sz w:val="24"/>
          <w:szCs w:val="24"/>
          <w:shd w:val="clear" w:color="auto" w:fill="FFFFFF"/>
        </w:rPr>
      </w:pPr>
      <w:r w:rsidRPr="0047131D">
        <w:rPr>
          <w:sz w:val="24"/>
          <w:szCs w:val="24"/>
          <w:shd w:val="clear" w:color="auto" w:fill="FFFFFF"/>
        </w:rPr>
        <w:t xml:space="preserve">b/ </w:t>
      </w:r>
      <w:proofErr w:type="spellStart"/>
      <w:r w:rsidRPr="0047131D">
        <w:rPr>
          <w:sz w:val="24"/>
          <w:szCs w:val="24"/>
          <w:shd w:val="clear" w:color="auto" w:fill="FFFFFF"/>
        </w:rPr>
        <w:t>Tính</w:t>
      </w:r>
      <w:proofErr w:type="spellEnd"/>
      <w:r w:rsidRPr="0047131D">
        <w:rPr>
          <w:sz w:val="24"/>
          <w:szCs w:val="24"/>
          <w:shd w:val="clear" w:color="auto" w:fill="FFFFFF"/>
        </w:rPr>
        <w:t xml:space="preserve"> </w:t>
      </w:r>
      <w:proofErr w:type="spellStart"/>
      <w:r w:rsidRPr="0047131D">
        <w:rPr>
          <w:sz w:val="24"/>
          <w:szCs w:val="24"/>
          <w:shd w:val="clear" w:color="auto" w:fill="FFFFFF"/>
        </w:rPr>
        <w:t>khoảng</w:t>
      </w:r>
      <w:proofErr w:type="spellEnd"/>
      <w:r w:rsidRPr="0047131D">
        <w:rPr>
          <w:sz w:val="24"/>
          <w:szCs w:val="24"/>
          <w:shd w:val="clear" w:color="auto" w:fill="FFFFFF"/>
        </w:rPr>
        <w:t xml:space="preserve"> </w:t>
      </w:r>
      <w:proofErr w:type="spellStart"/>
      <w:r w:rsidRPr="0047131D">
        <w:rPr>
          <w:sz w:val="24"/>
          <w:szCs w:val="24"/>
          <w:shd w:val="clear" w:color="auto" w:fill="FFFFFF"/>
        </w:rPr>
        <w:t>cách</w:t>
      </w:r>
      <w:proofErr w:type="spellEnd"/>
      <w:r w:rsidRPr="0047131D">
        <w:rPr>
          <w:sz w:val="24"/>
          <w:szCs w:val="24"/>
          <w:shd w:val="clear" w:color="auto" w:fill="FFFFFF"/>
        </w:rPr>
        <w:t xml:space="preserve"> </w:t>
      </w:r>
      <w:proofErr w:type="spellStart"/>
      <w:r w:rsidRPr="0047131D">
        <w:rPr>
          <w:sz w:val="24"/>
          <w:szCs w:val="24"/>
          <w:shd w:val="clear" w:color="auto" w:fill="FFFFFF"/>
        </w:rPr>
        <w:t>từ</w:t>
      </w:r>
      <w:proofErr w:type="spellEnd"/>
      <w:r w:rsidRPr="0047131D">
        <w:rPr>
          <w:sz w:val="24"/>
          <w:szCs w:val="24"/>
          <w:shd w:val="clear" w:color="auto" w:fill="FFFFFF"/>
        </w:rPr>
        <w:t xml:space="preserve"> </w:t>
      </w:r>
      <w:proofErr w:type="spellStart"/>
      <w:r w:rsidRPr="0047131D">
        <w:rPr>
          <w:sz w:val="24"/>
          <w:szCs w:val="24"/>
          <w:shd w:val="clear" w:color="auto" w:fill="FFFFFF"/>
        </w:rPr>
        <w:t>vân</w:t>
      </w:r>
      <w:proofErr w:type="spellEnd"/>
      <w:r w:rsidRPr="0047131D">
        <w:rPr>
          <w:sz w:val="24"/>
          <w:szCs w:val="24"/>
          <w:shd w:val="clear" w:color="auto" w:fill="FFFFFF"/>
        </w:rPr>
        <w:t xml:space="preserve"> </w:t>
      </w:r>
      <w:proofErr w:type="spellStart"/>
      <w:r w:rsidRPr="0047131D">
        <w:rPr>
          <w:sz w:val="24"/>
          <w:szCs w:val="24"/>
          <w:shd w:val="clear" w:color="auto" w:fill="FFFFFF"/>
        </w:rPr>
        <w:t>sáng</w:t>
      </w:r>
      <w:proofErr w:type="spellEnd"/>
      <w:r w:rsidRPr="0047131D">
        <w:rPr>
          <w:sz w:val="24"/>
          <w:szCs w:val="24"/>
          <w:shd w:val="clear" w:color="auto" w:fill="FFFFFF"/>
        </w:rPr>
        <w:t xml:space="preserve"> </w:t>
      </w:r>
      <w:proofErr w:type="spellStart"/>
      <w:r w:rsidRPr="0047131D">
        <w:rPr>
          <w:sz w:val="24"/>
          <w:szCs w:val="24"/>
          <w:shd w:val="clear" w:color="auto" w:fill="FFFFFF"/>
        </w:rPr>
        <w:t>bậc</w:t>
      </w:r>
      <w:proofErr w:type="spellEnd"/>
      <w:r w:rsidRPr="0047131D">
        <w:rPr>
          <w:sz w:val="24"/>
          <w:szCs w:val="24"/>
          <w:shd w:val="clear" w:color="auto" w:fill="FFFFFF"/>
        </w:rPr>
        <w:t xml:space="preserve"> 3 </w:t>
      </w:r>
      <w:proofErr w:type="spellStart"/>
      <w:r w:rsidRPr="0047131D">
        <w:rPr>
          <w:sz w:val="24"/>
          <w:szCs w:val="24"/>
          <w:shd w:val="clear" w:color="auto" w:fill="FFFFFF"/>
        </w:rPr>
        <w:t>đến</w:t>
      </w:r>
      <w:proofErr w:type="spellEnd"/>
      <w:r w:rsidRPr="0047131D">
        <w:rPr>
          <w:sz w:val="24"/>
          <w:szCs w:val="24"/>
          <w:shd w:val="clear" w:color="auto" w:fill="FFFFFF"/>
        </w:rPr>
        <w:t xml:space="preserve"> </w:t>
      </w:r>
      <w:proofErr w:type="spellStart"/>
      <w:r w:rsidRPr="0047131D">
        <w:rPr>
          <w:sz w:val="24"/>
          <w:szCs w:val="24"/>
          <w:shd w:val="clear" w:color="auto" w:fill="FFFFFF"/>
        </w:rPr>
        <w:t>vân</w:t>
      </w:r>
      <w:proofErr w:type="spellEnd"/>
      <w:r w:rsidRPr="0047131D">
        <w:rPr>
          <w:sz w:val="24"/>
          <w:szCs w:val="24"/>
          <w:shd w:val="clear" w:color="auto" w:fill="FFFFFF"/>
        </w:rPr>
        <w:t xml:space="preserve"> </w:t>
      </w:r>
      <w:proofErr w:type="spellStart"/>
      <w:r w:rsidRPr="0047131D">
        <w:rPr>
          <w:sz w:val="24"/>
          <w:szCs w:val="24"/>
          <w:shd w:val="clear" w:color="auto" w:fill="FFFFFF"/>
        </w:rPr>
        <w:t>sáng</w:t>
      </w:r>
      <w:proofErr w:type="spellEnd"/>
      <w:r w:rsidRPr="0047131D">
        <w:rPr>
          <w:sz w:val="24"/>
          <w:szCs w:val="24"/>
          <w:shd w:val="clear" w:color="auto" w:fill="FFFFFF"/>
        </w:rPr>
        <w:t xml:space="preserve"> </w:t>
      </w:r>
      <w:proofErr w:type="spellStart"/>
      <w:r w:rsidRPr="0047131D">
        <w:rPr>
          <w:sz w:val="24"/>
          <w:szCs w:val="24"/>
          <w:shd w:val="clear" w:color="auto" w:fill="FFFFFF"/>
        </w:rPr>
        <w:t>bậc</w:t>
      </w:r>
      <w:proofErr w:type="spellEnd"/>
      <w:r w:rsidRPr="0047131D">
        <w:rPr>
          <w:sz w:val="24"/>
          <w:szCs w:val="24"/>
          <w:shd w:val="clear" w:color="auto" w:fill="FFFFFF"/>
        </w:rPr>
        <w:t xml:space="preserve"> 7 ở </w:t>
      </w:r>
      <w:proofErr w:type="spellStart"/>
      <w:r w:rsidRPr="0047131D">
        <w:rPr>
          <w:sz w:val="24"/>
          <w:szCs w:val="24"/>
          <w:shd w:val="clear" w:color="auto" w:fill="FFFFFF"/>
        </w:rPr>
        <w:t>hai</w:t>
      </w:r>
      <w:proofErr w:type="spellEnd"/>
      <w:r w:rsidRPr="0047131D">
        <w:rPr>
          <w:sz w:val="24"/>
          <w:szCs w:val="24"/>
          <w:shd w:val="clear" w:color="auto" w:fill="FFFFFF"/>
        </w:rPr>
        <w:t xml:space="preserve"> </w:t>
      </w:r>
      <w:proofErr w:type="spellStart"/>
      <w:r w:rsidRPr="0047131D">
        <w:rPr>
          <w:sz w:val="24"/>
          <w:szCs w:val="24"/>
          <w:shd w:val="clear" w:color="auto" w:fill="FFFFFF"/>
        </w:rPr>
        <w:t>phía</w:t>
      </w:r>
      <w:proofErr w:type="spellEnd"/>
      <w:r w:rsidRPr="0047131D">
        <w:rPr>
          <w:sz w:val="24"/>
          <w:szCs w:val="24"/>
          <w:shd w:val="clear" w:color="auto" w:fill="FFFFFF"/>
        </w:rPr>
        <w:t xml:space="preserve"> </w:t>
      </w:r>
      <w:proofErr w:type="spellStart"/>
      <w:r w:rsidRPr="0047131D">
        <w:rPr>
          <w:sz w:val="24"/>
          <w:szCs w:val="24"/>
          <w:shd w:val="clear" w:color="auto" w:fill="FFFFFF"/>
        </w:rPr>
        <w:t>với</w:t>
      </w:r>
      <w:proofErr w:type="spellEnd"/>
      <w:r w:rsidRPr="0047131D">
        <w:rPr>
          <w:sz w:val="24"/>
          <w:szCs w:val="24"/>
          <w:shd w:val="clear" w:color="auto" w:fill="FFFFFF"/>
        </w:rPr>
        <w:t xml:space="preserve"> </w:t>
      </w:r>
      <w:proofErr w:type="spellStart"/>
      <w:r w:rsidRPr="0047131D">
        <w:rPr>
          <w:sz w:val="24"/>
          <w:szCs w:val="24"/>
          <w:shd w:val="clear" w:color="auto" w:fill="FFFFFF"/>
        </w:rPr>
        <w:t>nhau</w:t>
      </w:r>
      <w:proofErr w:type="spellEnd"/>
      <w:r w:rsidRPr="0047131D">
        <w:rPr>
          <w:sz w:val="24"/>
          <w:szCs w:val="24"/>
          <w:shd w:val="clear" w:color="auto" w:fill="FFFFFF"/>
        </w:rPr>
        <w:t xml:space="preserve"> so </w:t>
      </w:r>
      <w:proofErr w:type="spellStart"/>
      <w:r w:rsidRPr="0047131D">
        <w:rPr>
          <w:sz w:val="24"/>
          <w:szCs w:val="24"/>
          <w:shd w:val="clear" w:color="auto" w:fill="FFFFFF"/>
        </w:rPr>
        <w:t>với</w:t>
      </w:r>
      <w:proofErr w:type="spellEnd"/>
      <w:r w:rsidRPr="0047131D">
        <w:rPr>
          <w:sz w:val="24"/>
          <w:szCs w:val="24"/>
          <w:shd w:val="clear" w:color="auto" w:fill="FFFFFF"/>
        </w:rPr>
        <w:t xml:space="preserve"> </w:t>
      </w:r>
      <w:proofErr w:type="spellStart"/>
      <w:r w:rsidRPr="0047131D">
        <w:rPr>
          <w:sz w:val="24"/>
          <w:szCs w:val="24"/>
          <w:shd w:val="clear" w:color="auto" w:fill="FFFFFF"/>
        </w:rPr>
        <w:t>vân</w:t>
      </w:r>
      <w:proofErr w:type="spellEnd"/>
      <w:r w:rsidRPr="0047131D">
        <w:rPr>
          <w:sz w:val="24"/>
          <w:szCs w:val="24"/>
          <w:shd w:val="clear" w:color="auto" w:fill="FFFFFF"/>
        </w:rPr>
        <w:t xml:space="preserve"> </w:t>
      </w:r>
      <w:proofErr w:type="spellStart"/>
      <w:r w:rsidRPr="0047131D">
        <w:rPr>
          <w:sz w:val="24"/>
          <w:szCs w:val="24"/>
          <w:shd w:val="clear" w:color="auto" w:fill="FFFFFF"/>
        </w:rPr>
        <w:t>sáng</w:t>
      </w:r>
      <w:proofErr w:type="spellEnd"/>
      <w:r w:rsidRPr="0047131D">
        <w:rPr>
          <w:sz w:val="24"/>
          <w:szCs w:val="24"/>
          <w:shd w:val="clear" w:color="auto" w:fill="FFFFFF"/>
        </w:rPr>
        <w:t xml:space="preserve"> </w:t>
      </w:r>
      <w:proofErr w:type="spellStart"/>
      <w:r w:rsidRPr="0047131D">
        <w:rPr>
          <w:sz w:val="24"/>
          <w:szCs w:val="24"/>
          <w:shd w:val="clear" w:color="auto" w:fill="FFFFFF"/>
        </w:rPr>
        <w:t>chính</w:t>
      </w:r>
      <w:proofErr w:type="spellEnd"/>
      <w:r w:rsidRPr="0047131D">
        <w:rPr>
          <w:sz w:val="24"/>
          <w:szCs w:val="24"/>
          <w:shd w:val="clear" w:color="auto" w:fill="FFFFFF"/>
        </w:rPr>
        <w:t xml:space="preserve"> </w:t>
      </w:r>
      <w:proofErr w:type="spellStart"/>
      <w:r w:rsidRPr="0047131D">
        <w:rPr>
          <w:sz w:val="24"/>
          <w:szCs w:val="24"/>
          <w:shd w:val="clear" w:color="auto" w:fill="FFFFFF"/>
        </w:rPr>
        <w:t>giữa</w:t>
      </w:r>
      <w:proofErr w:type="spellEnd"/>
      <w:r w:rsidRPr="0047131D">
        <w:rPr>
          <w:sz w:val="24"/>
          <w:szCs w:val="24"/>
          <w:shd w:val="clear" w:color="auto" w:fill="FFFFFF"/>
        </w:rPr>
        <w:t>.</w:t>
      </w:r>
    </w:p>
    <w:p w14:paraId="525628D0" w14:textId="77777777" w:rsidR="002F1EB7" w:rsidRPr="0047131D" w:rsidRDefault="002F1EB7" w:rsidP="002F1EB7">
      <w:pPr>
        <w:tabs>
          <w:tab w:val="left" w:pos="284"/>
          <w:tab w:val="left" w:pos="992"/>
          <w:tab w:val="left" w:pos="2835"/>
          <w:tab w:val="left" w:pos="5245"/>
          <w:tab w:val="left" w:pos="7797"/>
        </w:tabs>
        <w:contextualSpacing/>
        <w:rPr>
          <w:b/>
          <w:sz w:val="24"/>
          <w:szCs w:val="24"/>
          <w:lang w:eastAsia="vi-VN"/>
        </w:rPr>
      </w:pPr>
      <w:r w:rsidRPr="0047131D">
        <w:rPr>
          <w:rFonts w:eastAsia="Calibri"/>
          <w:b/>
          <w:noProof/>
          <w:sz w:val="24"/>
          <w:szCs w:val="24"/>
        </w:rPr>
        <w:drawing>
          <wp:anchor distT="0" distB="0" distL="114300" distR="114300" simplePos="0" relativeHeight="251700224" behindDoc="0" locked="0" layoutInCell="1" allowOverlap="1" wp14:anchorId="216168D0" wp14:editId="30FEB7D3">
            <wp:simplePos x="0" y="0"/>
            <wp:positionH relativeFrom="margin">
              <wp:posOffset>4798695</wp:posOffset>
            </wp:positionH>
            <wp:positionV relativeFrom="paragraph">
              <wp:posOffset>174625</wp:posOffset>
            </wp:positionV>
            <wp:extent cx="467995" cy="2282190"/>
            <wp:effectExtent l="7303" t="0" r="0" b="0"/>
            <wp:wrapThrough wrapText="bothSides">
              <wp:wrapPolygon edited="0">
                <wp:start x="21263" y="-69"/>
                <wp:lineTo x="1040" y="-69"/>
                <wp:lineTo x="1040" y="21387"/>
                <wp:lineTo x="21263" y="21387"/>
                <wp:lineTo x="21263" y="-69"/>
              </wp:wrapPolygon>
            </wp:wrapThrough>
            <wp:docPr id="69" name="Picture 69" descr="150 thay truong tuan ho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697405" name="Picture 778697405" descr="150 thay truong tuan hoa "/>
                    <pic:cNvPicPr/>
                  </pic:nvPicPr>
                  <pic:blipFill rotWithShape="1">
                    <a:blip r:embed="rId175" cstate="print">
                      <a:extLst>
                        <a:ext uri="{28A0092B-C50C-407E-A947-70E740481C1C}">
                          <a14:useLocalDpi xmlns:a14="http://schemas.microsoft.com/office/drawing/2010/main" val="0"/>
                        </a:ext>
                      </a:extLst>
                    </a:blip>
                    <a:srcRect/>
                    <a:stretch/>
                  </pic:blipFill>
                  <pic:spPr bwMode="auto">
                    <a:xfrm rot="16200000">
                      <a:off x="0" y="0"/>
                      <a:ext cx="467995" cy="22821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roofErr w:type="spellStart"/>
      <w:r w:rsidRPr="0047131D">
        <w:rPr>
          <w:b/>
          <w:sz w:val="24"/>
          <w:szCs w:val="24"/>
          <w:lang w:eastAsia="vi-VN"/>
        </w:rPr>
        <w:t>Câu</w:t>
      </w:r>
      <w:proofErr w:type="spellEnd"/>
      <w:r w:rsidRPr="0047131D">
        <w:rPr>
          <w:b/>
          <w:sz w:val="24"/>
          <w:szCs w:val="24"/>
          <w:lang w:eastAsia="vi-VN"/>
        </w:rPr>
        <w:t xml:space="preserve"> 3: </w:t>
      </w:r>
    </w:p>
    <w:p w14:paraId="4E688B27" w14:textId="77777777" w:rsidR="002F1EB7" w:rsidRPr="0047131D" w:rsidRDefault="002F1EB7" w:rsidP="002F1EB7">
      <w:pPr>
        <w:tabs>
          <w:tab w:val="left" w:pos="284"/>
          <w:tab w:val="left" w:pos="992"/>
          <w:tab w:val="left" w:pos="2835"/>
          <w:tab w:val="left" w:pos="5245"/>
          <w:tab w:val="left" w:pos="7797"/>
        </w:tabs>
        <w:ind w:firstLine="284"/>
        <w:contextualSpacing/>
        <w:rPr>
          <w:b/>
          <w:sz w:val="24"/>
          <w:szCs w:val="24"/>
          <w:lang w:eastAsia="vi-VN"/>
        </w:rPr>
      </w:pPr>
      <w:proofErr w:type="spellStart"/>
      <w:r w:rsidRPr="0047131D">
        <w:rPr>
          <w:sz w:val="24"/>
          <w:szCs w:val="24"/>
          <w:lang w:eastAsia="vi-VN"/>
        </w:rPr>
        <w:t>Thực</w:t>
      </w:r>
      <w:proofErr w:type="spellEnd"/>
      <w:r w:rsidRPr="0047131D">
        <w:rPr>
          <w:sz w:val="24"/>
          <w:szCs w:val="24"/>
          <w:lang w:eastAsia="vi-VN"/>
        </w:rPr>
        <w:t xml:space="preserve"> </w:t>
      </w:r>
      <w:proofErr w:type="spellStart"/>
      <w:r w:rsidRPr="0047131D">
        <w:rPr>
          <w:sz w:val="24"/>
          <w:szCs w:val="24"/>
          <w:lang w:eastAsia="vi-VN"/>
        </w:rPr>
        <w:t>hiện</w:t>
      </w:r>
      <w:proofErr w:type="spellEnd"/>
      <w:r w:rsidRPr="0047131D">
        <w:rPr>
          <w:sz w:val="24"/>
          <w:szCs w:val="24"/>
          <w:lang w:eastAsia="vi-VN"/>
        </w:rPr>
        <w:t xml:space="preserve"> </w:t>
      </w:r>
      <w:proofErr w:type="spellStart"/>
      <w:r w:rsidRPr="0047131D">
        <w:rPr>
          <w:sz w:val="24"/>
          <w:szCs w:val="24"/>
          <w:lang w:eastAsia="vi-VN"/>
        </w:rPr>
        <w:t>thí</w:t>
      </w:r>
      <w:proofErr w:type="spellEnd"/>
      <w:r w:rsidRPr="0047131D">
        <w:rPr>
          <w:sz w:val="24"/>
          <w:szCs w:val="24"/>
          <w:lang w:eastAsia="vi-VN"/>
        </w:rPr>
        <w:t xml:space="preserve"> </w:t>
      </w:r>
      <w:proofErr w:type="spellStart"/>
      <w:r w:rsidRPr="0047131D">
        <w:rPr>
          <w:sz w:val="24"/>
          <w:szCs w:val="24"/>
          <w:lang w:eastAsia="vi-VN"/>
        </w:rPr>
        <w:t>nghiệm</w:t>
      </w:r>
      <w:proofErr w:type="spellEnd"/>
      <w:r w:rsidRPr="0047131D">
        <w:rPr>
          <w:sz w:val="24"/>
          <w:szCs w:val="24"/>
          <w:lang w:eastAsia="vi-VN"/>
        </w:rPr>
        <w:t xml:space="preserve"> </w:t>
      </w:r>
      <w:proofErr w:type="spellStart"/>
      <w:r w:rsidRPr="0047131D">
        <w:rPr>
          <w:sz w:val="24"/>
          <w:szCs w:val="24"/>
          <w:lang w:eastAsia="vi-VN"/>
        </w:rPr>
        <w:t>sóng</w:t>
      </w:r>
      <w:proofErr w:type="spellEnd"/>
      <w:r w:rsidRPr="0047131D">
        <w:rPr>
          <w:sz w:val="24"/>
          <w:szCs w:val="24"/>
          <w:lang w:eastAsia="vi-VN"/>
        </w:rPr>
        <w:t xml:space="preserve"> </w:t>
      </w:r>
      <w:proofErr w:type="spellStart"/>
      <w:r w:rsidRPr="0047131D">
        <w:rPr>
          <w:sz w:val="24"/>
          <w:szCs w:val="24"/>
          <w:lang w:eastAsia="vi-VN"/>
        </w:rPr>
        <w:t>dừng</w:t>
      </w:r>
      <w:proofErr w:type="spellEnd"/>
      <w:r w:rsidRPr="0047131D">
        <w:rPr>
          <w:sz w:val="24"/>
          <w:szCs w:val="24"/>
          <w:lang w:eastAsia="vi-VN"/>
        </w:rPr>
        <w:t xml:space="preserve"> </w:t>
      </w:r>
      <w:proofErr w:type="spellStart"/>
      <w:r w:rsidRPr="0047131D">
        <w:rPr>
          <w:sz w:val="24"/>
          <w:szCs w:val="24"/>
          <w:lang w:eastAsia="vi-VN"/>
        </w:rPr>
        <w:t>trên</w:t>
      </w:r>
      <w:proofErr w:type="spellEnd"/>
      <w:r w:rsidRPr="0047131D">
        <w:rPr>
          <w:sz w:val="24"/>
          <w:szCs w:val="24"/>
          <w:lang w:eastAsia="vi-VN"/>
        </w:rPr>
        <w:t xml:space="preserve"> </w:t>
      </w:r>
      <w:proofErr w:type="spellStart"/>
      <w:r w:rsidRPr="0047131D">
        <w:rPr>
          <w:sz w:val="24"/>
          <w:szCs w:val="24"/>
          <w:lang w:eastAsia="vi-VN"/>
        </w:rPr>
        <w:t>sợi</w:t>
      </w:r>
      <w:proofErr w:type="spellEnd"/>
      <w:r w:rsidRPr="0047131D">
        <w:rPr>
          <w:sz w:val="24"/>
          <w:szCs w:val="24"/>
          <w:lang w:eastAsia="vi-VN"/>
        </w:rPr>
        <w:t xml:space="preserve"> </w:t>
      </w:r>
      <w:proofErr w:type="spellStart"/>
      <w:r w:rsidRPr="0047131D">
        <w:rPr>
          <w:sz w:val="24"/>
          <w:szCs w:val="24"/>
          <w:lang w:eastAsia="vi-VN"/>
        </w:rPr>
        <w:t>dây</w:t>
      </w:r>
      <w:proofErr w:type="spellEnd"/>
      <w:r w:rsidRPr="0047131D">
        <w:rPr>
          <w:sz w:val="24"/>
          <w:szCs w:val="24"/>
          <w:lang w:eastAsia="vi-VN"/>
        </w:rPr>
        <w:t xml:space="preserve"> </w:t>
      </w:r>
      <w:proofErr w:type="spellStart"/>
      <w:r w:rsidRPr="0047131D">
        <w:rPr>
          <w:sz w:val="24"/>
          <w:szCs w:val="24"/>
          <w:lang w:eastAsia="vi-VN"/>
        </w:rPr>
        <w:t>dài</w:t>
      </w:r>
      <w:proofErr w:type="spellEnd"/>
      <w:r w:rsidRPr="0047131D">
        <w:rPr>
          <w:sz w:val="24"/>
          <w:szCs w:val="24"/>
          <w:lang w:eastAsia="vi-VN"/>
        </w:rPr>
        <w:t xml:space="preserve"> 140 cm </w:t>
      </w:r>
      <w:proofErr w:type="spellStart"/>
      <w:r w:rsidRPr="0047131D">
        <w:rPr>
          <w:sz w:val="24"/>
          <w:szCs w:val="24"/>
          <w:lang w:eastAsia="vi-VN"/>
        </w:rPr>
        <w:t>một</w:t>
      </w:r>
      <w:proofErr w:type="spellEnd"/>
      <w:r w:rsidRPr="0047131D">
        <w:rPr>
          <w:sz w:val="24"/>
          <w:szCs w:val="24"/>
          <w:lang w:eastAsia="vi-VN"/>
        </w:rPr>
        <w:t xml:space="preserve"> </w:t>
      </w:r>
      <w:proofErr w:type="spellStart"/>
      <w:r w:rsidRPr="0047131D">
        <w:rPr>
          <w:sz w:val="24"/>
          <w:szCs w:val="24"/>
          <w:lang w:eastAsia="vi-VN"/>
        </w:rPr>
        <w:t>đầu</w:t>
      </w:r>
      <w:proofErr w:type="spellEnd"/>
      <w:r w:rsidRPr="0047131D">
        <w:rPr>
          <w:sz w:val="24"/>
          <w:szCs w:val="24"/>
          <w:lang w:eastAsia="vi-VN"/>
        </w:rPr>
        <w:t xml:space="preserve"> </w:t>
      </w:r>
      <w:proofErr w:type="spellStart"/>
      <w:r w:rsidRPr="0047131D">
        <w:rPr>
          <w:sz w:val="24"/>
          <w:szCs w:val="24"/>
          <w:lang w:eastAsia="vi-VN"/>
        </w:rPr>
        <w:t>cố</w:t>
      </w:r>
      <w:proofErr w:type="spellEnd"/>
      <w:r w:rsidRPr="0047131D">
        <w:rPr>
          <w:sz w:val="24"/>
          <w:szCs w:val="24"/>
          <w:lang w:eastAsia="vi-VN"/>
        </w:rPr>
        <w:t xml:space="preserve"> </w:t>
      </w:r>
      <w:proofErr w:type="spellStart"/>
      <w:r w:rsidRPr="0047131D">
        <w:rPr>
          <w:sz w:val="24"/>
          <w:szCs w:val="24"/>
          <w:lang w:eastAsia="vi-VN"/>
        </w:rPr>
        <w:t>định</w:t>
      </w:r>
      <w:proofErr w:type="spellEnd"/>
      <w:r w:rsidRPr="0047131D">
        <w:rPr>
          <w:sz w:val="24"/>
          <w:szCs w:val="24"/>
          <w:lang w:eastAsia="vi-VN"/>
        </w:rPr>
        <w:t xml:space="preserve"> </w:t>
      </w:r>
      <w:proofErr w:type="spellStart"/>
      <w:r w:rsidRPr="0047131D">
        <w:rPr>
          <w:sz w:val="24"/>
          <w:szCs w:val="24"/>
          <w:lang w:eastAsia="vi-VN"/>
        </w:rPr>
        <w:t>và</w:t>
      </w:r>
      <w:proofErr w:type="spellEnd"/>
      <w:r w:rsidRPr="0047131D">
        <w:rPr>
          <w:sz w:val="24"/>
          <w:szCs w:val="24"/>
          <w:lang w:eastAsia="vi-VN"/>
        </w:rPr>
        <w:t xml:space="preserve"> </w:t>
      </w:r>
      <w:proofErr w:type="spellStart"/>
      <w:r w:rsidRPr="0047131D">
        <w:rPr>
          <w:sz w:val="24"/>
          <w:szCs w:val="24"/>
          <w:lang w:eastAsia="vi-VN"/>
        </w:rPr>
        <w:t>một</w:t>
      </w:r>
      <w:proofErr w:type="spellEnd"/>
      <w:r w:rsidRPr="0047131D">
        <w:rPr>
          <w:sz w:val="24"/>
          <w:szCs w:val="24"/>
          <w:lang w:eastAsia="vi-VN"/>
        </w:rPr>
        <w:t xml:space="preserve"> </w:t>
      </w:r>
      <w:proofErr w:type="spellStart"/>
      <w:r w:rsidRPr="0047131D">
        <w:rPr>
          <w:sz w:val="24"/>
          <w:szCs w:val="24"/>
          <w:lang w:eastAsia="vi-VN"/>
        </w:rPr>
        <w:t>đầu</w:t>
      </w:r>
      <w:proofErr w:type="spellEnd"/>
      <w:r w:rsidRPr="0047131D">
        <w:rPr>
          <w:sz w:val="24"/>
          <w:szCs w:val="24"/>
          <w:lang w:eastAsia="vi-VN"/>
        </w:rPr>
        <w:t xml:space="preserve"> </w:t>
      </w:r>
      <w:proofErr w:type="spellStart"/>
      <w:r w:rsidRPr="0047131D">
        <w:rPr>
          <w:sz w:val="24"/>
          <w:szCs w:val="24"/>
          <w:lang w:eastAsia="vi-VN"/>
        </w:rPr>
        <w:t>tự</w:t>
      </w:r>
      <w:proofErr w:type="spellEnd"/>
      <w:r w:rsidRPr="0047131D">
        <w:rPr>
          <w:sz w:val="24"/>
          <w:szCs w:val="24"/>
          <w:lang w:eastAsia="vi-VN"/>
        </w:rPr>
        <w:t xml:space="preserve"> do </w:t>
      </w:r>
      <w:proofErr w:type="spellStart"/>
      <w:r w:rsidRPr="0047131D">
        <w:rPr>
          <w:sz w:val="24"/>
          <w:szCs w:val="24"/>
          <w:lang w:eastAsia="vi-VN"/>
        </w:rPr>
        <w:t>với</w:t>
      </w:r>
      <w:proofErr w:type="spellEnd"/>
      <w:r w:rsidRPr="0047131D">
        <w:rPr>
          <w:sz w:val="24"/>
          <w:szCs w:val="24"/>
          <w:lang w:eastAsia="vi-VN"/>
        </w:rPr>
        <w:t xml:space="preserve"> </w:t>
      </w:r>
      <w:proofErr w:type="spellStart"/>
      <w:r w:rsidRPr="0047131D">
        <w:rPr>
          <w:sz w:val="24"/>
          <w:szCs w:val="24"/>
          <w:lang w:eastAsia="vi-VN"/>
        </w:rPr>
        <w:t>tần</w:t>
      </w:r>
      <w:proofErr w:type="spellEnd"/>
      <w:r w:rsidRPr="0047131D">
        <w:rPr>
          <w:sz w:val="24"/>
          <w:szCs w:val="24"/>
          <w:lang w:eastAsia="vi-VN"/>
        </w:rPr>
        <w:t xml:space="preserve"> </w:t>
      </w:r>
      <w:proofErr w:type="spellStart"/>
      <w:r w:rsidRPr="0047131D">
        <w:rPr>
          <w:sz w:val="24"/>
          <w:szCs w:val="24"/>
          <w:lang w:eastAsia="vi-VN"/>
        </w:rPr>
        <w:t>số</w:t>
      </w:r>
      <w:proofErr w:type="spellEnd"/>
      <w:r w:rsidRPr="0047131D">
        <w:rPr>
          <w:sz w:val="24"/>
          <w:szCs w:val="24"/>
          <w:lang w:eastAsia="vi-VN"/>
        </w:rPr>
        <w:t xml:space="preserve"> 22 Hz, </w:t>
      </w:r>
      <w:proofErr w:type="spellStart"/>
      <w:r w:rsidRPr="0047131D">
        <w:rPr>
          <w:sz w:val="24"/>
          <w:szCs w:val="24"/>
          <w:lang w:eastAsia="vi-VN"/>
        </w:rPr>
        <w:t>thu</w:t>
      </w:r>
      <w:proofErr w:type="spellEnd"/>
      <w:r w:rsidRPr="0047131D">
        <w:rPr>
          <w:sz w:val="24"/>
          <w:szCs w:val="24"/>
          <w:lang w:eastAsia="vi-VN"/>
        </w:rPr>
        <w:t xml:space="preserve"> </w:t>
      </w:r>
      <w:proofErr w:type="spellStart"/>
      <w:r w:rsidRPr="0047131D">
        <w:rPr>
          <w:sz w:val="24"/>
          <w:szCs w:val="24"/>
          <w:lang w:eastAsia="vi-VN"/>
        </w:rPr>
        <w:t>được</w:t>
      </w:r>
      <w:proofErr w:type="spellEnd"/>
      <w:r w:rsidRPr="0047131D">
        <w:rPr>
          <w:sz w:val="24"/>
          <w:szCs w:val="24"/>
          <w:lang w:eastAsia="vi-VN"/>
        </w:rPr>
        <w:t xml:space="preserve"> </w:t>
      </w:r>
      <w:proofErr w:type="spellStart"/>
      <w:r w:rsidRPr="0047131D">
        <w:rPr>
          <w:sz w:val="24"/>
          <w:szCs w:val="24"/>
          <w:lang w:eastAsia="vi-VN"/>
        </w:rPr>
        <w:t>hình</w:t>
      </w:r>
      <w:proofErr w:type="spellEnd"/>
      <w:r w:rsidRPr="0047131D">
        <w:rPr>
          <w:sz w:val="24"/>
          <w:szCs w:val="24"/>
          <w:lang w:eastAsia="vi-VN"/>
        </w:rPr>
        <w:t xml:space="preserve"> </w:t>
      </w:r>
      <w:proofErr w:type="spellStart"/>
      <w:r w:rsidRPr="0047131D">
        <w:rPr>
          <w:sz w:val="24"/>
          <w:szCs w:val="24"/>
          <w:lang w:eastAsia="vi-VN"/>
        </w:rPr>
        <w:t>ảnh</w:t>
      </w:r>
      <w:proofErr w:type="spellEnd"/>
      <w:r w:rsidRPr="0047131D">
        <w:rPr>
          <w:sz w:val="24"/>
          <w:szCs w:val="24"/>
          <w:lang w:eastAsia="vi-VN"/>
        </w:rPr>
        <w:t xml:space="preserve"> </w:t>
      </w:r>
      <w:proofErr w:type="spellStart"/>
      <w:r w:rsidRPr="0047131D">
        <w:rPr>
          <w:sz w:val="24"/>
          <w:szCs w:val="24"/>
          <w:lang w:eastAsia="vi-VN"/>
        </w:rPr>
        <w:t>bên</w:t>
      </w:r>
      <w:proofErr w:type="spellEnd"/>
      <w:r w:rsidRPr="0047131D">
        <w:rPr>
          <w:sz w:val="24"/>
          <w:szCs w:val="24"/>
          <w:lang w:eastAsia="vi-VN"/>
        </w:rPr>
        <w:t>.</w:t>
      </w:r>
    </w:p>
    <w:p w14:paraId="1BAF3DF9" w14:textId="77777777" w:rsidR="002F1EB7" w:rsidRPr="0047131D" w:rsidRDefault="002F1EB7" w:rsidP="002F1EB7">
      <w:pPr>
        <w:tabs>
          <w:tab w:val="left" w:pos="284"/>
          <w:tab w:val="left" w:pos="992"/>
          <w:tab w:val="left" w:pos="2835"/>
          <w:tab w:val="left" w:pos="5245"/>
          <w:tab w:val="left" w:pos="7797"/>
        </w:tabs>
        <w:contextualSpacing/>
        <w:rPr>
          <w:b/>
          <w:bCs/>
          <w:sz w:val="24"/>
          <w:szCs w:val="24"/>
          <w:lang w:val="vi-VN" w:eastAsia="vi-VN"/>
        </w:rPr>
      </w:pPr>
      <w:r w:rsidRPr="0047131D">
        <w:rPr>
          <w:bCs/>
          <w:sz w:val="24"/>
          <w:szCs w:val="24"/>
          <w:lang w:eastAsia="vi-VN"/>
        </w:rPr>
        <w:t xml:space="preserve">a) </w:t>
      </w:r>
      <w:proofErr w:type="spellStart"/>
      <w:r w:rsidRPr="0047131D">
        <w:rPr>
          <w:sz w:val="24"/>
          <w:szCs w:val="24"/>
          <w:lang w:eastAsia="vi-VN"/>
        </w:rPr>
        <w:t>Trên</w:t>
      </w:r>
      <w:proofErr w:type="spellEnd"/>
      <w:r w:rsidRPr="0047131D">
        <w:rPr>
          <w:sz w:val="24"/>
          <w:szCs w:val="24"/>
          <w:lang w:eastAsia="vi-VN"/>
        </w:rPr>
        <w:t xml:space="preserve"> </w:t>
      </w:r>
      <w:proofErr w:type="spellStart"/>
      <w:r w:rsidRPr="0047131D">
        <w:rPr>
          <w:sz w:val="24"/>
          <w:szCs w:val="24"/>
          <w:lang w:eastAsia="vi-VN"/>
        </w:rPr>
        <w:t>dây</w:t>
      </w:r>
      <w:proofErr w:type="spellEnd"/>
      <w:r w:rsidRPr="0047131D">
        <w:rPr>
          <w:sz w:val="24"/>
          <w:szCs w:val="24"/>
          <w:lang w:eastAsia="vi-VN"/>
        </w:rPr>
        <w:t xml:space="preserve"> </w:t>
      </w:r>
      <w:proofErr w:type="spellStart"/>
      <w:r w:rsidRPr="0047131D">
        <w:rPr>
          <w:sz w:val="24"/>
          <w:szCs w:val="24"/>
          <w:lang w:eastAsia="vi-VN"/>
        </w:rPr>
        <w:t>có</w:t>
      </w:r>
      <w:proofErr w:type="spellEnd"/>
      <w:r w:rsidRPr="0047131D">
        <w:rPr>
          <w:sz w:val="24"/>
          <w:szCs w:val="24"/>
          <w:lang w:eastAsia="vi-VN"/>
        </w:rPr>
        <w:t xml:space="preserve"> bao </w:t>
      </w:r>
      <w:proofErr w:type="spellStart"/>
      <w:r w:rsidRPr="0047131D">
        <w:rPr>
          <w:sz w:val="24"/>
          <w:szCs w:val="24"/>
          <w:lang w:eastAsia="vi-VN"/>
        </w:rPr>
        <w:t>nhiêu</w:t>
      </w:r>
      <w:proofErr w:type="spellEnd"/>
      <w:r w:rsidRPr="0047131D">
        <w:rPr>
          <w:sz w:val="24"/>
          <w:szCs w:val="24"/>
          <w:lang w:eastAsia="vi-VN"/>
        </w:rPr>
        <w:t xml:space="preserve"> </w:t>
      </w:r>
      <w:proofErr w:type="spellStart"/>
      <w:r w:rsidRPr="0047131D">
        <w:rPr>
          <w:sz w:val="24"/>
          <w:szCs w:val="24"/>
          <w:lang w:eastAsia="vi-VN"/>
        </w:rPr>
        <w:t>nút</w:t>
      </w:r>
      <w:proofErr w:type="spellEnd"/>
      <w:r w:rsidRPr="0047131D">
        <w:rPr>
          <w:sz w:val="24"/>
          <w:szCs w:val="24"/>
          <w:lang w:eastAsia="vi-VN"/>
        </w:rPr>
        <w:t xml:space="preserve"> </w:t>
      </w:r>
      <w:proofErr w:type="spellStart"/>
      <w:r w:rsidRPr="0047131D">
        <w:rPr>
          <w:sz w:val="24"/>
          <w:szCs w:val="24"/>
          <w:lang w:eastAsia="vi-VN"/>
        </w:rPr>
        <w:t>sóng</w:t>
      </w:r>
      <w:proofErr w:type="spellEnd"/>
      <w:r w:rsidRPr="0047131D">
        <w:rPr>
          <w:sz w:val="24"/>
          <w:szCs w:val="24"/>
          <w:lang w:eastAsia="vi-VN"/>
        </w:rPr>
        <w:t xml:space="preserve">, bao </w:t>
      </w:r>
      <w:proofErr w:type="spellStart"/>
      <w:r w:rsidRPr="0047131D">
        <w:rPr>
          <w:sz w:val="24"/>
          <w:szCs w:val="24"/>
          <w:lang w:eastAsia="vi-VN"/>
        </w:rPr>
        <w:t>nhiêu</w:t>
      </w:r>
      <w:proofErr w:type="spellEnd"/>
      <w:r w:rsidRPr="0047131D">
        <w:rPr>
          <w:sz w:val="24"/>
          <w:szCs w:val="24"/>
          <w:lang w:eastAsia="vi-VN"/>
        </w:rPr>
        <w:t xml:space="preserve"> </w:t>
      </w:r>
      <w:proofErr w:type="spellStart"/>
      <w:r w:rsidRPr="0047131D">
        <w:rPr>
          <w:sz w:val="24"/>
          <w:szCs w:val="24"/>
          <w:lang w:eastAsia="vi-VN"/>
        </w:rPr>
        <w:t>bụng</w:t>
      </w:r>
      <w:proofErr w:type="spellEnd"/>
      <w:r w:rsidRPr="0047131D">
        <w:rPr>
          <w:sz w:val="24"/>
          <w:szCs w:val="24"/>
          <w:lang w:eastAsia="vi-VN"/>
        </w:rPr>
        <w:t xml:space="preserve"> </w:t>
      </w:r>
      <w:proofErr w:type="spellStart"/>
      <w:r w:rsidRPr="0047131D">
        <w:rPr>
          <w:sz w:val="24"/>
          <w:szCs w:val="24"/>
          <w:lang w:eastAsia="vi-VN"/>
        </w:rPr>
        <w:t>sóng</w:t>
      </w:r>
      <w:proofErr w:type="spellEnd"/>
      <w:r w:rsidRPr="0047131D">
        <w:rPr>
          <w:sz w:val="24"/>
          <w:szCs w:val="24"/>
          <w:lang w:eastAsia="vi-VN"/>
        </w:rPr>
        <w:t>?</w:t>
      </w:r>
    </w:p>
    <w:p w14:paraId="2CE93507" w14:textId="77777777" w:rsidR="002F1EB7" w:rsidRPr="0047131D" w:rsidRDefault="002F1EB7" w:rsidP="002F1EB7">
      <w:pPr>
        <w:tabs>
          <w:tab w:val="left" w:pos="284"/>
          <w:tab w:val="left" w:pos="992"/>
          <w:tab w:val="left" w:pos="2835"/>
          <w:tab w:val="left" w:pos="5245"/>
          <w:tab w:val="left" w:pos="7797"/>
        </w:tabs>
        <w:contextualSpacing/>
        <w:rPr>
          <w:bCs/>
          <w:sz w:val="24"/>
          <w:szCs w:val="24"/>
          <w:lang w:eastAsia="vi-VN"/>
        </w:rPr>
      </w:pPr>
      <w:r w:rsidRPr="0047131D">
        <w:rPr>
          <w:sz w:val="24"/>
          <w:szCs w:val="24"/>
          <w:lang w:eastAsia="vi-VN"/>
        </w:rPr>
        <w:t xml:space="preserve">b) </w:t>
      </w:r>
      <w:proofErr w:type="spellStart"/>
      <w:r w:rsidRPr="0047131D">
        <w:rPr>
          <w:bCs/>
          <w:sz w:val="24"/>
          <w:szCs w:val="24"/>
          <w:lang w:eastAsia="vi-VN"/>
        </w:rPr>
        <w:t>Tính</w:t>
      </w:r>
      <w:proofErr w:type="spellEnd"/>
      <w:r w:rsidRPr="0047131D">
        <w:rPr>
          <w:bCs/>
          <w:sz w:val="24"/>
          <w:szCs w:val="24"/>
          <w:lang w:eastAsia="vi-VN"/>
        </w:rPr>
        <w:t xml:space="preserve"> </w:t>
      </w:r>
      <w:proofErr w:type="spellStart"/>
      <w:r w:rsidRPr="0047131D">
        <w:rPr>
          <w:bCs/>
          <w:sz w:val="24"/>
          <w:szCs w:val="24"/>
          <w:lang w:eastAsia="vi-VN"/>
        </w:rPr>
        <w:t>tốc</w:t>
      </w:r>
      <w:proofErr w:type="spellEnd"/>
      <w:r w:rsidRPr="0047131D">
        <w:rPr>
          <w:bCs/>
          <w:sz w:val="24"/>
          <w:szCs w:val="24"/>
          <w:lang w:eastAsia="vi-VN"/>
        </w:rPr>
        <w:t xml:space="preserve"> </w:t>
      </w:r>
      <w:proofErr w:type="spellStart"/>
      <w:r w:rsidRPr="0047131D">
        <w:rPr>
          <w:bCs/>
          <w:sz w:val="24"/>
          <w:szCs w:val="24"/>
          <w:lang w:eastAsia="vi-VN"/>
        </w:rPr>
        <w:t>độ</w:t>
      </w:r>
      <w:proofErr w:type="spellEnd"/>
      <w:r w:rsidRPr="0047131D">
        <w:rPr>
          <w:bCs/>
          <w:sz w:val="24"/>
          <w:szCs w:val="24"/>
          <w:lang w:eastAsia="vi-VN"/>
        </w:rPr>
        <w:t xml:space="preserve"> </w:t>
      </w:r>
      <w:proofErr w:type="spellStart"/>
      <w:r w:rsidRPr="0047131D">
        <w:rPr>
          <w:bCs/>
          <w:sz w:val="24"/>
          <w:szCs w:val="24"/>
          <w:lang w:eastAsia="vi-VN"/>
        </w:rPr>
        <w:t>truyền</w:t>
      </w:r>
      <w:proofErr w:type="spellEnd"/>
      <w:r w:rsidRPr="0047131D">
        <w:rPr>
          <w:bCs/>
          <w:sz w:val="24"/>
          <w:szCs w:val="24"/>
          <w:lang w:eastAsia="vi-VN"/>
        </w:rPr>
        <w:t xml:space="preserve"> </w:t>
      </w:r>
      <w:proofErr w:type="spellStart"/>
      <w:r w:rsidRPr="0047131D">
        <w:rPr>
          <w:bCs/>
          <w:sz w:val="24"/>
          <w:szCs w:val="24"/>
          <w:lang w:eastAsia="vi-VN"/>
        </w:rPr>
        <w:t>sóng</w:t>
      </w:r>
      <w:proofErr w:type="spellEnd"/>
      <w:r w:rsidRPr="0047131D">
        <w:rPr>
          <w:bCs/>
          <w:sz w:val="24"/>
          <w:szCs w:val="24"/>
          <w:lang w:eastAsia="vi-VN"/>
        </w:rPr>
        <w:t xml:space="preserve"> </w:t>
      </w:r>
      <w:proofErr w:type="spellStart"/>
      <w:r w:rsidRPr="0047131D">
        <w:rPr>
          <w:bCs/>
          <w:sz w:val="24"/>
          <w:szCs w:val="24"/>
          <w:lang w:eastAsia="vi-VN"/>
        </w:rPr>
        <w:t>trên</w:t>
      </w:r>
      <w:proofErr w:type="spellEnd"/>
      <w:r w:rsidRPr="0047131D">
        <w:rPr>
          <w:bCs/>
          <w:sz w:val="24"/>
          <w:szCs w:val="24"/>
          <w:lang w:eastAsia="vi-VN"/>
        </w:rPr>
        <w:t xml:space="preserve"> </w:t>
      </w:r>
      <w:proofErr w:type="spellStart"/>
      <w:r w:rsidRPr="0047131D">
        <w:rPr>
          <w:bCs/>
          <w:sz w:val="24"/>
          <w:szCs w:val="24"/>
          <w:lang w:eastAsia="vi-VN"/>
        </w:rPr>
        <w:t>sợi</w:t>
      </w:r>
      <w:proofErr w:type="spellEnd"/>
      <w:r w:rsidRPr="0047131D">
        <w:rPr>
          <w:bCs/>
          <w:sz w:val="24"/>
          <w:szCs w:val="24"/>
          <w:lang w:eastAsia="vi-VN"/>
        </w:rPr>
        <w:t xml:space="preserve"> </w:t>
      </w:r>
      <w:proofErr w:type="spellStart"/>
      <w:r w:rsidRPr="0047131D">
        <w:rPr>
          <w:bCs/>
          <w:sz w:val="24"/>
          <w:szCs w:val="24"/>
          <w:lang w:eastAsia="vi-VN"/>
        </w:rPr>
        <w:t>dây</w:t>
      </w:r>
      <w:proofErr w:type="spellEnd"/>
      <w:r w:rsidRPr="0047131D">
        <w:rPr>
          <w:bCs/>
          <w:sz w:val="24"/>
          <w:szCs w:val="24"/>
          <w:lang w:eastAsia="vi-VN"/>
        </w:rPr>
        <w:t>.</w:t>
      </w:r>
    </w:p>
    <w:p w14:paraId="761AF3B7" w14:textId="77777777" w:rsidR="002F1EB7" w:rsidRPr="0047131D" w:rsidRDefault="002F1EB7" w:rsidP="002F1EB7">
      <w:pPr>
        <w:tabs>
          <w:tab w:val="left" w:pos="284"/>
          <w:tab w:val="left" w:pos="992"/>
          <w:tab w:val="left" w:pos="2835"/>
          <w:tab w:val="left" w:pos="5245"/>
          <w:tab w:val="left" w:pos="7797"/>
        </w:tabs>
        <w:contextualSpacing/>
        <w:jc w:val="center"/>
        <w:rPr>
          <w:b/>
          <w:bCs/>
          <w:sz w:val="24"/>
          <w:szCs w:val="24"/>
          <w:lang w:val="vi-VN" w:eastAsia="vi-VN"/>
        </w:rPr>
      </w:pPr>
      <w:r w:rsidRPr="0047131D">
        <w:rPr>
          <w:b/>
          <w:bCs/>
          <w:sz w:val="24"/>
          <w:szCs w:val="24"/>
          <w:lang w:eastAsia="vi-VN"/>
        </w:rPr>
        <w:t>--- HẾT ---</w:t>
      </w:r>
    </w:p>
    <w:p w14:paraId="0304AA2C" w14:textId="77777777" w:rsidR="002F1EB7" w:rsidRPr="0047131D" w:rsidRDefault="002F1EB7" w:rsidP="002F1EB7">
      <w:pPr>
        <w:rPr>
          <w:sz w:val="24"/>
          <w:szCs w:val="24"/>
        </w:rPr>
      </w:pPr>
    </w:p>
    <w:p w14:paraId="650102AB" w14:textId="77777777" w:rsidR="002F1EB7" w:rsidRPr="0047131D" w:rsidRDefault="002F1EB7" w:rsidP="002F1EB7">
      <w:pPr>
        <w:rPr>
          <w:sz w:val="24"/>
          <w:szCs w:val="24"/>
        </w:rPr>
      </w:pPr>
    </w:p>
    <w:p w14:paraId="72D04C29" w14:textId="77777777" w:rsidR="002F1EB7" w:rsidRPr="0047131D" w:rsidRDefault="002F1EB7" w:rsidP="002F1EB7">
      <w:pPr>
        <w:rPr>
          <w:sz w:val="24"/>
          <w:szCs w:val="24"/>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8"/>
        <w:gridCol w:w="5669"/>
      </w:tblGrid>
      <w:tr w:rsidR="00643CE6" w:rsidRPr="0047131D" w14:paraId="292BA472" w14:textId="77777777" w:rsidTr="00F23C31">
        <w:trPr>
          <w:jc w:val="center"/>
        </w:trPr>
        <w:tc>
          <w:tcPr>
            <w:tcW w:w="4518" w:type="dxa"/>
            <w:vAlign w:val="center"/>
          </w:tcPr>
          <w:p w14:paraId="0F7A8698" w14:textId="77777777" w:rsidR="00643CE6" w:rsidRPr="0047131D" w:rsidRDefault="00643CE6" w:rsidP="00F23C31">
            <w:pPr>
              <w:tabs>
                <w:tab w:val="left" w:pos="283"/>
                <w:tab w:val="left" w:pos="2835"/>
                <w:tab w:val="left" w:pos="5386"/>
                <w:tab w:val="left" w:pos="7937"/>
              </w:tabs>
              <w:spacing w:line="312" w:lineRule="auto"/>
              <w:jc w:val="center"/>
              <w:rPr>
                <w:b/>
                <w:sz w:val="24"/>
                <w:szCs w:val="24"/>
              </w:rPr>
            </w:pPr>
            <w:bookmarkStart w:id="8" w:name="EoF"/>
            <w:bookmarkStart w:id="9" w:name="_Hlk177458014"/>
            <w:bookmarkEnd w:id="8"/>
          </w:p>
          <w:p w14:paraId="6A8A40E5" w14:textId="17FAF41C" w:rsidR="00643CE6" w:rsidRPr="0047131D" w:rsidRDefault="00643CE6" w:rsidP="00F23C31">
            <w:pPr>
              <w:tabs>
                <w:tab w:val="left" w:pos="283"/>
                <w:tab w:val="left" w:pos="2835"/>
                <w:tab w:val="left" w:pos="5386"/>
                <w:tab w:val="left" w:pos="7937"/>
              </w:tabs>
              <w:spacing w:line="312" w:lineRule="auto"/>
              <w:jc w:val="center"/>
              <w:rPr>
                <w:b/>
                <w:sz w:val="24"/>
                <w:szCs w:val="24"/>
              </w:rPr>
            </w:pPr>
            <w:r w:rsidRPr="0047131D">
              <w:rPr>
                <w:b/>
                <w:sz w:val="24"/>
                <w:szCs w:val="24"/>
              </w:rPr>
              <w:t>ĐỀ 4</w:t>
            </w:r>
          </w:p>
        </w:tc>
        <w:tc>
          <w:tcPr>
            <w:tcW w:w="5669" w:type="dxa"/>
            <w:vAlign w:val="center"/>
          </w:tcPr>
          <w:p w14:paraId="2DAEE248" w14:textId="77777777" w:rsidR="00643CE6" w:rsidRPr="0047131D" w:rsidRDefault="00643CE6" w:rsidP="00F23C31">
            <w:pPr>
              <w:tabs>
                <w:tab w:val="left" w:pos="283"/>
                <w:tab w:val="left" w:pos="2835"/>
                <w:tab w:val="left" w:pos="5386"/>
                <w:tab w:val="left" w:pos="7937"/>
              </w:tabs>
              <w:spacing w:line="312" w:lineRule="auto"/>
              <w:jc w:val="center"/>
              <w:rPr>
                <w:b/>
                <w:sz w:val="24"/>
                <w:szCs w:val="24"/>
              </w:rPr>
            </w:pPr>
            <w:r w:rsidRPr="0047131D">
              <w:rPr>
                <w:i/>
                <w:sz w:val="24"/>
                <w:szCs w:val="24"/>
              </w:rPr>
              <w:t>-------------------------------------------------------</w:t>
            </w:r>
          </w:p>
        </w:tc>
      </w:tr>
    </w:tbl>
    <w:p w14:paraId="0A507D6A" w14:textId="77777777" w:rsidR="00643CE6" w:rsidRPr="0047131D" w:rsidRDefault="00643CE6" w:rsidP="00643CE6">
      <w:pPr>
        <w:pStyle w:val="ListParagraph"/>
        <w:tabs>
          <w:tab w:val="left" w:pos="283"/>
          <w:tab w:val="left" w:pos="2835"/>
          <w:tab w:val="left" w:pos="5386"/>
          <w:tab w:val="left" w:pos="7937"/>
        </w:tabs>
        <w:spacing w:after="0" w:line="312" w:lineRule="auto"/>
        <w:ind w:left="0" w:firstLine="283"/>
        <w:jc w:val="both"/>
        <w:rPr>
          <w:rFonts w:ascii="Times New Roman" w:hAnsi="Times New Roman" w:cs="Times New Roman"/>
          <w:sz w:val="24"/>
          <w:szCs w:val="24"/>
        </w:rPr>
      </w:pPr>
      <w:r w:rsidRPr="0047131D">
        <w:rPr>
          <w:rFonts w:ascii="Times New Roman" w:hAnsi="Times New Roman" w:cs="Times New Roman"/>
          <w:b/>
          <w:sz w:val="24"/>
          <w:szCs w:val="24"/>
        </w:rPr>
        <w:t xml:space="preserve">PHẦN I. </w:t>
      </w:r>
      <w:proofErr w:type="spellStart"/>
      <w:r w:rsidRPr="0047131D">
        <w:rPr>
          <w:rFonts w:ascii="Times New Roman" w:hAnsi="Times New Roman" w:cs="Times New Roman"/>
          <w:b/>
          <w:sz w:val="24"/>
          <w:szCs w:val="24"/>
        </w:rPr>
        <w:t>Câu</w:t>
      </w:r>
      <w:proofErr w:type="spellEnd"/>
      <w:r w:rsidRPr="0047131D">
        <w:rPr>
          <w:rFonts w:ascii="Times New Roman" w:hAnsi="Times New Roman" w:cs="Times New Roman"/>
          <w:b/>
          <w:sz w:val="24"/>
          <w:szCs w:val="24"/>
        </w:rPr>
        <w:t xml:space="preserve"> </w:t>
      </w:r>
      <w:proofErr w:type="spellStart"/>
      <w:r w:rsidRPr="0047131D">
        <w:rPr>
          <w:rFonts w:ascii="Times New Roman" w:hAnsi="Times New Roman" w:cs="Times New Roman"/>
          <w:b/>
          <w:sz w:val="24"/>
          <w:szCs w:val="24"/>
        </w:rPr>
        <w:t>trắc</w:t>
      </w:r>
      <w:proofErr w:type="spellEnd"/>
      <w:r w:rsidRPr="0047131D">
        <w:rPr>
          <w:rFonts w:ascii="Times New Roman" w:hAnsi="Times New Roman" w:cs="Times New Roman"/>
          <w:b/>
          <w:sz w:val="24"/>
          <w:szCs w:val="24"/>
        </w:rPr>
        <w:t xml:space="preserve"> </w:t>
      </w:r>
      <w:proofErr w:type="spellStart"/>
      <w:r w:rsidRPr="0047131D">
        <w:rPr>
          <w:rFonts w:ascii="Times New Roman" w:hAnsi="Times New Roman" w:cs="Times New Roman"/>
          <w:b/>
          <w:sz w:val="24"/>
          <w:szCs w:val="24"/>
        </w:rPr>
        <w:t>nghiệm</w:t>
      </w:r>
      <w:proofErr w:type="spellEnd"/>
      <w:r w:rsidRPr="0047131D">
        <w:rPr>
          <w:rFonts w:ascii="Times New Roman" w:hAnsi="Times New Roman" w:cs="Times New Roman"/>
          <w:b/>
          <w:sz w:val="24"/>
          <w:szCs w:val="24"/>
        </w:rPr>
        <w:t xml:space="preserve"> </w:t>
      </w:r>
      <w:proofErr w:type="spellStart"/>
      <w:r w:rsidRPr="0047131D">
        <w:rPr>
          <w:rFonts w:ascii="Times New Roman" w:hAnsi="Times New Roman" w:cs="Times New Roman"/>
          <w:b/>
          <w:sz w:val="24"/>
          <w:szCs w:val="24"/>
        </w:rPr>
        <w:t>nhiều</w:t>
      </w:r>
      <w:proofErr w:type="spellEnd"/>
      <w:r w:rsidRPr="0047131D">
        <w:rPr>
          <w:rFonts w:ascii="Times New Roman" w:hAnsi="Times New Roman" w:cs="Times New Roman"/>
          <w:b/>
          <w:sz w:val="24"/>
          <w:szCs w:val="24"/>
        </w:rPr>
        <w:t xml:space="preserve"> </w:t>
      </w:r>
      <w:proofErr w:type="spellStart"/>
      <w:r w:rsidRPr="0047131D">
        <w:rPr>
          <w:rFonts w:ascii="Times New Roman" w:hAnsi="Times New Roman" w:cs="Times New Roman"/>
          <w:b/>
          <w:sz w:val="24"/>
          <w:szCs w:val="24"/>
        </w:rPr>
        <w:t>phương</w:t>
      </w:r>
      <w:proofErr w:type="spellEnd"/>
      <w:r w:rsidRPr="0047131D">
        <w:rPr>
          <w:rFonts w:ascii="Times New Roman" w:hAnsi="Times New Roman" w:cs="Times New Roman"/>
          <w:b/>
          <w:sz w:val="24"/>
          <w:szCs w:val="24"/>
        </w:rPr>
        <w:t xml:space="preserve"> </w:t>
      </w:r>
      <w:proofErr w:type="spellStart"/>
      <w:r w:rsidRPr="0047131D">
        <w:rPr>
          <w:rFonts w:ascii="Times New Roman" w:hAnsi="Times New Roman" w:cs="Times New Roman"/>
          <w:b/>
          <w:sz w:val="24"/>
          <w:szCs w:val="24"/>
        </w:rPr>
        <w:t>án</w:t>
      </w:r>
      <w:proofErr w:type="spellEnd"/>
      <w:r w:rsidRPr="0047131D">
        <w:rPr>
          <w:rFonts w:ascii="Times New Roman" w:hAnsi="Times New Roman" w:cs="Times New Roman"/>
          <w:b/>
          <w:sz w:val="24"/>
          <w:szCs w:val="24"/>
        </w:rPr>
        <w:t xml:space="preserve"> </w:t>
      </w:r>
      <w:proofErr w:type="spellStart"/>
      <w:r w:rsidRPr="0047131D">
        <w:rPr>
          <w:rFonts w:ascii="Times New Roman" w:hAnsi="Times New Roman" w:cs="Times New Roman"/>
          <w:b/>
          <w:sz w:val="24"/>
          <w:szCs w:val="24"/>
        </w:rPr>
        <w:t>lựa</w:t>
      </w:r>
      <w:proofErr w:type="spellEnd"/>
      <w:r w:rsidRPr="0047131D">
        <w:rPr>
          <w:rFonts w:ascii="Times New Roman" w:hAnsi="Times New Roman" w:cs="Times New Roman"/>
          <w:b/>
          <w:sz w:val="24"/>
          <w:szCs w:val="24"/>
        </w:rPr>
        <w:t xml:space="preserve"> </w:t>
      </w:r>
      <w:proofErr w:type="spellStart"/>
      <w:r w:rsidRPr="0047131D">
        <w:rPr>
          <w:rFonts w:ascii="Times New Roman" w:hAnsi="Times New Roman" w:cs="Times New Roman"/>
          <w:b/>
          <w:sz w:val="24"/>
          <w:szCs w:val="24"/>
        </w:rPr>
        <w:t>chọn</w:t>
      </w:r>
      <w:proofErr w:type="spellEnd"/>
      <w:r w:rsidRPr="0047131D">
        <w:rPr>
          <w:rFonts w:ascii="Times New Roman" w:hAnsi="Times New Roman" w:cs="Times New Roman"/>
          <w:b/>
          <w:sz w:val="24"/>
          <w:szCs w:val="24"/>
        </w:rPr>
        <w:t xml:space="preserve">. </w:t>
      </w:r>
      <w:proofErr w:type="spellStart"/>
      <w:r w:rsidRPr="0047131D">
        <w:rPr>
          <w:rFonts w:ascii="Times New Roman" w:hAnsi="Times New Roman" w:cs="Times New Roman"/>
          <w:sz w:val="24"/>
          <w:szCs w:val="24"/>
        </w:rPr>
        <w:t>Thí</w:t>
      </w:r>
      <w:proofErr w:type="spellEnd"/>
      <w:r w:rsidRPr="0047131D">
        <w:rPr>
          <w:rFonts w:ascii="Times New Roman" w:hAnsi="Times New Roman" w:cs="Times New Roman"/>
          <w:sz w:val="24"/>
          <w:szCs w:val="24"/>
        </w:rPr>
        <w:t xml:space="preserve"> </w:t>
      </w:r>
      <w:proofErr w:type="spellStart"/>
      <w:r w:rsidRPr="0047131D">
        <w:rPr>
          <w:rFonts w:ascii="Times New Roman" w:hAnsi="Times New Roman" w:cs="Times New Roman"/>
          <w:sz w:val="24"/>
          <w:szCs w:val="24"/>
        </w:rPr>
        <w:t>sinh</w:t>
      </w:r>
      <w:proofErr w:type="spellEnd"/>
      <w:r w:rsidRPr="0047131D">
        <w:rPr>
          <w:rFonts w:ascii="Times New Roman" w:hAnsi="Times New Roman" w:cs="Times New Roman"/>
          <w:sz w:val="24"/>
          <w:szCs w:val="24"/>
        </w:rPr>
        <w:t xml:space="preserve"> </w:t>
      </w:r>
      <w:proofErr w:type="spellStart"/>
      <w:r w:rsidRPr="0047131D">
        <w:rPr>
          <w:rFonts w:ascii="Times New Roman" w:hAnsi="Times New Roman" w:cs="Times New Roman"/>
          <w:sz w:val="24"/>
          <w:szCs w:val="24"/>
        </w:rPr>
        <w:t>trả</w:t>
      </w:r>
      <w:proofErr w:type="spellEnd"/>
      <w:r w:rsidRPr="0047131D">
        <w:rPr>
          <w:rFonts w:ascii="Times New Roman" w:hAnsi="Times New Roman" w:cs="Times New Roman"/>
          <w:sz w:val="24"/>
          <w:szCs w:val="24"/>
        </w:rPr>
        <w:t xml:space="preserve"> </w:t>
      </w:r>
      <w:proofErr w:type="spellStart"/>
      <w:r w:rsidRPr="0047131D">
        <w:rPr>
          <w:rFonts w:ascii="Times New Roman" w:hAnsi="Times New Roman" w:cs="Times New Roman"/>
          <w:sz w:val="24"/>
          <w:szCs w:val="24"/>
        </w:rPr>
        <w:t>lời</w:t>
      </w:r>
      <w:proofErr w:type="spellEnd"/>
      <w:r w:rsidRPr="0047131D">
        <w:rPr>
          <w:rFonts w:ascii="Times New Roman" w:hAnsi="Times New Roman" w:cs="Times New Roman"/>
          <w:sz w:val="24"/>
          <w:szCs w:val="24"/>
        </w:rPr>
        <w:t xml:space="preserve"> </w:t>
      </w:r>
      <w:proofErr w:type="spellStart"/>
      <w:r w:rsidRPr="0047131D">
        <w:rPr>
          <w:rFonts w:ascii="Times New Roman" w:hAnsi="Times New Roman" w:cs="Times New Roman"/>
          <w:sz w:val="24"/>
          <w:szCs w:val="24"/>
        </w:rPr>
        <w:t>từ</w:t>
      </w:r>
      <w:proofErr w:type="spellEnd"/>
      <w:r w:rsidRPr="0047131D">
        <w:rPr>
          <w:rFonts w:ascii="Times New Roman" w:hAnsi="Times New Roman" w:cs="Times New Roman"/>
          <w:sz w:val="24"/>
          <w:szCs w:val="24"/>
        </w:rPr>
        <w:t xml:space="preserve"> </w:t>
      </w:r>
      <w:proofErr w:type="spellStart"/>
      <w:r w:rsidRPr="0047131D">
        <w:rPr>
          <w:rFonts w:ascii="Times New Roman" w:hAnsi="Times New Roman" w:cs="Times New Roman"/>
          <w:sz w:val="24"/>
          <w:szCs w:val="24"/>
        </w:rPr>
        <w:t>câu</w:t>
      </w:r>
      <w:proofErr w:type="spellEnd"/>
      <w:r w:rsidRPr="0047131D">
        <w:rPr>
          <w:rFonts w:ascii="Times New Roman" w:hAnsi="Times New Roman" w:cs="Times New Roman"/>
          <w:sz w:val="24"/>
          <w:szCs w:val="24"/>
        </w:rPr>
        <w:t xml:space="preserve"> 1 </w:t>
      </w:r>
      <w:proofErr w:type="spellStart"/>
      <w:r w:rsidRPr="0047131D">
        <w:rPr>
          <w:rFonts w:ascii="Times New Roman" w:hAnsi="Times New Roman" w:cs="Times New Roman"/>
          <w:sz w:val="24"/>
          <w:szCs w:val="24"/>
        </w:rPr>
        <w:t>đến</w:t>
      </w:r>
      <w:proofErr w:type="spellEnd"/>
      <w:r w:rsidRPr="0047131D">
        <w:rPr>
          <w:rFonts w:ascii="Times New Roman" w:hAnsi="Times New Roman" w:cs="Times New Roman"/>
          <w:sz w:val="24"/>
          <w:szCs w:val="24"/>
        </w:rPr>
        <w:t xml:space="preserve"> </w:t>
      </w:r>
      <w:proofErr w:type="spellStart"/>
      <w:r w:rsidRPr="0047131D">
        <w:rPr>
          <w:rFonts w:ascii="Times New Roman" w:hAnsi="Times New Roman" w:cs="Times New Roman"/>
          <w:sz w:val="24"/>
          <w:szCs w:val="24"/>
        </w:rPr>
        <w:t>câu</w:t>
      </w:r>
      <w:proofErr w:type="spellEnd"/>
      <w:r w:rsidRPr="0047131D">
        <w:rPr>
          <w:rFonts w:ascii="Times New Roman" w:hAnsi="Times New Roman" w:cs="Times New Roman"/>
          <w:sz w:val="24"/>
          <w:szCs w:val="24"/>
        </w:rPr>
        <w:t xml:space="preserve"> 18. </w:t>
      </w:r>
      <w:proofErr w:type="spellStart"/>
      <w:r w:rsidRPr="0047131D">
        <w:rPr>
          <w:rFonts w:ascii="Times New Roman" w:hAnsi="Times New Roman" w:cs="Times New Roman"/>
          <w:sz w:val="24"/>
          <w:szCs w:val="24"/>
        </w:rPr>
        <w:t>Mỗi</w:t>
      </w:r>
      <w:proofErr w:type="spellEnd"/>
      <w:r w:rsidRPr="0047131D">
        <w:rPr>
          <w:rFonts w:ascii="Times New Roman" w:hAnsi="Times New Roman" w:cs="Times New Roman"/>
          <w:sz w:val="24"/>
          <w:szCs w:val="24"/>
        </w:rPr>
        <w:t xml:space="preserve"> </w:t>
      </w:r>
      <w:proofErr w:type="spellStart"/>
      <w:r w:rsidRPr="0047131D">
        <w:rPr>
          <w:rFonts w:ascii="Times New Roman" w:hAnsi="Times New Roman" w:cs="Times New Roman"/>
          <w:sz w:val="24"/>
          <w:szCs w:val="24"/>
        </w:rPr>
        <w:t>câu</w:t>
      </w:r>
      <w:proofErr w:type="spellEnd"/>
      <w:r w:rsidRPr="0047131D">
        <w:rPr>
          <w:rFonts w:ascii="Times New Roman" w:hAnsi="Times New Roman" w:cs="Times New Roman"/>
          <w:sz w:val="24"/>
          <w:szCs w:val="24"/>
        </w:rPr>
        <w:t xml:space="preserve"> </w:t>
      </w:r>
      <w:proofErr w:type="spellStart"/>
      <w:r w:rsidRPr="0047131D">
        <w:rPr>
          <w:rFonts w:ascii="Times New Roman" w:hAnsi="Times New Roman" w:cs="Times New Roman"/>
          <w:sz w:val="24"/>
          <w:szCs w:val="24"/>
        </w:rPr>
        <w:t>hỏi</w:t>
      </w:r>
      <w:proofErr w:type="spellEnd"/>
      <w:r w:rsidRPr="0047131D">
        <w:rPr>
          <w:rFonts w:ascii="Times New Roman" w:hAnsi="Times New Roman" w:cs="Times New Roman"/>
          <w:sz w:val="24"/>
          <w:szCs w:val="24"/>
        </w:rPr>
        <w:t xml:space="preserve"> </w:t>
      </w:r>
      <w:proofErr w:type="spellStart"/>
      <w:r w:rsidRPr="0047131D">
        <w:rPr>
          <w:rFonts w:ascii="Times New Roman" w:hAnsi="Times New Roman" w:cs="Times New Roman"/>
          <w:sz w:val="24"/>
          <w:szCs w:val="24"/>
        </w:rPr>
        <w:t>thí</w:t>
      </w:r>
      <w:proofErr w:type="spellEnd"/>
      <w:r w:rsidRPr="0047131D">
        <w:rPr>
          <w:rFonts w:ascii="Times New Roman" w:hAnsi="Times New Roman" w:cs="Times New Roman"/>
          <w:sz w:val="24"/>
          <w:szCs w:val="24"/>
        </w:rPr>
        <w:t xml:space="preserve"> </w:t>
      </w:r>
      <w:proofErr w:type="spellStart"/>
      <w:r w:rsidRPr="0047131D">
        <w:rPr>
          <w:rFonts w:ascii="Times New Roman" w:hAnsi="Times New Roman" w:cs="Times New Roman"/>
          <w:sz w:val="24"/>
          <w:szCs w:val="24"/>
        </w:rPr>
        <w:t>sinh</w:t>
      </w:r>
      <w:proofErr w:type="spellEnd"/>
      <w:r w:rsidRPr="0047131D">
        <w:rPr>
          <w:rFonts w:ascii="Times New Roman" w:hAnsi="Times New Roman" w:cs="Times New Roman"/>
          <w:sz w:val="24"/>
          <w:szCs w:val="24"/>
        </w:rPr>
        <w:t xml:space="preserve"> </w:t>
      </w:r>
      <w:proofErr w:type="spellStart"/>
      <w:r w:rsidRPr="0047131D">
        <w:rPr>
          <w:rFonts w:ascii="Times New Roman" w:hAnsi="Times New Roman" w:cs="Times New Roman"/>
          <w:sz w:val="24"/>
          <w:szCs w:val="24"/>
        </w:rPr>
        <w:t>chỉ</w:t>
      </w:r>
      <w:proofErr w:type="spellEnd"/>
      <w:r w:rsidRPr="0047131D">
        <w:rPr>
          <w:rFonts w:ascii="Times New Roman" w:hAnsi="Times New Roman" w:cs="Times New Roman"/>
          <w:sz w:val="24"/>
          <w:szCs w:val="24"/>
        </w:rPr>
        <w:t xml:space="preserve"> </w:t>
      </w:r>
      <w:proofErr w:type="spellStart"/>
      <w:r w:rsidRPr="0047131D">
        <w:rPr>
          <w:rFonts w:ascii="Times New Roman" w:hAnsi="Times New Roman" w:cs="Times New Roman"/>
          <w:sz w:val="24"/>
          <w:szCs w:val="24"/>
        </w:rPr>
        <w:t>chọn</w:t>
      </w:r>
      <w:proofErr w:type="spellEnd"/>
      <w:r w:rsidRPr="0047131D">
        <w:rPr>
          <w:rFonts w:ascii="Times New Roman" w:hAnsi="Times New Roman" w:cs="Times New Roman"/>
          <w:sz w:val="24"/>
          <w:szCs w:val="24"/>
        </w:rPr>
        <w:t xml:space="preserve"> </w:t>
      </w:r>
      <w:proofErr w:type="spellStart"/>
      <w:r w:rsidRPr="0047131D">
        <w:rPr>
          <w:rFonts w:ascii="Times New Roman" w:hAnsi="Times New Roman" w:cs="Times New Roman"/>
          <w:sz w:val="24"/>
          <w:szCs w:val="24"/>
        </w:rPr>
        <w:t>một</w:t>
      </w:r>
      <w:proofErr w:type="spellEnd"/>
      <w:r w:rsidRPr="0047131D">
        <w:rPr>
          <w:rFonts w:ascii="Times New Roman" w:hAnsi="Times New Roman" w:cs="Times New Roman"/>
          <w:sz w:val="24"/>
          <w:szCs w:val="24"/>
        </w:rPr>
        <w:t xml:space="preserve"> </w:t>
      </w:r>
      <w:proofErr w:type="spellStart"/>
      <w:r w:rsidRPr="0047131D">
        <w:rPr>
          <w:rFonts w:ascii="Times New Roman" w:hAnsi="Times New Roman" w:cs="Times New Roman"/>
          <w:sz w:val="24"/>
          <w:szCs w:val="24"/>
        </w:rPr>
        <w:t>phương</w:t>
      </w:r>
      <w:proofErr w:type="spellEnd"/>
      <w:r w:rsidRPr="0047131D">
        <w:rPr>
          <w:rFonts w:ascii="Times New Roman" w:hAnsi="Times New Roman" w:cs="Times New Roman"/>
          <w:sz w:val="24"/>
          <w:szCs w:val="24"/>
        </w:rPr>
        <w:t xml:space="preserve"> </w:t>
      </w:r>
      <w:proofErr w:type="spellStart"/>
      <w:r w:rsidRPr="0047131D">
        <w:rPr>
          <w:rFonts w:ascii="Times New Roman" w:hAnsi="Times New Roman" w:cs="Times New Roman"/>
          <w:sz w:val="24"/>
          <w:szCs w:val="24"/>
        </w:rPr>
        <w:t>án</w:t>
      </w:r>
      <w:proofErr w:type="spellEnd"/>
      <w:r w:rsidRPr="0047131D">
        <w:rPr>
          <w:rFonts w:ascii="Times New Roman" w:hAnsi="Times New Roman" w:cs="Times New Roman"/>
          <w:sz w:val="24"/>
          <w:szCs w:val="24"/>
        </w:rPr>
        <w:t>.</w:t>
      </w:r>
    </w:p>
    <w:p w14:paraId="4CE7F05F" w14:textId="77777777" w:rsidR="00643CE6" w:rsidRPr="0047131D" w:rsidRDefault="00643CE6" w:rsidP="00643CE6">
      <w:pPr>
        <w:pStyle w:val="ListParagraph"/>
        <w:widowControl w:val="0"/>
        <w:numPr>
          <w:ilvl w:val="0"/>
          <w:numId w:val="32"/>
        </w:numPr>
        <w:autoSpaceDE w:val="0"/>
        <w:autoSpaceDN w:val="0"/>
        <w:spacing w:after="0" w:line="312" w:lineRule="auto"/>
        <w:jc w:val="both"/>
        <w:rPr>
          <w:rFonts w:ascii="Times New Roman" w:hAnsi="Times New Roman" w:cs="Times New Roman"/>
          <w:b/>
          <w:color w:val="0000FF"/>
          <w:sz w:val="24"/>
          <w:szCs w:val="24"/>
        </w:rPr>
      </w:pPr>
      <w:r w:rsidRPr="0047131D">
        <w:rPr>
          <w:rFonts w:ascii="Times New Roman" w:hAnsi="Times New Roman" w:cs="Times New Roman"/>
          <w:sz w:val="24"/>
          <w:szCs w:val="24"/>
        </w:rPr>
        <w:t xml:space="preserve">Phương </w:t>
      </w:r>
      <w:proofErr w:type="spellStart"/>
      <w:r w:rsidRPr="0047131D">
        <w:rPr>
          <w:rFonts w:ascii="Times New Roman" w:hAnsi="Times New Roman" w:cs="Times New Roman"/>
          <w:sz w:val="24"/>
          <w:szCs w:val="24"/>
        </w:rPr>
        <w:t>trình</w:t>
      </w:r>
      <w:proofErr w:type="spellEnd"/>
      <w:r w:rsidRPr="0047131D">
        <w:rPr>
          <w:rFonts w:ascii="Times New Roman" w:hAnsi="Times New Roman" w:cs="Times New Roman"/>
          <w:sz w:val="24"/>
          <w:szCs w:val="24"/>
        </w:rPr>
        <w:t xml:space="preserve"> dao </w:t>
      </w:r>
      <w:proofErr w:type="spellStart"/>
      <w:r w:rsidRPr="0047131D">
        <w:rPr>
          <w:rFonts w:ascii="Times New Roman" w:hAnsi="Times New Roman" w:cs="Times New Roman"/>
          <w:sz w:val="24"/>
          <w:szCs w:val="24"/>
        </w:rPr>
        <w:t>động</w:t>
      </w:r>
      <w:proofErr w:type="spellEnd"/>
      <w:r w:rsidRPr="0047131D">
        <w:rPr>
          <w:rFonts w:ascii="Times New Roman" w:hAnsi="Times New Roman" w:cs="Times New Roman"/>
          <w:sz w:val="24"/>
          <w:szCs w:val="24"/>
        </w:rPr>
        <w:t xml:space="preserve"> </w:t>
      </w:r>
      <w:proofErr w:type="spellStart"/>
      <w:r w:rsidRPr="0047131D">
        <w:rPr>
          <w:rFonts w:ascii="Times New Roman" w:hAnsi="Times New Roman" w:cs="Times New Roman"/>
          <w:sz w:val="24"/>
          <w:szCs w:val="24"/>
        </w:rPr>
        <w:t>của</w:t>
      </w:r>
      <w:proofErr w:type="spellEnd"/>
      <w:r w:rsidRPr="0047131D">
        <w:rPr>
          <w:rFonts w:ascii="Times New Roman" w:hAnsi="Times New Roman" w:cs="Times New Roman"/>
          <w:sz w:val="24"/>
          <w:szCs w:val="24"/>
        </w:rPr>
        <w:t xml:space="preserve"> </w:t>
      </w:r>
      <w:proofErr w:type="spellStart"/>
      <w:r w:rsidRPr="0047131D">
        <w:rPr>
          <w:rFonts w:ascii="Times New Roman" w:hAnsi="Times New Roman" w:cs="Times New Roman"/>
          <w:sz w:val="24"/>
          <w:szCs w:val="24"/>
        </w:rPr>
        <w:t>vật</w:t>
      </w:r>
      <w:proofErr w:type="spellEnd"/>
      <w:r w:rsidRPr="0047131D">
        <w:rPr>
          <w:rFonts w:ascii="Times New Roman" w:hAnsi="Times New Roman" w:cs="Times New Roman"/>
          <w:sz w:val="24"/>
          <w:szCs w:val="24"/>
        </w:rPr>
        <w:t xml:space="preserve"> </w:t>
      </w:r>
      <w:proofErr w:type="spellStart"/>
      <w:r w:rsidRPr="0047131D">
        <w:rPr>
          <w:rFonts w:ascii="Times New Roman" w:hAnsi="Times New Roman" w:cs="Times New Roman"/>
          <w:sz w:val="24"/>
          <w:szCs w:val="24"/>
        </w:rPr>
        <w:t>có</w:t>
      </w:r>
      <w:proofErr w:type="spellEnd"/>
      <w:r w:rsidRPr="0047131D">
        <w:rPr>
          <w:rFonts w:ascii="Times New Roman" w:hAnsi="Times New Roman" w:cs="Times New Roman"/>
          <w:sz w:val="24"/>
          <w:szCs w:val="24"/>
        </w:rPr>
        <w:t xml:space="preserve"> </w:t>
      </w:r>
      <w:proofErr w:type="spellStart"/>
      <w:r w:rsidRPr="0047131D">
        <w:rPr>
          <w:rFonts w:ascii="Times New Roman" w:hAnsi="Times New Roman" w:cs="Times New Roman"/>
          <w:sz w:val="24"/>
          <w:szCs w:val="24"/>
        </w:rPr>
        <w:t>dạng</w:t>
      </w:r>
      <w:proofErr w:type="spellEnd"/>
      <w:r w:rsidRPr="0047131D">
        <w:rPr>
          <w:rFonts w:ascii="Times New Roman" w:hAnsi="Times New Roman" w:cs="Times New Roman"/>
          <w:sz w:val="24"/>
          <w:szCs w:val="24"/>
        </w:rPr>
        <w:t xml:space="preserve"> </w:t>
      </w:r>
      <w:r w:rsidRPr="0047131D">
        <w:rPr>
          <w:rFonts w:ascii="Times New Roman" w:hAnsi="Times New Roman" w:cs="Times New Roman"/>
          <w:position w:val="-28"/>
          <w:sz w:val="24"/>
          <w:szCs w:val="24"/>
        </w:rPr>
        <w:object w:dxaOrig="1840" w:dyaOrig="680" w14:anchorId="52E59E41">
          <v:shape id="_x0000_i1078" type="#_x0000_t75" style="width:92.4pt;height:33.3pt" o:ole="">
            <v:imagedata r:id="rId176" o:title=""/>
          </v:shape>
          <o:OLEObject Type="Embed" ProgID="Equation.DSMT4" ShapeID="_x0000_i1078" DrawAspect="Content" ObjectID="_1826434496" r:id="rId177"/>
        </w:object>
      </w:r>
      <w:r w:rsidRPr="0047131D">
        <w:rPr>
          <w:rFonts w:ascii="Times New Roman" w:hAnsi="Times New Roman" w:cs="Times New Roman"/>
          <w:sz w:val="24"/>
          <w:szCs w:val="24"/>
        </w:rPr>
        <w:t xml:space="preserve">. </w:t>
      </w:r>
      <w:proofErr w:type="spellStart"/>
      <w:r w:rsidRPr="0047131D">
        <w:rPr>
          <w:rFonts w:ascii="Times New Roman" w:hAnsi="Times New Roman" w:cs="Times New Roman"/>
          <w:sz w:val="24"/>
          <w:szCs w:val="24"/>
        </w:rPr>
        <w:t>Pha</w:t>
      </w:r>
      <w:proofErr w:type="spellEnd"/>
      <w:r w:rsidRPr="0047131D">
        <w:rPr>
          <w:rFonts w:ascii="Times New Roman" w:hAnsi="Times New Roman" w:cs="Times New Roman"/>
          <w:sz w:val="24"/>
          <w:szCs w:val="24"/>
        </w:rPr>
        <w:t xml:space="preserve"> ban </w:t>
      </w:r>
      <w:proofErr w:type="spellStart"/>
      <w:r w:rsidRPr="0047131D">
        <w:rPr>
          <w:rFonts w:ascii="Times New Roman" w:hAnsi="Times New Roman" w:cs="Times New Roman"/>
          <w:sz w:val="24"/>
          <w:szCs w:val="24"/>
        </w:rPr>
        <w:t>đầu</w:t>
      </w:r>
      <w:proofErr w:type="spellEnd"/>
      <w:r w:rsidRPr="0047131D">
        <w:rPr>
          <w:rFonts w:ascii="Times New Roman" w:hAnsi="Times New Roman" w:cs="Times New Roman"/>
          <w:sz w:val="24"/>
          <w:szCs w:val="24"/>
        </w:rPr>
        <w:t xml:space="preserve"> </w:t>
      </w:r>
      <w:proofErr w:type="spellStart"/>
      <w:r w:rsidRPr="0047131D">
        <w:rPr>
          <w:rFonts w:ascii="Times New Roman" w:hAnsi="Times New Roman" w:cs="Times New Roman"/>
          <w:sz w:val="24"/>
          <w:szCs w:val="24"/>
        </w:rPr>
        <w:t>của</w:t>
      </w:r>
      <w:proofErr w:type="spellEnd"/>
      <w:r w:rsidRPr="0047131D">
        <w:rPr>
          <w:rFonts w:ascii="Times New Roman" w:hAnsi="Times New Roman" w:cs="Times New Roman"/>
          <w:sz w:val="24"/>
          <w:szCs w:val="24"/>
        </w:rPr>
        <w:t xml:space="preserve"> dao </w:t>
      </w:r>
      <w:proofErr w:type="spellStart"/>
      <w:r w:rsidRPr="0047131D">
        <w:rPr>
          <w:rFonts w:ascii="Times New Roman" w:hAnsi="Times New Roman" w:cs="Times New Roman"/>
          <w:sz w:val="24"/>
          <w:szCs w:val="24"/>
        </w:rPr>
        <w:t>động</w:t>
      </w:r>
      <w:proofErr w:type="spellEnd"/>
      <w:r w:rsidRPr="0047131D">
        <w:rPr>
          <w:rFonts w:ascii="Times New Roman" w:hAnsi="Times New Roman" w:cs="Times New Roman"/>
          <w:sz w:val="24"/>
          <w:szCs w:val="24"/>
        </w:rPr>
        <w:t xml:space="preserve"> </w:t>
      </w:r>
      <w:proofErr w:type="spellStart"/>
      <w:r w:rsidRPr="0047131D">
        <w:rPr>
          <w:rFonts w:ascii="Times New Roman" w:hAnsi="Times New Roman" w:cs="Times New Roman"/>
          <w:sz w:val="24"/>
          <w:szCs w:val="24"/>
        </w:rPr>
        <w:t>là</w:t>
      </w:r>
      <w:proofErr w:type="spellEnd"/>
    </w:p>
    <w:p w14:paraId="78FD546F" w14:textId="77777777" w:rsidR="00643CE6" w:rsidRPr="0047131D" w:rsidRDefault="00643CE6" w:rsidP="00643CE6">
      <w:pPr>
        <w:tabs>
          <w:tab w:val="left" w:pos="283"/>
          <w:tab w:val="left" w:pos="2835"/>
          <w:tab w:val="left" w:pos="5386"/>
          <w:tab w:val="left" w:pos="7937"/>
        </w:tabs>
        <w:spacing w:line="312" w:lineRule="auto"/>
        <w:ind w:firstLine="283"/>
        <w:jc w:val="both"/>
        <w:rPr>
          <w:sz w:val="24"/>
          <w:szCs w:val="24"/>
        </w:rPr>
      </w:pPr>
      <w:r w:rsidRPr="0047131D">
        <w:rPr>
          <w:b/>
          <w:bCs/>
          <w:color w:val="0000FF"/>
          <w:sz w:val="24"/>
          <w:szCs w:val="24"/>
        </w:rPr>
        <w:t>A.</w:t>
      </w:r>
      <w:r w:rsidRPr="0047131D">
        <w:rPr>
          <w:b/>
          <w:bCs/>
          <w:sz w:val="24"/>
          <w:szCs w:val="24"/>
        </w:rPr>
        <w:t xml:space="preserve"> </w:t>
      </w:r>
      <w:r w:rsidRPr="0047131D">
        <w:rPr>
          <w:position w:val="-10"/>
          <w:sz w:val="24"/>
          <w:szCs w:val="24"/>
        </w:rPr>
        <w:object w:dxaOrig="224" w:dyaOrig="270" w14:anchorId="4DF516B4">
          <v:shape id="_x0000_i1079" type="#_x0000_t75" style="width:10.85pt;height:12.9pt" o:ole="">
            <v:imagedata r:id="rId178" o:title=""/>
          </v:shape>
          <o:OLEObject Type="Embed" ProgID="Equation.DSMT4" ShapeID="_x0000_i1079" DrawAspect="Content" ObjectID="_1826434497" r:id="rId179"/>
        </w:object>
      </w:r>
      <w:r w:rsidRPr="0047131D">
        <w:rPr>
          <w:sz w:val="24"/>
          <w:szCs w:val="24"/>
        </w:rPr>
        <w:t>= π (rad).</w:t>
      </w:r>
      <w:r w:rsidRPr="0047131D">
        <w:rPr>
          <w:b/>
          <w:color w:val="0000FF"/>
          <w:sz w:val="24"/>
          <w:szCs w:val="24"/>
        </w:rPr>
        <w:tab/>
      </w:r>
      <w:r w:rsidRPr="0047131D">
        <w:rPr>
          <w:b/>
          <w:bCs/>
          <w:color w:val="0000FF"/>
          <w:sz w:val="24"/>
          <w:szCs w:val="24"/>
        </w:rPr>
        <w:t>B.</w:t>
      </w:r>
      <w:r w:rsidRPr="0047131D">
        <w:rPr>
          <w:b/>
          <w:bCs/>
          <w:sz w:val="24"/>
          <w:szCs w:val="24"/>
        </w:rPr>
        <w:t xml:space="preserve"> </w:t>
      </w:r>
      <w:r w:rsidRPr="0047131D">
        <w:rPr>
          <w:position w:val="-10"/>
          <w:sz w:val="24"/>
          <w:szCs w:val="24"/>
        </w:rPr>
        <w:object w:dxaOrig="224" w:dyaOrig="270" w14:anchorId="4E74D13B">
          <v:shape id="_x0000_i1080" type="#_x0000_t75" style="width:10.85pt;height:12.9pt" o:ole="">
            <v:imagedata r:id="rId178" o:title=""/>
          </v:shape>
          <o:OLEObject Type="Embed" ProgID="Equation.DSMT4" ShapeID="_x0000_i1080" DrawAspect="Content" ObjectID="_1826434498" r:id="rId180"/>
        </w:object>
      </w:r>
      <w:r w:rsidRPr="0047131D">
        <w:rPr>
          <w:sz w:val="24"/>
          <w:szCs w:val="24"/>
        </w:rPr>
        <w:t>= –π/2 (rad).</w:t>
      </w:r>
      <w:r w:rsidRPr="0047131D">
        <w:rPr>
          <w:b/>
          <w:color w:val="0000FF"/>
          <w:sz w:val="24"/>
          <w:szCs w:val="24"/>
        </w:rPr>
        <w:tab/>
      </w:r>
      <w:r w:rsidRPr="0047131D">
        <w:rPr>
          <w:b/>
          <w:bCs/>
          <w:color w:val="0000FF"/>
          <w:sz w:val="24"/>
          <w:szCs w:val="24"/>
        </w:rPr>
        <w:t>C.</w:t>
      </w:r>
      <w:r w:rsidRPr="0047131D">
        <w:rPr>
          <w:b/>
          <w:bCs/>
          <w:sz w:val="24"/>
          <w:szCs w:val="24"/>
        </w:rPr>
        <w:t xml:space="preserve"> </w:t>
      </w:r>
      <w:r w:rsidRPr="0047131D">
        <w:rPr>
          <w:position w:val="-10"/>
          <w:sz w:val="24"/>
          <w:szCs w:val="24"/>
        </w:rPr>
        <w:object w:dxaOrig="224" w:dyaOrig="270" w14:anchorId="728B961A">
          <v:shape id="_x0000_i1081" type="#_x0000_t75" style="width:10.85pt;height:12.9pt" o:ole="">
            <v:imagedata r:id="rId178" o:title=""/>
          </v:shape>
          <o:OLEObject Type="Embed" ProgID="Equation.DSMT4" ShapeID="_x0000_i1081" DrawAspect="Content" ObjectID="_1826434499" r:id="rId181"/>
        </w:object>
      </w:r>
      <w:r w:rsidRPr="0047131D">
        <w:rPr>
          <w:sz w:val="24"/>
          <w:szCs w:val="24"/>
        </w:rPr>
        <w:t>= 0 (rad).</w:t>
      </w:r>
      <w:r w:rsidRPr="0047131D">
        <w:rPr>
          <w:b/>
          <w:color w:val="0000FF"/>
          <w:sz w:val="24"/>
          <w:szCs w:val="24"/>
        </w:rPr>
        <w:tab/>
      </w:r>
      <w:r w:rsidRPr="0047131D">
        <w:rPr>
          <w:b/>
          <w:bCs/>
          <w:color w:val="0000FF"/>
          <w:sz w:val="24"/>
          <w:szCs w:val="24"/>
        </w:rPr>
        <w:t>D.</w:t>
      </w:r>
      <w:r w:rsidRPr="0047131D">
        <w:rPr>
          <w:b/>
          <w:bCs/>
          <w:sz w:val="24"/>
          <w:szCs w:val="24"/>
        </w:rPr>
        <w:t xml:space="preserve"> </w:t>
      </w:r>
      <w:r w:rsidRPr="0047131D">
        <w:rPr>
          <w:position w:val="-10"/>
          <w:sz w:val="24"/>
          <w:szCs w:val="24"/>
        </w:rPr>
        <w:object w:dxaOrig="224" w:dyaOrig="270" w14:anchorId="700A6332">
          <v:shape id="_x0000_i1082" type="#_x0000_t75" style="width:10.85pt;height:12.9pt" o:ole="">
            <v:imagedata r:id="rId178" o:title=""/>
          </v:shape>
          <o:OLEObject Type="Embed" ProgID="Equation.DSMT4" ShapeID="_x0000_i1082" DrawAspect="Content" ObjectID="_1826434500" r:id="rId182"/>
        </w:object>
      </w:r>
      <w:r w:rsidRPr="0047131D">
        <w:rPr>
          <w:sz w:val="24"/>
          <w:szCs w:val="24"/>
        </w:rPr>
        <w:t>= π/2 (rad).</w:t>
      </w:r>
    </w:p>
    <w:p w14:paraId="299D240E" w14:textId="77777777" w:rsidR="00643CE6" w:rsidRPr="0047131D" w:rsidRDefault="00643CE6" w:rsidP="00643CE6">
      <w:pPr>
        <w:pStyle w:val="ListParagraph"/>
        <w:widowControl w:val="0"/>
        <w:numPr>
          <w:ilvl w:val="0"/>
          <w:numId w:val="32"/>
        </w:numPr>
        <w:autoSpaceDE w:val="0"/>
        <w:autoSpaceDN w:val="0"/>
        <w:spacing w:after="0" w:line="312" w:lineRule="auto"/>
        <w:jc w:val="both"/>
        <w:rPr>
          <w:rFonts w:ascii="Times New Roman" w:hAnsi="Times New Roman" w:cs="Times New Roman"/>
          <w:b/>
          <w:color w:val="0000FF"/>
          <w:sz w:val="24"/>
          <w:szCs w:val="24"/>
        </w:rPr>
      </w:pPr>
      <w:r w:rsidRPr="0047131D">
        <w:rPr>
          <w:rFonts w:ascii="Times New Roman" w:hAnsi="Times New Roman" w:cs="Times New Roman"/>
          <w:sz w:val="24"/>
          <w:szCs w:val="24"/>
        </w:rPr>
        <w:t xml:space="preserve">Trong dao </w:t>
      </w:r>
      <w:proofErr w:type="spellStart"/>
      <w:r w:rsidRPr="0047131D">
        <w:rPr>
          <w:rFonts w:ascii="Times New Roman" w:hAnsi="Times New Roman" w:cs="Times New Roman"/>
          <w:sz w:val="24"/>
          <w:szCs w:val="24"/>
        </w:rPr>
        <w:t>động</w:t>
      </w:r>
      <w:proofErr w:type="spellEnd"/>
      <w:r w:rsidRPr="0047131D">
        <w:rPr>
          <w:rFonts w:ascii="Times New Roman" w:hAnsi="Times New Roman" w:cs="Times New Roman"/>
          <w:sz w:val="24"/>
          <w:szCs w:val="24"/>
        </w:rPr>
        <w:t xml:space="preserve"> </w:t>
      </w:r>
      <w:proofErr w:type="spellStart"/>
      <w:r w:rsidRPr="0047131D">
        <w:rPr>
          <w:rFonts w:ascii="Times New Roman" w:hAnsi="Times New Roman" w:cs="Times New Roman"/>
          <w:sz w:val="24"/>
          <w:szCs w:val="24"/>
        </w:rPr>
        <w:t>điều</w:t>
      </w:r>
      <w:proofErr w:type="spellEnd"/>
      <w:r w:rsidRPr="0047131D">
        <w:rPr>
          <w:rFonts w:ascii="Times New Roman" w:hAnsi="Times New Roman" w:cs="Times New Roman"/>
          <w:sz w:val="24"/>
          <w:szCs w:val="24"/>
        </w:rPr>
        <w:t xml:space="preserve"> </w:t>
      </w:r>
      <w:proofErr w:type="spellStart"/>
      <w:r w:rsidRPr="0047131D">
        <w:rPr>
          <w:rFonts w:ascii="Times New Roman" w:hAnsi="Times New Roman" w:cs="Times New Roman"/>
          <w:sz w:val="24"/>
          <w:szCs w:val="24"/>
        </w:rPr>
        <w:t>hòa</w:t>
      </w:r>
      <w:proofErr w:type="spellEnd"/>
      <w:r w:rsidRPr="0047131D">
        <w:rPr>
          <w:rFonts w:ascii="Times New Roman" w:hAnsi="Times New Roman" w:cs="Times New Roman"/>
          <w:sz w:val="24"/>
          <w:szCs w:val="24"/>
        </w:rPr>
        <w:t xml:space="preserve">, </w:t>
      </w:r>
      <w:proofErr w:type="spellStart"/>
      <w:r w:rsidRPr="0047131D">
        <w:rPr>
          <w:rFonts w:ascii="Times New Roman" w:hAnsi="Times New Roman" w:cs="Times New Roman"/>
          <w:sz w:val="24"/>
          <w:szCs w:val="24"/>
        </w:rPr>
        <w:t>gia</w:t>
      </w:r>
      <w:proofErr w:type="spellEnd"/>
      <w:r w:rsidRPr="0047131D">
        <w:rPr>
          <w:rFonts w:ascii="Times New Roman" w:hAnsi="Times New Roman" w:cs="Times New Roman"/>
          <w:sz w:val="24"/>
          <w:szCs w:val="24"/>
        </w:rPr>
        <w:t xml:space="preserve"> </w:t>
      </w:r>
      <w:proofErr w:type="spellStart"/>
      <w:r w:rsidRPr="0047131D">
        <w:rPr>
          <w:rFonts w:ascii="Times New Roman" w:hAnsi="Times New Roman" w:cs="Times New Roman"/>
          <w:sz w:val="24"/>
          <w:szCs w:val="24"/>
        </w:rPr>
        <w:t>tốc</w:t>
      </w:r>
      <w:proofErr w:type="spellEnd"/>
      <w:r w:rsidRPr="0047131D">
        <w:rPr>
          <w:rFonts w:ascii="Times New Roman" w:hAnsi="Times New Roman" w:cs="Times New Roman"/>
          <w:sz w:val="24"/>
          <w:szCs w:val="24"/>
        </w:rPr>
        <w:t xml:space="preserve"> </w:t>
      </w:r>
      <w:proofErr w:type="spellStart"/>
      <w:r w:rsidRPr="0047131D">
        <w:rPr>
          <w:rFonts w:ascii="Times New Roman" w:hAnsi="Times New Roman" w:cs="Times New Roman"/>
          <w:sz w:val="24"/>
          <w:szCs w:val="24"/>
        </w:rPr>
        <w:t>của</w:t>
      </w:r>
      <w:proofErr w:type="spellEnd"/>
      <w:r w:rsidRPr="0047131D">
        <w:rPr>
          <w:rFonts w:ascii="Times New Roman" w:hAnsi="Times New Roman" w:cs="Times New Roman"/>
          <w:sz w:val="24"/>
          <w:szCs w:val="24"/>
        </w:rPr>
        <w:t xml:space="preserve"> </w:t>
      </w:r>
      <w:proofErr w:type="spellStart"/>
      <w:r w:rsidRPr="0047131D">
        <w:rPr>
          <w:rFonts w:ascii="Times New Roman" w:hAnsi="Times New Roman" w:cs="Times New Roman"/>
          <w:sz w:val="24"/>
          <w:szCs w:val="24"/>
        </w:rPr>
        <w:t>vật</w:t>
      </w:r>
      <w:proofErr w:type="spellEnd"/>
      <w:r w:rsidRPr="0047131D">
        <w:rPr>
          <w:rFonts w:ascii="Times New Roman" w:hAnsi="Times New Roman" w:cs="Times New Roman"/>
          <w:sz w:val="24"/>
          <w:szCs w:val="24"/>
        </w:rPr>
        <w:t xml:space="preserve"> </w:t>
      </w:r>
      <w:proofErr w:type="spellStart"/>
      <w:r w:rsidRPr="0047131D">
        <w:rPr>
          <w:rFonts w:ascii="Times New Roman" w:hAnsi="Times New Roman" w:cs="Times New Roman"/>
          <w:sz w:val="24"/>
          <w:szCs w:val="24"/>
        </w:rPr>
        <w:t>biến</w:t>
      </w:r>
      <w:proofErr w:type="spellEnd"/>
      <w:r w:rsidRPr="0047131D">
        <w:rPr>
          <w:rFonts w:ascii="Times New Roman" w:hAnsi="Times New Roman" w:cs="Times New Roman"/>
          <w:sz w:val="24"/>
          <w:szCs w:val="24"/>
        </w:rPr>
        <w:t xml:space="preserve"> </w:t>
      </w:r>
      <w:proofErr w:type="spellStart"/>
      <w:r w:rsidRPr="0047131D">
        <w:rPr>
          <w:rFonts w:ascii="Times New Roman" w:hAnsi="Times New Roman" w:cs="Times New Roman"/>
          <w:sz w:val="24"/>
          <w:szCs w:val="24"/>
        </w:rPr>
        <w:t>thiên</w:t>
      </w:r>
      <w:proofErr w:type="spellEnd"/>
    </w:p>
    <w:p w14:paraId="0C7CFF23" w14:textId="77777777" w:rsidR="00643CE6" w:rsidRPr="0047131D" w:rsidRDefault="00643CE6" w:rsidP="00643CE6">
      <w:pPr>
        <w:tabs>
          <w:tab w:val="left" w:pos="283"/>
          <w:tab w:val="left" w:pos="2835"/>
          <w:tab w:val="left" w:pos="5386"/>
          <w:tab w:val="left" w:pos="7937"/>
        </w:tabs>
        <w:spacing w:line="312" w:lineRule="auto"/>
        <w:ind w:firstLine="283"/>
        <w:jc w:val="both"/>
        <w:rPr>
          <w:b/>
          <w:color w:val="0000FF"/>
          <w:sz w:val="24"/>
          <w:szCs w:val="24"/>
        </w:rPr>
      </w:pPr>
      <w:r w:rsidRPr="0047131D">
        <w:rPr>
          <w:b/>
          <w:bCs/>
          <w:color w:val="0000FF"/>
          <w:sz w:val="24"/>
          <w:szCs w:val="24"/>
        </w:rPr>
        <w:t>A.</w:t>
      </w:r>
      <w:r w:rsidRPr="0047131D">
        <w:rPr>
          <w:b/>
          <w:bCs/>
          <w:sz w:val="24"/>
          <w:szCs w:val="24"/>
        </w:rPr>
        <w:t xml:space="preserve"> </w:t>
      </w:r>
      <w:proofErr w:type="spellStart"/>
      <w:r w:rsidRPr="0047131D">
        <w:rPr>
          <w:sz w:val="24"/>
          <w:szCs w:val="24"/>
        </w:rPr>
        <w:t>trễ</w:t>
      </w:r>
      <w:proofErr w:type="spellEnd"/>
      <w:r w:rsidRPr="0047131D">
        <w:rPr>
          <w:sz w:val="24"/>
          <w:szCs w:val="24"/>
        </w:rPr>
        <w:t xml:space="preserve"> </w:t>
      </w:r>
      <w:proofErr w:type="spellStart"/>
      <w:r w:rsidRPr="0047131D">
        <w:rPr>
          <w:sz w:val="24"/>
          <w:szCs w:val="24"/>
        </w:rPr>
        <w:t>pha</w:t>
      </w:r>
      <w:proofErr w:type="spellEnd"/>
      <w:r w:rsidRPr="0047131D">
        <w:rPr>
          <w:sz w:val="24"/>
          <w:szCs w:val="24"/>
        </w:rPr>
        <w:t xml:space="preserve"> </w:t>
      </w:r>
      <w:r w:rsidRPr="0047131D">
        <w:rPr>
          <w:position w:val="-4"/>
          <w:sz w:val="24"/>
          <w:szCs w:val="24"/>
        </w:rPr>
        <w:object w:dxaOrig="520" w:dyaOrig="320" w14:anchorId="598C69D4">
          <v:shape id="_x0000_i1083" type="#_x0000_t75" style="width:24.45pt;height:16.3pt" o:ole="">
            <v:imagedata r:id="rId183" o:title=""/>
          </v:shape>
          <o:OLEObject Type="Embed" ProgID="Equation.DSMT4" ShapeID="_x0000_i1083" DrawAspect="Content" ObjectID="_1826434501" r:id="rId184"/>
        </w:object>
      </w:r>
      <w:r w:rsidRPr="0047131D">
        <w:rPr>
          <w:sz w:val="24"/>
          <w:szCs w:val="24"/>
        </w:rPr>
        <w:t xml:space="preserve"> so </w:t>
      </w:r>
      <w:proofErr w:type="spellStart"/>
      <w:r w:rsidRPr="0047131D">
        <w:rPr>
          <w:sz w:val="24"/>
          <w:szCs w:val="24"/>
        </w:rPr>
        <w:t>với</w:t>
      </w:r>
      <w:proofErr w:type="spellEnd"/>
      <w:r w:rsidRPr="0047131D">
        <w:rPr>
          <w:sz w:val="24"/>
          <w:szCs w:val="24"/>
        </w:rPr>
        <w:t xml:space="preserve"> </w:t>
      </w:r>
      <w:proofErr w:type="spellStart"/>
      <w:r w:rsidRPr="0047131D">
        <w:rPr>
          <w:sz w:val="24"/>
          <w:szCs w:val="24"/>
        </w:rPr>
        <w:t>vận</w:t>
      </w:r>
      <w:proofErr w:type="spellEnd"/>
      <w:r w:rsidRPr="0047131D">
        <w:rPr>
          <w:sz w:val="24"/>
          <w:szCs w:val="24"/>
        </w:rPr>
        <w:t xml:space="preserve"> </w:t>
      </w:r>
      <w:proofErr w:type="spellStart"/>
      <w:r w:rsidRPr="0047131D">
        <w:rPr>
          <w:sz w:val="24"/>
          <w:szCs w:val="24"/>
        </w:rPr>
        <w:t>tốc</w:t>
      </w:r>
      <w:proofErr w:type="spellEnd"/>
      <w:r w:rsidRPr="0047131D">
        <w:rPr>
          <w:sz w:val="24"/>
          <w:szCs w:val="24"/>
        </w:rPr>
        <w:t>.</w:t>
      </w:r>
      <w:r w:rsidRPr="0047131D">
        <w:rPr>
          <w:b/>
          <w:color w:val="0000FF"/>
          <w:sz w:val="24"/>
          <w:szCs w:val="24"/>
        </w:rPr>
        <w:tab/>
      </w:r>
      <w:r w:rsidRPr="0047131D">
        <w:rPr>
          <w:b/>
          <w:bCs/>
          <w:color w:val="0000FF"/>
          <w:sz w:val="24"/>
          <w:szCs w:val="24"/>
        </w:rPr>
        <w:t>B.</w:t>
      </w:r>
      <w:r w:rsidRPr="0047131D">
        <w:rPr>
          <w:b/>
          <w:bCs/>
          <w:sz w:val="24"/>
          <w:szCs w:val="24"/>
        </w:rPr>
        <w:t xml:space="preserve"> </w:t>
      </w:r>
      <w:proofErr w:type="spellStart"/>
      <w:r w:rsidRPr="0047131D">
        <w:rPr>
          <w:sz w:val="24"/>
          <w:szCs w:val="24"/>
        </w:rPr>
        <w:t>ngược</w:t>
      </w:r>
      <w:proofErr w:type="spellEnd"/>
      <w:r w:rsidRPr="0047131D">
        <w:rPr>
          <w:sz w:val="24"/>
          <w:szCs w:val="24"/>
        </w:rPr>
        <w:t xml:space="preserve"> </w:t>
      </w:r>
      <w:proofErr w:type="spellStart"/>
      <w:r w:rsidRPr="0047131D">
        <w:rPr>
          <w:sz w:val="24"/>
          <w:szCs w:val="24"/>
        </w:rPr>
        <w:t>pha</w:t>
      </w:r>
      <w:proofErr w:type="spellEnd"/>
      <w:r w:rsidRPr="0047131D">
        <w:rPr>
          <w:sz w:val="24"/>
          <w:szCs w:val="24"/>
        </w:rPr>
        <w:t xml:space="preserve"> </w:t>
      </w:r>
      <w:proofErr w:type="spellStart"/>
      <w:r w:rsidRPr="0047131D">
        <w:rPr>
          <w:sz w:val="24"/>
          <w:szCs w:val="24"/>
        </w:rPr>
        <w:t>với</w:t>
      </w:r>
      <w:proofErr w:type="spellEnd"/>
      <w:r w:rsidRPr="0047131D">
        <w:rPr>
          <w:sz w:val="24"/>
          <w:szCs w:val="24"/>
        </w:rPr>
        <w:t xml:space="preserve"> </w:t>
      </w:r>
      <w:proofErr w:type="spellStart"/>
      <w:r w:rsidRPr="0047131D">
        <w:rPr>
          <w:sz w:val="24"/>
          <w:szCs w:val="24"/>
        </w:rPr>
        <w:t>vận</w:t>
      </w:r>
      <w:proofErr w:type="spellEnd"/>
      <w:r w:rsidRPr="0047131D">
        <w:rPr>
          <w:sz w:val="24"/>
          <w:szCs w:val="24"/>
        </w:rPr>
        <w:t xml:space="preserve"> </w:t>
      </w:r>
      <w:proofErr w:type="spellStart"/>
      <w:r w:rsidRPr="0047131D">
        <w:rPr>
          <w:sz w:val="24"/>
          <w:szCs w:val="24"/>
        </w:rPr>
        <w:t>tốc</w:t>
      </w:r>
      <w:proofErr w:type="spellEnd"/>
      <w:r w:rsidRPr="0047131D">
        <w:rPr>
          <w:sz w:val="24"/>
          <w:szCs w:val="24"/>
        </w:rPr>
        <w:t>.</w:t>
      </w:r>
    </w:p>
    <w:p w14:paraId="32549138" w14:textId="77777777" w:rsidR="00643CE6" w:rsidRPr="0047131D" w:rsidRDefault="00643CE6" w:rsidP="00643CE6">
      <w:pPr>
        <w:tabs>
          <w:tab w:val="left" w:pos="283"/>
          <w:tab w:val="left" w:pos="2835"/>
          <w:tab w:val="left" w:pos="5386"/>
          <w:tab w:val="left" w:pos="7937"/>
        </w:tabs>
        <w:spacing w:line="312" w:lineRule="auto"/>
        <w:ind w:firstLine="283"/>
        <w:jc w:val="both"/>
        <w:rPr>
          <w:sz w:val="24"/>
          <w:szCs w:val="24"/>
        </w:rPr>
      </w:pPr>
      <w:r w:rsidRPr="0047131D">
        <w:rPr>
          <w:b/>
          <w:bCs/>
          <w:color w:val="0000FF"/>
          <w:sz w:val="24"/>
          <w:szCs w:val="24"/>
        </w:rPr>
        <w:t>C.</w:t>
      </w:r>
      <w:r w:rsidRPr="0047131D">
        <w:rPr>
          <w:b/>
          <w:bCs/>
          <w:sz w:val="24"/>
          <w:szCs w:val="24"/>
        </w:rPr>
        <w:t xml:space="preserve"> </w:t>
      </w:r>
      <w:proofErr w:type="spellStart"/>
      <w:r w:rsidRPr="0047131D">
        <w:rPr>
          <w:sz w:val="24"/>
          <w:szCs w:val="24"/>
        </w:rPr>
        <w:t>cùng</w:t>
      </w:r>
      <w:proofErr w:type="spellEnd"/>
      <w:r w:rsidRPr="0047131D">
        <w:rPr>
          <w:sz w:val="24"/>
          <w:szCs w:val="24"/>
        </w:rPr>
        <w:t xml:space="preserve"> </w:t>
      </w:r>
      <w:proofErr w:type="spellStart"/>
      <w:r w:rsidRPr="0047131D">
        <w:rPr>
          <w:sz w:val="24"/>
          <w:szCs w:val="24"/>
        </w:rPr>
        <w:t>pha</w:t>
      </w:r>
      <w:proofErr w:type="spellEnd"/>
      <w:r w:rsidRPr="0047131D">
        <w:rPr>
          <w:sz w:val="24"/>
          <w:szCs w:val="24"/>
        </w:rPr>
        <w:t xml:space="preserve"> </w:t>
      </w:r>
      <w:proofErr w:type="spellStart"/>
      <w:r w:rsidRPr="0047131D">
        <w:rPr>
          <w:sz w:val="24"/>
          <w:szCs w:val="24"/>
        </w:rPr>
        <w:t>với</w:t>
      </w:r>
      <w:proofErr w:type="spellEnd"/>
      <w:r w:rsidRPr="0047131D">
        <w:rPr>
          <w:sz w:val="24"/>
          <w:szCs w:val="24"/>
        </w:rPr>
        <w:t xml:space="preserve"> </w:t>
      </w:r>
      <w:proofErr w:type="spellStart"/>
      <w:r w:rsidRPr="0047131D">
        <w:rPr>
          <w:sz w:val="24"/>
          <w:szCs w:val="24"/>
        </w:rPr>
        <w:t>vận</w:t>
      </w:r>
      <w:proofErr w:type="spellEnd"/>
      <w:r w:rsidRPr="0047131D">
        <w:rPr>
          <w:sz w:val="24"/>
          <w:szCs w:val="24"/>
        </w:rPr>
        <w:t xml:space="preserve"> </w:t>
      </w:r>
      <w:proofErr w:type="spellStart"/>
      <w:r w:rsidRPr="0047131D">
        <w:rPr>
          <w:sz w:val="24"/>
          <w:szCs w:val="24"/>
        </w:rPr>
        <w:t>tốc</w:t>
      </w:r>
      <w:proofErr w:type="spellEnd"/>
      <w:r w:rsidRPr="0047131D">
        <w:rPr>
          <w:sz w:val="24"/>
          <w:szCs w:val="24"/>
        </w:rPr>
        <w:t>.</w:t>
      </w:r>
      <w:r w:rsidRPr="0047131D">
        <w:rPr>
          <w:b/>
          <w:color w:val="0000FF"/>
          <w:sz w:val="24"/>
          <w:szCs w:val="24"/>
        </w:rPr>
        <w:tab/>
      </w:r>
      <w:r w:rsidRPr="0047131D">
        <w:rPr>
          <w:b/>
          <w:bCs/>
          <w:color w:val="0000FF"/>
          <w:sz w:val="24"/>
          <w:szCs w:val="24"/>
        </w:rPr>
        <w:t>D.</w:t>
      </w:r>
      <w:r w:rsidRPr="0047131D">
        <w:rPr>
          <w:b/>
          <w:bCs/>
          <w:sz w:val="24"/>
          <w:szCs w:val="24"/>
        </w:rPr>
        <w:t xml:space="preserve"> </w:t>
      </w:r>
      <w:proofErr w:type="spellStart"/>
      <w:r w:rsidRPr="0047131D">
        <w:rPr>
          <w:sz w:val="24"/>
          <w:szCs w:val="24"/>
        </w:rPr>
        <w:t>sớm</w:t>
      </w:r>
      <w:proofErr w:type="spellEnd"/>
      <w:r w:rsidRPr="0047131D">
        <w:rPr>
          <w:sz w:val="24"/>
          <w:szCs w:val="24"/>
        </w:rPr>
        <w:t xml:space="preserve"> </w:t>
      </w:r>
      <w:proofErr w:type="spellStart"/>
      <w:r w:rsidRPr="0047131D">
        <w:rPr>
          <w:sz w:val="24"/>
          <w:szCs w:val="24"/>
        </w:rPr>
        <w:t>pha</w:t>
      </w:r>
      <w:proofErr w:type="spellEnd"/>
      <w:r w:rsidRPr="0047131D">
        <w:rPr>
          <w:sz w:val="24"/>
          <w:szCs w:val="24"/>
        </w:rPr>
        <w:t xml:space="preserve"> </w:t>
      </w:r>
      <w:r w:rsidRPr="0047131D">
        <w:rPr>
          <w:position w:val="-4"/>
          <w:sz w:val="24"/>
          <w:szCs w:val="24"/>
        </w:rPr>
        <w:object w:dxaOrig="520" w:dyaOrig="320" w14:anchorId="7AC4BCCF">
          <v:shape id="_x0000_i1084" type="#_x0000_t75" style="width:24.45pt;height:16.3pt" o:ole="">
            <v:imagedata r:id="rId185" o:title=""/>
          </v:shape>
          <o:OLEObject Type="Embed" ProgID="Equation.DSMT4" ShapeID="_x0000_i1084" DrawAspect="Content" ObjectID="_1826434502" r:id="rId186"/>
        </w:object>
      </w:r>
      <w:r w:rsidRPr="0047131D">
        <w:rPr>
          <w:sz w:val="24"/>
          <w:szCs w:val="24"/>
        </w:rPr>
        <w:t xml:space="preserve"> so </w:t>
      </w:r>
      <w:proofErr w:type="spellStart"/>
      <w:r w:rsidRPr="0047131D">
        <w:rPr>
          <w:sz w:val="24"/>
          <w:szCs w:val="24"/>
        </w:rPr>
        <w:t>với</w:t>
      </w:r>
      <w:proofErr w:type="spellEnd"/>
      <w:r w:rsidRPr="0047131D">
        <w:rPr>
          <w:sz w:val="24"/>
          <w:szCs w:val="24"/>
        </w:rPr>
        <w:t xml:space="preserve"> </w:t>
      </w:r>
      <w:proofErr w:type="spellStart"/>
      <w:r w:rsidRPr="0047131D">
        <w:rPr>
          <w:sz w:val="24"/>
          <w:szCs w:val="24"/>
        </w:rPr>
        <w:t>vận</w:t>
      </w:r>
      <w:proofErr w:type="spellEnd"/>
      <w:r w:rsidRPr="0047131D">
        <w:rPr>
          <w:sz w:val="24"/>
          <w:szCs w:val="24"/>
        </w:rPr>
        <w:t xml:space="preserve"> </w:t>
      </w:r>
      <w:proofErr w:type="spellStart"/>
      <w:r w:rsidRPr="0047131D">
        <w:rPr>
          <w:sz w:val="24"/>
          <w:szCs w:val="24"/>
        </w:rPr>
        <w:t>tốc</w:t>
      </w:r>
      <w:proofErr w:type="spellEnd"/>
    </w:p>
    <w:p w14:paraId="7153F153" w14:textId="77777777" w:rsidR="00643CE6" w:rsidRPr="0047131D" w:rsidRDefault="00643CE6" w:rsidP="00643CE6">
      <w:pPr>
        <w:pStyle w:val="ListParagraph"/>
        <w:widowControl w:val="0"/>
        <w:numPr>
          <w:ilvl w:val="0"/>
          <w:numId w:val="32"/>
        </w:numPr>
        <w:autoSpaceDE w:val="0"/>
        <w:autoSpaceDN w:val="0"/>
        <w:spacing w:after="0" w:line="312" w:lineRule="auto"/>
        <w:jc w:val="both"/>
        <w:rPr>
          <w:rFonts w:ascii="Times New Roman" w:hAnsi="Times New Roman" w:cs="Times New Roman"/>
          <w:b/>
          <w:color w:val="0000FF"/>
          <w:sz w:val="24"/>
          <w:szCs w:val="24"/>
        </w:rPr>
      </w:pPr>
      <w:proofErr w:type="spellStart"/>
      <w:r w:rsidRPr="0047131D">
        <w:rPr>
          <w:rFonts w:ascii="Times New Roman" w:hAnsi="Times New Roman" w:cs="Times New Roman"/>
          <w:sz w:val="24"/>
          <w:szCs w:val="24"/>
        </w:rPr>
        <w:t>Hình</w:t>
      </w:r>
      <w:proofErr w:type="spellEnd"/>
      <w:r w:rsidRPr="0047131D">
        <w:rPr>
          <w:rFonts w:ascii="Times New Roman" w:hAnsi="Times New Roman" w:cs="Times New Roman"/>
          <w:sz w:val="24"/>
          <w:szCs w:val="24"/>
        </w:rPr>
        <w:t xml:space="preserve"> </w:t>
      </w:r>
      <w:proofErr w:type="spellStart"/>
      <w:r w:rsidRPr="0047131D">
        <w:rPr>
          <w:rFonts w:ascii="Times New Roman" w:hAnsi="Times New Roman" w:cs="Times New Roman"/>
          <w:sz w:val="24"/>
          <w:szCs w:val="24"/>
        </w:rPr>
        <w:t>bên</w:t>
      </w:r>
      <w:proofErr w:type="spellEnd"/>
      <w:r w:rsidRPr="0047131D">
        <w:rPr>
          <w:rFonts w:ascii="Times New Roman" w:hAnsi="Times New Roman" w:cs="Times New Roman"/>
          <w:sz w:val="24"/>
          <w:szCs w:val="24"/>
        </w:rPr>
        <w:t xml:space="preserve"> </w:t>
      </w:r>
      <w:proofErr w:type="spellStart"/>
      <w:r w:rsidRPr="0047131D">
        <w:rPr>
          <w:rFonts w:ascii="Times New Roman" w:hAnsi="Times New Roman" w:cs="Times New Roman"/>
          <w:sz w:val="24"/>
          <w:szCs w:val="24"/>
        </w:rPr>
        <w:t>là</w:t>
      </w:r>
      <w:proofErr w:type="spellEnd"/>
      <w:r w:rsidRPr="0047131D">
        <w:rPr>
          <w:rFonts w:ascii="Times New Roman" w:hAnsi="Times New Roman" w:cs="Times New Roman"/>
          <w:sz w:val="24"/>
          <w:szCs w:val="24"/>
        </w:rPr>
        <w:t xml:space="preserve"> </w:t>
      </w:r>
      <w:proofErr w:type="spellStart"/>
      <w:r w:rsidRPr="0047131D">
        <w:rPr>
          <w:rFonts w:ascii="Times New Roman" w:hAnsi="Times New Roman" w:cs="Times New Roman"/>
          <w:sz w:val="24"/>
          <w:szCs w:val="24"/>
        </w:rPr>
        <w:t>đồ</w:t>
      </w:r>
      <w:proofErr w:type="spellEnd"/>
      <w:r w:rsidRPr="0047131D">
        <w:rPr>
          <w:rFonts w:ascii="Times New Roman" w:hAnsi="Times New Roman" w:cs="Times New Roman"/>
          <w:sz w:val="24"/>
          <w:szCs w:val="24"/>
        </w:rPr>
        <w:t xml:space="preserve"> </w:t>
      </w:r>
      <w:proofErr w:type="spellStart"/>
      <w:r w:rsidRPr="0047131D">
        <w:rPr>
          <w:rFonts w:ascii="Times New Roman" w:hAnsi="Times New Roman" w:cs="Times New Roman"/>
          <w:sz w:val="24"/>
          <w:szCs w:val="24"/>
        </w:rPr>
        <w:t>thị</w:t>
      </w:r>
      <w:proofErr w:type="spellEnd"/>
      <w:r w:rsidRPr="0047131D">
        <w:rPr>
          <w:rFonts w:ascii="Times New Roman" w:hAnsi="Times New Roman" w:cs="Times New Roman"/>
          <w:sz w:val="24"/>
          <w:szCs w:val="24"/>
        </w:rPr>
        <w:t xml:space="preserve"> </w:t>
      </w:r>
      <w:proofErr w:type="spellStart"/>
      <w:r w:rsidRPr="0047131D">
        <w:rPr>
          <w:rFonts w:ascii="Times New Roman" w:hAnsi="Times New Roman" w:cs="Times New Roman"/>
          <w:sz w:val="24"/>
          <w:szCs w:val="24"/>
        </w:rPr>
        <w:t>biểu</w:t>
      </w:r>
      <w:proofErr w:type="spellEnd"/>
      <w:r w:rsidRPr="0047131D">
        <w:rPr>
          <w:rFonts w:ascii="Times New Roman" w:hAnsi="Times New Roman" w:cs="Times New Roman"/>
          <w:sz w:val="24"/>
          <w:szCs w:val="24"/>
        </w:rPr>
        <w:t xml:space="preserve"> </w:t>
      </w:r>
      <w:proofErr w:type="spellStart"/>
      <w:r w:rsidRPr="0047131D">
        <w:rPr>
          <w:rFonts w:ascii="Times New Roman" w:hAnsi="Times New Roman" w:cs="Times New Roman"/>
          <w:sz w:val="24"/>
          <w:szCs w:val="24"/>
        </w:rPr>
        <w:t>diễn</w:t>
      </w:r>
      <w:proofErr w:type="spellEnd"/>
      <w:r w:rsidRPr="0047131D">
        <w:rPr>
          <w:rFonts w:ascii="Times New Roman" w:hAnsi="Times New Roman" w:cs="Times New Roman"/>
          <w:sz w:val="24"/>
          <w:szCs w:val="24"/>
        </w:rPr>
        <w:t xml:space="preserve"> </w:t>
      </w:r>
      <w:proofErr w:type="spellStart"/>
      <w:r w:rsidRPr="0047131D">
        <w:rPr>
          <w:rFonts w:ascii="Times New Roman" w:hAnsi="Times New Roman" w:cs="Times New Roman"/>
          <w:sz w:val="24"/>
          <w:szCs w:val="24"/>
        </w:rPr>
        <w:t>sự</w:t>
      </w:r>
      <w:proofErr w:type="spellEnd"/>
      <w:r w:rsidRPr="0047131D">
        <w:rPr>
          <w:rFonts w:ascii="Times New Roman" w:hAnsi="Times New Roman" w:cs="Times New Roman"/>
          <w:sz w:val="24"/>
          <w:szCs w:val="24"/>
        </w:rPr>
        <w:t xml:space="preserve"> </w:t>
      </w:r>
      <w:proofErr w:type="spellStart"/>
      <w:r w:rsidRPr="0047131D">
        <w:rPr>
          <w:rFonts w:ascii="Times New Roman" w:hAnsi="Times New Roman" w:cs="Times New Roman"/>
          <w:sz w:val="24"/>
          <w:szCs w:val="24"/>
        </w:rPr>
        <w:t>phụ</w:t>
      </w:r>
      <w:proofErr w:type="spellEnd"/>
      <w:r w:rsidRPr="0047131D">
        <w:rPr>
          <w:rFonts w:ascii="Times New Roman" w:hAnsi="Times New Roman" w:cs="Times New Roman"/>
          <w:sz w:val="24"/>
          <w:szCs w:val="24"/>
        </w:rPr>
        <w:t xml:space="preserve"> </w:t>
      </w:r>
      <w:proofErr w:type="spellStart"/>
      <w:r w:rsidRPr="0047131D">
        <w:rPr>
          <w:rFonts w:ascii="Times New Roman" w:hAnsi="Times New Roman" w:cs="Times New Roman"/>
          <w:sz w:val="24"/>
          <w:szCs w:val="24"/>
        </w:rPr>
        <w:t>thuộc</w:t>
      </w:r>
      <w:proofErr w:type="spellEnd"/>
      <w:r w:rsidRPr="0047131D">
        <w:rPr>
          <w:rFonts w:ascii="Times New Roman" w:hAnsi="Times New Roman" w:cs="Times New Roman"/>
          <w:sz w:val="24"/>
          <w:szCs w:val="24"/>
        </w:rPr>
        <w:t xml:space="preserve"> </w:t>
      </w:r>
      <w:proofErr w:type="spellStart"/>
      <w:r w:rsidRPr="0047131D">
        <w:rPr>
          <w:rFonts w:ascii="Times New Roman" w:hAnsi="Times New Roman" w:cs="Times New Roman"/>
          <w:sz w:val="24"/>
          <w:szCs w:val="24"/>
        </w:rPr>
        <w:t>vận</w:t>
      </w:r>
      <w:proofErr w:type="spellEnd"/>
      <w:r w:rsidRPr="0047131D">
        <w:rPr>
          <w:rFonts w:ascii="Times New Roman" w:hAnsi="Times New Roman" w:cs="Times New Roman"/>
          <w:sz w:val="24"/>
          <w:szCs w:val="24"/>
        </w:rPr>
        <w:t xml:space="preserve"> </w:t>
      </w:r>
      <w:proofErr w:type="spellStart"/>
      <w:r w:rsidRPr="0047131D">
        <w:rPr>
          <w:rFonts w:ascii="Times New Roman" w:hAnsi="Times New Roman" w:cs="Times New Roman"/>
          <w:sz w:val="24"/>
          <w:szCs w:val="24"/>
        </w:rPr>
        <w:t>tốc</w:t>
      </w:r>
      <w:proofErr w:type="spellEnd"/>
      <w:r w:rsidRPr="0047131D">
        <w:rPr>
          <w:rFonts w:ascii="Times New Roman" w:hAnsi="Times New Roman" w:cs="Times New Roman"/>
          <w:sz w:val="24"/>
          <w:szCs w:val="24"/>
        </w:rPr>
        <w:t xml:space="preserve"> v </w:t>
      </w:r>
      <w:proofErr w:type="spellStart"/>
      <w:r w:rsidRPr="0047131D">
        <w:rPr>
          <w:rFonts w:ascii="Times New Roman" w:hAnsi="Times New Roman" w:cs="Times New Roman"/>
          <w:sz w:val="24"/>
          <w:szCs w:val="24"/>
        </w:rPr>
        <w:t>theo</w:t>
      </w:r>
      <w:proofErr w:type="spellEnd"/>
      <w:r w:rsidRPr="0047131D">
        <w:rPr>
          <w:rFonts w:ascii="Times New Roman" w:hAnsi="Times New Roman" w:cs="Times New Roman"/>
          <w:sz w:val="24"/>
          <w:szCs w:val="24"/>
        </w:rPr>
        <w:t xml:space="preserve"> </w:t>
      </w:r>
      <w:proofErr w:type="spellStart"/>
      <w:r w:rsidRPr="0047131D">
        <w:rPr>
          <w:rFonts w:ascii="Times New Roman" w:hAnsi="Times New Roman" w:cs="Times New Roman"/>
          <w:sz w:val="24"/>
          <w:szCs w:val="24"/>
        </w:rPr>
        <w:t>thời</w:t>
      </w:r>
      <w:proofErr w:type="spellEnd"/>
      <w:r w:rsidRPr="0047131D">
        <w:rPr>
          <w:rFonts w:ascii="Times New Roman" w:hAnsi="Times New Roman" w:cs="Times New Roman"/>
          <w:sz w:val="24"/>
          <w:szCs w:val="24"/>
        </w:rPr>
        <w:t xml:space="preserve"> </w:t>
      </w:r>
      <w:proofErr w:type="spellStart"/>
      <w:r w:rsidRPr="0047131D">
        <w:rPr>
          <w:rFonts w:ascii="Times New Roman" w:hAnsi="Times New Roman" w:cs="Times New Roman"/>
          <w:sz w:val="24"/>
          <w:szCs w:val="24"/>
        </w:rPr>
        <w:t>gian</w:t>
      </w:r>
      <w:proofErr w:type="spellEnd"/>
      <w:r w:rsidRPr="0047131D">
        <w:rPr>
          <w:rFonts w:ascii="Times New Roman" w:hAnsi="Times New Roman" w:cs="Times New Roman"/>
          <w:sz w:val="24"/>
          <w:szCs w:val="24"/>
        </w:rPr>
        <w:t xml:space="preserve"> </w:t>
      </w:r>
      <w:r w:rsidRPr="0047131D">
        <w:rPr>
          <w:rFonts w:ascii="Times New Roman" w:hAnsi="Times New Roman" w:cs="Times New Roman"/>
          <w:position w:val="-6"/>
          <w:sz w:val="24"/>
          <w:szCs w:val="24"/>
        </w:rPr>
        <w:object w:dxaOrig="160" w:dyaOrig="260" w14:anchorId="688C4663">
          <v:shape id="_x0000_i1085" type="#_x0000_t75" style="width:8.15pt;height:12.9pt" o:ole="">
            <v:imagedata r:id="rId187" o:title=""/>
          </v:shape>
          <o:OLEObject Type="Embed" ProgID="Equation.DSMT4" ShapeID="_x0000_i1085" DrawAspect="Content" ObjectID="_1826434503" r:id="rId188"/>
        </w:object>
      </w:r>
      <w:r w:rsidRPr="0047131D">
        <w:rPr>
          <w:rFonts w:ascii="Times New Roman" w:hAnsi="Times New Roman" w:cs="Times New Roman"/>
          <w:sz w:val="24"/>
          <w:szCs w:val="24"/>
        </w:rPr>
        <w:t xml:space="preserve"> </w:t>
      </w:r>
      <w:proofErr w:type="spellStart"/>
      <w:r w:rsidRPr="0047131D">
        <w:rPr>
          <w:rFonts w:ascii="Times New Roman" w:hAnsi="Times New Roman" w:cs="Times New Roman"/>
          <w:sz w:val="24"/>
          <w:szCs w:val="24"/>
        </w:rPr>
        <w:t>của</w:t>
      </w:r>
      <w:proofErr w:type="spellEnd"/>
      <w:r w:rsidRPr="0047131D">
        <w:rPr>
          <w:rFonts w:ascii="Times New Roman" w:hAnsi="Times New Roman" w:cs="Times New Roman"/>
          <w:sz w:val="24"/>
          <w:szCs w:val="24"/>
        </w:rPr>
        <w:t xml:space="preserve"> </w:t>
      </w:r>
      <w:proofErr w:type="spellStart"/>
      <w:r w:rsidRPr="0047131D">
        <w:rPr>
          <w:rFonts w:ascii="Times New Roman" w:hAnsi="Times New Roman" w:cs="Times New Roman"/>
          <w:sz w:val="24"/>
          <w:szCs w:val="24"/>
        </w:rPr>
        <w:t>một</w:t>
      </w:r>
      <w:proofErr w:type="spellEnd"/>
      <w:r w:rsidRPr="0047131D">
        <w:rPr>
          <w:rFonts w:ascii="Times New Roman" w:hAnsi="Times New Roman" w:cs="Times New Roman"/>
          <w:sz w:val="24"/>
          <w:szCs w:val="24"/>
        </w:rPr>
        <w:t xml:space="preserve"> </w:t>
      </w:r>
      <w:proofErr w:type="spellStart"/>
      <w:r w:rsidRPr="0047131D">
        <w:rPr>
          <w:rFonts w:ascii="Times New Roman" w:hAnsi="Times New Roman" w:cs="Times New Roman"/>
          <w:sz w:val="24"/>
          <w:szCs w:val="24"/>
        </w:rPr>
        <w:t>vật</w:t>
      </w:r>
      <w:proofErr w:type="spellEnd"/>
      <w:r w:rsidRPr="0047131D">
        <w:rPr>
          <w:rFonts w:ascii="Times New Roman" w:hAnsi="Times New Roman" w:cs="Times New Roman"/>
          <w:sz w:val="24"/>
          <w:szCs w:val="24"/>
        </w:rPr>
        <w:t xml:space="preserve"> dao </w:t>
      </w:r>
      <w:proofErr w:type="spellStart"/>
      <w:r w:rsidRPr="0047131D">
        <w:rPr>
          <w:rFonts w:ascii="Times New Roman" w:hAnsi="Times New Roman" w:cs="Times New Roman"/>
          <w:sz w:val="24"/>
          <w:szCs w:val="24"/>
        </w:rPr>
        <w:t>động</w:t>
      </w:r>
      <w:proofErr w:type="spellEnd"/>
      <w:r w:rsidRPr="0047131D">
        <w:rPr>
          <w:rFonts w:ascii="Times New Roman" w:hAnsi="Times New Roman" w:cs="Times New Roman"/>
          <w:sz w:val="24"/>
          <w:szCs w:val="24"/>
        </w:rPr>
        <w:t xml:space="preserve"> </w:t>
      </w:r>
      <w:proofErr w:type="spellStart"/>
      <w:r w:rsidRPr="0047131D">
        <w:rPr>
          <w:rFonts w:ascii="Times New Roman" w:hAnsi="Times New Roman" w:cs="Times New Roman"/>
          <w:sz w:val="24"/>
          <w:szCs w:val="24"/>
        </w:rPr>
        <w:t>điêu</w:t>
      </w:r>
      <w:proofErr w:type="spellEnd"/>
      <w:r w:rsidRPr="0047131D">
        <w:rPr>
          <w:rFonts w:ascii="Times New Roman" w:hAnsi="Times New Roman" w:cs="Times New Roman"/>
          <w:sz w:val="24"/>
          <w:szCs w:val="24"/>
        </w:rPr>
        <w:t xml:space="preserve"> </w:t>
      </w:r>
      <w:proofErr w:type="spellStart"/>
      <w:r w:rsidRPr="0047131D">
        <w:rPr>
          <w:rFonts w:ascii="Times New Roman" w:hAnsi="Times New Roman" w:cs="Times New Roman"/>
          <w:sz w:val="24"/>
          <w:szCs w:val="24"/>
        </w:rPr>
        <w:t>hòa</w:t>
      </w:r>
      <w:proofErr w:type="spellEnd"/>
      <w:r w:rsidRPr="0047131D">
        <w:rPr>
          <w:rFonts w:ascii="Times New Roman" w:hAnsi="Times New Roman" w:cs="Times New Roman"/>
          <w:sz w:val="24"/>
          <w:szCs w:val="24"/>
        </w:rPr>
        <w:t xml:space="preserve">. Chu </w:t>
      </w:r>
      <w:proofErr w:type="spellStart"/>
      <w:r w:rsidRPr="0047131D">
        <w:rPr>
          <w:rFonts w:ascii="Times New Roman" w:hAnsi="Times New Roman" w:cs="Times New Roman"/>
          <w:sz w:val="24"/>
          <w:szCs w:val="24"/>
        </w:rPr>
        <w:t>kì</w:t>
      </w:r>
      <w:proofErr w:type="spellEnd"/>
      <w:r w:rsidRPr="0047131D">
        <w:rPr>
          <w:rFonts w:ascii="Times New Roman" w:hAnsi="Times New Roman" w:cs="Times New Roman"/>
          <w:sz w:val="24"/>
          <w:szCs w:val="24"/>
        </w:rPr>
        <w:t xml:space="preserve"> dao </w:t>
      </w:r>
      <w:proofErr w:type="spellStart"/>
      <w:r w:rsidRPr="0047131D">
        <w:rPr>
          <w:rFonts w:ascii="Times New Roman" w:hAnsi="Times New Roman" w:cs="Times New Roman"/>
          <w:sz w:val="24"/>
          <w:szCs w:val="24"/>
        </w:rPr>
        <w:t>động</w:t>
      </w:r>
      <w:proofErr w:type="spellEnd"/>
      <w:r w:rsidRPr="0047131D">
        <w:rPr>
          <w:rFonts w:ascii="Times New Roman" w:hAnsi="Times New Roman" w:cs="Times New Roman"/>
          <w:sz w:val="24"/>
          <w:szCs w:val="24"/>
        </w:rPr>
        <w:t xml:space="preserve"> </w:t>
      </w:r>
      <w:proofErr w:type="spellStart"/>
      <w:r w:rsidRPr="0047131D">
        <w:rPr>
          <w:rFonts w:ascii="Times New Roman" w:hAnsi="Times New Roman" w:cs="Times New Roman"/>
          <w:sz w:val="24"/>
          <w:szCs w:val="24"/>
        </w:rPr>
        <w:t>của</w:t>
      </w:r>
      <w:proofErr w:type="spellEnd"/>
      <w:r w:rsidRPr="0047131D">
        <w:rPr>
          <w:rFonts w:ascii="Times New Roman" w:hAnsi="Times New Roman" w:cs="Times New Roman"/>
          <w:sz w:val="24"/>
          <w:szCs w:val="24"/>
        </w:rPr>
        <w:t xml:space="preserve"> </w:t>
      </w:r>
      <w:proofErr w:type="spellStart"/>
      <w:r w:rsidRPr="0047131D">
        <w:rPr>
          <w:rFonts w:ascii="Times New Roman" w:hAnsi="Times New Roman" w:cs="Times New Roman"/>
          <w:sz w:val="24"/>
          <w:szCs w:val="24"/>
        </w:rPr>
        <w:t>vật</w:t>
      </w:r>
      <w:proofErr w:type="spellEnd"/>
      <w:r w:rsidRPr="0047131D">
        <w:rPr>
          <w:rFonts w:ascii="Times New Roman" w:hAnsi="Times New Roman" w:cs="Times New Roman"/>
          <w:sz w:val="24"/>
          <w:szCs w:val="24"/>
        </w:rPr>
        <w:t xml:space="preserve"> là</w:t>
      </w:r>
    </w:p>
    <w:p w14:paraId="3C5DF124" w14:textId="77777777" w:rsidR="00643CE6" w:rsidRPr="0047131D" w:rsidRDefault="00643CE6" w:rsidP="00643CE6">
      <w:pPr>
        <w:widowControl w:val="0"/>
        <w:autoSpaceDE w:val="0"/>
        <w:autoSpaceDN w:val="0"/>
        <w:spacing w:line="312" w:lineRule="auto"/>
        <w:jc w:val="center"/>
        <w:rPr>
          <w:b/>
          <w:color w:val="0000FF"/>
          <w:sz w:val="24"/>
          <w:szCs w:val="24"/>
        </w:rPr>
      </w:pPr>
      <w:r w:rsidRPr="0047131D">
        <w:rPr>
          <w:noProof/>
          <w:position w:val="-99"/>
          <w:sz w:val="24"/>
          <w:szCs w:val="24"/>
        </w:rPr>
        <w:drawing>
          <wp:inline distT="0" distB="0" distL="0" distR="0" wp14:anchorId="2E6FF4ED" wp14:editId="1813EA0A">
            <wp:extent cx="2296795" cy="1149350"/>
            <wp:effectExtent l="0" t="0" r="8255" b="0"/>
            <wp:docPr id="10012" name="Picture 10012"/>
            <wp:cNvGraphicFramePr/>
            <a:graphic xmlns:a="http://schemas.openxmlformats.org/drawingml/2006/main">
              <a:graphicData uri="http://schemas.openxmlformats.org/drawingml/2006/picture">
                <pic:pic xmlns:pic="http://schemas.openxmlformats.org/drawingml/2006/picture">
                  <pic:nvPicPr>
                    <pic:cNvPr id="10013" name="Picture 10013"/>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2296795" cy="1149350"/>
                    </a:xfrm>
                    <a:prstGeom prst="rect">
                      <a:avLst/>
                    </a:prstGeom>
                    <a:noFill/>
                  </pic:spPr>
                </pic:pic>
              </a:graphicData>
            </a:graphic>
          </wp:inline>
        </w:drawing>
      </w:r>
    </w:p>
    <w:p w14:paraId="7AF8D2CF" w14:textId="77777777" w:rsidR="00643CE6" w:rsidRPr="0047131D" w:rsidRDefault="00643CE6" w:rsidP="00643CE6">
      <w:pPr>
        <w:tabs>
          <w:tab w:val="left" w:pos="283"/>
          <w:tab w:val="left" w:pos="2835"/>
          <w:tab w:val="left" w:pos="5386"/>
          <w:tab w:val="left" w:pos="7937"/>
        </w:tabs>
        <w:spacing w:line="312" w:lineRule="auto"/>
        <w:ind w:firstLine="283"/>
        <w:jc w:val="both"/>
        <w:rPr>
          <w:b/>
          <w:color w:val="0000FF"/>
          <w:sz w:val="24"/>
          <w:szCs w:val="24"/>
        </w:rPr>
      </w:pPr>
      <w:r w:rsidRPr="0047131D">
        <w:rPr>
          <w:b/>
          <w:bCs/>
          <w:color w:val="0000FF"/>
          <w:sz w:val="24"/>
          <w:szCs w:val="24"/>
        </w:rPr>
        <w:lastRenderedPageBreak/>
        <w:t>A.</w:t>
      </w:r>
      <w:r w:rsidRPr="0047131D">
        <w:rPr>
          <w:b/>
          <w:bCs/>
          <w:sz w:val="24"/>
          <w:szCs w:val="24"/>
        </w:rPr>
        <w:t xml:space="preserve"> </w:t>
      </w:r>
      <w:r w:rsidRPr="0047131D">
        <w:rPr>
          <w:position w:val="-10"/>
          <w:sz w:val="24"/>
          <w:szCs w:val="24"/>
        </w:rPr>
        <w:object w:dxaOrig="499" w:dyaOrig="320" w14:anchorId="68752119">
          <v:shape id="_x0000_i1086" type="#_x0000_t75" style="width:24.45pt;height:16.3pt" o:ole="">
            <v:imagedata r:id="rId190" o:title=""/>
          </v:shape>
          <o:OLEObject Type="Embed" ProgID="Equation.DSMT4" ShapeID="_x0000_i1086" DrawAspect="Content" ObjectID="_1826434504" r:id="rId191"/>
        </w:object>
      </w:r>
      <w:r w:rsidRPr="0047131D">
        <w:rPr>
          <w:sz w:val="24"/>
          <w:szCs w:val="24"/>
        </w:rPr>
        <w:t xml:space="preserve">. </w:t>
      </w:r>
      <w:r w:rsidRPr="0047131D">
        <w:rPr>
          <w:b/>
          <w:color w:val="0000FF"/>
          <w:sz w:val="24"/>
          <w:szCs w:val="24"/>
        </w:rPr>
        <w:tab/>
      </w:r>
      <w:r w:rsidRPr="0047131D">
        <w:rPr>
          <w:b/>
          <w:bCs/>
          <w:color w:val="0000FF"/>
          <w:sz w:val="24"/>
          <w:szCs w:val="24"/>
        </w:rPr>
        <w:t>B.</w:t>
      </w:r>
      <w:r w:rsidRPr="0047131D">
        <w:rPr>
          <w:b/>
          <w:bCs/>
          <w:sz w:val="24"/>
          <w:szCs w:val="24"/>
        </w:rPr>
        <w:t xml:space="preserve"> </w:t>
      </w:r>
      <w:r w:rsidRPr="0047131D">
        <w:rPr>
          <w:position w:val="-10"/>
          <w:sz w:val="24"/>
          <w:szCs w:val="24"/>
        </w:rPr>
        <w:object w:dxaOrig="520" w:dyaOrig="320" w14:anchorId="7083B3D1">
          <v:shape id="_x0000_i1087" type="#_x0000_t75" style="width:26.5pt;height:16.3pt" o:ole="">
            <v:imagedata r:id="rId192" o:title=""/>
          </v:shape>
          <o:OLEObject Type="Embed" ProgID="Equation.DSMT4" ShapeID="_x0000_i1087" DrawAspect="Content" ObjectID="_1826434505" r:id="rId193"/>
        </w:object>
      </w:r>
      <w:r w:rsidRPr="0047131D">
        <w:rPr>
          <w:b/>
          <w:color w:val="0000FF"/>
          <w:sz w:val="24"/>
          <w:szCs w:val="24"/>
        </w:rPr>
        <w:tab/>
      </w:r>
      <w:r w:rsidRPr="0047131D">
        <w:rPr>
          <w:b/>
          <w:bCs/>
          <w:color w:val="0000FF"/>
          <w:sz w:val="24"/>
          <w:szCs w:val="24"/>
        </w:rPr>
        <w:t>C.</w:t>
      </w:r>
      <w:r w:rsidRPr="0047131D">
        <w:rPr>
          <w:b/>
          <w:bCs/>
          <w:sz w:val="24"/>
          <w:szCs w:val="24"/>
        </w:rPr>
        <w:t xml:space="preserve"> </w:t>
      </w:r>
      <w:r w:rsidRPr="0047131D">
        <w:rPr>
          <w:position w:val="-10"/>
          <w:sz w:val="24"/>
          <w:szCs w:val="24"/>
        </w:rPr>
        <w:object w:dxaOrig="660" w:dyaOrig="320" w14:anchorId="07963CCF">
          <v:shape id="_x0000_i1088" type="#_x0000_t75" style="width:32.6pt;height:16.3pt" o:ole="">
            <v:imagedata r:id="rId194" o:title=""/>
          </v:shape>
          <o:OLEObject Type="Embed" ProgID="Equation.DSMT4" ShapeID="_x0000_i1088" DrawAspect="Content" ObjectID="_1826434506" r:id="rId195"/>
        </w:object>
      </w:r>
      <w:r w:rsidRPr="0047131D">
        <w:rPr>
          <w:b/>
          <w:color w:val="0000FF"/>
          <w:sz w:val="24"/>
          <w:szCs w:val="24"/>
        </w:rPr>
        <w:tab/>
      </w:r>
      <w:r w:rsidRPr="0047131D">
        <w:rPr>
          <w:b/>
          <w:bCs/>
          <w:color w:val="0000FF"/>
          <w:sz w:val="24"/>
          <w:szCs w:val="24"/>
        </w:rPr>
        <w:t>D.</w:t>
      </w:r>
      <w:r w:rsidRPr="0047131D">
        <w:rPr>
          <w:b/>
          <w:bCs/>
          <w:sz w:val="24"/>
          <w:szCs w:val="24"/>
        </w:rPr>
        <w:t xml:space="preserve"> </w:t>
      </w:r>
      <w:r w:rsidRPr="0047131D">
        <w:rPr>
          <w:position w:val="-10"/>
          <w:sz w:val="24"/>
          <w:szCs w:val="24"/>
        </w:rPr>
        <w:object w:dxaOrig="460" w:dyaOrig="320" w14:anchorId="29A7899F">
          <v:shape id="_x0000_i1089" type="#_x0000_t75" style="width:23.1pt;height:16.3pt" o:ole="">
            <v:imagedata r:id="rId196" o:title=""/>
          </v:shape>
          <o:OLEObject Type="Embed" ProgID="Equation.DSMT4" ShapeID="_x0000_i1089" DrawAspect="Content" ObjectID="_1826434507" r:id="rId197"/>
        </w:object>
      </w:r>
      <w:r w:rsidRPr="0047131D">
        <w:rPr>
          <w:sz w:val="24"/>
          <w:szCs w:val="24"/>
        </w:rPr>
        <w:t xml:space="preserve">. </w:t>
      </w:r>
    </w:p>
    <w:p w14:paraId="36BC3C25" w14:textId="77777777" w:rsidR="00643CE6" w:rsidRPr="0047131D" w:rsidRDefault="00643CE6" w:rsidP="00643CE6">
      <w:pPr>
        <w:pStyle w:val="ListParagraph"/>
        <w:widowControl w:val="0"/>
        <w:numPr>
          <w:ilvl w:val="0"/>
          <w:numId w:val="32"/>
        </w:numPr>
        <w:autoSpaceDE w:val="0"/>
        <w:autoSpaceDN w:val="0"/>
        <w:spacing w:after="0" w:line="312" w:lineRule="auto"/>
        <w:jc w:val="both"/>
        <w:rPr>
          <w:rFonts w:ascii="Times New Roman" w:hAnsi="Times New Roman" w:cs="Times New Roman"/>
          <w:b/>
          <w:color w:val="0000FF"/>
          <w:sz w:val="24"/>
          <w:szCs w:val="24"/>
        </w:rPr>
      </w:pPr>
      <w:proofErr w:type="spellStart"/>
      <w:r w:rsidRPr="0047131D">
        <w:rPr>
          <w:rFonts w:ascii="Times New Roman" w:hAnsi="Times New Roman" w:cs="Times New Roman"/>
          <w:sz w:val="24"/>
          <w:szCs w:val="24"/>
        </w:rPr>
        <w:t>Một</w:t>
      </w:r>
      <w:proofErr w:type="spellEnd"/>
      <w:r w:rsidRPr="0047131D">
        <w:rPr>
          <w:rFonts w:ascii="Times New Roman" w:hAnsi="Times New Roman" w:cs="Times New Roman"/>
          <w:sz w:val="24"/>
          <w:szCs w:val="24"/>
        </w:rPr>
        <w:t xml:space="preserve"> </w:t>
      </w:r>
      <w:proofErr w:type="spellStart"/>
      <w:r w:rsidRPr="0047131D">
        <w:rPr>
          <w:rFonts w:ascii="Times New Roman" w:hAnsi="Times New Roman" w:cs="Times New Roman"/>
          <w:sz w:val="24"/>
          <w:szCs w:val="24"/>
        </w:rPr>
        <w:t>vật</w:t>
      </w:r>
      <w:proofErr w:type="spellEnd"/>
      <w:r w:rsidRPr="0047131D">
        <w:rPr>
          <w:rFonts w:ascii="Times New Roman" w:hAnsi="Times New Roman" w:cs="Times New Roman"/>
          <w:sz w:val="24"/>
          <w:szCs w:val="24"/>
        </w:rPr>
        <w:t xml:space="preserve"> </w:t>
      </w:r>
      <w:proofErr w:type="spellStart"/>
      <w:r w:rsidRPr="0047131D">
        <w:rPr>
          <w:rFonts w:ascii="Times New Roman" w:hAnsi="Times New Roman" w:cs="Times New Roman"/>
          <w:sz w:val="24"/>
          <w:szCs w:val="24"/>
        </w:rPr>
        <w:t>nhỏ</w:t>
      </w:r>
      <w:proofErr w:type="spellEnd"/>
      <w:r w:rsidRPr="0047131D">
        <w:rPr>
          <w:rFonts w:ascii="Times New Roman" w:hAnsi="Times New Roman" w:cs="Times New Roman"/>
          <w:sz w:val="24"/>
          <w:szCs w:val="24"/>
        </w:rPr>
        <w:t xml:space="preserve"> </w:t>
      </w:r>
      <w:proofErr w:type="spellStart"/>
      <w:r w:rsidRPr="0047131D">
        <w:rPr>
          <w:rFonts w:ascii="Times New Roman" w:hAnsi="Times New Roman" w:cs="Times New Roman"/>
          <w:sz w:val="24"/>
          <w:szCs w:val="24"/>
        </w:rPr>
        <w:t>khối</w:t>
      </w:r>
      <w:proofErr w:type="spellEnd"/>
      <w:r w:rsidRPr="0047131D">
        <w:rPr>
          <w:rFonts w:ascii="Times New Roman" w:hAnsi="Times New Roman" w:cs="Times New Roman"/>
          <w:sz w:val="24"/>
          <w:szCs w:val="24"/>
        </w:rPr>
        <w:t xml:space="preserve"> </w:t>
      </w:r>
      <w:proofErr w:type="spellStart"/>
      <w:r w:rsidRPr="0047131D">
        <w:rPr>
          <w:rFonts w:ascii="Times New Roman" w:hAnsi="Times New Roman" w:cs="Times New Roman"/>
          <w:sz w:val="24"/>
          <w:szCs w:val="24"/>
        </w:rPr>
        <w:t>lượng</w:t>
      </w:r>
      <w:proofErr w:type="spellEnd"/>
      <w:r w:rsidRPr="0047131D">
        <w:rPr>
          <w:rFonts w:ascii="Times New Roman" w:hAnsi="Times New Roman" w:cs="Times New Roman"/>
          <w:sz w:val="24"/>
          <w:szCs w:val="24"/>
        </w:rPr>
        <w:t xml:space="preserve"> m, dao </w:t>
      </w:r>
      <w:proofErr w:type="spellStart"/>
      <w:r w:rsidRPr="0047131D">
        <w:rPr>
          <w:rFonts w:ascii="Times New Roman" w:hAnsi="Times New Roman" w:cs="Times New Roman"/>
          <w:sz w:val="24"/>
          <w:szCs w:val="24"/>
        </w:rPr>
        <w:t>động</w:t>
      </w:r>
      <w:proofErr w:type="spellEnd"/>
      <w:r w:rsidRPr="0047131D">
        <w:rPr>
          <w:rFonts w:ascii="Times New Roman" w:hAnsi="Times New Roman" w:cs="Times New Roman"/>
          <w:sz w:val="24"/>
          <w:szCs w:val="24"/>
        </w:rPr>
        <w:t xml:space="preserve"> </w:t>
      </w:r>
      <w:proofErr w:type="spellStart"/>
      <w:r w:rsidRPr="0047131D">
        <w:rPr>
          <w:rFonts w:ascii="Times New Roman" w:hAnsi="Times New Roman" w:cs="Times New Roman"/>
          <w:sz w:val="24"/>
          <w:szCs w:val="24"/>
        </w:rPr>
        <w:t>điều</w:t>
      </w:r>
      <w:proofErr w:type="spellEnd"/>
      <w:r w:rsidRPr="0047131D">
        <w:rPr>
          <w:rFonts w:ascii="Times New Roman" w:hAnsi="Times New Roman" w:cs="Times New Roman"/>
          <w:sz w:val="24"/>
          <w:szCs w:val="24"/>
        </w:rPr>
        <w:t xml:space="preserve"> </w:t>
      </w:r>
      <w:proofErr w:type="spellStart"/>
      <w:r w:rsidRPr="0047131D">
        <w:rPr>
          <w:rFonts w:ascii="Times New Roman" w:hAnsi="Times New Roman" w:cs="Times New Roman"/>
          <w:sz w:val="24"/>
          <w:szCs w:val="24"/>
        </w:rPr>
        <w:t>hòa</w:t>
      </w:r>
      <w:proofErr w:type="spellEnd"/>
      <w:r w:rsidRPr="0047131D">
        <w:rPr>
          <w:rFonts w:ascii="Times New Roman" w:hAnsi="Times New Roman" w:cs="Times New Roman"/>
          <w:sz w:val="24"/>
          <w:szCs w:val="24"/>
        </w:rPr>
        <w:t xml:space="preserve"> </w:t>
      </w:r>
      <w:proofErr w:type="spellStart"/>
      <w:r w:rsidRPr="0047131D">
        <w:rPr>
          <w:rFonts w:ascii="Times New Roman" w:hAnsi="Times New Roman" w:cs="Times New Roman"/>
          <w:sz w:val="24"/>
          <w:szCs w:val="24"/>
        </w:rPr>
        <w:t>với</w:t>
      </w:r>
      <w:proofErr w:type="spellEnd"/>
      <w:r w:rsidRPr="0047131D">
        <w:rPr>
          <w:rFonts w:ascii="Times New Roman" w:hAnsi="Times New Roman" w:cs="Times New Roman"/>
          <w:sz w:val="24"/>
          <w:szCs w:val="24"/>
        </w:rPr>
        <w:t xml:space="preserve"> </w:t>
      </w:r>
      <w:proofErr w:type="spellStart"/>
      <w:r w:rsidRPr="0047131D">
        <w:rPr>
          <w:rFonts w:ascii="Times New Roman" w:hAnsi="Times New Roman" w:cs="Times New Roman"/>
          <w:sz w:val="24"/>
          <w:szCs w:val="24"/>
        </w:rPr>
        <w:t>phương</w:t>
      </w:r>
      <w:proofErr w:type="spellEnd"/>
      <w:r w:rsidRPr="0047131D">
        <w:rPr>
          <w:rFonts w:ascii="Times New Roman" w:hAnsi="Times New Roman" w:cs="Times New Roman"/>
          <w:sz w:val="24"/>
          <w:szCs w:val="24"/>
        </w:rPr>
        <w:t xml:space="preserve"> </w:t>
      </w:r>
      <w:proofErr w:type="spellStart"/>
      <w:r w:rsidRPr="0047131D">
        <w:rPr>
          <w:rFonts w:ascii="Times New Roman" w:hAnsi="Times New Roman" w:cs="Times New Roman"/>
          <w:sz w:val="24"/>
          <w:szCs w:val="24"/>
        </w:rPr>
        <w:t>trình</w:t>
      </w:r>
      <w:proofErr w:type="spellEnd"/>
      <w:r w:rsidRPr="0047131D">
        <w:rPr>
          <w:rFonts w:ascii="Times New Roman" w:hAnsi="Times New Roman" w:cs="Times New Roman"/>
          <w:sz w:val="24"/>
          <w:szCs w:val="24"/>
        </w:rPr>
        <w:t xml:space="preserve"> li </w:t>
      </w:r>
      <w:proofErr w:type="spellStart"/>
      <w:r w:rsidRPr="0047131D">
        <w:rPr>
          <w:rFonts w:ascii="Times New Roman" w:hAnsi="Times New Roman" w:cs="Times New Roman"/>
          <w:sz w:val="24"/>
          <w:szCs w:val="24"/>
        </w:rPr>
        <w:t>độ</w:t>
      </w:r>
      <w:proofErr w:type="spellEnd"/>
      <w:r w:rsidRPr="0047131D">
        <w:rPr>
          <w:rFonts w:ascii="Times New Roman" w:hAnsi="Times New Roman" w:cs="Times New Roman"/>
          <w:sz w:val="24"/>
          <w:szCs w:val="24"/>
        </w:rPr>
        <w:t xml:space="preserve"> </w:t>
      </w:r>
      <w:r w:rsidRPr="0047131D">
        <w:rPr>
          <w:rFonts w:ascii="Times New Roman" w:hAnsi="Times New Roman" w:cs="Times New Roman"/>
          <w:position w:val="-6"/>
          <w:sz w:val="24"/>
          <w:szCs w:val="24"/>
        </w:rPr>
        <w:object w:dxaOrig="1180" w:dyaOrig="279" w14:anchorId="1B5769FD">
          <v:shape id="_x0000_i1090" type="#_x0000_t75" style="width:59.1pt;height:13.6pt" o:ole="">
            <v:imagedata r:id="rId198" o:title=""/>
          </v:shape>
          <o:OLEObject Type="Embed" ProgID="Equation.DSMT4" ShapeID="_x0000_i1090" DrawAspect="Content" ObjectID="_1826434508" r:id="rId199"/>
        </w:object>
      </w:r>
      <w:r w:rsidRPr="0047131D">
        <w:rPr>
          <w:rFonts w:ascii="Times New Roman" w:hAnsi="Times New Roman" w:cs="Times New Roman"/>
          <w:sz w:val="24"/>
          <w:szCs w:val="24"/>
        </w:rPr>
        <w:t xml:space="preserve">. </w:t>
      </w:r>
      <w:proofErr w:type="spellStart"/>
      <w:r w:rsidRPr="0047131D">
        <w:rPr>
          <w:rFonts w:ascii="Times New Roman" w:hAnsi="Times New Roman" w:cs="Times New Roman"/>
          <w:sz w:val="24"/>
          <w:szCs w:val="24"/>
        </w:rPr>
        <w:t>Cơ</w:t>
      </w:r>
      <w:proofErr w:type="spellEnd"/>
      <w:r w:rsidRPr="0047131D">
        <w:rPr>
          <w:rFonts w:ascii="Times New Roman" w:hAnsi="Times New Roman" w:cs="Times New Roman"/>
          <w:sz w:val="24"/>
          <w:szCs w:val="24"/>
        </w:rPr>
        <w:t xml:space="preserve"> </w:t>
      </w:r>
      <w:proofErr w:type="spellStart"/>
      <w:r w:rsidRPr="0047131D">
        <w:rPr>
          <w:rFonts w:ascii="Times New Roman" w:hAnsi="Times New Roman" w:cs="Times New Roman"/>
          <w:sz w:val="24"/>
          <w:szCs w:val="24"/>
        </w:rPr>
        <w:t>năng</w:t>
      </w:r>
      <w:proofErr w:type="spellEnd"/>
      <w:r w:rsidRPr="0047131D">
        <w:rPr>
          <w:rFonts w:ascii="Times New Roman" w:hAnsi="Times New Roman" w:cs="Times New Roman"/>
          <w:sz w:val="24"/>
          <w:szCs w:val="24"/>
        </w:rPr>
        <w:t xml:space="preserve"> </w:t>
      </w:r>
      <w:proofErr w:type="spellStart"/>
      <w:r w:rsidRPr="0047131D">
        <w:rPr>
          <w:rFonts w:ascii="Times New Roman" w:hAnsi="Times New Roman" w:cs="Times New Roman"/>
          <w:sz w:val="24"/>
          <w:szCs w:val="24"/>
        </w:rPr>
        <w:t>của</w:t>
      </w:r>
      <w:proofErr w:type="spellEnd"/>
      <w:r w:rsidRPr="0047131D">
        <w:rPr>
          <w:rFonts w:ascii="Times New Roman" w:hAnsi="Times New Roman" w:cs="Times New Roman"/>
          <w:sz w:val="24"/>
          <w:szCs w:val="24"/>
        </w:rPr>
        <w:t xml:space="preserve"> </w:t>
      </w:r>
      <w:proofErr w:type="spellStart"/>
      <w:r w:rsidRPr="0047131D">
        <w:rPr>
          <w:rFonts w:ascii="Times New Roman" w:hAnsi="Times New Roman" w:cs="Times New Roman"/>
          <w:sz w:val="24"/>
          <w:szCs w:val="24"/>
        </w:rPr>
        <w:t>vật</w:t>
      </w:r>
      <w:proofErr w:type="spellEnd"/>
      <w:r w:rsidRPr="0047131D">
        <w:rPr>
          <w:rFonts w:ascii="Times New Roman" w:hAnsi="Times New Roman" w:cs="Times New Roman"/>
          <w:sz w:val="24"/>
          <w:szCs w:val="24"/>
        </w:rPr>
        <w:t xml:space="preserve"> dao </w:t>
      </w:r>
      <w:proofErr w:type="spellStart"/>
      <w:r w:rsidRPr="0047131D">
        <w:rPr>
          <w:rFonts w:ascii="Times New Roman" w:hAnsi="Times New Roman" w:cs="Times New Roman"/>
          <w:sz w:val="24"/>
          <w:szCs w:val="24"/>
        </w:rPr>
        <w:t>động</w:t>
      </w:r>
      <w:proofErr w:type="spellEnd"/>
      <w:r w:rsidRPr="0047131D">
        <w:rPr>
          <w:rFonts w:ascii="Times New Roman" w:hAnsi="Times New Roman" w:cs="Times New Roman"/>
          <w:sz w:val="24"/>
          <w:szCs w:val="24"/>
        </w:rPr>
        <w:t xml:space="preserve"> </w:t>
      </w:r>
      <w:proofErr w:type="spellStart"/>
      <w:r w:rsidRPr="0047131D">
        <w:rPr>
          <w:rFonts w:ascii="Times New Roman" w:hAnsi="Times New Roman" w:cs="Times New Roman"/>
          <w:sz w:val="24"/>
          <w:szCs w:val="24"/>
        </w:rPr>
        <w:t>này</w:t>
      </w:r>
      <w:proofErr w:type="spellEnd"/>
      <w:r w:rsidRPr="0047131D">
        <w:rPr>
          <w:rFonts w:ascii="Times New Roman" w:hAnsi="Times New Roman" w:cs="Times New Roman"/>
          <w:sz w:val="24"/>
          <w:szCs w:val="24"/>
        </w:rPr>
        <w:t xml:space="preserve"> </w:t>
      </w:r>
      <w:proofErr w:type="spellStart"/>
      <w:r w:rsidRPr="0047131D">
        <w:rPr>
          <w:rFonts w:ascii="Times New Roman" w:hAnsi="Times New Roman" w:cs="Times New Roman"/>
          <w:sz w:val="24"/>
          <w:szCs w:val="24"/>
        </w:rPr>
        <w:t>là</w:t>
      </w:r>
      <w:proofErr w:type="spellEnd"/>
    </w:p>
    <w:p w14:paraId="6E5C3579" w14:textId="77777777" w:rsidR="00643CE6" w:rsidRPr="0047131D" w:rsidRDefault="00643CE6" w:rsidP="00643CE6">
      <w:pPr>
        <w:tabs>
          <w:tab w:val="left" w:pos="283"/>
          <w:tab w:val="left" w:pos="2835"/>
          <w:tab w:val="left" w:pos="5386"/>
          <w:tab w:val="left" w:pos="7937"/>
        </w:tabs>
        <w:spacing w:line="312" w:lineRule="auto"/>
        <w:ind w:firstLine="283"/>
        <w:jc w:val="both"/>
        <w:rPr>
          <w:sz w:val="24"/>
          <w:szCs w:val="24"/>
        </w:rPr>
      </w:pPr>
      <w:r w:rsidRPr="0047131D">
        <w:rPr>
          <w:b/>
          <w:bCs/>
          <w:color w:val="0000FF"/>
          <w:sz w:val="24"/>
          <w:szCs w:val="24"/>
        </w:rPr>
        <w:t>A.</w:t>
      </w:r>
      <w:r w:rsidRPr="0047131D">
        <w:rPr>
          <w:b/>
          <w:bCs/>
          <w:sz w:val="24"/>
          <w:szCs w:val="24"/>
        </w:rPr>
        <w:t xml:space="preserve"> </w:t>
      </w:r>
      <w:r w:rsidRPr="0047131D">
        <w:rPr>
          <w:position w:val="-24"/>
          <w:sz w:val="24"/>
          <w:szCs w:val="24"/>
        </w:rPr>
        <w:object w:dxaOrig="900" w:dyaOrig="620" w14:anchorId="0389BE7E">
          <v:shape id="_x0000_i1091" type="#_x0000_t75" style="width:44.15pt;height:30.55pt" o:ole="">
            <v:imagedata r:id="rId200" o:title=""/>
          </v:shape>
          <o:OLEObject Type="Embed" ProgID="Equation.DSMT4" ShapeID="_x0000_i1091" DrawAspect="Content" ObjectID="_1826434509" r:id="rId201"/>
        </w:object>
      </w:r>
      <w:r w:rsidRPr="0047131D">
        <w:rPr>
          <w:b/>
          <w:color w:val="0000FF"/>
          <w:sz w:val="24"/>
          <w:szCs w:val="24"/>
        </w:rPr>
        <w:tab/>
      </w:r>
      <w:r w:rsidRPr="0047131D">
        <w:rPr>
          <w:b/>
          <w:bCs/>
          <w:color w:val="0000FF"/>
          <w:sz w:val="24"/>
          <w:szCs w:val="24"/>
        </w:rPr>
        <w:t>B.</w:t>
      </w:r>
      <w:r w:rsidRPr="0047131D">
        <w:rPr>
          <w:b/>
          <w:bCs/>
          <w:sz w:val="24"/>
          <w:szCs w:val="24"/>
        </w:rPr>
        <w:t xml:space="preserve"> </w:t>
      </w:r>
      <w:r w:rsidRPr="0047131D">
        <w:rPr>
          <w:position w:val="-24"/>
          <w:sz w:val="24"/>
          <w:szCs w:val="24"/>
        </w:rPr>
        <w:object w:dxaOrig="760" w:dyaOrig="620" w14:anchorId="565DA85C">
          <v:shape id="_x0000_i1092" type="#_x0000_t75" style="width:38.7pt;height:30.55pt" o:ole="">
            <v:imagedata r:id="rId202" o:title=""/>
          </v:shape>
          <o:OLEObject Type="Embed" ProgID="Equation.DSMT4" ShapeID="_x0000_i1092" DrawAspect="Content" ObjectID="_1826434510" r:id="rId203"/>
        </w:object>
      </w:r>
      <w:r w:rsidRPr="0047131D">
        <w:rPr>
          <w:b/>
          <w:color w:val="0000FF"/>
          <w:sz w:val="24"/>
          <w:szCs w:val="24"/>
        </w:rPr>
        <w:tab/>
      </w:r>
      <w:r w:rsidRPr="0047131D">
        <w:rPr>
          <w:b/>
          <w:bCs/>
          <w:color w:val="0000FF"/>
          <w:sz w:val="24"/>
          <w:szCs w:val="24"/>
        </w:rPr>
        <w:t>C.</w:t>
      </w:r>
      <w:r w:rsidRPr="0047131D">
        <w:rPr>
          <w:b/>
          <w:bCs/>
          <w:sz w:val="24"/>
          <w:szCs w:val="24"/>
        </w:rPr>
        <w:t xml:space="preserve"> </w:t>
      </w:r>
      <w:r w:rsidRPr="0047131D">
        <w:rPr>
          <w:position w:val="-24"/>
          <w:sz w:val="24"/>
          <w:szCs w:val="24"/>
        </w:rPr>
        <w:object w:dxaOrig="999" w:dyaOrig="620" w14:anchorId="6210C14A">
          <v:shape id="_x0000_i1093" type="#_x0000_t75" style="width:50.25pt;height:30.55pt" o:ole="">
            <v:imagedata r:id="rId204" o:title=""/>
          </v:shape>
          <o:OLEObject Type="Embed" ProgID="Equation.DSMT4" ShapeID="_x0000_i1093" DrawAspect="Content" ObjectID="_1826434511" r:id="rId205"/>
        </w:object>
      </w:r>
      <w:r w:rsidRPr="0047131D">
        <w:rPr>
          <w:b/>
          <w:color w:val="0000FF"/>
          <w:sz w:val="24"/>
          <w:szCs w:val="24"/>
        </w:rPr>
        <w:tab/>
      </w:r>
      <w:r w:rsidRPr="0047131D">
        <w:rPr>
          <w:b/>
          <w:bCs/>
          <w:color w:val="0000FF"/>
          <w:sz w:val="24"/>
          <w:szCs w:val="24"/>
        </w:rPr>
        <w:t>D.</w:t>
      </w:r>
      <w:r w:rsidRPr="0047131D">
        <w:rPr>
          <w:b/>
          <w:bCs/>
          <w:sz w:val="24"/>
          <w:szCs w:val="24"/>
        </w:rPr>
        <w:t xml:space="preserve"> </w:t>
      </w:r>
      <w:r w:rsidRPr="0047131D">
        <w:rPr>
          <w:position w:val="-6"/>
          <w:sz w:val="24"/>
          <w:szCs w:val="24"/>
        </w:rPr>
        <w:object w:dxaOrig="820" w:dyaOrig="320" w14:anchorId="37D414FE">
          <v:shape id="_x0000_i1094" type="#_x0000_t75" style="width:41.45pt;height:16.3pt" o:ole="">
            <v:imagedata r:id="rId206" o:title=""/>
          </v:shape>
          <o:OLEObject Type="Embed" ProgID="Equation.DSMT4" ShapeID="_x0000_i1094" DrawAspect="Content" ObjectID="_1826434512" r:id="rId207"/>
        </w:object>
      </w:r>
    </w:p>
    <w:p w14:paraId="627C6196" w14:textId="77777777" w:rsidR="00643CE6" w:rsidRPr="0047131D" w:rsidRDefault="00643CE6" w:rsidP="00643CE6">
      <w:pPr>
        <w:pStyle w:val="ListParagraph"/>
        <w:widowControl w:val="0"/>
        <w:numPr>
          <w:ilvl w:val="0"/>
          <w:numId w:val="32"/>
        </w:numPr>
        <w:autoSpaceDE w:val="0"/>
        <w:autoSpaceDN w:val="0"/>
        <w:spacing w:after="0" w:line="312" w:lineRule="auto"/>
        <w:jc w:val="both"/>
        <w:rPr>
          <w:rFonts w:ascii="Times New Roman" w:hAnsi="Times New Roman" w:cs="Times New Roman"/>
          <w:b/>
          <w:color w:val="0000FF"/>
          <w:sz w:val="24"/>
          <w:szCs w:val="24"/>
        </w:rPr>
      </w:pPr>
      <w:r w:rsidRPr="0047131D">
        <w:rPr>
          <w:rFonts w:ascii="Times New Roman" w:hAnsi="Times New Roman" w:cs="Times New Roman"/>
          <w:sz w:val="24"/>
          <w:szCs w:val="24"/>
        </w:rPr>
        <w:t xml:space="preserve">Khi </w:t>
      </w:r>
      <w:proofErr w:type="spellStart"/>
      <w:r w:rsidRPr="0047131D">
        <w:rPr>
          <w:rFonts w:ascii="Times New Roman" w:hAnsi="Times New Roman" w:cs="Times New Roman"/>
          <w:sz w:val="24"/>
          <w:szCs w:val="24"/>
        </w:rPr>
        <w:t>nói</w:t>
      </w:r>
      <w:proofErr w:type="spellEnd"/>
      <w:r w:rsidRPr="0047131D">
        <w:rPr>
          <w:rFonts w:ascii="Times New Roman" w:hAnsi="Times New Roman" w:cs="Times New Roman"/>
          <w:sz w:val="24"/>
          <w:szCs w:val="24"/>
        </w:rPr>
        <w:t xml:space="preserve"> </w:t>
      </w:r>
      <w:proofErr w:type="spellStart"/>
      <w:r w:rsidRPr="0047131D">
        <w:rPr>
          <w:rFonts w:ascii="Times New Roman" w:hAnsi="Times New Roman" w:cs="Times New Roman"/>
          <w:sz w:val="24"/>
          <w:szCs w:val="24"/>
        </w:rPr>
        <w:t>về</w:t>
      </w:r>
      <w:proofErr w:type="spellEnd"/>
      <w:r w:rsidRPr="0047131D">
        <w:rPr>
          <w:rFonts w:ascii="Times New Roman" w:hAnsi="Times New Roman" w:cs="Times New Roman"/>
          <w:sz w:val="24"/>
          <w:szCs w:val="24"/>
        </w:rPr>
        <w:t xml:space="preserve"> dao </w:t>
      </w:r>
      <w:proofErr w:type="spellStart"/>
      <w:r w:rsidRPr="0047131D">
        <w:rPr>
          <w:rFonts w:ascii="Times New Roman" w:hAnsi="Times New Roman" w:cs="Times New Roman"/>
          <w:sz w:val="24"/>
          <w:szCs w:val="24"/>
        </w:rPr>
        <w:t>động</w:t>
      </w:r>
      <w:proofErr w:type="spellEnd"/>
      <w:r w:rsidRPr="0047131D">
        <w:rPr>
          <w:rFonts w:ascii="Times New Roman" w:hAnsi="Times New Roman" w:cs="Times New Roman"/>
          <w:sz w:val="24"/>
          <w:szCs w:val="24"/>
        </w:rPr>
        <w:t xml:space="preserve"> </w:t>
      </w:r>
      <w:proofErr w:type="spellStart"/>
      <w:r w:rsidRPr="0047131D">
        <w:rPr>
          <w:rFonts w:ascii="Times New Roman" w:hAnsi="Times New Roman" w:cs="Times New Roman"/>
          <w:sz w:val="24"/>
          <w:szCs w:val="24"/>
        </w:rPr>
        <w:t>cơ</w:t>
      </w:r>
      <w:proofErr w:type="spellEnd"/>
      <w:r w:rsidRPr="0047131D">
        <w:rPr>
          <w:rFonts w:ascii="Times New Roman" w:hAnsi="Times New Roman" w:cs="Times New Roman"/>
          <w:sz w:val="24"/>
          <w:szCs w:val="24"/>
        </w:rPr>
        <w:t xml:space="preserve"> </w:t>
      </w:r>
      <w:proofErr w:type="spellStart"/>
      <w:r w:rsidRPr="0047131D">
        <w:rPr>
          <w:rFonts w:ascii="Times New Roman" w:hAnsi="Times New Roman" w:cs="Times New Roman"/>
          <w:sz w:val="24"/>
          <w:szCs w:val="24"/>
        </w:rPr>
        <w:t>tắt</w:t>
      </w:r>
      <w:proofErr w:type="spellEnd"/>
      <w:r w:rsidRPr="0047131D">
        <w:rPr>
          <w:rFonts w:ascii="Times New Roman" w:hAnsi="Times New Roman" w:cs="Times New Roman"/>
          <w:sz w:val="24"/>
          <w:szCs w:val="24"/>
        </w:rPr>
        <w:t xml:space="preserve"> </w:t>
      </w:r>
      <w:proofErr w:type="spellStart"/>
      <w:r w:rsidRPr="0047131D">
        <w:rPr>
          <w:rFonts w:ascii="Times New Roman" w:hAnsi="Times New Roman" w:cs="Times New Roman"/>
          <w:sz w:val="24"/>
          <w:szCs w:val="24"/>
        </w:rPr>
        <w:t>dần</w:t>
      </w:r>
      <w:proofErr w:type="spellEnd"/>
      <w:r w:rsidRPr="0047131D">
        <w:rPr>
          <w:rFonts w:ascii="Times New Roman" w:hAnsi="Times New Roman" w:cs="Times New Roman"/>
          <w:sz w:val="24"/>
          <w:szCs w:val="24"/>
        </w:rPr>
        <w:t xml:space="preserve"> </w:t>
      </w:r>
      <w:proofErr w:type="spellStart"/>
      <w:r w:rsidRPr="0047131D">
        <w:rPr>
          <w:rFonts w:ascii="Times New Roman" w:hAnsi="Times New Roman" w:cs="Times New Roman"/>
          <w:sz w:val="24"/>
          <w:szCs w:val="24"/>
        </w:rPr>
        <w:t>của</w:t>
      </w:r>
      <w:proofErr w:type="spellEnd"/>
      <w:r w:rsidRPr="0047131D">
        <w:rPr>
          <w:rFonts w:ascii="Times New Roman" w:hAnsi="Times New Roman" w:cs="Times New Roman"/>
          <w:sz w:val="24"/>
          <w:szCs w:val="24"/>
        </w:rPr>
        <w:t xml:space="preserve"> </w:t>
      </w:r>
      <w:proofErr w:type="spellStart"/>
      <w:r w:rsidRPr="0047131D">
        <w:rPr>
          <w:rFonts w:ascii="Times New Roman" w:hAnsi="Times New Roman" w:cs="Times New Roman"/>
          <w:sz w:val="24"/>
          <w:szCs w:val="24"/>
        </w:rPr>
        <w:t>một</w:t>
      </w:r>
      <w:proofErr w:type="spellEnd"/>
      <w:r w:rsidRPr="0047131D">
        <w:rPr>
          <w:rFonts w:ascii="Times New Roman" w:hAnsi="Times New Roman" w:cs="Times New Roman"/>
          <w:sz w:val="24"/>
          <w:szCs w:val="24"/>
        </w:rPr>
        <w:t xml:space="preserve"> </w:t>
      </w:r>
      <w:proofErr w:type="spellStart"/>
      <w:r w:rsidRPr="0047131D">
        <w:rPr>
          <w:rFonts w:ascii="Times New Roman" w:hAnsi="Times New Roman" w:cs="Times New Roman"/>
          <w:sz w:val="24"/>
          <w:szCs w:val="24"/>
        </w:rPr>
        <w:t>vật</w:t>
      </w:r>
      <w:proofErr w:type="spellEnd"/>
      <w:r w:rsidRPr="0047131D">
        <w:rPr>
          <w:rFonts w:ascii="Times New Roman" w:hAnsi="Times New Roman" w:cs="Times New Roman"/>
          <w:sz w:val="24"/>
          <w:szCs w:val="24"/>
        </w:rPr>
        <w:t xml:space="preserve">, </w:t>
      </w:r>
      <w:proofErr w:type="spellStart"/>
      <w:r w:rsidRPr="0047131D">
        <w:rPr>
          <w:rFonts w:ascii="Times New Roman" w:hAnsi="Times New Roman" w:cs="Times New Roman"/>
          <w:sz w:val="24"/>
          <w:szCs w:val="24"/>
        </w:rPr>
        <w:t>phát</w:t>
      </w:r>
      <w:proofErr w:type="spellEnd"/>
      <w:r w:rsidRPr="0047131D">
        <w:rPr>
          <w:rFonts w:ascii="Times New Roman" w:hAnsi="Times New Roman" w:cs="Times New Roman"/>
          <w:sz w:val="24"/>
          <w:szCs w:val="24"/>
        </w:rPr>
        <w:t xml:space="preserve"> </w:t>
      </w:r>
      <w:proofErr w:type="spellStart"/>
      <w:r w:rsidRPr="0047131D">
        <w:rPr>
          <w:rFonts w:ascii="Times New Roman" w:hAnsi="Times New Roman" w:cs="Times New Roman"/>
          <w:sz w:val="24"/>
          <w:szCs w:val="24"/>
        </w:rPr>
        <w:t>biểu</w:t>
      </w:r>
      <w:proofErr w:type="spellEnd"/>
      <w:r w:rsidRPr="0047131D">
        <w:rPr>
          <w:rFonts w:ascii="Times New Roman" w:hAnsi="Times New Roman" w:cs="Times New Roman"/>
          <w:sz w:val="24"/>
          <w:szCs w:val="24"/>
        </w:rPr>
        <w:t xml:space="preserve"> </w:t>
      </w:r>
      <w:proofErr w:type="spellStart"/>
      <w:r w:rsidRPr="0047131D">
        <w:rPr>
          <w:rFonts w:ascii="Times New Roman" w:hAnsi="Times New Roman" w:cs="Times New Roman"/>
          <w:sz w:val="24"/>
          <w:szCs w:val="24"/>
        </w:rPr>
        <w:t>nào</w:t>
      </w:r>
      <w:proofErr w:type="spellEnd"/>
      <w:r w:rsidRPr="0047131D">
        <w:rPr>
          <w:rFonts w:ascii="Times New Roman" w:hAnsi="Times New Roman" w:cs="Times New Roman"/>
          <w:sz w:val="24"/>
          <w:szCs w:val="24"/>
        </w:rPr>
        <w:t xml:space="preserve"> </w:t>
      </w:r>
      <w:proofErr w:type="spellStart"/>
      <w:r w:rsidRPr="0047131D">
        <w:rPr>
          <w:rFonts w:ascii="Times New Roman" w:hAnsi="Times New Roman" w:cs="Times New Roman"/>
          <w:sz w:val="24"/>
          <w:szCs w:val="24"/>
        </w:rPr>
        <w:t>sau</w:t>
      </w:r>
      <w:proofErr w:type="spellEnd"/>
      <w:r w:rsidRPr="0047131D">
        <w:rPr>
          <w:rFonts w:ascii="Times New Roman" w:hAnsi="Times New Roman" w:cs="Times New Roman"/>
          <w:sz w:val="24"/>
          <w:szCs w:val="24"/>
        </w:rPr>
        <w:t xml:space="preserve"> </w:t>
      </w:r>
      <w:proofErr w:type="spellStart"/>
      <w:r w:rsidRPr="0047131D">
        <w:rPr>
          <w:rFonts w:ascii="Times New Roman" w:hAnsi="Times New Roman" w:cs="Times New Roman"/>
          <w:sz w:val="24"/>
          <w:szCs w:val="24"/>
        </w:rPr>
        <w:t>đây</w:t>
      </w:r>
      <w:proofErr w:type="spellEnd"/>
      <w:r w:rsidRPr="0047131D">
        <w:rPr>
          <w:rFonts w:ascii="Times New Roman" w:hAnsi="Times New Roman" w:cs="Times New Roman"/>
          <w:sz w:val="24"/>
          <w:szCs w:val="24"/>
        </w:rPr>
        <w:t xml:space="preserve"> </w:t>
      </w:r>
      <w:proofErr w:type="spellStart"/>
      <w:r w:rsidRPr="0047131D">
        <w:rPr>
          <w:rFonts w:ascii="Times New Roman" w:hAnsi="Times New Roman" w:cs="Times New Roman"/>
          <w:b/>
          <w:bCs/>
          <w:sz w:val="24"/>
          <w:szCs w:val="24"/>
        </w:rPr>
        <w:t>đúng</w:t>
      </w:r>
      <w:proofErr w:type="spellEnd"/>
      <w:r w:rsidRPr="0047131D">
        <w:rPr>
          <w:rFonts w:ascii="Times New Roman" w:hAnsi="Times New Roman" w:cs="Times New Roman"/>
          <w:b/>
          <w:bCs/>
          <w:sz w:val="24"/>
          <w:szCs w:val="24"/>
        </w:rPr>
        <w:t>?</w:t>
      </w:r>
    </w:p>
    <w:p w14:paraId="58B8906E" w14:textId="77777777" w:rsidR="00643CE6" w:rsidRPr="0047131D" w:rsidRDefault="00643CE6" w:rsidP="00643CE6">
      <w:pPr>
        <w:tabs>
          <w:tab w:val="left" w:pos="283"/>
          <w:tab w:val="left" w:pos="2835"/>
          <w:tab w:val="left" w:pos="5386"/>
          <w:tab w:val="left" w:pos="7937"/>
        </w:tabs>
        <w:spacing w:line="312" w:lineRule="auto"/>
        <w:ind w:firstLine="283"/>
        <w:jc w:val="both"/>
        <w:rPr>
          <w:b/>
          <w:color w:val="0000FF"/>
          <w:sz w:val="24"/>
          <w:szCs w:val="24"/>
        </w:rPr>
      </w:pPr>
      <w:r w:rsidRPr="0047131D">
        <w:rPr>
          <w:b/>
          <w:bCs/>
          <w:color w:val="0000FF"/>
          <w:sz w:val="24"/>
          <w:szCs w:val="24"/>
        </w:rPr>
        <w:t>A.</w:t>
      </w:r>
      <w:r w:rsidRPr="0047131D">
        <w:rPr>
          <w:b/>
          <w:bCs/>
          <w:sz w:val="24"/>
          <w:szCs w:val="24"/>
        </w:rPr>
        <w:t xml:space="preserve"> </w:t>
      </w:r>
      <w:proofErr w:type="spellStart"/>
      <w:r w:rsidRPr="0047131D">
        <w:rPr>
          <w:sz w:val="24"/>
          <w:szCs w:val="24"/>
        </w:rPr>
        <w:t>Cơ</w:t>
      </w:r>
      <w:proofErr w:type="spellEnd"/>
      <w:r w:rsidRPr="0047131D">
        <w:rPr>
          <w:sz w:val="24"/>
          <w:szCs w:val="24"/>
        </w:rPr>
        <w:t xml:space="preserve"> </w:t>
      </w:r>
      <w:proofErr w:type="spellStart"/>
      <w:r w:rsidRPr="0047131D">
        <w:rPr>
          <w:sz w:val="24"/>
          <w:szCs w:val="24"/>
        </w:rPr>
        <w:t>năng</w:t>
      </w:r>
      <w:proofErr w:type="spellEnd"/>
      <w:r w:rsidRPr="0047131D">
        <w:rPr>
          <w:sz w:val="24"/>
          <w:szCs w:val="24"/>
        </w:rPr>
        <w:t xml:space="preserve"> </w:t>
      </w:r>
      <w:proofErr w:type="spellStart"/>
      <w:r w:rsidRPr="0047131D">
        <w:rPr>
          <w:sz w:val="24"/>
          <w:szCs w:val="24"/>
        </w:rPr>
        <w:t>của</w:t>
      </w:r>
      <w:proofErr w:type="spellEnd"/>
      <w:r w:rsidRPr="0047131D">
        <w:rPr>
          <w:sz w:val="24"/>
          <w:szCs w:val="24"/>
        </w:rPr>
        <w:t xml:space="preserve"> </w:t>
      </w:r>
      <w:proofErr w:type="spellStart"/>
      <w:r w:rsidRPr="0047131D">
        <w:rPr>
          <w:sz w:val="24"/>
          <w:szCs w:val="24"/>
        </w:rPr>
        <w:t>vật</w:t>
      </w:r>
      <w:proofErr w:type="spellEnd"/>
      <w:r w:rsidRPr="0047131D">
        <w:rPr>
          <w:sz w:val="24"/>
          <w:szCs w:val="24"/>
        </w:rPr>
        <w:t xml:space="preserve"> </w:t>
      </w:r>
      <w:proofErr w:type="spellStart"/>
      <w:r w:rsidRPr="0047131D">
        <w:rPr>
          <w:sz w:val="24"/>
          <w:szCs w:val="24"/>
        </w:rPr>
        <w:t>không</w:t>
      </w:r>
      <w:proofErr w:type="spellEnd"/>
      <w:r w:rsidRPr="0047131D">
        <w:rPr>
          <w:sz w:val="24"/>
          <w:szCs w:val="24"/>
        </w:rPr>
        <w:t xml:space="preserve"> </w:t>
      </w:r>
      <w:proofErr w:type="spellStart"/>
      <w:r w:rsidRPr="0047131D">
        <w:rPr>
          <w:sz w:val="24"/>
          <w:szCs w:val="24"/>
        </w:rPr>
        <w:t>thay</w:t>
      </w:r>
      <w:proofErr w:type="spellEnd"/>
      <w:r w:rsidRPr="0047131D">
        <w:rPr>
          <w:sz w:val="24"/>
          <w:szCs w:val="24"/>
        </w:rPr>
        <w:t xml:space="preserve"> </w:t>
      </w:r>
      <w:proofErr w:type="spellStart"/>
      <w:r w:rsidRPr="0047131D">
        <w:rPr>
          <w:sz w:val="24"/>
          <w:szCs w:val="24"/>
        </w:rPr>
        <w:t>đổi</w:t>
      </w:r>
      <w:proofErr w:type="spellEnd"/>
      <w:r w:rsidRPr="0047131D">
        <w:rPr>
          <w:sz w:val="24"/>
          <w:szCs w:val="24"/>
        </w:rPr>
        <w:t xml:space="preserve"> </w:t>
      </w:r>
      <w:proofErr w:type="spellStart"/>
      <w:r w:rsidRPr="0047131D">
        <w:rPr>
          <w:sz w:val="24"/>
          <w:szCs w:val="24"/>
        </w:rPr>
        <w:t>theo</w:t>
      </w:r>
      <w:proofErr w:type="spellEnd"/>
      <w:r w:rsidRPr="0047131D">
        <w:rPr>
          <w:sz w:val="24"/>
          <w:szCs w:val="24"/>
        </w:rPr>
        <w:t xml:space="preserve"> </w:t>
      </w:r>
      <w:proofErr w:type="spellStart"/>
      <w:r w:rsidRPr="0047131D">
        <w:rPr>
          <w:sz w:val="24"/>
          <w:szCs w:val="24"/>
        </w:rPr>
        <w:t>thời</w:t>
      </w:r>
      <w:proofErr w:type="spellEnd"/>
      <w:r w:rsidRPr="0047131D">
        <w:rPr>
          <w:sz w:val="24"/>
          <w:szCs w:val="24"/>
        </w:rPr>
        <w:t xml:space="preserve"> </w:t>
      </w:r>
      <w:proofErr w:type="spellStart"/>
      <w:r w:rsidRPr="0047131D">
        <w:rPr>
          <w:sz w:val="24"/>
          <w:szCs w:val="24"/>
        </w:rPr>
        <w:t>gian</w:t>
      </w:r>
      <w:proofErr w:type="spellEnd"/>
      <w:r w:rsidRPr="0047131D">
        <w:rPr>
          <w:sz w:val="24"/>
          <w:szCs w:val="24"/>
        </w:rPr>
        <w:t>.</w:t>
      </w:r>
    </w:p>
    <w:p w14:paraId="3B89BD1A" w14:textId="77777777" w:rsidR="00643CE6" w:rsidRPr="0047131D" w:rsidRDefault="00643CE6" w:rsidP="00643CE6">
      <w:pPr>
        <w:tabs>
          <w:tab w:val="left" w:pos="283"/>
          <w:tab w:val="left" w:pos="2835"/>
          <w:tab w:val="left" w:pos="5386"/>
          <w:tab w:val="left" w:pos="7937"/>
        </w:tabs>
        <w:spacing w:line="312" w:lineRule="auto"/>
        <w:ind w:firstLine="283"/>
        <w:jc w:val="both"/>
        <w:rPr>
          <w:b/>
          <w:color w:val="0000FF"/>
          <w:sz w:val="24"/>
          <w:szCs w:val="24"/>
        </w:rPr>
      </w:pPr>
      <w:r w:rsidRPr="0047131D">
        <w:rPr>
          <w:b/>
          <w:bCs/>
          <w:color w:val="0000FF"/>
          <w:sz w:val="24"/>
          <w:szCs w:val="24"/>
        </w:rPr>
        <w:t>B.</w:t>
      </w:r>
      <w:r w:rsidRPr="0047131D">
        <w:rPr>
          <w:b/>
          <w:bCs/>
          <w:sz w:val="24"/>
          <w:szCs w:val="24"/>
        </w:rPr>
        <w:t xml:space="preserve"> </w:t>
      </w:r>
      <w:proofErr w:type="spellStart"/>
      <w:r w:rsidRPr="0047131D">
        <w:rPr>
          <w:sz w:val="24"/>
          <w:szCs w:val="24"/>
        </w:rPr>
        <w:t>Động</w:t>
      </w:r>
      <w:proofErr w:type="spellEnd"/>
      <w:r w:rsidRPr="0047131D">
        <w:rPr>
          <w:sz w:val="24"/>
          <w:szCs w:val="24"/>
        </w:rPr>
        <w:t xml:space="preserve"> </w:t>
      </w:r>
      <w:proofErr w:type="spellStart"/>
      <w:r w:rsidRPr="0047131D">
        <w:rPr>
          <w:sz w:val="24"/>
          <w:szCs w:val="24"/>
        </w:rPr>
        <w:t>năng</w:t>
      </w:r>
      <w:proofErr w:type="spellEnd"/>
      <w:r w:rsidRPr="0047131D">
        <w:rPr>
          <w:sz w:val="24"/>
          <w:szCs w:val="24"/>
        </w:rPr>
        <w:t xml:space="preserve"> </w:t>
      </w:r>
      <w:proofErr w:type="spellStart"/>
      <w:r w:rsidRPr="0047131D">
        <w:rPr>
          <w:sz w:val="24"/>
          <w:szCs w:val="24"/>
        </w:rPr>
        <w:t>của</w:t>
      </w:r>
      <w:proofErr w:type="spellEnd"/>
      <w:r w:rsidRPr="0047131D">
        <w:rPr>
          <w:sz w:val="24"/>
          <w:szCs w:val="24"/>
        </w:rPr>
        <w:t xml:space="preserve"> </w:t>
      </w:r>
      <w:proofErr w:type="spellStart"/>
      <w:r w:rsidRPr="0047131D">
        <w:rPr>
          <w:sz w:val="24"/>
          <w:szCs w:val="24"/>
        </w:rPr>
        <w:t>vật</w:t>
      </w:r>
      <w:proofErr w:type="spellEnd"/>
      <w:r w:rsidRPr="0047131D">
        <w:rPr>
          <w:sz w:val="24"/>
          <w:szCs w:val="24"/>
        </w:rPr>
        <w:t xml:space="preserve"> </w:t>
      </w:r>
      <w:proofErr w:type="spellStart"/>
      <w:r w:rsidRPr="0047131D">
        <w:rPr>
          <w:sz w:val="24"/>
          <w:szCs w:val="24"/>
        </w:rPr>
        <w:t>biến</w:t>
      </w:r>
      <w:proofErr w:type="spellEnd"/>
      <w:r w:rsidRPr="0047131D">
        <w:rPr>
          <w:sz w:val="24"/>
          <w:szCs w:val="24"/>
        </w:rPr>
        <w:t xml:space="preserve"> </w:t>
      </w:r>
      <w:proofErr w:type="spellStart"/>
      <w:r w:rsidRPr="0047131D">
        <w:rPr>
          <w:sz w:val="24"/>
          <w:szCs w:val="24"/>
        </w:rPr>
        <w:t>thiên</w:t>
      </w:r>
      <w:proofErr w:type="spellEnd"/>
      <w:r w:rsidRPr="0047131D">
        <w:rPr>
          <w:sz w:val="24"/>
          <w:szCs w:val="24"/>
        </w:rPr>
        <w:t xml:space="preserve"> </w:t>
      </w:r>
      <w:proofErr w:type="spellStart"/>
      <w:r w:rsidRPr="0047131D">
        <w:rPr>
          <w:sz w:val="24"/>
          <w:szCs w:val="24"/>
        </w:rPr>
        <w:t>theo</w:t>
      </w:r>
      <w:proofErr w:type="spellEnd"/>
      <w:r w:rsidRPr="0047131D">
        <w:rPr>
          <w:sz w:val="24"/>
          <w:szCs w:val="24"/>
        </w:rPr>
        <w:t xml:space="preserve"> </w:t>
      </w:r>
      <w:proofErr w:type="spellStart"/>
      <w:r w:rsidRPr="0047131D">
        <w:rPr>
          <w:sz w:val="24"/>
          <w:szCs w:val="24"/>
        </w:rPr>
        <w:t>hàm</w:t>
      </w:r>
      <w:proofErr w:type="spellEnd"/>
      <w:r w:rsidRPr="0047131D">
        <w:rPr>
          <w:sz w:val="24"/>
          <w:szCs w:val="24"/>
        </w:rPr>
        <w:t xml:space="preserve"> </w:t>
      </w:r>
      <w:proofErr w:type="spellStart"/>
      <w:r w:rsidRPr="0047131D">
        <w:rPr>
          <w:sz w:val="24"/>
          <w:szCs w:val="24"/>
        </w:rPr>
        <w:t>bậc</w:t>
      </w:r>
      <w:proofErr w:type="spellEnd"/>
      <w:r w:rsidRPr="0047131D">
        <w:rPr>
          <w:sz w:val="24"/>
          <w:szCs w:val="24"/>
        </w:rPr>
        <w:t xml:space="preserve"> </w:t>
      </w:r>
      <w:proofErr w:type="spellStart"/>
      <w:r w:rsidRPr="0047131D">
        <w:rPr>
          <w:sz w:val="24"/>
          <w:szCs w:val="24"/>
        </w:rPr>
        <w:t>nhất</w:t>
      </w:r>
      <w:proofErr w:type="spellEnd"/>
      <w:r w:rsidRPr="0047131D">
        <w:rPr>
          <w:sz w:val="24"/>
          <w:szCs w:val="24"/>
        </w:rPr>
        <w:t xml:space="preserve"> </w:t>
      </w:r>
      <w:proofErr w:type="spellStart"/>
      <w:r w:rsidRPr="0047131D">
        <w:rPr>
          <w:sz w:val="24"/>
          <w:szCs w:val="24"/>
        </w:rPr>
        <w:t>của</w:t>
      </w:r>
      <w:proofErr w:type="spellEnd"/>
      <w:r w:rsidRPr="0047131D">
        <w:rPr>
          <w:sz w:val="24"/>
          <w:szCs w:val="24"/>
        </w:rPr>
        <w:t xml:space="preserve"> </w:t>
      </w:r>
      <w:proofErr w:type="spellStart"/>
      <w:r w:rsidRPr="0047131D">
        <w:rPr>
          <w:sz w:val="24"/>
          <w:szCs w:val="24"/>
        </w:rPr>
        <w:t>thời</w:t>
      </w:r>
      <w:proofErr w:type="spellEnd"/>
      <w:r w:rsidRPr="0047131D">
        <w:rPr>
          <w:sz w:val="24"/>
          <w:szCs w:val="24"/>
        </w:rPr>
        <w:t xml:space="preserve"> </w:t>
      </w:r>
      <w:proofErr w:type="spellStart"/>
      <w:r w:rsidRPr="0047131D">
        <w:rPr>
          <w:sz w:val="24"/>
          <w:szCs w:val="24"/>
        </w:rPr>
        <w:t>gian</w:t>
      </w:r>
      <w:proofErr w:type="spellEnd"/>
      <w:r w:rsidRPr="0047131D">
        <w:rPr>
          <w:sz w:val="24"/>
          <w:szCs w:val="24"/>
        </w:rPr>
        <w:t>.</w:t>
      </w:r>
    </w:p>
    <w:p w14:paraId="2E2872ED" w14:textId="77777777" w:rsidR="00643CE6" w:rsidRPr="0047131D" w:rsidRDefault="00643CE6" w:rsidP="00643CE6">
      <w:pPr>
        <w:tabs>
          <w:tab w:val="left" w:pos="283"/>
          <w:tab w:val="left" w:pos="2835"/>
          <w:tab w:val="left" w:pos="5386"/>
          <w:tab w:val="left" w:pos="7937"/>
        </w:tabs>
        <w:spacing w:line="312" w:lineRule="auto"/>
        <w:ind w:firstLine="283"/>
        <w:jc w:val="both"/>
        <w:rPr>
          <w:b/>
          <w:color w:val="0000FF"/>
          <w:sz w:val="24"/>
          <w:szCs w:val="24"/>
        </w:rPr>
      </w:pPr>
      <w:r w:rsidRPr="0047131D">
        <w:rPr>
          <w:b/>
          <w:bCs/>
          <w:color w:val="0000FF"/>
          <w:sz w:val="24"/>
          <w:szCs w:val="24"/>
        </w:rPr>
        <w:t>C.</w:t>
      </w:r>
      <w:r w:rsidRPr="0047131D">
        <w:rPr>
          <w:b/>
          <w:bCs/>
          <w:sz w:val="24"/>
          <w:szCs w:val="24"/>
        </w:rPr>
        <w:t xml:space="preserve"> </w:t>
      </w:r>
      <w:proofErr w:type="spellStart"/>
      <w:r w:rsidRPr="0047131D">
        <w:rPr>
          <w:sz w:val="24"/>
          <w:szCs w:val="24"/>
        </w:rPr>
        <w:t>Cơ</w:t>
      </w:r>
      <w:proofErr w:type="spellEnd"/>
      <w:r w:rsidRPr="0047131D">
        <w:rPr>
          <w:sz w:val="24"/>
          <w:szCs w:val="24"/>
        </w:rPr>
        <w:t xml:space="preserve"> </w:t>
      </w:r>
      <w:proofErr w:type="spellStart"/>
      <w:r w:rsidRPr="0047131D">
        <w:rPr>
          <w:sz w:val="24"/>
          <w:szCs w:val="24"/>
        </w:rPr>
        <w:t>năng</w:t>
      </w:r>
      <w:proofErr w:type="spellEnd"/>
      <w:r w:rsidRPr="0047131D">
        <w:rPr>
          <w:sz w:val="24"/>
          <w:szCs w:val="24"/>
        </w:rPr>
        <w:t xml:space="preserve"> </w:t>
      </w:r>
      <w:proofErr w:type="spellStart"/>
      <w:r w:rsidRPr="0047131D">
        <w:rPr>
          <w:sz w:val="24"/>
          <w:szCs w:val="24"/>
        </w:rPr>
        <w:t>của</w:t>
      </w:r>
      <w:proofErr w:type="spellEnd"/>
      <w:r w:rsidRPr="0047131D">
        <w:rPr>
          <w:sz w:val="24"/>
          <w:szCs w:val="24"/>
        </w:rPr>
        <w:t xml:space="preserve"> </w:t>
      </w:r>
      <w:proofErr w:type="spellStart"/>
      <w:r w:rsidRPr="0047131D">
        <w:rPr>
          <w:sz w:val="24"/>
          <w:szCs w:val="24"/>
        </w:rPr>
        <w:t>vật</w:t>
      </w:r>
      <w:proofErr w:type="spellEnd"/>
      <w:r w:rsidRPr="0047131D">
        <w:rPr>
          <w:sz w:val="24"/>
          <w:szCs w:val="24"/>
        </w:rPr>
        <w:t xml:space="preserve"> </w:t>
      </w:r>
      <w:proofErr w:type="spellStart"/>
      <w:r w:rsidRPr="0047131D">
        <w:rPr>
          <w:sz w:val="24"/>
          <w:szCs w:val="24"/>
        </w:rPr>
        <w:t>giảm</w:t>
      </w:r>
      <w:proofErr w:type="spellEnd"/>
      <w:r w:rsidRPr="0047131D">
        <w:rPr>
          <w:sz w:val="24"/>
          <w:szCs w:val="24"/>
        </w:rPr>
        <w:t xml:space="preserve"> </w:t>
      </w:r>
      <w:proofErr w:type="spellStart"/>
      <w:r w:rsidRPr="0047131D">
        <w:rPr>
          <w:sz w:val="24"/>
          <w:szCs w:val="24"/>
        </w:rPr>
        <w:t>dần</w:t>
      </w:r>
      <w:proofErr w:type="spellEnd"/>
      <w:r w:rsidRPr="0047131D">
        <w:rPr>
          <w:sz w:val="24"/>
          <w:szCs w:val="24"/>
        </w:rPr>
        <w:t xml:space="preserve"> </w:t>
      </w:r>
      <w:proofErr w:type="spellStart"/>
      <w:r w:rsidRPr="0047131D">
        <w:rPr>
          <w:sz w:val="24"/>
          <w:szCs w:val="24"/>
        </w:rPr>
        <w:t>theo</w:t>
      </w:r>
      <w:proofErr w:type="spellEnd"/>
      <w:r w:rsidRPr="0047131D">
        <w:rPr>
          <w:sz w:val="24"/>
          <w:szCs w:val="24"/>
        </w:rPr>
        <w:t xml:space="preserve"> </w:t>
      </w:r>
      <w:proofErr w:type="spellStart"/>
      <w:r w:rsidRPr="0047131D">
        <w:rPr>
          <w:sz w:val="24"/>
          <w:szCs w:val="24"/>
        </w:rPr>
        <w:t>thời</w:t>
      </w:r>
      <w:proofErr w:type="spellEnd"/>
      <w:r w:rsidRPr="0047131D">
        <w:rPr>
          <w:sz w:val="24"/>
          <w:szCs w:val="24"/>
        </w:rPr>
        <w:t xml:space="preserve"> </w:t>
      </w:r>
      <w:proofErr w:type="spellStart"/>
      <w:r w:rsidRPr="0047131D">
        <w:rPr>
          <w:sz w:val="24"/>
          <w:szCs w:val="24"/>
        </w:rPr>
        <w:t>gian</w:t>
      </w:r>
      <w:proofErr w:type="spellEnd"/>
      <w:r w:rsidRPr="0047131D">
        <w:rPr>
          <w:sz w:val="24"/>
          <w:szCs w:val="24"/>
        </w:rPr>
        <w:t>.</w:t>
      </w:r>
    </w:p>
    <w:p w14:paraId="60CDB7D3" w14:textId="77777777" w:rsidR="00643CE6" w:rsidRPr="0047131D" w:rsidRDefault="00643CE6" w:rsidP="00643CE6">
      <w:pPr>
        <w:tabs>
          <w:tab w:val="left" w:pos="283"/>
          <w:tab w:val="left" w:pos="2835"/>
          <w:tab w:val="left" w:pos="5386"/>
          <w:tab w:val="left" w:pos="7937"/>
        </w:tabs>
        <w:spacing w:line="312" w:lineRule="auto"/>
        <w:ind w:firstLine="283"/>
        <w:jc w:val="both"/>
        <w:rPr>
          <w:spacing w:val="-4"/>
          <w:sz w:val="24"/>
          <w:szCs w:val="24"/>
        </w:rPr>
      </w:pPr>
      <w:r w:rsidRPr="0047131D">
        <w:rPr>
          <w:b/>
          <w:bCs/>
          <w:color w:val="0000FF"/>
          <w:spacing w:val="-4"/>
          <w:sz w:val="24"/>
          <w:szCs w:val="24"/>
        </w:rPr>
        <w:t>D.</w:t>
      </w:r>
      <w:r w:rsidRPr="0047131D">
        <w:rPr>
          <w:b/>
          <w:bCs/>
          <w:spacing w:val="-4"/>
          <w:sz w:val="24"/>
          <w:szCs w:val="24"/>
        </w:rPr>
        <w:t xml:space="preserve"> </w:t>
      </w:r>
      <w:r w:rsidRPr="0047131D">
        <w:rPr>
          <w:spacing w:val="-4"/>
          <w:sz w:val="24"/>
          <w:szCs w:val="24"/>
        </w:rPr>
        <w:t xml:space="preserve">Lực </w:t>
      </w:r>
      <w:proofErr w:type="spellStart"/>
      <w:r w:rsidRPr="0047131D">
        <w:rPr>
          <w:spacing w:val="-4"/>
          <w:sz w:val="24"/>
          <w:szCs w:val="24"/>
        </w:rPr>
        <w:t>cản</w:t>
      </w:r>
      <w:proofErr w:type="spellEnd"/>
      <w:r w:rsidRPr="0047131D">
        <w:rPr>
          <w:spacing w:val="-4"/>
          <w:sz w:val="24"/>
          <w:szCs w:val="24"/>
        </w:rPr>
        <w:t xml:space="preserve"> </w:t>
      </w:r>
      <w:proofErr w:type="spellStart"/>
      <w:r w:rsidRPr="0047131D">
        <w:rPr>
          <w:spacing w:val="-4"/>
          <w:sz w:val="24"/>
          <w:szCs w:val="24"/>
        </w:rPr>
        <w:t>của</w:t>
      </w:r>
      <w:proofErr w:type="spellEnd"/>
      <w:r w:rsidRPr="0047131D">
        <w:rPr>
          <w:spacing w:val="-4"/>
          <w:sz w:val="24"/>
          <w:szCs w:val="24"/>
        </w:rPr>
        <w:t xml:space="preserve"> </w:t>
      </w:r>
      <w:proofErr w:type="spellStart"/>
      <w:r w:rsidRPr="0047131D">
        <w:rPr>
          <w:spacing w:val="-4"/>
          <w:sz w:val="24"/>
          <w:szCs w:val="24"/>
        </w:rPr>
        <w:t>môi</w:t>
      </w:r>
      <w:proofErr w:type="spellEnd"/>
      <w:r w:rsidRPr="0047131D">
        <w:rPr>
          <w:spacing w:val="-4"/>
          <w:sz w:val="24"/>
          <w:szCs w:val="24"/>
        </w:rPr>
        <w:t xml:space="preserve"> </w:t>
      </w:r>
      <w:proofErr w:type="spellStart"/>
      <w:r w:rsidRPr="0047131D">
        <w:rPr>
          <w:spacing w:val="-4"/>
          <w:sz w:val="24"/>
          <w:szCs w:val="24"/>
        </w:rPr>
        <w:t>trường</w:t>
      </w:r>
      <w:proofErr w:type="spellEnd"/>
      <w:r w:rsidRPr="0047131D">
        <w:rPr>
          <w:spacing w:val="-4"/>
          <w:sz w:val="24"/>
          <w:szCs w:val="24"/>
        </w:rPr>
        <w:t xml:space="preserve"> </w:t>
      </w:r>
      <w:proofErr w:type="spellStart"/>
      <w:r w:rsidRPr="0047131D">
        <w:rPr>
          <w:spacing w:val="-4"/>
          <w:sz w:val="24"/>
          <w:szCs w:val="24"/>
        </w:rPr>
        <w:t>tác</w:t>
      </w:r>
      <w:proofErr w:type="spellEnd"/>
      <w:r w:rsidRPr="0047131D">
        <w:rPr>
          <w:spacing w:val="-4"/>
          <w:sz w:val="24"/>
          <w:szCs w:val="24"/>
        </w:rPr>
        <w:t xml:space="preserve"> </w:t>
      </w:r>
      <w:proofErr w:type="spellStart"/>
      <w:r w:rsidRPr="0047131D">
        <w:rPr>
          <w:spacing w:val="-4"/>
          <w:sz w:val="24"/>
          <w:szCs w:val="24"/>
        </w:rPr>
        <w:t>dụng</w:t>
      </w:r>
      <w:proofErr w:type="spellEnd"/>
      <w:r w:rsidRPr="0047131D">
        <w:rPr>
          <w:spacing w:val="-4"/>
          <w:sz w:val="24"/>
          <w:szCs w:val="24"/>
        </w:rPr>
        <w:t xml:space="preserve"> </w:t>
      </w:r>
      <w:proofErr w:type="spellStart"/>
      <w:r w:rsidRPr="0047131D">
        <w:rPr>
          <w:spacing w:val="-4"/>
          <w:sz w:val="24"/>
          <w:szCs w:val="24"/>
        </w:rPr>
        <w:t>lên</w:t>
      </w:r>
      <w:proofErr w:type="spellEnd"/>
      <w:r w:rsidRPr="0047131D">
        <w:rPr>
          <w:spacing w:val="-4"/>
          <w:sz w:val="24"/>
          <w:szCs w:val="24"/>
        </w:rPr>
        <w:t xml:space="preserve"> </w:t>
      </w:r>
      <w:proofErr w:type="spellStart"/>
      <w:r w:rsidRPr="0047131D">
        <w:rPr>
          <w:spacing w:val="-4"/>
          <w:sz w:val="24"/>
          <w:szCs w:val="24"/>
        </w:rPr>
        <w:t>vật</w:t>
      </w:r>
      <w:proofErr w:type="spellEnd"/>
      <w:r w:rsidRPr="0047131D">
        <w:rPr>
          <w:spacing w:val="-4"/>
          <w:sz w:val="24"/>
          <w:szCs w:val="24"/>
        </w:rPr>
        <w:t xml:space="preserve"> </w:t>
      </w:r>
      <w:proofErr w:type="spellStart"/>
      <w:r w:rsidRPr="0047131D">
        <w:rPr>
          <w:spacing w:val="-4"/>
          <w:sz w:val="24"/>
          <w:szCs w:val="24"/>
        </w:rPr>
        <w:t>càng</w:t>
      </w:r>
      <w:proofErr w:type="spellEnd"/>
      <w:r w:rsidRPr="0047131D">
        <w:rPr>
          <w:spacing w:val="-4"/>
          <w:sz w:val="24"/>
          <w:szCs w:val="24"/>
        </w:rPr>
        <w:t xml:space="preserve"> </w:t>
      </w:r>
      <w:proofErr w:type="spellStart"/>
      <w:r w:rsidRPr="0047131D">
        <w:rPr>
          <w:spacing w:val="-4"/>
          <w:sz w:val="24"/>
          <w:szCs w:val="24"/>
        </w:rPr>
        <w:t>nhỏ</w:t>
      </w:r>
      <w:proofErr w:type="spellEnd"/>
      <w:r w:rsidRPr="0047131D">
        <w:rPr>
          <w:spacing w:val="-4"/>
          <w:sz w:val="24"/>
          <w:szCs w:val="24"/>
        </w:rPr>
        <w:t xml:space="preserve"> </w:t>
      </w:r>
      <w:proofErr w:type="spellStart"/>
      <w:r w:rsidRPr="0047131D">
        <w:rPr>
          <w:spacing w:val="-4"/>
          <w:sz w:val="24"/>
          <w:szCs w:val="24"/>
        </w:rPr>
        <w:t>thì</w:t>
      </w:r>
      <w:proofErr w:type="spellEnd"/>
      <w:r w:rsidRPr="0047131D">
        <w:rPr>
          <w:spacing w:val="-4"/>
          <w:sz w:val="24"/>
          <w:szCs w:val="24"/>
        </w:rPr>
        <w:t xml:space="preserve"> dao </w:t>
      </w:r>
      <w:proofErr w:type="spellStart"/>
      <w:r w:rsidRPr="0047131D">
        <w:rPr>
          <w:spacing w:val="-4"/>
          <w:sz w:val="24"/>
          <w:szCs w:val="24"/>
        </w:rPr>
        <w:t>động</w:t>
      </w:r>
      <w:proofErr w:type="spellEnd"/>
      <w:r w:rsidRPr="0047131D">
        <w:rPr>
          <w:spacing w:val="-4"/>
          <w:sz w:val="24"/>
          <w:szCs w:val="24"/>
        </w:rPr>
        <w:t xml:space="preserve"> </w:t>
      </w:r>
      <w:proofErr w:type="spellStart"/>
      <w:r w:rsidRPr="0047131D">
        <w:rPr>
          <w:spacing w:val="-4"/>
          <w:sz w:val="24"/>
          <w:szCs w:val="24"/>
        </w:rPr>
        <w:t>tắt</w:t>
      </w:r>
      <w:proofErr w:type="spellEnd"/>
      <w:r w:rsidRPr="0047131D">
        <w:rPr>
          <w:spacing w:val="-4"/>
          <w:sz w:val="24"/>
          <w:szCs w:val="24"/>
        </w:rPr>
        <w:t xml:space="preserve"> </w:t>
      </w:r>
      <w:proofErr w:type="spellStart"/>
      <w:r w:rsidRPr="0047131D">
        <w:rPr>
          <w:spacing w:val="-4"/>
          <w:sz w:val="24"/>
          <w:szCs w:val="24"/>
        </w:rPr>
        <w:t>dần</w:t>
      </w:r>
      <w:proofErr w:type="spellEnd"/>
      <w:r w:rsidRPr="0047131D">
        <w:rPr>
          <w:spacing w:val="-4"/>
          <w:sz w:val="24"/>
          <w:szCs w:val="24"/>
        </w:rPr>
        <w:t xml:space="preserve"> </w:t>
      </w:r>
      <w:proofErr w:type="spellStart"/>
      <w:r w:rsidRPr="0047131D">
        <w:rPr>
          <w:spacing w:val="-4"/>
          <w:sz w:val="24"/>
          <w:szCs w:val="24"/>
        </w:rPr>
        <w:t>càng</w:t>
      </w:r>
      <w:proofErr w:type="spellEnd"/>
      <w:r w:rsidRPr="0047131D">
        <w:rPr>
          <w:spacing w:val="-4"/>
          <w:sz w:val="24"/>
          <w:szCs w:val="24"/>
        </w:rPr>
        <w:t xml:space="preserve"> </w:t>
      </w:r>
      <w:proofErr w:type="spellStart"/>
      <w:r w:rsidRPr="0047131D">
        <w:rPr>
          <w:spacing w:val="-4"/>
          <w:sz w:val="24"/>
          <w:szCs w:val="24"/>
        </w:rPr>
        <w:t>nhanh</w:t>
      </w:r>
      <w:proofErr w:type="spellEnd"/>
      <w:r w:rsidRPr="0047131D">
        <w:rPr>
          <w:spacing w:val="-4"/>
          <w:sz w:val="24"/>
          <w:szCs w:val="24"/>
        </w:rPr>
        <w:t>.</w:t>
      </w:r>
    </w:p>
    <w:p w14:paraId="4F120FAA" w14:textId="77777777" w:rsidR="00643CE6" w:rsidRPr="0047131D" w:rsidRDefault="00643CE6" w:rsidP="00643CE6">
      <w:pPr>
        <w:pStyle w:val="ListParagraph"/>
        <w:widowControl w:val="0"/>
        <w:numPr>
          <w:ilvl w:val="0"/>
          <w:numId w:val="32"/>
        </w:numPr>
        <w:autoSpaceDE w:val="0"/>
        <w:autoSpaceDN w:val="0"/>
        <w:spacing w:after="0" w:line="312" w:lineRule="auto"/>
        <w:jc w:val="both"/>
        <w:rPr>
          <w:rFonts w:ascii="Times New Roman" w:hAnsi="Times New Roman" w:cs="Times New Roman"/>
          <w:b/>
          <w:color w:val="0000FF"/>
          <w:sz w:val="24"/>
          <w:szCs w:val="24"/>
        </w:rPr>
      </w:pPr>
      <w:proofErr w:type="spellStart"/>
      <w:r w:rsidRPr="0047131D">
        <w:rPr>
          <w:rFonts w:ascii="Times New Roman" w:hAnsi="Times New Roman" w:cs="Times New Roman"/>
          <w:sz w:val="24"/>
          <w:szCs w:val="24"/>
        </w:rPr>
        <w:t>Chọn</w:t>
      </w:r>
      <w:proofErr w:type="spellEnd"/>
      <w:r w:rsidRPr="0047131D">
        <w:rPr>
          <w:rFonts w:ascii="Times New Roman" w:hAnsi="Times New Roman" w:cs="Times New Roman"/>
          <w:sz w:val="24"/>
          <w:szCs w:val="24"/>
        </w:rPr>
        <w:t xml:space="preserve"> </w:t>
      </w:r>
      <w:proofErr w:type="spellStart"/>
      <w:r w:rsidRPr="0047131D">
        <w:rPr>
          <w:rFonts w:ascii="Times New Roman" w:hAnsi="Times New Roman" w:cs="Times New Roman"/>
          <w:sz w:val="24"/>
          <w:szCs w:val="24"/>
        </w:rPr>
        <w:t>phát</w:t>
      </w:r>
      <w:proofErr w:type="spellEnd"/>
      <w:r w:rsidRPr="0047131D">
        <w:rPr>
          <w:rFonts w:ascii="Times New Roman" w:hAnsi="Times New Roman" w:cs="Times New Roman"/>
          <w:sz w:val="24"/>
          <w:szCs w:val="24"/>
        </w:rPr>
        <w:t xml:space="preserve"> </w:t>
      </w:r>
      <w:proofErr w:type="spellStart"/>
      <w:r w:rsidRPr="0047131D">
        <w:rPr>
          <w:rFonts w:ascii="Times New Roman" w:hAnsi="Times New Roman" w:cs="Times New Roman"/>
          <w:sz w:val="24"/>
          <w:szCs w:val="24"/>
        </w:rPr>
        <w:t>biểu</w:t>
      </w:r>
      <w:proofErr w:type="spellEnd"/>
      <w:r w:rsidRPr="0047131D">
        <w:rPr>
          <w:rFonts w:ascii="Times New Roman" w:hAnsi="Times New Roman" w:cs="Times New Roman"/>
          <w:sz w:val="24"/>
          <w:szCs w:val="24"/>
        </w:rPr>
        <w:t xml:space="preserve"> </w:t>
      </w:r>
      <w:r w:rsidRPr="0047131D">
        <w:rPr>
          <w:rFonts w:ascii="Times New Roman" w:hAnsi="Times New Roman" w:cs="Times New Roman"/>
          <w:b/>
          <w:bCs/>
          <w:sz w:val="24"/>
          <w:szCs w:val="24"/>
        </w:rPr>
        <w:t>Sai</w:t>
      </w:r>
      <w:r w:rsidRPr="0047131D">
        <w:rPr>
          <w:rFonts w:ascii="Times New Roman" w:hAnsi="Times New Roman" w:cs="Times New Roman"/>
          <w:sz w:val="24"/>
          <w:szCs w:val="24"/>
        </w:rPr>
        <w:t xml:space="preserve"> </w:t>
      </w:r>
      <w:proofErr w:type="spellStart"/>
      <w:r w:rsidRPr="0047131D">
        <w:rPr>
          <w:rFonts w:ascii="Times New Roman" w:hAnsi="Times New Roman" w:cs="Times New Roman"/>
          <w:sz w:val="24"/>
          <w:szCs w:val="24"/>
        </w:rPr>
        <w:t>khi</w:t>
      </w:r>
      <w:proofErr w:type="spellEnd"/>
      <w:r w:rsidRPr="0047131D">
        <w:rPr>
          <w:rFonts w:ascii="Times New Roman" w:hAnsi="Times New Roman" w:cs="Times New Roman"/>
          <w:sz w:val="24"/>
          <w:szCs w:val="24"/>
        </w:rPr>
        <w:t xml:space="preserve"> </w:t>
      </w:r>
      <w:proofErr w:type="spellStart"/>
      <w:r w:rsidRPr="0047131D">
        <w:rPr>
          <w:rFonts w:ascii="Times New Roman" w:hAnsi="Times New Roman" w:cs="Times New Roman"/>
          <w:sz w:val="24"/>
          <w:szCs w:val="24"/>
        </w:rPr>
        <w:t>nói</w:t>
      </w:r>
      <w:proofErr w:type="spellEnd"/>
      <w:r w:rsidRPr="0047131D">
        <w:rPr>
          <w:rFonts w:ascii="Times New Roman" w:hAnsi="Times New Roman" w:cs="Times New Roman"/>
          <w:sz w:val="24"/>
          <w:szCs w:val="24"/>
        </w:rPr>
        <w:t xml:space="preserve"> </w:t>
      </w:r>
      <w:proofErr w:type="spellStart"/>
      <w:r w:rsidRPr="0047131D">
        <w:rPr>
          <w:rFonts w:ascii="Times New Roman" w:hAnsi="Times New Roman" w:cs="Times New Roman"/>
          <w:sz w:val="24"/>
          <w:szCs w:val="24"/>
        </w:rPr>
        <w:t>về</w:t>
      </w:r>
      <w:proofErr w:type="spellEnd"/>
      <w:r w:rsidRPr="0047131D">
        <w:rPr>
          <w:rFonts w:ascii="Times New Roman" w:hAnsi="Times New Roman" w:cs="Times New Roman"/>
          <w:sz w:val="24"/>
          <w:szCs w:val="24"/>
        </w:rPr>
        <w:t xml:space="preserve"> </w:t>
      </w:r>
      <w:proofErr w:type="spellStart"/>
      <w:r w:rsidRPr="0047131D">
        <w:rPr>
          <w:rFonts w:ascii="Times New Roman" w:hAnsi="Times New Roman" w:cs="Times New Roman"/>
          <w:sz w:val="24"/>
          <w:szCs w:val="24"/>
        </w:rPr>
        <w:t>năng</w:t>
      </w:r>
      <w:proofErr w:type="spellEnd"/>
      <w:r w:rsidRPr="0047131D">
        <w:rPr>
          <w:rFonts w:ascii="Times New Roman" w:hAnsi="Times New Roman" w:cs="Times New Roman"/>
          <w:sz w:val="24"/>
          <w:szCs w:val="24"/>
        </w:rPr>
        <w:t xml:space="preserve"> </w:t>
      </w:r>
      <w:proofErr w:type="spellStart"/>
      <w:r w:rsidRPr="0047131D">
        <w:rPr>
          <w:rFonts w:ascii="Times New Roman" w:hAnsi="Times New Roman" w:cs="Times New Roman"/>
          <w:sz w:val="24"/>
          <w:szCs w:val="24"/>
        </w:rPr>
        <w:t>lượng</w:t>
      </w:r>
      <w:proofErr w:type="spellEnd"/>
      <w:r w:rsidRPr="0047131D">
        <w:rPr>
          <w:rFonts w:ascii="Times New Roman" w:hAnsi="Times New Roman" w:cs="Times New Roman"/>
          <w:sz w:val="24"/>
          <w:szCs w:val="24"/>
        </w:rPr>
        <w:t xml:space="preserve"> </w:t>
      </w:r>
      <w:proofErr w:type="spellStart"/>
      <w:r w:rsidRPr="0047131D">
        <w:rPr>
          <w:rFonts w:ascii="Times New Roman" w:hAnsi="Times New Roman" w:cs="Times New Roman"/>
          <w:sz w:val="24"/>
          <w:szCs w:val="24"/>
        </w:rPr>
        <w:t>trong</w:t>
      </w:r>
      <w:proofErr w:type="spellEnd"/>
      <w:r w:rsidRPr="0047131D">
        <w:rPr>
          <w:rFonts w:ascii="Times New Roman" w:hAnsi="Times New Roman" w:cs="Times New Roman"/>
          <w:sz w:val="24"/>
          <w:szCs w:val="24"/>
        </w:rPr>
        <w:t xml:space="preserve"> dao </w:t>
      </w:r>
      <w:proofErr w:type="spellStart"/>
      <w:r w:rsidRPr="0047131D">
        <w:rPr>
          <w:rFonts w:ascii="Times New Roman" w:hAnsi="Times New Roman" w:cs="Times New Roman"/>
          <w:sz w:val="24"/>
          <w:szCs w:val="24"/>
        </w:rPr>
        <w:t>động</w:t>
      </w:r>
      <w:proofErr w:type="spellEnd"/>
      <w:r w:rsidRPr="0047131D">
        <w:rPr>
          <w:rFonts w:ascii="Times New Roman" w:hAnsi="Times New Roman" w:cs="Times New Roman"/>
          <w:sz w:val="24"/>
          <w:szCs w:val="24"/>
        </w:rPr>
        <w:t xml:space="preserve"> </w:t>
      </w:r>
      <w:proofErr w:type="spellStart"/>
      <w:r w:rsidRPr="0047131D">
        <w:rPr>
          <w:rFonts w:ascii="Times New Roman" w:hAnsi="Times New Roman" w:cs="Times New Roman"/>
          <w:sz w:val="24"/>
          <w:szCs w:val="24"/>
        </w:rPr>
        <w:t>điều</w:t>
      </w:r>
      <w:proofErr w:type="spellEnd"/>
      <w:r w:rsidRPr="0047131D">
        <w:rPr>
          <w:rFonts w:ascii="Times New Roman" w:hAnsi="Times New Roman" w:cs="Times New Roman"/>
          <w:sz w:val="24"/>
          <w:szCs w:val="24"/>
        </w:rPr>
        <w:t xml:space="preserve"> </w:t>
      </w:r>
      <w:proofErr w:type="spellStart"/>
      <w:r w:rsidRPr="0047131D">
        <w:rPr>
          <w:rFonts w:ascii="Times New Roman" w:hAnsi="Times New Roman" w:cs="Times New Roman"/>
          <w:sz w:val="24"/>
          <w:szCs w:val="24"/>
        </w:rPr>
        <w:t>hòa</w:t>
      </w:r>
      <w:proofErr w:type="spellEnd"/>
      <w:r w:rsidRPr="0047131D">
        <w:rPr>
          <w:rFonts w:ascii="Times New Roman" w:hAnsi="Times New Roman" w:cs="Times New Roman"/>
          <w:sz w:val="24"/>
          <w:szCs w:val="24"/>
        </w:rPr>
        <w:t>:</w:t>
      </w:r>
    </w:p>
    <w:p w14:paraId="02EFC9D3" w14:textId="77777777" w:rsidR="00643CE6" w:rsidRPr="0047131D" w:rsidRDefault="00643CE6" w:rsidP="00643CE6">
      <w:pPr>
        <w:tabs>
          <w:tab w:val="left" w:pos="283"/>
          <w:tab w:val="left" w:pos="2835"/>
          <w:tab w:val="left" w:pos="5386"/>
          <w:tab w:val="left" w:pos="7937"/>
        </w:tabs>
        <w:spacing w:line="312" w:lineRule="auto"/>
        <w:ind w:firstLine="283"/>
        <w:jc w:val="both"/>
        <w:rPr>
          <w:b/>
          <w:color w:val="0000FF"/>
          <w:sz w:val="24"/>
          <w:szCs w:val="24"/>
        </w:rPr>
      </w:pPr>
      <w:r w:rsidRPr="0047131D">
        <w:rPr>
          <w:b/>
          <w:bCs/>
          <w:color w:val="0000FF"/>
          <w:sz w:val="24"/>
          <w:szCs w:val="24"/>
        </w:rPr>
        <w:t>A.</w:t>
      </w:r>
      <w:r w:rsidRPr="0047131D">
        <w:rPr>
          <w:b/>
          <w:bCs/>
          <w:sz w:val="24"/>
          <w:szCs w:val="24"/>
        </w:rPr>
        <w:t xml:space="preserve"> </w:t>
      </w:r>
      <w:proofErr w:type="spellStart"/>
      <w:r w:rsidRPr="0047131D">
        <w:rPr>
          <w:sz w:val="24"/>
          <w:szCs w:val="24"/>
        </w:rPr>
        <w:t>Cơ</w:t>
      </w:r>
      <w:proofErr w:type="spellEnd"/>
      <w:r w:rsidRPr="0047131D">
        <w:rPr>
          <w:sz w:val="24"/>
          <w:szCs w:val="24"/>
        </w:rPr>
        <w:t xml:space="preserve"> </w:t>
      </w:r>
      <w:proofErr w:type="spellStart"/>
      <w:r w:rsidRPr="0047131D">
        <w:rPr>
          <w:sz w:val="24"/>
          <w:szCs w:val="24"/>
        </w:rPr>
        <w:t>năng</w:t>
      </w:r>
      <w:proofErr w:type="spellEnd"/>
      <w:r w:rsidRPr="0047131D">
        <w:rPr>
          <w:sz w:val="24"/>
          <w:szCs w:val="24"/>
        </w:rPr>
        <w:t xml:space="preserve"> </w:t>
      </w:r>
      <w:proofErr w:type="spellStart"/>
      <w:r w:rsidRPr="0047131D">
        <w:rPr>
          <w:sz w:val="24"/>
          <w:szCs w:val="24"/>
        </w:rPr>
        <w:t>của</w:t>
      </w:r>
      <w:proofErr w:type="spellEnd"/>
      <w:r w:rsidRPr="0047131D">
        <w:rPr>
          <w:sz w:val="24"/>
          <w:szCs w:val="24"/>
        </w:rPr>
        <w:t xml:space="preserve"> </w:t>
      </w:r>
      <w:proofErr w:type="spellStart"/>
      <w:r w:rsidRPr="0047131D">
        <w:rPr>
          <w:sz w:val="24"/>
          <w:szCs w:val="24"/>
        </w:rPr>
        <w:t>hệ</w:t>
      </w:r>
      <w:proofErr w:type="spellEnd"/>
      <w:r w:rsidRPr="0047131D">
        <w:rPr>
          <w:sz w:val="24"/>
          <w:szCs w:val="24"/>
        </w:rPr>
        <w:t xml:space="preserve"> </w:t>
      </w:r>
      <w:proofErr w:type="spellStart"/>
      <w:r w:rsidRPr="0047131D">
        <w:rPr>
          <w:sz w:val="24"/>
          <w:szCs w:val="24"/>
        </w:rPr>
        <w:t>tỉ</w:t>
      </w:r>
      <w:proofErr w:type="spellEnd"/>
      <w:r w:rsidRPr="0047131D">
        <w:rPr>
          <w:sz w:val="24"/>
          <w:szCs w:val="24"/>
        </w:rPr>
        <w:t xml:space="preserve"> </w:t>
      </w:r>
      <w:proofErr w:type="spellStart"/>
      <w:r w:rsidRPr="0047131D">
        <w:rPr>
          <w:sz w:val="24"/>
          <w:szCs w:val="24"/>
        </w:rPr>
        <w:t>lệ</w:t>
      </w:r>
      <w:proofErr w:type="spellEnd"/>
      <w:r w:rsidRPr="0047131D">
        <w:rPr>
          <w:sz w:val="24"/>
          <w:szCs w:val="24"/>
        </w:rPr>
        <w:t xml:space="preserve"> </w:t>
      </w:r>
      <w:proofErr w:type="spellStart"/>
      <w:r w:rsidRPr="0047131D">
        <w:rPr>
          <w:sz w:val="24"/>
          <w:szCs w:val="24"/>
        </w:rPr>
        <w:t>với</w:t>
      </w:r>
      <w:proofErr w:type="spellEnd"/>
      <w:r w:rsidRPr="0047131D">
        <w:rPr>
          <w:sz w:val="24"/>
          <w:szCs w:val="24"/>
        </w:rPr>
        <w:t xml:space="preserve"> </w:t>
      </w:r>
      <w:proofErr w:type="spellStart"/>
      <w:r w:rsidRPr="0047131D">
        <w:rPr>
          <w:sz w:val="24"/>
          <w:szCs w:val="24"/>
        </w:rPr>
        <w:t>bình</w:t>
      </w:r>
      <w:proofErr w:type="spellEnd"/>
      <w:r w:rsidRPr="0047131D">
        <w:rPr>
          <w:sz w:val="24"/>
          <w:szCs w:val="24"/>
        </w:rPr>
        <w:t xml:space="preserve"> </w:t>
      </w:r>
      <w:proofErr w:type="spellStart"/>
      <w:r w:rsidRPr="0047131D">
        <w:rPr>
          <w:sz w:val="24"/>
          <w:szCs w:val="24"/>
        </w:rPr>
        <w:t>phương</w:t>
      </w:r>
      <w:proofErr w:type="spellEnd"/>
      <w:r w:rsidRPr="0047131D">
        <w:rPr>
          <w:sz w:val="24"/>
          <w:szCs w:val="24"/>
        </w:rPr>
        <w:t xml:space="preserve"> </w:t>
      </w:r>
      <w:proofErr w:type="spellStart"/>
      <w:r w:rsidRPr="0047131D">
        <w:rPr>
          <w:sz w:val="24"/>
          <w:szCs w:val="24"/>
        </w:rPr>
        <w:t>biên</w:t>
      </w:r>
      <w:proofErr w:type="spellEnd"/>
      <w:r w:rsidRPr="0047131D">
        <w:rPr>
          <w:sz w:val="24"/>
          <w:szCs w:val="24"/>
        </w:rPr>
        <w:t xml:space="preserve"> </w:t>
      </w:r>
      <w:proofErr w:type="spellStart"/>
      <w:r w:rsidRPr="0047131D">
        <w:rPr>
          <w:sz w:val="24"/>
          <w:szCs w:val="24"/>
        </w:rPr>
        <w:t>độ</w:t>
      </w:r>
      <w:proofErr w:type="spellEnd"/>
      <w:r w:rsidRPr="0047131D">
        <w:rPr>
          <w:sz w:val="24"/>
          <w:szCs w:val="24"/>
        </w:rPr>
        <w:t xml:space="preserve"> dao </w:t>
      </w:r>
      <w:proofErr w:type="spellStart"/>
      <w:r w:rsidRPr="0047131D">
        <w:rPr>
          <w:sz w:val="24"/>
          <w:szCs w:val="24"/>
        </w:rPr>
        <w:t>động</w:t>
      </w:r>
      <w:proofErr w:type="spellEnd"/>
      <w:r w:rsidRPr="0047131D">
        <w:rPr>
          <w:sz w:val="24"/>
          <w:szCs w:val="24"/>
        </w:rPr>
        <w:t>.</w:t>
      </w:r>
    </w:p>
    <w:p w14:paraId="441E47B1" w14:textId="77777777" w:rsidR="00643CE6" w:rsidRPr="0047131D" w:rsidRDefault="00643CE6" w:rsidP="00643CE6">
      <w:pPr>
        <w:tabs>
          <w:tab w:val="left" w:pos="283"/>
          <w:tab w:val="left" w:pos="2835"/>
          <w:tab w:val="left" w:pos="5386"/>
          <w:tab w:val="left" w:pos="7937"/>
        </w:tabs>
        <w:spacing w:line="312" w:lineRule="auto"/>
        <w:ind w:firstLine="283"/>
        <w:jc w:val="both"/>
        <w:rPr>
          <w:b/>
          <w:color w:val="0000FF"/>
          <w:sz w:val="24"/>
          <w:szCs w:val="24"/>
        </w:rPr>
      </w:pPr>
      <w:r w:rsidRPr="0047131D">
        <w:rPr>
          <w:b/>
          <w:bCs/>
          <w:color w:val="0000FF"/>
          <w:sz w:val="24"/>
          <w:szCs w:val="24"/>
        </w:rPr>
        <w:t>B.</w:t>
      </w:r>
      <w:r w:rsidRPr="0047131D">
        <w:rPr>
          <w:b/>
          <w:bCs/>
          <w:sz w:val="24"/>
          <w:szCs w:val="24"/>
        </w:rPr>
        <w:t xml:space="preserve"> </w:t>
      </w:r>
      <w:r w:rsidRPr="0047131D">
        <w:rPr>
          <w:sz w:val="24"/>
          <w:szCs w:val="24"/>
        </w:rPr>
        <w:t xml:space="preserve">Khi </w:t>
      </w:r>
      <w:proofErr w:type="spellStart"/>
      <w:r w:rsidRPr="0047131D">
        <w:rPr>
          <w:sz w:val="24"/>
          <w:szCs w:val="24"/>
        </w:rPr>
        <w:t>động</w:t>
      </w:r>
      <w:proofErr w:type="spellEnd"/>
      <w:r w:rsidRPr="0047131D">
        <w:rPr>
          <w:sz w:val="24"/>
          <w:szCs w:val="24"/>
        </w:rPr>
        <w:t xml:space="preserve"> </w:t>
      </w:r>
      <w:proofErr w:type="spellStart"/>
      <w:r w:rsidRPr="0047131D">
        <w:rPr>
          <w:sz w:val="24"/>
          <w:szCs w:val="24"/>
        </w:rPr>
        <w:t>năng</w:t>
      </w:r>
      <w:proofErr w:type="spellEnd"/>
      <w:r w:rsidRPr="0047131D">
        <w:rPr>
          <w:sz w:val="24"/>
          <w:szCs w:val="24"/>
        </w:rPr>
        <w:t xml:space="preserve"> </w:t>
      </w:r>
      <w:proofErr w:type="spellStart"/>
      <w:r w:rsidRPr="0047131D">
        <w:rPr>
          <w:sz w:val="24"/>
          <w:szCs w:val="24"/>
        </w:rPr>
        <w:t>tăng</w:t>
      </w:r>
      <w:proofErr w:type="spellEnd"/>
      <w:r w:rsidRPr="0047131D">
        <w:rPr>
          <w:sz w:val="24"/>
          <w:szCs w:val="24"/>
        </w:rPr>
        <w:t xml:space="preserve"> </w:t>
      </w:r>
      <w:proofErr w:type="spellStart"/>
      <w:r w:rsidRPr="0047131D">
        <w:rPr>
          <w:sz w:val="24"/>
          <w:szCs w:val="24"/>
        </w:rPr>
        <w:t>thì</w:t>
      </w:r>
      <w:proofErr w:type="spellEnd"/>
      <w:r w:rsidRPr="0047131D">
        <w:rPr>
          <w:sz w:val="24"/>
          <w:szCs w:val="24"/>
        </w:rPr>
        <w:t xml:space="preserve"> </w:t>
      </w:r>
      <w:proofErr w:type="spellStart"/>
      <w:r w:rsidRPr="0047131D">
        <w:rPr>
          <w:sz w:val="24"/>
          <w:szCs w:val="24"/>
        </w:rPr>
        <w:t>thế</w:t>
      </w:r>
      <w:proofErr w:type="spellEnd"/>
      <w:r w:rsidRPr="0047131D">
        <w:rPr>
          <w:sz w:val="24"/>
          <w:szCs w:val="24"/>
        </w:rPr>
        <w:t xml:space="preserve"> </w:t>
      </w:r>
      <w:proofErr w:type="spellStart"/>
      <w:r w:rsidRPr="0047131D">
        <w:rPr>
          <w:sz w:val="24"/>
          <w:szCs w:val="24"/>
        </w:rPr>
        <w:t>năng</w:t>
      </w:r>
      <w:proofErr w:type="spellEnd"/>
      <w:r w:rsidRPr="0047131D">
        <w:rPr>
          <w:sz w:val="24"/>
          <w:szCs w:val="24"/>
        </w:rPr>
        <w:t xml:space="preserve"> </w:t>
      </w:r>
      <w:proofErr w:type="spellStart"/>
      <w:r w:rsidRPr="0047131D">
        <w:rPr>
          <w:sz w:val="24"/>
          <w:szCs w:val="24"/>
        </w:rPr>
        <w:t>giảm</w:t>
      </w:r>
      <w:proofErr w:type="spellEnd"/>
      <w:r w:rsidRPr="0047131D">
        <w:rPr>
          <w:sz w:val="24"/>
          <w:szCs w:val="24"/>
        </w:rPr>
        <w:t xml:space="preserve"> </w:t>
      </w:r>
      <w:proofErr w:type="spellStart"/>
      <w:r w:rsidRPr="0047131D">
        <w:rPr>
          <w:sz w:val="24"/>
          <w:szCs w:val="24"/>
        </w:rPr>
        <w:t>và</w:t>
      </w:r>
      <w:proofErr w:type="spellEnd"/>
      <w:r w:rsidRPr="0047131D">
        <w:rPr>
          <w:sz w:val="24"/>
          <w:szCs w:val="24"/>
        </w:rPr>
        <w:t xml:space="preserve"> </w:t>
      </w:r>
      <w:proofErr w:type="spellStart"/>
      <w:r w:rsidRPr="0047131D">
        <w:rPr>
          <w:sz w:val="24"/>
          <w:szCs w:val="24"/>
        </w:rPr>
        <w:t>ngược</w:t>
      </w:r>
      <w:proofErr w:type="spellEnd"/>
      <w:r w:rsidRPr="0047131D">
        <w:rPr>
          <w:sz w:val="24"/>
          <w:szCs w:val="24"/>
        </w:rPr>
        <w:t xml:space="preserve"> </w:t>
      </w:r>
      <w:proofErr w:type="spellStart"/>
      <w:r w:rsidRPr="0047131D">
        <w:rPr>
          <w:sz w:val="24"/>
          <w:szCs w:val="24"/>
        </w:rPr>
        <w:t>lại</w:t>
      </w:r>
      <w:proofErr w:type="spellEnd"/>
      <w:r w:rsidRPr="0047131D">
        <w:rPr>
          <w:sz w:val="24"/>
          <w:szCs w:val="24"/>
        </w:rPr>
        <w:t>.</w:t>
      </w:r>
    </w:p>
    <w:p w14:paraId="58B1394D" w14:textId="77777777" w:rsidR="00643CE6" w:rsidRPr="0047131D" w:rsidRDefault="00643CE6" w:rsidP="00643CE6">
      <w:pPr>
        <w:tabs>
          <w:tab w:val="left" w:pos="283"/>
          <w:tab w:val="left" w:pos="2835"/>
          <w:tab w:val="left" w:pos="5386"/>
          <w:tab w:val="left" w:pos="7937"/>
        </w:tabs>
        <w:spacing w:line="312" w:lineRule="auto"/>
        <w:ind w:firstLine="283"/>
        <w:jc w:val="both"/>
        <w:rPr>
          <w:b/>
          <w:color w:val="0000FF"/>
          <w:sz w:val="24"/>
          <w:szCs w:val="24"/>
        </w:rPr>
      </w:pPr>
      <w:r w:rsidRPr="0047131D">
        <w:rPr>
          <w:b/>
          <w:bCs/>
          <w:color w:val="0000FF"/>
          <w:sz w:val="24"/>
          <w:szCs w:val="24"/>
        </w:rPr>
        <w:t>C.</w:t>
      </w:r>
      <w:r w:rsidRPr="0047131D">
        <w:rPr>
          <w:b/>
          <w:bCs/>
          <w:sz w:val="24"/>
          <w:szCs w:val="24"/>
        </w:rPr>
        <w:t xml:space="preserve"> </w:t>
      </w:r>
      <w:proofErr w:type="spellStart"/>
      <w:r w:rsidRPr="0047131D">
        <w:rPr>
          <w:sz w:val="24"/>
          <w:szCs w:val="24"/>
        </w:rPr>
        <w:t>Động</w:t>
      </w:r>
      <w:proofErr w:type="spellEnd"/>
      <w:r w:rsidRPr="0047131D">
        <w:rPr>
          <w:sz w:val="24"/>
          <w:szCs w:val="24"/>
        </w:rPr>
        <w:t xml:space="preserve"> </w:t>
      </w:r>
      <w:proofErr w:type="spellStart"/>
      <w:r w:rsidRPr="0047131D">
        <w:rPr>
          <w:sz w:val="24"/>
          <w:szCs w:val="24"/>
        </w:rPr>
        <w:t>năng</w:t>
      </w:r>
      <w:proofErr w:type="spellEnd"/>
      <w:r w:rsidRPr="0047131D">
        <w:rPr>
          <w:sz w:val="24"/>
          <w:szCs w:val="24"/>
        </w:rPr>
        <w:t xml:space="preserve"> </w:t>
      </w:r>
      <w:proofErr w:type="spellStart"/>
      <w:r w:rsidRPr="0047131D">
        <w:rPr>
          <w:sz w:val="24"/>
          <w:szCs w:val="24"/>
        </w:rPr>
        <w:t>khi</w:t>
      </w:r>
      <w:proofErr w:type="spellEnd"/>
      <w:r w:rsidRPr="0047131D">
        <w:rPr>
          <w:sz w:val="24"/>
          <w:szCs w:val="24"/>
        </w:rPr>
        <w:t xml:space="preserve"> qua </w:t>
      </w:r>
      <w:proofErr w:type="spellStart"/>
      <w:r w:rsidRPr="0047131D">
        <w:rPr>
          <w:sz w:val="24"/>
          <w:szCs w:val="24"/>
        </w:rPr>
        <w:t>vị</w:t>
      </w:r>
      <w:proofErr w:type="spellEnd"/>
      <w:r w:rsidRPr="0047131D">
        <w:rPr>
          <w:sz w:val="24"/>
          <w:szCs w:val="24"/>
        </w:rPr>
        <w:t xml:space="preserve"> </w:t>
      </w:r>
      <w:proofErr w:type="spellStart"/>
      <w:r w:rsidRPr="0047131D">
        <w:rPr>
          <w:sz w:val="24"/>
          <w:szCs w:val="24"/>
        </w:rPr>
        <w:t>trí</w:t>
      </w:r>
      <w:proofErr w:type="spellEnd"/>
      <w:r w:rsidRPr="0047131D">
        <w:rPr>
          <w:sz w:val="24"/>
          <w:szCs w:val="24"/>
        </w:rPr>
        <w:t xml:space="preserve"> </w:t>
      </w:r>
      <w:proofErr w:type="spellStart"/>
      <w:r w:rsidRPr="0047131D">
        <w:rPr>
          <w:sz w:val="24"/>
          <w:szCs w:val="24"/>
        </w:rPr>
        <w:t>cân</w:t>
      </w:r>
      <w:proofErr w:type="spellEnd"/>
      <w:r w:rsidRPr="0047131D">
        <w:rPr>
          <w:sz w:val="24"/>
          <w:szCs w:val="24"/>
        </w:rPr>
        <w:t xml:space="preserve"> </w:t>
      </w:r>
      <w:proofErr w:type="spellStart"/>
      <w:r w:rsidRPr="0047131D">
        <w:rPr>
          <w:sz w:val="24"/>
          <w:szCs w:val="24"/>
        </w:rPr>
        <w:t>bằng</w:t>
      </w:r>
      <w:proofErr w:type="spellEnd"/>
      <w:r w:rsidRPr="0047131D">
        <w:rPr>
          <w:sz w:val="24"/>
          <w:szCs w:val="24"/>
        </w:rPr>
        <w:t xml:space="preserve"> </w:t>
      </w:r>
      <w:proofErr w:type="spellStart"/>
      <w:r w:rsidRPr="0047131D">
        <w:rPr>
          <w:sz w:val="24"/>
          <w:szCs w:val="24"/>
        </w:rPr>
        <w:t>thì</w:t>
      </w:r>
      <w:proofErr w:type="spellEnd"/>
      <w:r w:rsidRPr="0047131D">
        <w:rPr>
          <w:sz w:val="24"/>
          <w:szCs w:val="24"/>
        </w:rPr>
        <w:t xml:space="preserve"> </w:t>
      </w:r>
      <w:proofErr w:type="spellStart"/>
      <w:r w:rsidRPr="0047131D">
        <w:rPr>
          <w:sz w:val="24"/>
          <w:szCs w:val="24"/>
        </w:rPr>
        <w:t>bằng</w:t>
      </w:r>
      <w:proofErr w:type="spellEnd"/>
      <w:r w:rsidRPr="0047131D">
        <w:rPr>
          <w:sz w:val="24"/>
          <w:szCs w:val="24"/>
        </w:rPr>
        <w:t xml:space="preserve"> </w:t>
      </w:r>
      <w:proofErr w:type="spellStart"/>
      <w:r w:rsidRPr="0047131D">
        <w:rPr>
          <w:sz w:val="24"/>
          <w:szCs w:val="24"/>
        </w:rPr>
        <w:t>cơ</w:t>
      </w:r>
      <w:proofErr w:type="spellEnd"/>
      <w:r w:rsidRPr="0047131D">
        <w:rPr>
          <w:sz w:val="24"/>
          <w:szCs w:val="24"/>
        </w:rPr>
        <w:t xml:space="preserve"> </w:t>
      </w:r>
      <w:proofErr w:type="spellStart"/>
      <w:r w:rsidRPr="0047131D">
        <w:rPr>
          <w:sz w:val="24"/>
          <w:szCs w:val="24"/>
        </w:rPr>
        <w:t>năng</w:t>
      </w:r>
      <w:proofErr w:type="spellEnd"/>
      <w:r w:rsidRPr="0047131D">
        <w:rPr>
          <w:sz w:val="24"/>
          <w:szCs w:val="24"/>
        </w:rPr>
        <w:t>.</w:t>
      </w:r>
    </w:p>
    <w:p w14:paraId="21F03450" w14:textId="77777777" w:rsidR="00643CE6" w:rsidRPr="0047131D" w:rsidRDefault="00643CE6" w:rsidP="00643CE6">
      <w:pPr>
        <w:tabs>
          <w:tab w:val="left" w:pos="283"/>
          <w:tab w:val="left" w:pos="2835"/>
          <w:tab w:val="left" w:pos="5386"/>
          <w:tab w:val="left" w:pos="7937"/>
        </w:tabs>
        <w:spacing w:line="312" w:lineRule="auto"/>
        <w:ind w:firstLine="283"/>
        <w:jc w:val="both"/>
        <w:rPr>
          <w:sz w:val="24"/>
          <w:szCs w:val="24"/>
        </w:rPr>
      </w:pPr>
      <w:r w:rsidRPr="0047131D">
        <w:rPr>
          <w:b/>
          <w:bCs/>
          <w:color w:val="0000FF"/>
          <w:sz w:val="24"/>
          <w:szCs w:val="24"/>
        </w:rPr>
        <w:t>D.</w:t>
      </w:r>
      <w:r w:rsidRPr="0047131D">
        <w:rPr>
          <w:b/>
          <w:bCs/>
          <w:sz w:val="24"/>
          <w:szCs w:val="24"/>
        </w:rPr>
        <w:t xml:space="preserve"> </w:t>
      </w:r>
      <w:proofErr w:type="spellStart"/>
      <w:r w:rsidRPr="0047131D">
        <w:rPr>
          <w:sz w:val="24"/>
          <w:szCs w:val="24"/>
        </w:rPr>
        <w:t>Cơ</w:t>
      </w:r>
      <w:proofErr w:type="spellEnd"/>
      <w:r w:rsidRPr="0047131D">
        <w:rPr>
          <w:sz w:val="24"/>
          <w:szCs w:val="24"/>
        </w:rPr>
        <w:t xml:space="preserve"> </w:t>
      </w:r>
      <w:proofErr w:type="spellStart"/>
      <w:r w:rsidRPr="0047131D">
        <w:rPr>
          <w:sz w:val="24"/>
          <w:szCs w:val="24"/>
        </w:rPr>
        <w:t>năng</w:t>
      </w:r>
      <w:proofErr w:type="spellEnd"/>
      <w:r w:rsidRPr="0047131D">
        <w:rPr>
          <w:sz w:val="24"/>
          <w:szCs w:val="24"/>
        </w:rPr>
        <w:t xml:space="preserve"> </w:t>
      </w:r>
      <w:proofErr w:type="spellStart"/>
      <w:r w:rsidRPr="0047131D">
        <w:rPr>
          <w:sz w:val="24"/>
          <w:szCs w:val="24"/>
        </w:rPr>
        <w:t>của</w:t>
      </w:r>
      <w:proofErr w:type="spellEnd"/>
      <w:r w:rsidRPr="0047131D">
        <w:rPr>
          <w:sz w:val="24"/>
          <w:szCs w:val="24"/>
        </w:rPr>
        <w:t xml:space="preserve"> dao </w:t>
      </w:r>
      <w:proofErr w:type="spellStart"/>
      <w:r w:rsidRPr="0047131D">
        <w:rPr>
          <w:sz w:val="24"/>
          <w:szCs w:val="24"/>
        </w:rPr>
        <w:t>động</w:t>
      </w:r>
      <w:proofErr w:type="spellEnd"/>
      <w:r w:rsidRPr="0047131D">
        <w:rPr>
          <w:sz w:val="24"/>
          <w:szCs w:val="24"/>
        </w:rPr>
        <w:t xml:space="preserve"> </w:t>
      </w:r>
      <w:proofErr w:type="spellStart"/>
      <w:r w:rsidRPr="0047131D">
        <w:rPr>
          <w:sz w:val="24"/>
          <w:szCs w:val="24"/>
        </w:rPr>
        <w:t>là</w:t>
      </w:r>
      <w:proofErr w:type="spellEnd"/>
      <w:r w:rsidRPr="0047131D">
        <w:rPr>
          <w:sz w:val="24"/>
          <w:szCs w:val="24"/>
        </w:rPr>
        <w:t xml:space="preserve"> </w:t>
      </w:r>
      <w:proofErr w:type="spellStart"/>
      <w:r w:rsidRPr="0047131D">
        <w:rPr>
          <w:sz w:val="24"/>
          <w:szCs w:val="24"/>
        </w:rPr>
        <w:t>một</w:t>
      </w:r>
      <w:proofErr w:type="spellEnd"/>
      <w:r w:rsidRPr="0047131D">
        <w:rPr>
          <w:sz w:val="24"/>
          <w:szCs w:val="24"/>
        </w:rPr>
        <w:t xml:space="preserve"> </w:t>
      </w:r>
      <w:proofErr w:type="spellStart"/>
      <w:r w:rsidRPr="0047131D">
        <w:rPr>
          <w:sz w:val="24"/>
          <w:szCs w:val="24"/>
        </w:rPr>
        <w:t>đại</w:t>
      </w:r>
      <w:proofErr w:type="spellEnd"/>
      <w:r w:rsidRPr="0047131D">
        <w:rPr>
          <w:sz w:val="24"/>
          <w:szCs w:val="24"/>
        </w:rPr>
        <w:t xml:space="preserve"> </w:t>
      </w:r>
      <w:proofErr w:type="spellStart"/>
      <w:r w:rsidRPr="0047131D">
        <w:rPr>
          <w:sz w:val="24"/>
          <w:szCs w:val="24"/>
        </w:rPr>
        <w:t>lượng</w:t>
      </w:r>
      <w:proofErr w:type="spellEnd"/>
      <w:r w:rsidRPr="0047131D">
        <w:rPr>
          <w:sz w:val="24"/>
          <w:szCs w:val="24"/>
        </w:rPr>
        <w:t xml:space="preserve"> </w:t>
      </w:r>
      <w:proofErr w:type="spellStart"/>
      <w:r w:rsidRPr="0047131D">
        <w:rPr>
          <w:sz w:val="24"/>
          <w:szCs w:val="24"/>
        </w:rPr>
        <w:t>biến</w:t>
      </w:r>
      <w:proofErr w:type="spellEnd"/>
      <w:r w:rsidRPr="0047131D">
        <w:rPr>
          <w:sz w:val="24"/>
          <w:szCs w:val="24"/>
        </w:rPr>
        <w:t xml:space="preserve"> </w:t>
      </w:r>
      <w:proofErr w:type="spellStart"/>
      <w:r w:rsidRPr="0047131D">
        <w:rPr>
          <w:sz w:val="24"/>
          <w:szCs w:val="24"/>
        </w:rPr>
        <w:t>thiên</w:t>
      </w:r>
      <w:proofErr w:type="spellEnd"/>
      <w:r w:rsidRPr="0047131D">
        <w:rPr>
          <w:sz w:val="24"/>
          <w:szCs w:val="24"/>
        </w:rPr>
        <w:t xml:space="preserve"> </w:t>
      </w:r>
      <w:proofErr w:type="spellStart"/>
      <w:r w:rsidRPr="0047131D">
        <w:rPr>
          <w:sz w:val="24"/>
          <w:szCs w:val="24"/>
        </w:rPr>
        <w:t>với</w:t>
      </w:r>
      <w:proofErr w:type="spellEnd"/>
      <w:r w:rsidRPr="0047131D">
        <w:rPr>
          <w:sz w:val="24"/>
          <w:szCs w:val="24"/>
        </w:rPr>
        <w:t xml:space="preserve"> chu </w:t>
      </w:r>
      <w:proofErr w:type="spellStart"/>
      <w:r w:rsidRPr="0047131D">
        <w:rPr>
          <w:sz w:val="24"/>
          <w:szCs w:val="24"/>
        </w:rPr>
        <w:t>kì</w:t>
      </w:r>
      <w:proofErr w:type="spellEnd"/>
      <w:r w:rsidRPr="0047131D">
        <w:rPr>
          <w:sz w:val="24"/>
          <w:szCs w:val="24"/>
        </w:rPr>
        <w:t xml:space="preserve"> T.</w:t>
      </w:r>
    </w:p>
    <w:p w14:paraId="1713A5C6" w14:textId="77777777" w:rsidR="00643CE6" w:rsidRPr="0047131D" w:rsidRDefault="00643CE6" w:rsidP="00643CE6">
      <w:pPr>
        <w:pStyle w:val="ListParagraph"/>
        <w:widowControl w:val="0"/>
        <w:numPr>
          <w:ilvl w:val="0"/>
          <w:numId w:val="32"/>
        </w:numPr>
        <w:autoSpaceDE w:val="0"/>
        <w:autoSpaceDN w:val="0"/>
        <w:spacing w:after="0" w:line="312" w:lineRule="auto"/>
        <w:jc w:val="both"/>
        <w:rPr>
          <w:rFonts w:ascii="Times New Roman" w:hAnsi="Times New Roman" w:cs="Times New Roman"/>
          <w:b/>
          <w:color w:val="0000FF"/>
          <w:sz w:val="24"/>
          <w:szCs w:val="24"/>
        </w:rPr>
      </w:pPr>
      <w:proofErr w:type="spellStart"/>
      <w:r w:rsidRPr="0047131D">
        <w:rPr>
          <w:rFonts w:ascii="Times New Roman" w:hAnsi="Times New Roman" w:cs="Times New Roman"/>
          <w:sz w:val="24"/>
          <w:szCs w:val="24"/>
        </w:rPr>
        <w:t>Vecto</w:t>
      </w:r>
      <w:proofErr w:type="spellEnd"/>
      <w:r w:rsidRPr="0047131D">
        <w:rPr>
          <w:rFonts w:ascii="Times New Roman" w:hAnsi="Times New Roman" w:cs="Times New Roman"/>
          <w:sz w:val="24"/>
          <w:szCs w:val="24"/>
        </w:rPr>
        <w:t xml:space="preserve"> </w:t>
      </w:r>
      <w:proofErr w:type="spellStart"/>
      <w:r w:rsidRPr="0047131D">
        <w:rPr>
          <w:rFonts w:ascii="Times New Roman" w:hAnsi="Times New Roman" w:cs="Times New Roman"/>
          <w:sz w:val="24"/>
          <w:szCs w:val="24"/>
        </w:rPr>
        <w:t>vận</w:t>
      </w:r>
      <w:proofErr w:type="spellEnd"/>
      <w:r w:rsidRPr="0047131D">
        <w:rPr>
          <w:rFonts w:ascii="Times New Roman" w:hAnsi="Times New Roman" w:cs="Times New Roman"/>
          <w:sz w:val="24"/>
          <w:szCs w:val="24"/>
        </w:rPr>
        <w:t xml:space="preserve"> </w:t>
      </w:r>
      <w:proofErr w:type="spellStart"/>
      <w:r w:rsidRPr="0047131D">
        <w:rPr>
          <w:rFonts w:ascii="Times New Roman" w:hAnsi="Times New Roman" w:cs="Times New Roman"/>
          <w:sz w:val="24"/>
          <w:szCs w:val="24"/>
        </w:rPr>
        <w:t>tốc</w:t>
      </w:r>
      <w:proofErr w:type="spellEnd"/>
      <w:r w:rsidRPr="0047131D">
        <w:rPr>
          <w:rFonts w:ascii="Times New Roman" w:hAnsi="Times New Roman" w:cs="Times New Roman"/>
          <w:sz w:val="24"/>
          <w:szCs w:val="24"/>
        </w:rPr>
        <w:t xml:space="preserve"> </w:t>
      </w:r>
      <w:proofErr w:type="spellStart"/>
      <w:r w:rsidRPr="0047131D">
        <w:rPr>
          <w:rFonts w:ascii="Times New Roman" w:hAnsi="Times New Roman" w:cs="Times New Roman"/>
          <w:sz w:val="24"/>
          <w:szCs w:val="24"/>
        </w:rPr>
        <w:t>của</w:t>
      </w:r>
      <w:proofErr w:type="spellEnd"/>
      <w:r w:rsidRPr="0047131D">
        <w:rPr>
          <w:rFonts w:ascii="Times New Roman" w:hAnsi="Times New Roman" w:cs="Times New Roman"/>
          <w:sz w:val="24"/>
          <w:szCs w:val="24"/>
        </w:rPr>
        <w:t xml:space="preserve"> </w:t>
      </w:r>
      <w:proofErr w:type="spellStart"/>
      <w:r w:rsidRPr="0047131D">
        <w:rPr>
          <w:rFonts w:ascii="Times New Roman" w:hAnsi="Times New Roman" w:cs="Times New Roman"/>
          <w:sz w:val="24"/>
          <w:szCs w:val="24"/>
        </w:rPr>
        <w:t>một</w:t>
      </w:r>
      <w:proofErr w:type="spellEnd"/>
      <w:r w:rsidRPr="0047131D">
        <w:rPr>
          <w:rFonts w:ascii="Times New Roman" w:hAnsi="Times New Roman" w:cs="Times New Roman"/>
          <w:sz w:val="24"/>
          <w:szCs w:val="24"/>
        </w:rPr>
        <w:t xml:space="preserve"> </w:t>
      </w:r>
      <w:proofErr w:type="spellStart"/>
      <w:r w:rsidRPr="0047131D">
        <w:rPr>
          <w:rFonts w:ascii="Times New Roman" w:hAnsi="Times New Roman" w:cs="Times New Roman"/>
          <w:sz w:val="24"/>
          <w:szCs w:val="24"/>
        </w:rPr>
        <w:t>vật</w:t>
      </w:r>
      <w:proofErr w:type="spellEnd"/>
      <w:r w:rsidRPr="0047131D">
        <w:rPr>
          <w:rFonts w:ascii="Times New Roman" w:hAnsi="Times New Roman" w:cs="Times New Roman"/>
          <w:sz w:val="24"/>
          <w:szCs w:val="24"/>
        </w:rPr>
        <w:t xml:space="preserve"> dao </w:t>
      </w:r>
      <w:proofErr w:type="spellStart"/>
      <w:r w:rsidRPr="0047131D">
        <w:rPr>
          <w:rFonts w:ascii="Times New Roman" w:hAnsi="Times New Roman" w:cs="Times New Roman"/>
          <w:sz w:val="24"/>
          <w:szCs w:val="24"/>
        </w:rPr>
        <w:t>động</w:t>
      </w:r>
      <w:proofErr w:type="spellEnd"/>
      <w:r w:rsidRPr="0047131D">
        <w:rPr>
          <w:rFonts w:ascii="Times New Roman" w:hAnsi="Times New Roman" w:cs="Times New Roman"/>
          <w:sz w:val="24"/>
          <w:szCs w:val="24"/>
        </w:rPr>
        <w:t xml:space="preserve"> </w:t>
      </w:r>
      <w:proofErr w:type="spellStart"/>
      <w:r w:rsidRPr="0047131D">
        <w:rPr>
          <w:rFonts w:ascii="Times New Roman" w:hAnsi="Times New Roman" w:cs="Times New Roman"/>
          <w:sz w:val="24"/>
          <w:szCs w:val="24"/>
        </w:rPr>
        <w:t>điều</w:t>
      </w:r>
      <w:proofErr w:type="spellEnd"/>
      <w:r w:rsidRPr="0047131D">
        <w:rPr>
          <w:rFonts w:ascii="Times New Roman" w:hAnsi="Times New Roman" w:cs="Times New Roman"/>
          <w:sz w:val="24"/>
          <w:szCs w:val="24"/>
        </w:rPr>
        <w:t xml:space="preserve"> </w:t>
      </w:r>
      <w:proofErr w:type="spellStart"/>
      <w:r w:rsidRPr="0047131D">
        <w:rPr>
          <w:rFonts w:ascii="Times New Roman" w:hAnsi="Times New Roman" w:cs="Times New Roman"/>
          <w:sz w:val="24"/>
          <w:szCs w:val="24"/>
        </w:rPr>
        <w:t>hòa</w:t>
      </w:r>
      <w:proofErr w:type="spellEnd"/>
      <w:r w:rsidRPr="0047131D">
        <w:rPr>
          <w:rFonts w:ascii="Times New Roman" w:hAnsi="Times New Roman" w:cs="Times New Roman"/>
          <w:sz w:val="24"/>
          <w:szCs w:val="24"/>
        </w:rPr>
        <w:t xml:space="preserve"> </w:t>
      </w:r>
      <w:proofErr w:type="spellStart"/>
      <w:r w:rsidRPr="0047131D">
        <w:rPr>
          <w:rFonts w:ascii="Times New Roman" w:hAnsi="Times New Roman" w:cs="Times New Roman"/>
          <w:sz w:val="24"/>
          <w:szCs w:val="24"/>
        </w:rPr>
        <w:t>luôn</w:t>
      </w:r>
      <w:proofErr w:type="spellEnd"/>
    </w:p>
    <w:p w14:paraId="67CB660F" w14:textId="77777777" w:rsidR="00643CE6" w:rsidRPr="0047131D" w:rsidRDefault="00643CE6" w:rsidP="00643CE6">
      <w:pPr>
        <w:tabs>
          <w:tab w:val="left" w:pos="283"/>
          <w:tab w:val="left" w:pos="2835"/>
          <w:tab w:val="left" w:pos="5386"/>
          <w:tab w:val="left" w:pos="7937"/>
        </w:tabs>
        <w:spacing w:line="312" w:lineRule="auto"/>
        <w:ind w:firstLine="283"/>
        <w:jc w:val="both"/>
        <w:rPr>
          <w:b/>
          <w:color w:val="0000FF"/>
          <w:sz w:val="24"/>
          <w:szCs w:val="24"/>
        </w:rPr>
      </w:pPr>
      <w:r w:rsidRPr="0047131D">
        <w:rPr>
          <w:b/>
          <w:bCs/>
          <w:color w:val="0000FF"/>
          <w:sz w:val="24"/>
          <w:szCs w:val="24"/>
        </w:rPr>
        <w:t>A.</w:t>
      </w:r>
      <w:r w:rsidRPr="0047131D">
        <w:rPr>
          <w:b/>
          <w:bCs/>
          <w:sz w:val="24"/>
          <w:szCs w:val="24"/>
        </w:rPr>
        <w:t xml:space="preserve"> </w:t>
      </w:r>
      <w:proofErr w:type="spellStart"/>
      <w:r w:rsidRPr="0047131D">
        <w:rPr>
          <w:sz w:val="24"/>
          <w:szCs w:val="24"/>
        </w:rPr>
        <w:t>hướng</w:t>
      </w:r>
      <w:proofErr w:type="spellEnd"/>
      <w:r w:rsidRPr="0047131D">
        <w:rPr>
          <w:sz w:val="24"/>
          <w:szCs w:val="24"/>
        </w:rPr>
        <w:t xml:space="preserve"> </w:t>
      </w:r>
      <w:proofErr w:type="spellStart"/>
      <w:r w:rsidRPr="0047131D">
        <w:rPr>
          <w:sz w:val="24"/>
          <w:szCs w:val="24"/>
        </w:rPr>
        <w:t>về</w:t>
      </w:r>
      <w:proofErr w:type="spellEnd"/>
      <w:r w:rsidRPr="0047131D">
        <w:rPr>
          <w:sz w:val="24"/>
          <w:szCs w:val="24"/>
        </w:rPr>
        <w:t xml:space="preserve"> </w:t>
      </w:r>
      <w:proofErr w:type="spellStart"/>
      <w:r w:rsidRPr="0047131D">
        <w:rPr>
          <w:sz w:val="24"/>
          <w:szCs w:val="24"/>
        </w:rPr>
        <w:t>vị</w:t>
      </w:r>
      <w:proofErr w:type="spellEnd"/>
      <w:r w:rsidRPr="0047131D">
        <w:rPr>
          <w:sz w:val="24"/>
          <w:szCs w:val="24"/>
        </w:rPr>
        <w:t xml:space="preserve"> </w:t>
      </w:r>
      <w:proofErr w:type="spellStart"/>
      <w:r w:rsidRPr="0047131D">
        <w:rPr>
          <w:sz w:val="24"/>
          <w:szCs w:val="24"/>
        </w:rPr>
        <w:t>trí</w:t>
      </w:r>
      <w:proofErr w:type="spellEnd"/>
      <w:r w:rsidRPr="0047131D">
        <w:rPr>
          <w:sz w:val="24"/>
          <w:szCs w:val="24"/>
        </w:rPr>
        <w:t xml:space="preserve"> </w:t>
      </w:r>
      <w:proofErr w:type="spellStart"/>
      <w:r w:rsidRPr="0047131D">
        <w:rPr>
          <w:sz w:val="24"/>
          <w:szCs w:val="24"/>
        </w:rPr>
        <w:t>cân</w:t>
      </w:r>
      <w:proofErr w:type="spellEnd"/>
      <w:r w:rsidRPr="0047131D">
        <w:rPr>
          <w:sz w:val="24"/>
          <w:szCs w:val="24"/>
        </w:rPr>
        <w:t xml:space="preserve"> </w:t>
      </w:r>
      <w:proofErr w:type="spellStart"/>
      <w:r w:rsidRPr="0047131D">
        <w:rPr>
          <w:sz w:val="24"/>
          <w:szCs w:val="24"/>
        </w:rPr>
        <w:t>bằng</w:t>
      </w:r>
      <w:proofErr w:type="spellEnd"/>
      <w:r w:rsidRPr="0047131D">
        <w:rPr>
          <w:sz w:val="24"/>
          <w:szCs w:val="24"/>
        </w:rPr>
        <w:t>.</w:t>
      </w:r>
      <w:r w:rsidRPr="0047131D">
        <w:rPr>
          <w:b/>
          <w:color w:val="0000FF"/>
          <w:sz w:val="24"/>
          <w:szCs w:val="24"/>
        </w:rPr>
        <w:tab/>
      </w:r>
      <w:r w:rsidRPr="0047131D">
        <w:rPr>
          <w:b/>
          <w:bCs/>
          <w:color w:val="0000FF"/>
          <w:sz w:val="24"/>
          <w:szCs w:val="24"/>
        </w:rPr>
        <w:t>B.</w:t>
      </w:r>
      <w:r w:rsidRPr="0047131D">
        <w:rPr>
          <w:b/>
          <w:bCs/>
          <w:sz w:val="24"/>
          <w:szCs w:val="24"/>
        </w:rPr>
        <w:t xml:space="preserve"> </w:t>
      </w:r>
      <w:proofErr w:type="spellStart"/>
      <w:r w:rsidRPr="0047131D">
        <w:rPr>
          <w:sz w:val="24"/>
          <w:szCs w:val="24"/>
        </w:rPr>
        <w:t>hướng</w:t>
      </w:r>
      <w:proofErr w:type="spellEnd"/>
      <w:r w:rsidRPr="0047131D">
        <w:rPr>
          <w:sz w:val="24"/>
          <w:szCs w:val="24"/>
        </w:rPr>
        <w:t xml:space="preserve"> </w:t>
      </w:r>
      <w:proofErr w:type="spellStart"/>
      <w:r w:rsidRPr="0047131D">
        <w:rPr>
          <w:sz w:val="24"/>
          <w:szCs w:val="24"/>
        </w:rPr>
        <w:t>ra</w:t>
      </w:r>
      <w:proofErr w:type="spellEnd"/>
      <w:r w:rsidRPr="0047131D">
        <w:rPr>
          <w:sz w:val="24"/>
          <w:szCs w:val="24"/>
        </w:rPr>
        <w:t xml:space="preserve"> xa </w:t>
      </w:r>
      <w:proofErr w:type="spellStart"/>
      <w:r w:rsidRPr="0047131D">
        <w:rPr>
          <w:sz w:val="24"/>
          <w:szCs w:val="24"/>
        </w:rPr>
        <w:t>vị</w:t>
      </w:r>
      <w:proofErr w:type="spellEnd"/>
      <w:r w:rsidRPr="0047131D">
        <w:rPr>
          <w:sz w:val="24"/>
          <w:szCs w:val="24"/>
        </w:rPr>
        <w:t xml:space="preserve"> </w:t>
      </w:r>
      <w:proofErr w:type="spellStart"/>
      <w:r w:rsidRPr="0047131D">
        <w:rPr>
          <w:sz w:val="24"/>
          <w:szCs w:val="24"/>
        </w:rPr>
        <w:t>trí</w:t>
      </w:r>
      <w:proofErr w:type="spellEnd"/>
      <w:r w:rsidRPr="0047131D">
        <w:rPr>
          <w:sz w:val="24"/>
          <w:szCs w:val="24"/>
        </w:rPr>
        <w:t xml:space="preserve"> </w:t>
      </w:r>
      <w:proofErr w:type="spellStart"/>
      <w:r w:rsidRPr="0047131D">
        <w:rPr>
          <w:sz w:val="24"/>
          <w:szCs w:val="24"/>
        </w:rPr>
        <w:t>cân</w:t>
      </w:r>
      <w:proofErr w:type="spellEnd"/>
      <w:r w:rsidRPr="0047131D">
        <w:rPr>
          <w:sz w:val="24"/>
          <w:szCs w:val="24"/>
        </w:rPr>
        <w:t xml:space="preserve"> </w:t>
      </w:r>
      <w:proofErr w:type="spellStart"/>
      <w:r w:rsidRPr="0047131D">
        <w:rPr>
          <w:sz w:val="24"/>
          <w:szCs w:val="24"/>
        </w:rPr>
        <w:t>bằng</w:t>
      </w:r>
      <w:proofErr w:type="spellEnd"/>
    </w:p>
    <w:p w14:paraId="01173215" w14:textId="77777777" w:rsidR="00643CE6" w:rsidRPr="0047131D" w:rsidRDefault="00643CE6" w:rsidP="00643CE6">
      <w:pPr>
        <w:tabs>
          <w:tab w:val="left" w:pos="283"/>
          <w:tab w:val="left" w:pos="2835"/>
          <w:tab w:val="left" w:pos="5386"/>
          <w:tab w:val="left" w:pos="7937"/>
        </w:tabs>
        <w:spacing w:line="312" w:lineRule="auto"/>
        <w:ind w:firstLine="283"/>
        <w:jc w:val="both"/>
        <w:rPr>
          <w:sz w:val="24"/>
          <w:szCs w:val="24"/>
        </w:rPr>
      </w:pPr>
      <w:r w:rsidRPr="0047131D">
        <w:rPr>
          <w:b/>
          <w:bCs/>
          <w:color w:val="0000FF"/>
          <w:sz w:val="24"/>
          <w:szCs w:val="24"/>
        </w:rPr>
        <w:t>C.</w:t>
      </w:r>
      <w:r w:rsidRPr="0047131D">
        <w:rPr>
          <w:b/>
          <w:bCs/>
          <w:sz w:val="24"/>
          <w:szCs w:val="24"/>
        </w:rPr>
        <w:t xml:space="preserve"> </w:t>
      </w:r>
      <w:proofErr w:type="spellStart"/>
      <w:r w:rsidRPr="0047131D">
        <w:rPr>
          <w:sz w:val="24"/>
          <w:szCs w:val="24"/>
        </w:rPr>
        <w:t>ngược</w:t>
      </w:r>
      <w:proofErr w:type="spellEnd"/>
      <w:r w:rsidRPr="0047131D">
        <w:rPr>
          <w:sz w:val="24"/>
          <w:szCs w:val="24"/>
        </w:rPr>
        <w:t xml:space="preserve"> </w:t>
      </w:r>
      <w:proofErr w:type="spellStart"/>
      <w:r w:rsidRPr="0047131D">
        <w:rPr>
          <w:sz w:val="24"/>
          <w:szCs w:val="24"/>
        </w:rPr>
        <w:t>hướng</w:t>
      </w:r>
      <w:proofErr w:type="spellEnd"/>
      <w:r w:rsidRPr="0047131D">
        <w:rPr>
          <w:sz w:val="24"/>
          <w:szCs w:val="24"/>
        </w:rPr>
        <w:t xml:space="preserve"> </w:t>
      </w:r>
      <w:proofErr w:type="spellStart"/>
      <w:r w:rsidRPr="0047131D">
        <w:rPr>
          <w:sz w:val="24"/>
          <w:szCs w:val="24"/>
        </w:rPr>
        <w:t>chuyển</w:t>
      </w:r>
      <w:proofErr w:type="spellEnd"/>
      <w:r w:rsidRPr="0047131D">
        <w:rPr>
          <w:sz w:val="24"/>
          <w:szCs w:val="24"/>
        </w:rPr>
        <w:t xml:space="preserve"> </w:t>
      </w:r>
      <w:proofErr w:type="spellStart"/>
      <w:r w:rsidRPr="0047131D">
        <w:rPr>
          <w:sz w:val="24"/>
          <w:szCs w:val="24"/>
        </w:rPr>
        <w:t>động</w:t>
      </w:r>
      <w:proofErr w:type="spellEnd"/>
      <w:r w:rsidRPr="0047131D">
        <w:rPr>
          <w:sz w:val="24"/>
          <w:szCs w:val="24"/>
        </w:rPr>
        <w:t>.</w:t>
      </w:r>
      <w:r w:rsidRPr="0047131D">
        <w:rPr>
          <w:b/>
          <w:color w:val="0000FF"/>
          <w:sz w:val="24"/>
          <w:szCs w:val="24"/>
        </w:rPr>
        <w:tab/>
      </w:r>
      <w:r w:rsidRPr="0047131D">
        <w:rPr>
          <w:b/>
          <w:bCs/>
          <w:color w:val="0000FF"/>
          <w:sz w:val="24"/>
          <w:szCs w:val="24"/>
        </w:rPr>
        <w:t>D.</w:t>
      </w:r>
      <w:r w:rsidRPr="0047131D">
        <w:rPr>
          <w:b/>
          <w:bCs/>
          <w:sz w:val="24"/>
          <w:szCs w:val="24"/>
        </w:rPr>
        <w:t xml:space="preserve"> </w:t>
      </w:r>
      <w:proofErr w:type="spellStart"/>
      <w:r w:rsidRPr="0047131D">
        <w:rPr>
          <w:sz w:val="24"/>
          <w:szCs w:val="24"/>
        </w:rPr>
        <w:t>cùng</w:t>
      </w:r>
      <w:proofErr w:type="spellEnd"/>
      <w:r w:rsidRPr="0047131D">
        <w:rPr>
          <w:sz w:val="24"/>
          <w:szCs w:val="24"/>
        </w:rPr>
        <w:t xml:space="preserve"> </w:t>
      </w:r>
      <w:proofErr w:type="spellStart"/>
      <w:r w:rsidRPr="0047131D">
        <w:rPr>
          <w:sz w:val="24"/>
          <w:szCs w:val="24"/>
        </w:rPr>
        <w:t>hướng</w:t>
      </w:r>
      <w:proofErr w:type="spellEnd"/>
      <w:r w:rsidRPr="0047131D">
        <w:rPr>
          <w:sz w:val="24"/>
          <w:szCs w:val="24"/>
        </w:rPr>
        <w:t xml:space="preserve"> </w:t>
      </w:r>
      <w:proofErr w:type="spellStart"/>
      <w:r w:rsidRPr="0047131D">
        <w:rPr>
          <w:sz w:val="24"/>
          <w:szCs w:val="24"/>
        </w:rPr>
        <w:t>chuyển</w:t>
      </w:r>
      <w:proofErr w:type="spellEnd"/>
      <w:r w:rsidRPr="0047131D">
        <w:rPr>
          <w:sz w:val="24"/>
          <w:szCs w:val="24"/>
        </w:rPr>
        <w:t xml:space="preserve"> </w:t>
      </w:r>
      <w:proofErr w:type="spellStart"/>
      <w:r w:rsidRPr="0047131D">
        <w:rPr>
          <w:sz w:val="24"/>
          <w:szCs w:val="24"/>
        </w:rPr>
        <w:t>động</w:t>
      </w:r>
      <w:proofErr w:type="spellEnd"/>
      <w:r w:rsidRPr="0047131D">
        <w:rPr>
          <w:sz w:val="24"/>
          <w:szCs w:val="24"/>
        </w:rPr>
        <w:t>.</w:t>
      </w:r>
    </w:p>
    <w:p w14:paraId="71E900EE" w14:textId="77777777" w:rsidR="00643CE6" w:rsidRPr="0047131D" w:rsidRDefault="00643CE6" w:rsidP="00643CE6">
      <w:pPr>
        <w:pStyle w:val="ListParagraph"/>
        <w:widowControl w:val="0"/>
        <w:numPr>
          <w:ilvl w:val="0"/>
          <w:numId w:val="32"/>
        </w:numPr>
        <w:autoSpaceDE w:val="0"/>
        <w:autoSpaceDN w:val="0"/>
        <w:spacing w:after="0" w:line="312" w:lineRule="auto"/>
        <w:jc w:val="both"/>
        <w:rPr>
          <w:rFonts w:ascii="Times New Roman" w:hAnsi="Times New Roman" w:cs="Times New Roman"/>
          <w:b/>
          <w:color w:val="0000FF"/>
          <w:sz w:val="24"/>
          <w:szCs w:val="24"/>
        </w:rPr>
      </w:pPr>
      <w:proofErr w:type="spellStart"/>
      <w:r w:rsidRPr="0047131D">
        <w:rPr>
          <w:rFonts w:ascii="Times New Roman" w:hAnsi="Times New Roman" w:cs="Times New Roman"/>
          <w:sz w:val="24"/>
          <w:szCs w:val="24"/>
        </w:rPr>
        <w:t>Một</w:t>
      </w:r>
      <w:proofErr w:type="spellEnd"/>
      <w:r w:rsidRPr="0047131D">
        <w:rPr>
          <w:rFonts w:ascii="Times New Roman" w:hAnsi="Times New Roman" w:cs="Times New Roman"/>
          <w:sz w:val="24"/>
          <w:szCs w:val="24"/>
        </w:rPr>
        <w:t xml:space="preserve"> </w:t>
      </w:r>
      <w:proofErr w:type="spellStart"/>
      <w:r w:rsidRPr="0047131D">
        <w:rPr>
          <w:rFonts w:ascii="Times New Roman" w:hAnsi="Times New Roman" w:cs="Times New Roman"/>
          <w:sz w:val="24"/>
          <w:szCs w:val="24"/>
        </w:rPr>
        <w:t>sóng</w:t>
      </w:r>
      <w:proofErr w:type="spellEnd"/>
      <w:r w:rsidRPr="0047131D">
        <w:rPr>
          <w:rFonts w:ascii="Times New Roman" w:hAnsi="Times New Roman" w:cs="Times New Roman"/>
          <w:sz w:val="24"/>
          <w:szCs w:val="24"/>
        </w:rPr>
        <w:t xml:space="preserve"> </w:t>
      </w:r>
      <w:proofErr w:type="spellStart"/>
      <w:r w:rsidRPr="0047131D">
        <w:rPr>
          <w:rFonts w:ascii="Times New Roman" w:hAnsi="Times New Roman" w:cs="Times New Roman"/>
          <w:sz w:val="24"/>
          <w:szCs w:val="24"/>
        </w:rPr>
        <w:t>truyền</w:t>
      </w:r>
      <w:proofErr w:type="spellEnd"/>
      <w:r w:rsidRPr="0047131D">
        <w:rPr>
          <w:rFonts w:ascii="Times New Roman" w:hAnsi="Times New Roman" w:cs="Times New Roman"/>
          <w:sz w:val="24"/>
          <w:szCs w:val="24"/>
        </w:rPr>
        <w:t xml:space="preserve"> </w:t>
      </w:r>
      <w:proofErr w:type="spellStart"/>
      <w:r w:rsidRPr="0047131D">
        <w:rPr>
          <w:rFonts w:ascii="Times New Roman" w:hAnsi="Times New Roman" w:cs="Times New Roman"/>
          <w:sz w:val="24"/>
          <w:szCs w:val="24"/>
        </w:rPr>
        <w:t>trên</w:t>
      </w:r>
      <w:proofErr w:type="spellEnd"/>
      <w:r w:rsidRPr="0047131D">
        <w:rPr>
          <w:rFonts w:ascii="Times New Roman" w:hAnsi="Times New Roman" w:cs="Times New Roman"/>
          <w:sz w:val="24"/>
          <w:szCs w:val="24"/>
        </w:rPr>
        <w:t xml:space="preserve"> </w:t>
      </w:r>
      <w:proofErr w:type="spellStart"/>
      <w:r w:rsidRPr="0047131D">
        <w:rPr>
          <w:rFonts w:ascii="Times New Roman" w:hAnsi="Times New Roman" w:cs="Times New Roman"/>
          <w:sz w:val="24"/>
          <w:szCs w:val="24"/>
        </w:rPr>
        <w:t>mặt</w:t>
      </w:r>
      <w:proofErr w:type="spellEnd"/>
      <w:r w:rsidRPr="0047131D">
        <w:rPr>
          <w:rFonts w:ascii="Times New Roman" w:hAnsi="Times New Roman" w:cs="Times New Roman"/>
          <w:sz w:val="24"/>
          <w:szCs w:val="24"/>
        </w:rPr>
        <w:t xml:space="preserve"> </w:t>
      </w:r>
      <w:proofErr w:type="spellStart"/>
      <w:r w:rsidRPr="0047131D">
        <w:rPr>
          <w:rFonts w:ascii="Times New Roman" w:hAnsi="Times New Roman" w:cs="Times New Roman"/>
          <w:sz w:val="24"/>
          <w:szCs w:val="24"/>
        </w:rPr>
        <w:t>nước</w:t>
      </w:r>
      <w:proofErr w:type="spellEnd"/>
      <w:r w:rsidRPr="0047131D">
        <w:rPr>
          <w:rFonts w:ascii="Times New Roman" w:hAnsi="Times New Roman" w:cs="Times New Roman"/>
          <w:sz w:val="24"/>
          <w:szCs w:val="24"/>
        </w:rPr>
        <w:t xml:space="preserve"> </w:t>
      </w:r>
      <w:proofErr w:type="spellStart"/>
      <w:r w:rsidRPr="0047131D">
        <w:rPr>
          <w:rFonts w:ascii="Times New Roman" w:hAnsi="Times New Roman" w:cs="Times New Roman"/>
          <w:sz w:val="24"/>
          <w:szCs w:val="24"/>
        </w:rPr>
        <w:t>có</w:t>
      </w:r>
      <w:proofErr w:type="spellEnd"/>
      <w:r w:rsidRPr="0047131D">
        <w:rPr>
          <w:rFonts w:ascii="Times New Roman" w:hAnsi="Times New Roman" w:cs="Times New Roman"/>
          <w:sz w:val="24"/>
          <w:szCs w:val="24"/>
        </w:rPr>
        <w:t xml:space="preserve"> </w:t>
      </w:r>
      <w:proofErr w:type="spellStart"/>
      <w:r w:rsidRPr="0047131D">
        <w:rPr>
          <w:rFonts w:ascii="Times New Roman" w:hAnsi="Times New Roman" w:cs="Times New Roman"/>
          <w:sz w:val="24"/>
          <w:szCs w:val="24"/>
        </w:rPr>
        <w:t>bước</w:t>
      </w:r>
      <w:proofErr w:type="spellEnd"/>
      <w:r w:rsidRPr="0047131D">
        <w:rPr>
          <w:rFonts w:ascii="Times New Roman" w:hAnsi="Times New Roman" w:cs="Times New Roman"/>
          <w:sz w:val="24"/>
          <w:szCs w:val="24"/>
        </w:rPr>
        <w:t xml:space="preserve"> </w:t>
      </w:r>
      <w:proofErr w:type="spellStart"/>
      <w:r w:rsidRPr="0047131D">
        <w:rPr>
          <w:rFonts w:ascii="Times New Roman" w:hAnsi="Times New Roman" w:cs="Times New Roman"/>
          <w:sz w:val="24"/>
          <w:szCs w:val="24"/>
        </w:rPr>
        <w:t>sóng</w:t>
      </w:r>
      <w:proofErr w:type="spellEnd"/>
      <w:r w:rsidRPr="0047131D">
        <w:rPr>
          <w:rFonts w:ascii="Times New Roman" w:hAnsi="Times New Roman" w:cs="Times New Roman"/>
          <w:sz w:val="24"/>
          <w:szCs w:val="24"/>
        </w:rPr>
        <w:t xml:space="preserve"> </w:t>
      </w:r>
      <w:r w:rsidRPr="0047131D">
        <w:rPr>
          <w:rFonts w:ascii="Times New Roman" w:hAnsi="Times New Roman" w:cs="Times New Roman"/>
          <w:position w:val="-6"/>
          <w:sz w:val="24"/>
          <w:szCs w:val="24"/>
        </w:rPr>
        <w:object w:dxaOrig="225" w:dyaOrig="285" w14:anchorId="5E361755">
          <v:shape id="_x0000_i1095" type="#_x0000_t75" style="width:12.25pt;height:13.6pt" o:ole="">
            <v:imagedata r:id="rId208" o:title=""/>
          </v:shape>
          <o:OLEObject Type="Embed" ProgID="Equation.DSMT4" ShapeID="_x0000_i1095" DrawAspect="Content" ObjectID="_1826434513" r:id="rId209"/>
        </w:object>
      </w:r>
      <w:r w:rsidRPr="0047131D">
        <w:rPr>
          <w:rFonts w:ascii="Times New Roman" w:hAnsi="Times New Roman" w:cs="Times New Roman"/>
          <w:sz w:val="24"/>
          <w:szCs w:val="24"/>
        </w:rPr>
        <w:t xml:space="preserve">= 2 m. </w:t>
      </w:r>
      <w:proofErr w:type="spellStart"/>
      <w:r w:rsidRPr="0047131D">
        <w:rPr>
          <w:rFonts w:ascii="Times New Roman" w:hAnsi="Times New Roman" w:cs="Times New Roman"/>
          <w:sz w:val="24"/>
          <w:szCs w:val="24"/>
        </w:rPr>
        <w:t>Khoảng</w:t>
      </w:r>
      <w:proofErr w:type="spellEnd"/>
      <w:r w:rsidRPr="0047131D">
        <w:rPr>
          <w:rFonts w:ascii="Times New Roman" w:hAnsi="Times New Roman" w:cs="Times New Roman"/>
          <w:sz w:val="24"/>
          <w:szCs w:val="24"/>
        </w:rPr>
        <w:t xml:space="preserve"> </w:t>
      </w:r>
      <w:proofErr w:type="spellStart"/>
      <w:r w:rsidRPr="0047131D">
        <w:rPr>
          <w:rFonts w:ascii="Times New Roman" w:hAnsi="Times New Roman" w:cs="Times New Roman"/>
          <w:sz w:val="24"/>
          <w:szCs w:val="24"/>
        </w:rPr>
        <w:t>cách</w:t>
      </w:r>
      <w:proofErr w:type="spellEnd"/>
      <w:r w:rsidRPr="0047131D">
        <w:rPr>
          <w:rFonts w:ascii="Times New Roman" w:hAnsi="Times New Roman" w:cs="Times New Roman"/>
          <w:sz w:val="24"/>
          <w:szCs w:val="24"/>
        </w:rPr>
        <w:t xml:space="preserve"> </w:t>
      </w:r>
      <w:proofErr w:type="spellStart"/>
      <w:r w:rsidRPr="0047131D">
        <w:rPr>
          <w:rFonts w:ascii="Times New Roman" w:hAnsi="Times New Roman" w:cs="Times New Roman"/>
          <w:sz w:val="24"/>
          <w:szCs w:val="24"/>
        </w:rPr>
        <w:t>giữa</w:t>
      </w:r>
      <w:proofErr w:type="spellEnd"/>
      <w:r w:rsidRPr="0047131D">
        <w:rPr>
          <w:rFonts w:ascii="Times New Roman" w:hAnsi="Times New Roman" w:cs="Times New Roman"/>
          <w:sz w:val="24"/>
          <w:szCs w:val="24"/>
        </w:rPr>
        <w:t xml:space="preserve"> </w:t>
      </w:r>
      <w:proofErr w:type="spellStart"/>
      <w:r w:rsidRPr="0047131D">
        <w:rPr>
          <w:rFonts w:ascii="Times New Roman" w:hAnsi="Times New Roman" w:cs="Times New Roman"/>
          <w:sz w:val="24"/>
          <w:szCs w:val="24"/>
        </w:rPr>
        <w:t>hai</w:t>
      </w:r>
      <w:proofErr w:type="spellEnd"/>
      <w:r w:rsidRPr="0047131D">
        <w:rPr>
          <w:rFonts w:ascii="Times New Roman" w:hAnsi="Times New Roman" w:cs="Times New Roman"/>
          <w:sz w:val="24"/>
          <w:szCs w:val="24"/>
        </w:rPr>
        <w:t xml:space="preserve"> </w:t>
      </w:r>
      <w:proofErr w:type="spellStart"/>
      <w:r w:rsidRPr="0047131D">
        <w:rPr>
          <w:rFonts w:ascii="Times New Roman" w:hAnsi="Times New Roman" w:cs="Times New Roman"/>
          <w:sz w:val="24"/>
          <w:szCs w:val="24"/>
        </w:rPr>
        <w:t>điểm</w:t>
      </w:r>
      <w:proofErr w:type="spellEnd"/>
      <w:r w:rsidRPr="0047131D">
        <w:rPr>
          <w:rFonts w:ascii="Times New Roman" w:hAnsi="Times New Roman" w:cs="Times New Roman"/>
          <w:sz w:val="24"/>
          <w:szCs w:val="24"/>
        </w:rPr>
        <w:t xml:space="preserve"> </w:t>
      </w:r>
      <w:proofErr w:type="spellStart"/>
      <w:r w:rsidRPr="0047131D">
        <w:rPr>
          <w:rFonts w:ascii="Times New Roman" w:hAnsi="Times New Roman" w:cs="Times New Roman"/>
          <w:sz w:val="24"/>
          <w:szCs w:val="24"/>
        </w:rPr>
        <w:t>gần</w:t>
      </w:r>
      <w:proofErr w:type="spellEnd"/>
      <w:r w:rsidRPr="0047131D">
        <w:rPr>
          <w:rFonts w:ascii="Times New Roman" w:hAnsi="Times New Roman" w:cs="Times New Roman"/>
          <w:sz w:val="24"/>
          <w:szCs w:val="24"/>
        </w:rPr>
        <w:t xml:space="preserve"> </w:t>
      </w:r>
      <w:proofErr w:type="spellStart"/>
      <w:r w:rsidRPr="0047131D">
        <w:rPr>
          <w:rFonts w:ascii="Times New Roman" w:hAnsi="Times New Roman" w:cs="Times New Roman"/>
          <w:sz w:val="24"/>
          <w:szCs w:val="24"/>
        </w:rPr>
        <w:t>nhau</w:t>
      </w:r>
      <w:proofErr w:type="spellEnd"/>
      <w:r w:rsidRPr="0047131D">
        <w:rPr>
          <w:rFonts w:ascii="Times New Roman" w:hAnsi="Times New Roman" w:cs="Times New Roman"/>
          <w:sz w:val="24"/>
          <w:szCs w:val="24"/>
        </w:rPr>
        <w:t xml:space="preserve"> </w:t>
      </w:r>
      <w:proofErr w:type="spellStart"/>
      <w:r w:rsidRPr="0047131D">
        <w:rPr>
          <w:rFonts w:ascii="Times New Roman" w:hAnsi="Times New Roman" w:cs="Times New Roman"/>
          <w:sz w:val="24"/>
          <w:szCs w:val="24"/>
        </w:rPr>
        <w:t>nhất</w:t>
      </w:r>
      <w:proofErr w:type="spellEnd"/>
      <w:r w:rsidRPr="0047131D">
        <w:rPr>
          <w:rFonts w:ascii="Times New Roman" w:hAnsi="Times New Roman" w:cs="Times New Roman"/>
          <w:sz w:val="24"/>
          <w:szCs w:val="24"/>
        </w:rPr>
        <w:t xml:space="preserve"> </w:t>
      </w:r>
      <w:proofErr w:type="spellStart"/>
      <w:r w:rsidRPr="0047131D">
        <w:rPr>
          <w:rFonts w:ascii="Times New Roman" w:hAnsi="Times New Roman" w:cs="Times New Roman"/>
          <w:sz w:val="24"/>
          <w:szCs w:val="24"/>
        </w:rPr>
        <w:t>trên</w:t>
      </w:r>
      <w:proofErr w:type="spellEnd"/>
      <w:r w:rsidRPr="0047131D">
        <w:rPr>
          <w:rFonts w:ascii="Times New Roman" w:hAnsi="Times New Roman" w:cs="Times New Roman"/>
          <w:sz w:val="24"/>
          <w:szCs w:val="24"/>
        </w:rPr>
        <w:t xml:space="preserve"> </w:t>
      </w:r>
      <w:proofErr w:type="spellStart"/>
      <w:r w:rsidRPr="0047131D">
        <w:rPr>
          <w:rFonts w:ascii="Times New Roman" w:hAnsi="Times New Roman" w:cs="Times New Roman"/>
          <w:sz w:val="24"/>
          <w:szCs w:val="24"/>
        </w:rPr>
        <w:t>cùng</w:t>
      </w:r>
      <w:proofErr w:type="spellEnd"/>
      <w:r w:rsidRPr="0047131D">
        <w:rPr>
          <w:rFonts w:ascii="Times New Roman" w:hAnsi="Times New Roman" w:cs="Times New Roman"/>
          <w:sz w:val="24"/>
          <w:szCs w:val="24"/>
        </w:rPr>
        <w:t xml:space="preserve"> </w:t>
      </w:r>
      <w:proofErr w:type="spellStart"/>
      <w:r w:rsidRPr="0047131D">
        <w:rPr>
          <w:rFonts w:ascii="Times New Roman" w:hAnsi="Times New Roman" w:cs="Times New Roman"/>
          <w:sz w:val="24"/>
          <w:szCs w:val="24"/>
        </w:rPr>
        <w:t>một</w:t>
      </w:r>
      <w:proofErr w:type="spellEnd"/>
      <w:r w:rsidRPr="0047131D">
        <w:rPr>
          <w:rFonts w:ascii="Times New Roman" w:hAnsi="Times New Roman" w:cs="Times New Roman"/>
          <w:sz w:val="24"/>
          <w:szCs w:val="24"/>
        </w:rPr>
        <w:t xml:space="preserve"> </w:t>
      </w:r>
      <w:proofErr w:type="spellStart"/>
      <w:r w:rsidRPr="0047131D">
        <w:rPr>
          <w:rFonts w:ascii="Times New Roman" w:hAnsi="Times New Roman" w:cs="Times New Roman"/>
          <w:sz w:val="24"/>
          <w:szCs w:val="24"/>
        </w:rPr>
        <w:t>phương</w:t>
      </w:r>
      <w:proofErr w:type="spellEnd"/>
      <w:r w:rsidRPr="0047131D">
        <w:rPr>
          <w:rFonts w:ascii="Times New Roman" w:hAnsi="Times New Roman" w:cs="Times New Roman"/>
          <w:sz w:val="24"/>
          <w:szCs w:val="24"/>
        </w:rPr>
        <w:t xml:space="preserve"> </w:t>
      </w:r>
      <w:proofErr w:type="spellStart"/>
      <w:r w:rsidRPr="0047131D">
        <w:rPr>
          <w:rFonts w:ascii="Times New Roman" w:hAnsi="Times New Roman" w:cs="Times New Roman"/>
          <w:sz w:val="24"/>
          <w:szCs w:val="24"/>
        </w:rPr>
        <w:t>truyền</w:t>
      </w:r>
      <w:proofErr w:type="spellEnd"/>
      <w:r w:rsidRPr="0047131D">
        <w:rPr>
          <w:rFonts w:ascii="Times New Roman" w:hAnsi="Times New Roman" w:cs="Times New Roman"/>
          <w:sz w:val="24"/>
          <w:szCs w:val="24"/>
        </w:rPr>
        <w:t xml:space="preserve"> dao </w:t>
      </w:r>
      <w:proofErr w:type="spellStart"/>
      <w:r w:rsidRPr="0047131D">
        <w:rPr>
          <w:rFonts w:ascii="Times New Roman" w:hAnsi="Times New Roman" w:cs="Times New Roman"/>
          <w:sz w:val="24"/>
          <w:szCs w:val="24"/>
        </w:rPr>
        <w:t>động</w:t>
      </w:r>
      <w:proofErr w:type="spellEnd"/>
      <w:r w:rsidRPr="0047131D">
        <w:rPr>
          <w:rFonts w:ascii="Times New Roman" w:hAnsi="Times New Roman" w:cs="Times New Roman"/>
          <w:sz w:val="24"/>
          <w:szCs w:val="24"/>
        </w:rPr>
        <w:t xml:space="preserve"> </w:t>
      </w:r>
      <w:proofErr w:type="spellStart"/>
      <w:r w:rsidRPr="0047131D">
        <w:rPr>
          <w:rFonts w:ascii="Times New Roman" w:hAnsi="Times New Roman" w:cs="Times New Roman"/>
          <w:sz w:val="24"/>
          <w:szCs w:val="24"/>
        </w:rPr>
        <w:t>cùng</w:t>
      </w:r>
      <w:proofErr w:type="spellEnd"/>
      <w:r w:rsidRPr="0047131D">
        <w:rPr>
          <w:rFonts w:ascii="Times New Roman" w:hAnsi="Times New Roman" w:cs="Times New Roman"/>
          <w:sz w:val="24"/>
          <w:szCs w:val="24"/>
        </w:rPr>
        <w:t xml:space="preserve"> </w:t>
      </w:r>
      <w:proofErr w:type="spellStart"/>
      <w:r w:rsidRPr="0047131D">
        <w:rPr>
          <w:rFonts w:ascii="Times New Roman" w:hAnsi="Times New Roman" w:cs="Times New Roman"/>
          <w:sz w:val="24"/>
          <w:szCs w:val="24"/>
        </w:rPr>
        <w:t>pha</w:t>
      </w:r>
      <w:proofErr w:type="spellEnd"/>
      <w:r w:rsidRPr="0047131D">
        <w:rPr>
          <w:rFonts w:ascii="Times New Roman" w:hAnsi="Times New Roman" w:cs="Times New Roman"/>
          <w:sz w:val="24"/>
          <w:szCs w:val="24"/>
        </w:rPr>
        <w:t xml:space="preserve"> </w:t>
      </w:r>
      <w:proofErr w:type="spellStart"/>
      <w:r w:rsidRPr="0047131D">
        <w:rPr>
          <w:rFonts w:ascii="Times New Roman" w:hAnsi="Times New Roman" w:cs="Times New Roman"/>
          <w:sz w:val="24"/>
          <w:szCs w:val="24"/>
        </w:rPr>
        <w:t>nhau</w:t>
      </w:r>
      <w:proofErr w:type="spellEnd"/>
      <w:r w:rsidRPr="0047131D">
        <w:rPr>
          <w:rFonts w:ascii="Times New Roman" w:hAnsi="Times New Roman" w:cs="Times New Roman"/>
          <w:sz w:val="24"/>
          <w:szCs w:val="24"/>
        </w:rPr>
        <w:t xml:space="preserve"> </w:t>
      </w:r>
      <w:proofErr w:type="spellStart"/>
      <w:r w:rsidRPr="0047131D">
        <w:rPr>
          <w:rFonts w:ascii="Times New Roman" w:hAnsi="Times New Roman" w:cs="Times New Roman"/>
          <w:sz w:val="24"/>
          <w:szCs w:val="24"/>
        </w:rPr>
        <w:t>là</w:t>
      </w:r>
      <w:proofErr w:type="spellEnd"/>
    </w:p>
    <w:p w14:paraId="12D5983C" w14:textId="77777777" w:rsidR="00643CE6" w:rsidRPr="0047131D" w:rsidRDefault="00643CE6" w:rsidP="00643CE6">
      <w:pPr>
        <w:tabs>
          <w:tab w:val="left" w:pos="283"/>
          <w:tab w:val="left" w:pos="2835"/>
          <w:tab w:val="left" w:pos="5386"/>
          <w:tab w:val="left" w:pos="7937"/>
        </w:tabs>
        <w:spacing w:line="312" w:lineRule="auto"/>
        <w:ind w:firstLine="283"/>
        <w:jc w:val="both"/>
        <w:rPr>
          <w:sz w:val="24"/>
          <w:szCs w:val="24"/>
        </w:rPr>
      </w:pPr>
      <w:r w:rsidRPr="0047131D">
        <w:rPr>
          <w:b/>
          <w:bCs/>
          <w:color w:val="0000FF"/>
          <w:sz w:val="24"/>
          <w:szCs w:val="24"/>
        </w:rPr>
        <w:t>A.</w:t>
      </w:r>
      <w:r w:rsidRPr="0047131D">
        <w:rPr>
          <w:b/>
          <w:bCs/>
          <w:sz w:val="24"/>
          <w:szCs w:val="24"/>
        </w:rPr>
        <w:t xml:space="preserve"> </w:t>
      </w:r>
      <w:r w:rsidRPr="0047131D">
        <w:rPr>
          <w:sz w:val="24"/>
          <w:szCs w:val="24"/>
        </w:rPr>
        <w:t>2 m</w:t>
      </w:r>
      <w:r w:rsidRPr="0047131D">
        <w:rPr>
          <w:b/>
          <w:color w:val="0000FF"/>
          <w:sz w:val="24"/>
          <w:szCs w:val="24"/>
        </w:rPr>
        <w:tab/>
      </w:r>
      <w:r w:rsidRPr="0047131D">
        <w:rPr>
          <w:b/>
          <w:bCs/>
          <w:color w:val="0000FF"/>
          <w:sz w:val="24"/>
          <w:szCs w:val="24"/>
        </w:rPr>
        <w:t>B.</w:t>
      </w:r>
      <w:r w:rsidRPr="0047131D">
        <w:rPr>
          <w:b/>
          <w:bCs/>
          <w:sz w:val="24"/>
          <w:szCs w:val="24"/>
        </w:rPr>
        <w:t xml:space="preserve"> </w:t>
      </w:r>
      <w:r w:rsidRPr="0047131D">
        <w:rPr>
          <w:sz w:val="24"/>
          <w:szCs w:val="24"/>
        </w:rPr>
        <w:t>1,5 m</w:t>
      </w:r>
      <w:r w:rsidRPr="0047131D">
        <w:rPr>
          <w:b/>
          <w:color w:val="0000FF"/>
          <w:sz w:val="24"/>
          <w:szCs w:val="24"/>
        </w:rPr>
        <w:tab/>
      </w:r>
      <w:r w:rsidRPr="0047131D">
        <w:rPr>
          <w:b/>
          <w:bCs/>
          <w:color w:val="0000FF"/>
          <w:sz w:val="24"/>
          <w:szCs w:val="24"/>
        </w:rPr>
        <w:t>C.</w:t>
      </w:r>
      <w:r w:rsidRPr="0047131D">
        <w:rPr>
          <w:b/>
          <w:bCs/>
          <w:sz w:val="24"/>
          <w:szCs w:val="24"/>
        </w:rPr>
        <w:t xml:space="preserve"> </w:t>
      </w:r>
      <w:r w:rsidRPr="0047131D">
        <w:rPr>
          <w:sz w:val="24"/>
          <w:szCs w:val="24"/>
        </w:rPr>
        <w:t>0,5 m</w:t>
      </w:r>
      <w:r w:rsidRPr="0047131D">
        <w:rPr>
          <w:b/>
          <w:color w:val="0000FF"/>
          <w:sz w:val="24"/>
          <w:szCs w:val="24"/>
        </w:rPr>
        <w:tab/>
      </w:r>
      <w:r w:rsidRPr="0047131D">
        <w:rPr>
          <w:b/>
          <w:bCs/>
          <w:color w:val="0000FF"/>
          <w:sz w:val="24"/>
          <w:szCs w:val="24"/>
        </w:rPr>
        <w:t>D.</w:t>
      </w:r>
      <w:r w:rsidRPr="0047131D">
        <w:rPr>
          <w:b/>
          <w:bCs/>
          <w:sz w:val="24"/>
          <w:szCs w:val="24"/>
        </w:rPr>
        <w:t xml:space="preserve"> </w:t>
      </w:r>
      <w:r w:rsidRPr="0047131D">
        <w:rPr>
          <w:sz w:val="24"/>
          <w:szCs w:val="24"/>
        </w:rPr>
        <w:t>1 m</w:t>
      </w:r>
    </w:p>
    <w:p w14:paraId="273DF8DC" w14:textId="77777777" w:rsidR="00643CE6" w:rsidRPr="0047131D" w:rsidRDefault="00643CE6" w:rsidP="00643CE6">
      <w:pPr>
        <w:pStyle w:val="ListParagraph"/>
        <w:widowControl w:val="0"/>
        <w:numPr>
          <w:ilvl w:val="0"/>
          <w:numId w:val="32"/>
        </w:numPr>
        <w:autoSpaceDE w:val="0"/>
        <w:autoSpaceDN w:val="0"/>
        <w:spacing w:after="0" w:line="312" w:lineRule="auto"/>
        <w:jc w:val="both"/>
        <w:rPr>
          <w:rFonts w:ascii="Times New Roman" w:hAnsi="Times New Roman" w:cs="Times New Roman"/>
          <w:b/>
          <w:color w:val="0000FF"/>
          <w:sz w:val="24"/>
          <w:szCs w:val="24"/>
        </w:rPr>
      </w:pPr>
      <w:proofErr w:type="spellStart"/>
      <w:r w:rsidRPr="0047131D">
        <w:rPr>
          <w:rFonts w:ascii="Times New Roman" w:hAnsi="Times New Roman" w:cs="Times New Roman"/>
          <w:sz w:val="24"/>
          <w:szCs w:val="24"/>
        </w:rPr>
        <w:t>Phát</w:t>
      </w:r>
      <w:proofErr w:type="spellEnd"/>
      <w:r w:rsidRPr="0047131D">
        <w:rPr>
          <w:rFonts w:ascii="Times New Roman" w:hAnsi="Times New Roman" w:cs="Times New Roman"/>
          <w:sz w:val="24"/>
          <w:szCs w:val="24"/>
        </w:rPr>
        <w:t xml:space="preserve"> </w:t>
      </w:r>
      <w:proofErr w:type="spellStart"/>
      <w:r w:rsidRPr="0047131D">
        <w:rPr>
          <w:rFonts w:ascii="Times New Roman" w:hAnsi="Times New Roman" w:cs="Times New Roman"/>
          <w:sz w:val="24"/>
          <w:szCs w:val="24"/>
        </w:rPr>
        <w:t>biểu</w:t>
      </w:r>
      <w:proofErr w:type="spellEnd"/>
      <w:r w:rsidRPr="0047131D">
        <w:rPr>
          <w:rFonts w:ascii="Times New Roman" w:hAnsi="Times New Roman" w:cs="Times New Roman"/>
          <w:sz w:val="24"/>
          <w:szCs w:val="24"/>
        </w:rPr>
        <w:t xml:space="preserve"> </w:t>
      </w:r>
      <w:proofErr w:type="spellStart"/>
      <w:r w:rsidRPr="0047131D">
        <w:rPr>
          <w:rFonts w:ascii="Times New Roman" w:hAnsi="Times New Roman" w:cs="Times New Roman"/>
          <w:sz w:val="24"/>
          <w:szCs w:val="24"/>
        </w:rPr>
        <w:t>nào</w:t>
      </w:r>
      <w:proofErr w:type="spellEnd"/>
      <w:r w:rsidRPr="0047131D">
        <w:rPr>
          <w:rFonts w:ascii="Times New Roman" w:hAnsi="Times New Roman" w:cs="Times New Roman"/>
          <w:sz w:val="24"/>
          <w:szCs w:val="24"/>
        </w:rPr>
        <w:t xml:space="preserve"> </w:t>
      </w:r>
      <w:proofErr w:type="spellStart"/>
      <w:r w:rsidRPr="0047131D">
        <w:rPr>
          <w:rFonts w:ascii="Times New Roman" w:hAnsi="Times New Roman" w:cs="Times New Roman"/>
          <w:sz w:val="24"/>
          <w:szCs w:val="24"/>
        </w:rPr>
        <w:t>sau</w:t>
      </w:r>
      <w:proofErr w:type="spellEnd"/>
      <w:r w:rsidRPr="0047131D">
        <w:rPr>
          <w:rFonts w:ascii="Times New Roman" w:hAnsi="Times New Roman" w:cs="Times New Roman"/>
          <w:sz w:val="24"/>
          <w:szCs w:val="24"/>
        </w:rPr>
        <w:t xml:space="preserve"> </w:t>
      </w:r>
      <w:proofErr w:type="spellStart"/>
      <w:r w:rsidRPr="0047131D">
        <w:rPr>
          <w:rFonts w:ascii="Times New Roman" w:hAnsi="Times New Roman" w:cs="Times New Roman"/>
          <w:sz w:val="24"/>
          <w:szCs w:val="24"/>
        </w:rPr>
        <w:t>đây</w:t>
      </w:r>
      <w:proofErr w:type="spellEnd"/>
      <w:r w:rsidRPr="0047131D">
        <w:rPr>
          <w:rFonts w:ascii="Times New Roman" w:hAnsi="Times New Roman" w:cs="Times New Roman"/>
          <w:sz w:val="24"/>
          <w:szCs w:val="24"/>
        </w:rPr>
        <w:t xml:space="preserve"> </w:t>
      </w:r>
      <w:proofErr w:type="spellStart"/>
      <w:r w:rsidRPr="0047131D">
        <w:rPr>
          <w:rFonts w:ascii="Times New Roman" w:hAnsi="Times New Roman" w:cs="Times New Roman"/>
          <w:sz w:val="24"/>
          <w:szCs w:val="24"/>
        </w:rPr>
        <w:t>về</w:t>
      </w:r>
      <w:proofErr w:type="spellEnd"/>
      <w:r w:rsidRPr="0047131D">
        <w:rPr>
          <w:rFonts w:ascii="Times New Roman" w:hAnsi="Times New Roman" w:cs="Times New Roman"/>
          <w:sz w:val="24"/>
          <w:szCs w:val="24"/>
        </w:rPr>
        <w:t xml:space="preserve"> </w:t>
      </w:r>
      <w:proofErr w:type="spellStart"/>
      <w:r w:rsidRPr="0047131D">
        <w:rPr>
          <w:rFonts w:ascii="Times New Roman" w:hAnsi="Times New Roman" w:cs="Times New Roman"/>
          <w:sz w:val="24"/>
          <w:szCs w:val="24"/>
        </w:rPr>
        <w:t>sóng</w:t>
      </w:r>
      <w:proofErr w:type="spellEnd"/>
      <w:r w:rsidRPr="0047131D">
        <w:rPr>
          <w:rFonts w:ascii="Times New Roman" w:hAnsi="Times New Roman" w:cs="Times New Roman"/>
          <w:sz w:val="24"/>
          <w:szCs w:val="24"/>
        </w:rPr>
        <w:t xml:space="preserve"> </w:t>
      </w:r>
      <w:proofErr w:type="spellStart"/>
      <w:r w:rsidRPr="0047131D">
        <w:rPr>
          <w:rFonts w:ascii="Times New Roman" w:hAnsi="Times New Roman" w:cs="Times New Roman"/>
          <w:sz w:val="24"/>
          <w:szCs w:val="24"/>
        </w:rPr>
        <w:t>cơ</w:t>
      </w:r>
      <w:proofErr w:type="spellEnd"/>
      <w:r w:rsidRPr="0047131D">
        <w:rPr>
          <w:rFonts w:ascii="Times New Roman" w:hAnsi="Times New Roman" w:cs="Times New Roman"/>
          <w:sz w:val="24"/>
          <w:szCs w:val="24"/>
        </w:rPr>
        <w:t xml:space="preserve"> </w:t>
      </w:r>
      <w:proofErr w:type="spellStart"/>
      <w:r w:rsidRPr="0047131D">
        <w:rPr>
          <w:rFonts w:ascii="Times New Roman" w:hAnsi="Times New Roman" w:cs="Times New Roman"/>
          <w:sz w:val="24"/>
          <w:szCs w:val="24"/>
        </w:rPr>
        <w:t>học</w:t>
      </w:r>
      <w:proofErr w:type="spellEnd"/>
      <w:r w:rsidRPr="0047131D">
        <w:rPr>
          <w:rFonts w:ascii="Times New Roman" w:hAnsi="Times New Roman" w:cs="Times New Roman"/>
          <w:sz w:val="24"/>
          <w:szCs w:val="24"/>
        </w:rPr>
        <w:t xml:space="preserve"> </w:t>
      </w:r>
      <w:proofErr w:type="spellStart"/>
      <w:r w:rsidRPr="0047131D">
        <w:rPr>
          <w:rFonts w:ascii="Times New Roman" w:hAnsi="Times New Roman" w:cs="Times New Roman"/>
          <w:sz w:val="24"/>
          <w:szCs w:val="24"/>
        </w:rPr>
        <w:t>là</w:t>
      </w:r>
      <w:proofErr w:type="spellEnd"/>
      <w:r w:rsidRPr="0047131D">
        <w:rPr>
          <w:rFonts w:ascii="Times New Roman" w:hAnsi="Times New Roman" w:cs="Times New Roman"/>
          <w:sz w:val="24"/>
          <w:szCs w:val="24"/>
        </w:rPr>
        <w:t xml:space="preserve"> </w:t>
      </w:r>
      <w:proofErr w:type="spellStart"/>
      <w:r w:rsidRPr="0047131D">
        <w:rPr>
          <w:rFonts w:ascii="Times New Roman" w:hAnsi="Times New Roman" w:cs="Times New Roman"/>
          <w:b/>
          <w:bCs/>
          <w:sz w:val="24"/>
          <w:szCs w:val="24"/>
        </w:rPr>
        <w:t>không</w:t>
      </w:r>
      <w:proofErr w:type="spellEnd"/>
      <w:r w:rsidRPr="0047131D">
        <w:rPr>
          <w:rFonts w:ascii="Times New Roman" w:hAnsi="Times New Roman" w:cs="Times New Roman"/>
          <w:sz w:val="24"/>
          <w:szCs w:val="24"/>
        </w:rPr>
        <w:t xml:space="preserve"> </w:t>
      </w:r>
      <w:proofErr w:type="spellStart"/>
      <w:r w:rsidRPr="0047131D">
        <w:rPr>
          <w:rFonts w:ascii="Times New Roman" w:hAnsi="Times New Roman" w:cs="Times New Roman"/>
          <w:sz w:val="24"/>
          <w:szCs w:val="24"/>
        </w:rPr>
        <w:t>đúng</w:t>
      </w:r>
      <w:proofErr w:type="spellEnd"/>
      <w:r w:rsidRPr="0047131D">
        <w:rPr>
          <w:rFonts w:ascii="Times New Roman" w:hAnsi="Times New Roman" w:cs="Times New Roman"/>
          <w:sz w:val="24"/>
          <w:szCs w:val="24"/>
        </w:rPr>
        <w:t>?</w:t>
      </w:r>
    </w:p>
    <w:p w14:paraId="0F80D934" w14:textId="77777777" w:rsidR="00643CE6" w:rsidRPr="0047131D" w:rsidRDefault="00643CE6" w:rsidP="00643CE6">
      <w:pPr>
        <w:tabs>
          <w:tab w:val="left" w:pos="283"/>
          <w:tab w:val="left" w:pos="2835"/>
          <w:tab w:val="left" w:pos="5386"/>
          <w:tab w:val="left" w:pos="7937"/>
        </w:tabs>
        <w:spacing w:line="312" w:lineRule="auto"/>
        <w:ind w:firstLine="283"/>
        <w:jc w:val="both"/>
        <w:rPr>
          <w:b/>
          <w:color w:val="0000FF"/>
          <w:sz w:val="24"/>
          <w:szCs w:val="24"/>
        </w:rPr>
      </w:pPr>
      <w:r w:rsidRPr="0047131D">
        <w:rPr>
          <w:b/>
          <w:bCs/>
          <w:color w:val="0000FF"/>
          <w:sz w:val="24"/>
          <w:szCs w:val="24"/>
        </w:rPr>
        <w:t>A.</w:t>
      </w:r>
      <w:r w:rsidRPr="0047131D">
        <w:rPr>
          <w:b/>
          <w:bCs/>
          <w:sz w:val="24"/>
          <w:szCs w:val="24"/>
        </w:rPr>
        <w:t xml:space="preserve"> </w:t>
      </w:r>
      <w:proofErr w:type="spellStart"/>
      <w:r w:rsidRPr="0047131D">
        <w:rPr>
          <w:sz w:val="24"/>
          <w:szCs w:val="24"/>
        </w:rPr>
        <w:t>Sóng</w:t>
      </w:r>
      <w:proofErr w:type="spellEnd"/>
      <w:r w:rsidRPr="0047131D">
        <w:rPr>
          <w:sz w:val="24"/>
          <w:szCs w:val="24"/>
        </w:rPr>
        <w:t xml:space="preserve"> </w:t>
      </w:r>
      <w:proofErr w:type="spellStart"/>
      <w:r w:rsidRPr="0047131D">
        <w:rPr>
          <w:sz w:val="24"/>
          <w:szCs w:val="24"/>
        </w:rPr>
        <w:t>ngang</w:t>
      </w:r>
      <w:proofErr w:type="spellEnd"/>
      <w:r w:rsidRPr="0047131D">
        <w:rPr>
          <w:sz w:val="24"/>
          <w:szCs w:val="24"/>
        </w:rPr>
        <w:t xml:space="preserve"> </w:t>
      </w:r>
      <w:proofErr w:type="spellStart"/>
      <w:r w:rsidRPr="0047131D">
        <w:rPr>
          <w:sz w:val="24"/>
          <w:szCs w:val="24"/>
        </w:rPr>
        <w:t>là</w:t>
      </w:r>
      <w:proofErr w:type="spellEnd"/>
      <w:r w:rsidRPr="0047131D">
        <w:rPr>
          <w:sz w:val="24"/>
          <w:szCs w:val="24"/>
        </w:rPr>
        <w:t xml:space="preserve"> </w:t>
      </w:r>
      <w:proofErr w:type="spellStart"/>
      <w:r w:rsidRPr="0047131D">
        <w:rPr>
          <w:sz w:val="24"/>
          <w:szCs w:val="24"/>
        </w:rPr>
        <w:t>sóng</w:t>
      </w:r>
      <w:proofErr w:type="spellEnd"/>
      <w:r w:rsidRPr="0047131D">
        <w:rPr>
          <w:sz w:val="24"/>
          <w:szCs w:val="24"/>
        </w:rPr>
        <w:t xml:space="preserve"> </w:t>
      </w:r>
      <w:proofErr w:type="spellStart"/>
      <w:r w:rsidRPr="0047131D">
        <w:rPr>
          <w:sz w:val="24"/>
          <w:szCs w:val="24"/>
        </w:rPr>
        <w:t>có</w:t>
      </w:r>
      <w:proofErr w:type="spellEnd"/>
      <w:r w:rsidRPr="0047131D">
        <w:rPr>
          <w:sz w:val="24"/>
          <w:szCs w:val="24"/>
        </w:rPr>
        <w:t xml:space="preserve"> </w:t>
      </w:r>
      <w:proofErr w:type="spellStart"/>
      <w:r w:rsidRPr="0047131D">
        <w:rPr>
          <w:sz w:val="24"/>
          <w:szCs w:val="24"/>
        </w:rPr>
        <w:t>các</w:t>
      </w:r>
      <w:proofErr w:type="spellEnd"/>
      <w:r w:rsidRPr="0047131D">
        <w:rPr>
          <w:sz w:val="24"/>
          <w:szCs w:val="24"/>
        </w:rPr>
        <w:t xml:space="preserve"> </w:t>
      </w:r>
      <w:proofErr w:type="spellStart"/>
      <w:r w:rsidRPr="0047131D">
        <w:rPr>
          <w:sz w:val="24"/>
          <w:szCs w:val="24"/>
        </w:rPr>
        <w:t>phần</w:t>
      </w:r>
      <w:proofErr w:type="spellEnd"/>
      <w:r w:rsidRPr="0047131D">
        <w:rPr>
          <w:sz w:val="24"/>
          <w:szCs w:val="24"/>
        </w:rPr>
        <w:t xml:space="preserve"> </w:t>
      </w:r>
      <w:proofErr w:type="spellStart"/>
      <w:r w:rsidRPr="0047131D">
        <w:rPr>
          <w:sz w:val="24"/>
          <w:szCs w:val="24"/>
        </w:rPr>
        <w:t>tử</w:t>
      </w:r>
      <w:proofErr w:type="spellEnd"/>
      <w:r w:rsidRPr="0047131D">
        <w:rPr>
          <w:sz w:val="24"/>
          <w:szCs w:val="24"/>
        </w:rPr>
        <w:t xml:space="preserve"> dao </w:t>
      </w:r>
      <w:proofErr w:type="spellStart"/>
      <w:r w:rsidRPr="0047131D">
        <w:rPr>
          <w:sz w:val="24"/>
          <w:szCs w:val="24"/>
        </w:rPr>
        <w:t>động</w:t>
      </w:r>
      <w:proofErr w:type="spellEnd"/>
      <w:r w:rsidRPr="0047131D">
        <w:rPr>
          <w:sz w:val="24"/>
          <w:szCs w:val="24"/>
        </w:rPr>
        <w:t xml:space="preserve"> </w:t>
      </w:r>
      <w:proofErr w:type="spellStart"/>
      <w:r w:rsidRPr="0047131D">
        <w:rPr>
          <w:sz w:val="24"/>
          <w:szCs w:val="24"/>
        </w:rPr>
        <w:t>theo</w:t>
      </w:r>
      <w:proofErr w:type="spellEnd"/>
      <w:r w:rsidRPr="0047131D">
        <w:rPr>
          <w:sz w:val="24"/>
          <w:szCs w:val="24"/>
        </w:rPr>
        <w:t xml:space="preserve"> </w:t>
      </w:r>
      <w:proofErr w:type="spellStart"/>
      <w:r w:rsidRPr="0047131D">
        <w:rPr>
          <w:sz w:val="24"/>
          <w:szCs w:val="24"/>
        </w:rPr>
        <w:t>phương</w:t>
      </w:r>
      <w:proofErr w:type="spellEnd"/>
      <w:r w:rsidRPr="0047131D">
        <w:rPr>
          <w:sz w:val="24"/>
          <w:szCs w:val="24"/>
        </w:rPr>
        <w:t xml:space="preserve"> </w:t>
      </w:r>
      <w:proofErr w:type="spellStart"/>
      <w:r w:rsidRPr="0047131D">
        <w:rPr>
          <w:sz w:val="24"/>
          <w:szCs w:val="24"/>
        </w:rPr>
        <w:t>ngang</w:t>
      </w:r>
      <w:proofErr w:type="spellEnd"/>
      <w:r w:rsidRPr="0047131D">
        <w:rPr>
          <w:sz w:val="24"/>
          <w:szCs w:val="24"/>
        </w:rPr>
        <w:t>.</w:t>
      </w:r>
    </w:p>
    <w:p w14:paraId="5D196C17" w14:textId="77777777" w:rsidR="00643CE6" w:rsidRPr="0047131D" w:rsidRDefault="00643CE6" w:rsidP="00643CE6">
      <w:pPr>
        <w:tabs>
          <w:tab w:val="left" w:pos="283"/>
          <w:tab w:val="left" w:pos="2835"/>
          <w:tab w:val="left" w:pos="5386"/>
          <w:tab w:val="left" w:pos="7937"/>
        </w:tabs>
        <w:spacing w:line="312" w:lineRule="auto"/>
        <w:ind w:firstLine="283"/>
        <w:jc w:val="both"/>
        <w:rPr>
          <w:b/>
          <w:color w:val="0000FF"/>
          <w:sz w:val="24"/>
          <w:szCs w:val="24"/>
        </w:rPr>
      </w:pPr>
      <w:r w:rsidRPr="0047131D">
        <w:rPr>
          <w:b/>
          <w:bCs/>
          <w:color w:val="0000FF"/>
          <w:sz w:val="24"/>
          <w:szCs w:val="24"/>
        </w:rPr>
        <w:t>B.</w:t>
      </w:r>
      <w:r w:rsidRPr="0047131D">
        <w:rPr>
          <w:b/>
          <w:bCs/>
          <w:sz w:val="24"/>
          <w:szCs w:val="24"/>
        </w:rPr>
        <w:t xml:space="preserve"> </w:t>
      </w:r>
      <w:proofErr w:type="spellStart"/>
      <w:r w:rsidRPr="0047131D">
        <w:rPr>
          <w:sz w:val="24"/>
          <w:szCs w:val="24"/>
        </w:rPr>
        <w:t>Sóng</w:t>
      </w:r>
      <w:proofErr w:type="spellEnd"/>
      <w:r w:rsidRPr="0047131D">
        <w:rPr>
          <w:sz w:val="24"/>
          <w:szCs w:val="24"/>
        </w:rPr>
        <w:t xml:space="preserve"> </w:t>
      </w:r>
      <w:proofErr w:type="spellStart"/>
      <w:r w:rsidRPr="0047131D">
        <w:rPr>
          <w:sz w:val="24"/>
          <w:szCs w:val="24"/>
        </w:rPr>
        <w:t>cơ</w:t>
      </w:r>
      <w:proofErr w:type="spellEnd"/>
      <w:r w:rsidRPr="0047131D">
        <w:rPr>
          <w:sz w:val="24"/>
          <w:szCs w:val="24"/>
        </w:rPr>
        <w:t xml:space="preserve"> </w:t>
      </w:r>
      <w:proofErr w:type="spellStart"/>
      <w:r w:rsidRPr="0047131D">
        <w:rPr>
          <w:sz w:val="24"/>
          <w:szCs w:val="24"/>
        </w:rPr>
        <w:t>học</w:t>
      </w:r>
      <w:proofErr w:type="spellEnd"/>
      <w:r w:rsidRPr="0047131D">
        <w:rPr>
          <w:sz w:val="24"/>
          <w:szCs w:val="24"/>
        </w:rPr>
        <w:t xml:space="preserve"> </w:t>
      </w:r>
      <w:proofErr w:type="spellStart"/>
      <w:r w:rsidRPr="0047131D">
        <w:rPr>
          <w:sz w:val="24"/>
          <w:szCs w:val="24"/>
        </w:rPr>
        <w:t>là</w:t>
      </w:r>
      <w:proofErr w:type="spellEnd"/>
      <w:r w:rsidRPr="0047131D">
        <w:rPr>
          <w:sz w:val="24"/>
          <w:szCs w:val="24"/>
        </w:rPr>
        <w:t xml:space="preserve"> </w:t>
      </w:r>
      <w:proofErr w:type="spellStart"/>
      <w:r w:rsidRPr="0047131D">
        <w:rPr>
          <w:sz w:val="24"/>
          <w:szCs w:val="24"/>
        </w:rPr>
        <w:t>quá</w:t>
      </w:r>
      <w:proofErr w:type="spellEnd"/>
      <w:r w:rsidRPr="0047131D">
        <w:rPr>
          <w:sz w:val="24"/>
          <w:szCs w:val="24"/>
        </w:rPr>
        <w:t xml:space="preserve"> </w:t>
      </w:r>
      <w:proofErr w:type="spellStart"/>
      <w:r w:rsidRPr="0047131D">
        <w:rPr>
          <w:sz w:val="24"/>
          <w:szCs w:val="24"/>
        </w:rPr>
        <w:t>trình</w:t>
      </w:r>
      <w:proofErr w:type="spellEnd"/>
      <w:r w:rsidRPr="0047131D">
        <w:rPr>
          <w:sz w:val="24"/>
          <w:szCs w:val="24"/>
        </w:rPr>
        <w:t xml:space="preserve"> </w:t>
      </w:r>
      <w:proofErr w:type="spellStart"/>
      <w:r w:rsidRPr="0047131D">
        <w:rPr>
          <w:sz w:val="24"/>
          <w:szCs w:val="24"/>
        </w:rPr>
        <w:t>lan</w:t>
      </w:r>
      <w:proofErr w:type="spellEnd"/>
      <w:r w:rsidRPr="0047131D">
        <w:rPr>
          <w:sz w:val="24"/>
          <w:szCs w:val="24"/>
        </w:rPr>
        <w:t xml:space="preserve"> </w:t>
      </w:r>
      <w:proofErr w:type="spellStart"/>
      <w:r w:rsidRPr="0047131D">
        <w:rPr>
          <w:sz w:val="24"/>
          <w:szCs w:val="24"/>
        </w:rPr>
        <w:t>truyền</w:t>
      </w:r>
      <w:proofErr w:type="spellEnd"/>
      <w:r w:rsidRPr="0047131D">
        <w:rPr>
          <w:sz w:val="24"/>
          <w:szCs w:val="24"/>
        </w:rPr>
        <w:t xml:space="preserve"> dao </w:t>
      </w:r>
      <w:proofErr w:type="spellStart"/>
      <w:r w:rsidRPr="0047131D">
        <w:rPr>
          <w:sz w:val="24"/>
          <w:szCs w:val="24"/>
        </w:rPr>
        <w:t>động</w:t>
      </w:r>
      <w:proofErr w:type="spellEnd"/>
      <w:r w:rsidRPr="0047131D">
        <w:rPr>
          <w:sz w:val="24"/>
          <w:szCs w:val="24"/>
        </w:rPr>
        <w:t xml:space="preserve"> </w:t>
      </w:r>
      <w:proofErr w:type="spellStart"/>
      <w:r w:rsidRPr="0047131D">
        <w:rPr>
          <w:sz w:val="24"/>
          <w:szCs w:val="24"/>
        </w:rPr>
        <w:t>cơ</w:t>
      </w:r>
      <w:proofErr w:type="spellEnd"/>
      <w:r w:rsidRPr="0047131D">
        <w:rPr>
          <w:sz w:val="24"/>
          <w:szCs w:val="24"/>
        </w:rPr>
        <w:t xml:space="preserve"> </w:t>
      </w:r>
      <w:proofErr w:type="spellStart"/>
      <w:r w:rsidRPr="0047131D">
        <w:rPr>
          <w:sz w:val="24"/>
          <w:szCs w:val="24"/>
        </w:rPr>
        <w:t>học</w:t>
      </w:r>
      <w:proofErr w:type="spellEnd"/>
      <w:r w:rsidRPr="0047131D">
        <w:rPr>
          <w:sz w:val="24"/>
          <w:szCs w:val="24"/>
        </w:rPr>
        <w:t xml:space="preserve"> </w:t>
      </w:r>
      <w:proofErr w:type="spellStart"/>
      <w:r w:rsidRPr="0047131D">
        <w:rPr>
          <w:sz w:val="24"/>
          <w:szCs w:val="24"/>
        </w:rPr>
        <w:t>trong</w:t>
      </w:r>
      <w:proofErr w:type="spellEnd"/>
      <w:r w:rsidRPr="0047131D">
        <w:rPr>
          <w:sz w:val="24"/>
          <w:szCs w:val="24"/>
        </w:rPr>
        <w:t xml:space="preserve"> </w:t>
      </w:r>
      <w:proofErr w:type="spellStart"/>
      <w:r w:rsidRPr="0047131D">
        <w:rPr>
          <w:sz w:val="24"/>
          <w:szCs w:val="24"/>
        </w:rPr>
        <w:t>một</w:t>
      </w:r>
      <w:proofErr w:type="spellEnd"/>
      <w:r w:rsidRPr="0047131D">
        <w:rPr>
          <w:sz w:val="24"/>
          <w:szCs w:val="24"/>
        </w:rPr>
        <w:t xml:space="preserve"> </w:t>
      </w:r>
      <w:proofErr w:type="spellStart"/>
      <w:r w:rsidRPr="0047131D">
        <w:rPr>
          <w:sz w:val="24"/>
          <w:szCs w:val="24"/>
        </w:rPr>
        <w:t>môi</w:t>
      </w:r>
      <w:proofErr w:type="spellEnd"/>
      <w:r w:rsidRPr="0047131D">
        <w:rPr>
          <w:sz w:val="24"/>
          <w:szCs w:val="24"/>
        </w:rPr>
        <w:t xml:space="preserve"> </w:t>
      </w:r>
      <w:proofErr w:type="spellStart"/>
      <w:r w:rsidRPr="0047131D">
        <w:rPr>
          <w:sz w:val="24"/>
          <w:szCs w:val="24"/>
        </w:rPr>
        <w:t>trường</w:t>
      </w:r>
      <w:proofErr w:type="spellEnd"/>
      <w:r w:rsidRPr="0047131D">
        <w:rPr>
          <w:sz w:val="24"/>
          <w:szCs w:val="24"/>
        </w:rPr>
        <w:t>.</w:t>
      </w:r>
    </w:p>
    <w:p w14:paraId="3354A425" w14:textId="77777777" w:rsidR="00643CE6" w:rsidRPr="0047131D" w:rsidRDefault="00643CE6" w:rsidP="00643CE6">
      <w:pPr>
        <w:tabs>
          <w:tab w:val="left" w:pos="283"/>
          <w:tab w:val="left" w:pos="2835"/>
          <w:tab w:val="left" w:pos="5386"/>
          <w:tab w:val="left" w:pos="7937"/>
        </w:tabs>
        <w:spacing w:line="312" w:lineRule="auto"/>
        <w:ind w:firstLine="283"/>
        <w:jc w:val="both"/>
        <w:rPr>
          <w:b/>
          <w:color w:val="0000FF"/>
          <w:sz w:val="24"/>
          <w:szCs w:val="24"/>
        </w:rPr>
      </w:pPr>
      <w:r w:rsidRPr="0047131D">
        <w:rPr>
          <w:b/>
          <w:bCs/>
          <w:color w:val="0000FF"/>
          <w:sz w:val="24"/>
          <w:szCs w:val="24"/>
        </w:rPr>
        <w:t>C.</w:t>
      </w:r>
      <w:r w:rsidRPr="0047131D">
        <w:rPr>
          <w:b/>
          <w:bCs/>
          <w:sz w:val="24"/>
          <w:szCs w:val="24"/>
        </w:rPr>
        <w:t xml:space="preserve"> </w:t>
      </w:r>
      <w:proofErr w:type="spellStart"/>
      <w:r w:rsidRPr="0047131D">
        <w:rPr>
          <w:sz w:val="24"/>
          <w:szCs w:val="24"/>
        </w:rPr>
        <w:t>Bước</w:t>
      </w:r>
      <w:proofErr w:type="spellEnd"/>
      <w:r w:rsidRPr="0047131D">
        <w:rPr>
          <w:sz w:val="24"/>
          <w:szCs w:val="24"/>
        </w:rPr>
        <w:t xml:space="preserve"> </w:t>
      </w:r>
      <w:proofErr w:type="spellStart"/>
      <w:r w:rsidRPr="0047131D">
        <w:rPr>
          <w:sz w:val="24"/>
          <w:szCs w:val="24"/>
        </w:rPr>
        <w:t>sóng</w:t>
      </w:r>
      <w:proofErr w:type="spellEnd"/>
      <w:r w:rsidRPr="0047131D">
        <w:rPr>
          <w:sz w:val="24"/>
          <w:szCs w:val="24"/>
        </w:rPr>
        <w:t xml:space="preserve"> </w:t>
      </w:r>
      <w:proofErr w:type="spellStart"/>
      <w:r w:rsidRPr="0047131D">
        <w:rPr>
          <w:sz w:val="24"/>
          <w:szCs w:val="24"/>
        </w:rPr>
        <w:t>là</w:t>
      </w:r>
      <w:proofErr w:type="spellEnd"/>
      <w:r w:rsidRPr="0047131D">
        <w:rPr>
          <w:sz w:val="24"/>
          <w:szCs w:val="24"/>
        </w:rPr>
        <w:t xml:space="preserve"> </w:t>
      </w:r>
      <w:proofErr w:type="spellStart"/>
      <w:r w:rsidRPr="0047131D">
        <w:rPr>
          <w:sz w:val="24"/>
          <w:szCs w:val="24"/>
        </w:rPr>
        <w:t>quãng</w:t>
      </w:r>
      <w:proofErr w:type="spellEnd"/>
      <w:r w:rsidRPr="0047131D">
        <w:rPr>
          <w:sz w:val="24"/>
          <w:szCs w:val="24"/>
        </w:rPr>
        <w:t xml:space="preserve"> </w:t>
      </w:r>
      <w:proofErr w:type="spellStart"/>
      <w:r w:rsidRPr="0047131D">
        <w:rPr>
          <w:sz w:val="24"/>
          <w:szCs w:val="24"/>
        </w:rPr>
        <w:t>đường</w:t>
      </w:r>
      <w:proofErr w:type="spellEnd"/>
      <w:r w:rsidRPr="0047131D">
        <w:rPr>
          <w:sz w:val="24"/>
          <w:szCs w:val="24"/>
        </w:rPr>
        <w:t xml:space="preserve"> </w:t>
      </w:r>
      <w:proofErr w:type="spellStart"/>
      <w:r w:rsidRPr="0047131D">
        <w:rPr>
          <w:sz w:val="24"/>
          <w:szCs w:val="24"/>
        </w:rPr>
        <w:t>sóng</w:t>
      </w:r>
      <w:proofErr w:type="spellEnd"/>
      <w:r w:rsidRPr="0047131D">
        <w:rPr>
          <w:sz w:val="24"/>
          <w:szCs w:val="24"/>
        </w:rPr>
        <w:t xml:space="preserve"> </w:t>
      </w:r>
      <w:proofErr w:type="spellStart"/>
      <w:r w:rsidRPr="0047131D">
        <w:rPr>
          <w:sz w:val="24"/>
          <w:szCs w:val="24"/>
        </w:rPr>
        <w:t>truyền</w:t>
      </w:r>
      <w:proofErr w:type="spellEnd"/>
      <w:r w:rsidRPr="0047131D">
        <w:rPr>
          <w:sz w:val="24"/>
          <w:szCs w:val="24"/>
        </w:rPr>
        <w:t xml:space="preserve"> </w:t>
      </w:r>
      <w:proofErr w:type="spellStart"/>
      <w:r w:rsidRPr="0047131D">
        <w:rPr>
          <w:sz w:val="24"/>
          <w:szCs w:val="24"/>
        </w:rPr>
        <w:t>đi</w:t>
      </w:r>
      <w:proofErr w:type="spellEnd"/>
      <w:r w:rsidRPr="0047131D">
        <w:rPr>
          <w:sz w:val="24"/>
          <w:szCs w:val="24"/>
        </w:rPr>
        <w:t xml:space="preserve"> </w:t>
      </w:r>
      <w:proofErr w:type="spellStart"/>
      <w:r w:rsidRPr="0047131D">
        <w:rPr>
          <w:sz w:val="24"/>
          <w:szCs w:val="24"/>
        </w:rPr>
        <w:t>được</w:t>
      </w:r>
      <w:proofErr w:type="spellEnd"/>
      <w:r w:rsidRPr="0047131D">
        <w:rPr>
          <w:sz w:val="24"/>
          <w:szCs w:val="24"/>
        </w:rPr>
        <w:t xml:space="preserve"> </w:t>
      </w:r>
      <w:proofErr w:type="spellStart"/>
      <w:r w:rsidRPr="0047131D">
        <w:rPr>
          <w:sz w:val="24"/>
          <w:szCs w:val="24"/>
        </w:rPr>
        <w:t>trong</w:t>
      </w:r>
      <w:proofErr w:type="spellEnd"/>
      <w:r w:rsidRPr="0047131D">
        <w:rPr>
          <w:sz w:val="24"/>
          <w:szCs w:val="24"/>
        </w:rPr>
        <w:t xml:space="preserve"> </w:t>
      </w:r>
      <w:proofErr w:type="spellStart"/>
      <w:r w:rsidRPr="0047131D">
        <w:rPr>
          <w:sz w:val="24"/>
          <w:szCs w:val="24"/>
        </w:rPr>
        <w:t>một</w:t>
      </w:r>
      <w:proofErr w:type="spellEnd"/>
      <w:r w:rsidRPr="0047131D">
        <w:rPr>
          <w:sz w:val="24"/>
          <w:szCs w:val="24"/>
        </w:rPr>
        <w:t xml:space="preserve"> chu </w:t>
      </w:r>
      <w:proofErr w:type="spellStart"/>
      <w:r w:rsidRPr="0047131D">
        <w:rPr>
          <w:sz w:val="24"/>
          <w:szCs w:val="24"/>
        </w:rPr>
        <w:t>kỳ</w:t>
      </w:r>
      <w:proofErr w:type="spellEnd"/>
      <w:r w:rsidRPr="0047131D">
        <w:rPr>
          <w:sz w:val="24"/>
          <w:szCs w:val="24"/>
        </w:rPr>
        <w:t>.</w:t>
      </w:r>
    </w:p>
    <w:p w14:paraId="5129E799" w14:textId="77777777" w:rsidR="00643CE6" w:rsidRPr="0047131D" w:rsidRDefault="00643CE6" w:rsidP="00643CE6">
      <w:pPr>
        <w:tabs>
          <w:tab w:val="left" w:pos="283"/>
          <w:tab w:val="left" w:pos="2835"/>
          <w:tab w:val="left" w:pos="5386"/>
          <w:tab w:val="left" w:pos="7937"/>
        </w:tabs>
        <w:spacing w:line="312" w:lineRule="auto"/>
        <w:ind w:firstLine="283"/>
        <w:jc w:val="both"/>
        <w:rPr>
          <w:sz w:val="24"/>
          <w:szCs w:val="24"/>
        </w:rPr>
      </w:pPr>
      <w:r w:rsidRPr="0047131D">
        <w:rPr>
          <w:b/>
          <w:bCs/>
          <w:color w:val="0000FF"/>
          <w:sz w:val="24"/>
          <w:szCs w:val="24"/>
        </w:rPr>
        <w:t>D.</w:t>
      </w:r>
      <w:r w:rsidRPr="0047131D">
        <w:rPr>
          <w:b/>
          <w:bCs/>
          <w:sz w:val="24"/>
          <w:szCs w:val="24"/>
        </w:rPr>
        <w:t xml:space="preserve"> </w:t>
      </w:r>
      <w:proofErr w:type="spellStart"/>
      <w:r w:rsidRPr="0047131D">
        <w:rPr>
          <w:sz w:val="24"/>
          <w:szCs w:val="24"/>
        </w:rPr>
        <w:t>Sóng</w:t>
      </w:r>
      <w:proofErr w:type="spellEnd"/>
      <w:r w:rsidRPr="0047131D">
        <w:rPr>
          <w:sz w:val="24"/>
          <w:szCs w:val="24"/>
        </w:rPr>
        <w:t xml:space="preserve"> </w:t>
      </w:r>
      <w:proofErr w:type="spellStart"/>
      <w:r w:rsidRPr="0047131D">
        <w:rPr>
          <w:sz w:val="24"/>
          <w:szCs w:val="24"/>
        </w:rPr>
        <w:t>dọc</w:t>
      </w:r>
      <w:proofErr w:type="spellEnd"/>
      <w:r w:rsidRPr="0047131D">
        <w:rPr>
          <w:sz w:val="24"/>
          <w:szCs w:val="24"/>
        </w:rPr>
        <w:t xml:space="preserve"> </w:t>
      </w:r>
      <w:proofErr w:type="spellStart"/>
      <w:r w:rsidRPr="0047131D">
        <w:rPr>
          <w:sz w:val="24"/>
          <w:szCs w:val="24"/>
        </w:rPr>
        <w:t>là</w:t>
      </w:r>
      <w:proofErr w:type="spellEnd"/>
      <w:r w:rsidRPr="0047131D">
        <w:rPr>
          <w:sz w:val="24"/>
          <w:szCs w:val="24"/>
        </w:rPr>
        <w:t xml:space="preserve"> </w:t>
      </w:r>
      <w:proofErr w:type="spellStart"/>
      <w:r w:rsidRPr="0047131D">
        <w:rPr>
          <w:sz w:val="24"/>
          <w:szCs w:val="24"/>
        </w:rPr>
        <w:t>sóng</w:t>
      </w:r>
      <w:proofErr w:type="spellEnd"/>
      <w:r w:rsidRPr="0047131D">
        <w:rPr>
          <w:sz w:val="24"/>
          <w:szCs w:val="24"/>
        </w:rPr>
        <w:t xml:space="preserve"> </w:t>
      </w:r>
      <w:proofErr w:type="spellStart"/>
      <w:r w:rsidRPr="0047131D">
        <w:rPr>
          <w:sz w:val="24"/>
          <w:szCs w:val="24"/>
        </w:rPr>
        <w:t>có</w:t>
      </w:r>
      <w:proofErr w:type="spellEnd"/>
      <w:r w:rsidRPr="0047131D">
        <w:rPr>
          <w:sz w:val="24"/>
          <w:szCs w:val="24"/>
        </w:rPr>
        <w:t xml:space="preserve"> </w:t>
      </w:r>
      <w:proofErr w:type="spellStart"/>
      <w:r w:rsidRPr="0047131D">
        <w:rPr>
          <w:sz w:val="24"/>
          <w:szCs w:val="24"/>
        </w:rPr>
        <w:t>các</w:t>
      </w:r>
      <w:proofErr w:type="spellEnd"/>
      <w:r w:rsidRPr="0047131D">
        <w:rPr>
          <w:sz w:val="24"/>
          <w:szCs w:val="24"/>
        </w:rPr>
        <w:t xml:space="preserve"> </w:t>
      </w:r>
      <w:proofErr w:type="spellStart"/>
      <w:r w:rsidRPr="0047131D">
        <w:rPr>
          <w:sz w:val="24"/>
          <w:szCs w:val="24"/>
        </w:rPr>
        <w:t>phần</w:t>
      </w:r>
      <w:proofErr w:type="spellEnd"/>
      <w:r w:rsidRPr="0047131D">
        <w:rPr>
          <w:sz w:val="24"/>
          <w:szCs w:val="24"/>
        </w:rPr>
        <w:t xml:space="preserve"> </w:t>
      </w:r>
      <w:proofErr w:type="spellStart"/>
      <w:r w:rsidRPr="0047131D">
        <w:rPr>
          <w:sz w:val="24"/>
          <w:szCs w:val="24"/>
        </w:rPr>
        <w:t>tử</w:t>
      </w:r>
      <w:proofErr w:type="spellEnd"/>
      <w:r w:rsidRPr="0047131D">
        <w:rPr>
          <w:sz w:val="24"/>
          <w:szCs w:val="24"/>
        </w:rPr>
        <w:t xml:space="preserve"> dao </w:t>
      </w:r>
      <w:proofErr w:type="spellStart"/>
      <w:r w:rsidRPr="0047131D">
        <w:rPr>
          <w:sz w:val="24"/>
          <w:szCs w:val="24"/>
        </w:rPr>
        <w:t>động</w:t>
      </w:r>
      <w:proofErr w:type="spellEnd"/>
      <w:r w:rsidRPr="0047131D">
        <w:rPr>
          <w:sz w:val="24"/>
          <w:szCs w:val="24"/>
        </w:rPr>
        <w:t xml:space="preserve"> </w:t>
      </w:r>
      <w:proofErr w:type="spellStart"/>
      <w:r w:rsidRPr="0047131D">
        <w:rPr>
          <w:sz w:val="24"/>
          <w:szCs w:val="24"/>
        </w:rPr>
        <w:t>theo</w:t>
      </w:r>
      <w:proofErr w:type="spellEnd"/>
      <w:r w:rsidRPr="0047131D">
        <w:rPr>
          <w:sz w:val="24"/>
          <w:szCs w:val="24"/>
        </w:rPr>
        <w:t xml:space="preserve"> </w:t>
      </w:r>
      <w:proofErr w:type="spellStart"/>
      <w:r w:rsidRPr="0047131D">
        <w:rPr>
          <w:sz w:val="24"/>
          <w:szCs w:val="24"/>
        </w:rPr>
        <w:t>phương</w:t>
      </w:r>
      <w:proofErr w:type="spellEnd"/>
      <w:r w:rsidRPr="0047131D">
        <w:rPr>
          <w:sz w:val="24"/>
          <w:szCs w:val="24"/>
        </w:rPr>
        <w:t xml:space="preserve"> </w:t>
      </w:r>
      <w:proofErr w:type="spellStart"/>
      <w:r w:rsidRPr="0047131D">
        <w:rPr>
          <w:sz w:val="24"/>
          <w:szCs w:val="24"/>
        </w:rPr>
        <w:t>trùng</w:t>
      </w:r>
      <w:proofErr w:type="spellEnd"/>
      <w:r w:rsidRPr="0047131D">
        <w:rPr>
          <w:sz w:val="24"/>
          <w:szCs w:val="24"/>
        </w:rPr>
        <w:t xml:space="preserve"> </w:t>
      </w:r>
      <w:proofErr w:type="spellStart"/>
      <w:r w:rsidRPr="0047131D">
        <w:rPr>
          <w:sz w:val="24"/>
          <w:szCs w:val="24"/>
        </w:rPr>
        <w:t>với</w:t>
      </w:r>
      <w:proofErr w:type="spellEnd"/>
      <w:r w:rsidRPr="0047131D">
        <w:rPr>
          <w:sz w:val="24"/>
          <w:szCs w:val="24"/>
        </w:rPr>
        <w:t xml:space="preserve"> </w:t>
      </w:r>
      <w:proofErr w:type="spellStart"/>
      <w:r w:rsidRPr="0047131D">
        <w:rPr>
          <w:sz w:val="24"/>
          <w:szCs w:val="24"/>
        </w:rPr>
        <w:t>phương</w:t>
      </w:r>
      <w:proofErr w:type="spellEnd"/>
      <w:r w:rsidRPr="0047131D">
        <w:rPr>
          <w:sz w:val="24"/>
          <w:szCs w:val="24"/>
        </w:rPr>
        <w:t xml:space="preserve"> </w:t>
      </w:r>
      <w:proofErr w:type="spellStart"/>
      <w:r w:rsidRPr="0047131D">
        <w:rPr>
          <w:sz w:val="24"/>
          <w:szCs w:val="24"/>
        </w:rPr>
        <w:t>truyền</w:t>
      </w:r>
      <w:proofErr w:type="spellEnd"/>
      <w:r w:rsidRPr="0047131D">
        <w:rPr>
          <w:sz w:val="24"/>
          <w:szCs w:val="24"/>
        </w:rPr>
        <w:t xml:space="preserve"> </w:t>
      </w:r>
      <w:proofErr w:type="spellStart"/>
      <w:r w:rsidRPr="0047131D">
        <w:rPr>
          <w:sz w:val="24"/>
          <w:szCs w:val="24"/>
        </w:rPr>
        <w:t>sóng</w:t>
      </w:r>
      <w:proofErr w:type="spellEnd"/>
      <w:r w:rsidRPr="0047131D">
        <w:rPr>
          <w:sz w:val="24"/>
          <w:szCs w:val="24"/>
        </w:rPr>
        <w:t>.</w:t>
      </w:r>
    </w:p>
    <w:p w14:paraId="4FA6AF59" w14:textId="77777777" w:rsidR="00643CE6" w:rsidRPr="0047131D" w:rsidRDefault="00643CE6" w:rsidP="00643CE6">
      <w:pPr>
        <w:pStyle w:val="ListParagraph"/>
        <w:widowControl w:val="0"/>
        <w:numPr>
          <w:ilvl w:val="0"/>
          <w:numId w:val="32"/>
        </w:numPr>
        <w:autoSpaceDE w:val="0"/>
        <w:autoSpaceDN w:val="0"/>
        <w:spacing w:after="0" w:line="312" w:lineRule="auto"/>
        <w:jc w:val="both"/>
        <w:rPr>
          <w:rFonts w:ascii="Times New Roman" w:hAnsi="Times New Roman" w:cs="Times New Roman"/>
          <w:b/>
          <w:color w:val="0000FF"/>
          <w:sz w:val="24"/>
          <w:szCs w:val="24"/>
        </w:rPr>
      </w:pPr>
      <w:proofErr w:type="spellStart"/>
      <w:r w:rsidRPr="0047131D">
        <w:rPr>
          <w:rFonts w:ascii="Times New Roman" w:hAnsi="Times New Roman" w:cs="Times New Roman"/>
          <w:sz w:val="24"/>
          <w:szCs w:val="24"/>
        </w:rPr>
        <w:t>Một</w:t>
      </w:r>
      <w:proofErr w:type="spellEnd"/>
      <w:r w:rsidRPr="0047131D">
        <w:rPr>
          <w:rFonts w:ascii="Times New Roman" w:hAnsi="Times New Roman" w:cs="Times New Roman"/>
          <w:sz w:val="24"/>
          <w:szCs w:val="24"/>
        </w:rPr>
        <w:t xml:space="preserve"> </w:t>
      </w:r>
      <w:proofErr w:type="spellStart"/>
      <w:r w:rsidRPr="0047131D">
        <w:rPr>
          <w:rFonts w:ascii="Times New Roman" w:hAnsi="Times New Roman" w:cs="Times New Roman"/>
          <w:sz w:val="24"/>
          <w:szCs w:val="24"/>
        </w:rPr>
        <w:t>sóng</w:t>
      </w:r>
      <w:proofErr w:type="spellEnd"/>
      <w:r w:rsidRPr="0047131D">
        <w:rPr>
          <w:rFonts w:ascii="Times New Roman" w:hAnsi="Times New Roman" w:cs="Times New Roman"/>
          <w:sz w:val="24"/>
          <w:szCs w:val="24"/>
        </w:rPr>
        <w:t xml:space="preserve"> </w:t>
      </w:r>
      <w:proofErr w:type="spellStart"/>
      <w:r w:rsidRPr="0047131D">
        <w:rPr>
          <w:rFonts w:ascii="Times New Roman" w:hAnsi="Times New Roman" w:cs="Times New Roman"/>
          <w:sz w:val="24"/>
          <w:szCs w:val="24"/>
        </w:rPr>
        <w:t>cơ</w:t>
      </w:r>
      <w:proofErr w:type="spellEnd"/>
      <w:r w:rsidRPr="0047131D">
        <w:rPr>
          <w:rFonts w:ascii="Times New Roman" w:hAnsi="Times New Roman" w:cs="Times New Roman"/>
          <w:sz w:val="24"/>
          <w:szCs w:val="24"/>
        </w:rPr>
        <w:t xml:space="preserve"> </w:t>
      </w:r>
      <w:proofErr w:type="spellStart"/>
      <w:r w:rsidRPr="0047131D">
        <w:rPr>
          <w:rFonts w:ascii="Times New Roman" w:hAnsi="Times New Roman" w:cs="Times New Roman"/>
          <w:sz w:val="24"/>
          <w:szCs w:val="24"/>
        </w:rPr>
        <w:t>hình</w:t>
      </w:r>
      <w:proofErr w:type="spellEnd"/>
      <w:r w:rsidRPr="0047131D">
        <w:rPr>
          <w:rFonts w:ascii="Times New Roman" w:hAnsi="Times New Roman" w:cs="Times New Roman"/>
          <w:sz w:val="24"/>
          <w:szCs w:val="24"/>
        </w:rPr>
        <w:t xml:space="preserve"> sin </w:t>
      </w:r>
      <w:proofErr w:type="spellStart"/>
      <w:r w:rsidRPr="0047131D">
        <w:rPr>
          <w:rFonts w:ascii="Times New Roman" w:hAnsi="Times New Roman" w:cs="Times New Roman"/>
          <w:sz w:val="24"/>
          <w:szCs w:val="24"/>
        </w:rPr>
        <w:t>truyền</w:t>
      </w:r>
      <w:proofErr w:type="spellEnd"/>
      <w:r w:rsidRPr="0047131D">
        <w:rPr>
          <w:rFonts w:ascii="Times New Roman" w:hAnsi="Times New Roman" w:cs="Times New Roman"/>
          <w:sz w:val="24"/>
          <w:szCs w:val="24"/>
        </w:rPr>
        <w:t xml:space="preserve"> </w:t>
      </w:r>
      <w:proofErr w:type="spellStart"/>
      <w:r w:rsidRPr="0047131D">
        <w:rPr>
          <w:rFonts w:ascii="Times New Roman" w:hAnsi="Times New Roman" w:cs="Times New Roman"/>
          <w:sz w:val="24"/>
          <w:szCs w:val="24"/>
        </w:rPr>
        <w:t>trong</w:t>
      </w:r>
      <w:proofErr w:type="spellEnd"/>
      <w:r w:rsidRPr="0047131D">
        <w:rPr>
          <w:rFonts w:ascii="Times New Roman" w:hAnsi="Times New Roman" w:cs="Times New Roman"/>
          <w:sz w:val="24"/>
          <w:szCs w:val="24"/>
        </w:rPr>
        <w:t xml:space="preserve"> </w:t>
      </w:r>
      <w:proofErr w:type="spellStart"/>
      <w:r w:rsidRPr="0047131D">
        <w:rPr>
          <w:rFonts w:ascii="Times New Roman" w:hAnsi="Times New Roman" w:cs="Times New Roman"/>
          <w:sz w:val="24"/>
          <w:szCs w:val="24"/>
        </w:rPr>
        <w:t>một</w:t>
      </w:r>
      <w:proofErr w:type="spellEnd"/>
      <w:r w:rsidRPr="0047131D">
        <w:rPr>
          <w:rFonts w:ascii="Times New Roman" w:hAnsi="Times New Roman" w:cs="Times New Roman"/>
          <w:sz w:val="24"/>
          <w:szCs w:val="24"/>
        </w:rPr>
        <w:t xml:space="preserve"> </w:t>
      </w:r>
      <w:proofErr w:type="spellStart"/>
      <w:r w:rsidRPr="0047131D">
        <w:rPr>
          <w:rFonts w:ascii="Times New Roman" w:hAnsi="Times New Roman" w:cs="Times New Roman"/>
          <w:sz w:val="24"/>
          <w:szCs w:val="24"/>
        </w:rPr>
        <w:t>môi</w:t>
      </w:r>
      <w:proofErr w:type="spellEnd"/>
      <w:r w:rsidRPr="0047131D">
        <w:rPr>
          <w:rFonts w:ascii="Times New Roman" w:hAnsi="Times New Roman" w:cs="Times New Roman"/>
          <w:sz w:val="24"/>
          <w:szCs w:val="24"/>
        </w:rPr>
        <w:t xml:space="preserve"> </w:t>
      </w:r>
      <w:proofErr w:type="spellStart"/>
      <w:r w:rsidRPr="0047131D">
        <w:rPr>
          <w:rFonts w:ascii="Times New Roman" w:hAnsi="Times New Roman" w:cs="Times New Roman"/>
          <w:sz w:val="24"/>
          <w:szCs w:val="24"/>
        </w:rPr>
        <w:t>trường</w:t>
      </w:r>
      <w:proofErr w:type="spellEnd"/>
      <w:r w:rsidRPr="0047131D">
        <w:rPr>
          <w:rFonts w:ascii="Times New Roman" w:hAnsi="Times New Roman" w:cs="Times New Roman"/>
          <w:sz w:val="24"/>
          <w:szCs w:val="24"/>
        </w:rPr>
        <w:t xml:space="preserve"> </w:t>
      </w:r>
      <w:proofErr w:type="spellStart"/>
      <w:r w:rsidRPr="0047131D">
        <w:rPr>
          <w:rFonts w:ascii="Times New Roman" w:hAnsi="Times New Roman" w:cs="Times New Roman"/>
          <w:sz w:val="24"/>
          <w:szCs w:val="24"/>
        </w:rPr>
        <w:t>với</w:t>
      </w:r>
      <w:proofErr w:type="spellEnd"/>
      <w:r w:rsidRPr="0047131D">
        <w:rPr>
          <w:rFonts w:ascii="Times New Roman" w:hAnsi="Times New Roman" w:cs="Times New Roman"/>
          <w:sz w:val="24"/>
          <w:szCs w:val="24"/>
        </w:rPr>
        <w:t xml:space="preserve"> </w:t>
      </w:r>
      <w:proofErr w:type="spellStart"/>
      <w:r w:rsidRPr="0047131D">
        <w:rPr>
          <w:rFonts w:ascii="Times New Roman" w:hAnsi="Times New Roman" w:cs="Times New Roman"/>
          <w:sz w:val="24"/>
          <w:szCs w:val="24"/>
        </w:rPr>
        <w:t>bước</w:t>
      </w:r>
      <w:proofErr w:type="spellEnd"/>
      <w:r w:rsidRPr="0047131D">
        <w:rPr>
          <w:rFonts w:ascii="Times New Roman" w:hAnsi="Times New Roman" w:cs="Times New Roman"/>
          <w:sz w:val="24"/>
          <w:szCs w:val="24"/>
        </w:rPr>
        <w:t xml:space="preserve"> </w:t>
      </w:r>
      <w:proofErr w:type="spellStart"/>
      <w:r w:rsidRPr="0047131D">
        <w:rPr>
          <w:rFonts w:ascii="Times New Roman" w:hAnsi="Times New Roman" w:cs="Times New Roman"/>
          <w:sz w:val="24"/>
          <w:szCs w:val="24"/>
        </w:rPr>
        <w:t>sóng</w:t>
      </w:r>
      <w:proofErr w:type="spellEnd"/>
      <w:r w:rsidRPr="0047131D">
        <w:rPr>
          <w:rFonts w:ascii="Times New Roman" w:hAnsi="Times New Roman" w:cs="Times New Roman"/>
          <w:sz w:val="24"/>
          <w:szCs w:val="24"/>
        </w:rPr>
        <w:t xml:space="preserve"> λ. </w:t>
      </w:r>
      <w:proofErr w:type="spellStart"/>
      <w:r w:rsidRPr="0047131D">
        <w:rPr>
          <w:rFonts w:ascii="Times New Roman" w:hAnsi="Times New Roman" w:cs="Times New Roman"/>
          <w:sz w:val="24"/>
          <w:szCs w:val="24"/>
        </w:rPr>
        <w:t>Trên</w:t>
      </w:r>
      <w:proofErr w:type="spellEnd"/>
      <w:r w:rsidRPr="0047131D">
        <w:rPr>
          <w:rFonts w:ascii="Times New Roman" w:hAnsi="Times New Roman" w:cs="Times New Roman"/>
          <w:sz w:val="24"/>
          <w:szCs w:val="24"/>
        </w:rPr>
        <w:t xml:space="preserve"> </w:t>
      </w:r>
      <w:proofErr w:type="spellStart"/>
      <w:r w:rsidRPr="0047131D">
        <w:rPr>
          <w:rFonts w:ascii="Times New Roman" w:hAnsi="Times New Roman" w:cs="Times New Roman"/>
          <w:sz w:val="24"/>
          <w:szCs w:val="24"/>
        </w:rPr>
        <w:t>cùng</w:t>
      </w:r>
      <w:proofErr w:type="spellEnd"/>
      <w:r w:rsidRPr="0047131D">
        <w:rPr>
          <w:rFonts w:ascii="Times New Roman" w:hAnsi="Times New Roman" w:cs="Times New Roman"/>
          <w:sz w:val="24"/>
          <w:szCs w:val="24"/>
        </w:rPr>
        <w:t xml:space="preserve"> </w:t>
      </w:r>
      <w:proofErr w:type="spellStart"/>
      <w:r w:rsidRPr="0047131D">
        <w:rPr>
          <w:rFonts w:ascii="Times New Roman" w:hAnsi="Times New Roman" w:cs="Times New Roman"/>
          <w:sz w:val="24"/>
          <w:szCs w:val="24"/>
        </w:rPr>
        <w:t>một</w:t>
      </w:r>
      <w:proofErr w:type="spellEnd"/>
      <w:r w:rsidRPr="0047131D">
        <w:rPr>
          <w:rFonts w:ascii="Times New Roman" w:hAnsi="Times New Roman" w:cs="Times New Roman"/>
          <w:sz w:val="24"/>
          <w:szCs w:val="24"/>
        </w:rPr>
        <w:t xml:space="preserve"> </w:t>
      </w:r>
      <w:proofErr w:type="spellStart"/>
      <w:r w:rsidRPr="0047131D">
        <w:rPr>
          <w:rFonts w:ascii="Times New Roman" w:hAnsi="Times New Roman" w:cs="Times New Roman"/>
          <w:sz w:val="24"/>
          <w:szCs w:val="24"/>
        </w:rPr>
        <w:t>hướng</w:t>
      </w:r>
      <w:proofErr w:type="spellEnd"/>
      <w:r w:rsidRPr="0047131D">
        <w:rPr>
          <w:rFonts w:ascii="Times New Roman" w:hAnsi="Times New Roman" w:cs="Times New Roman"/>
          <w:sz w:val="24"/>
          <w:szCs w:val="24"/>
        </w:rPr>
        <w:t xml:space="preserve"> </w:t>
      </w:r>
      <w:proofErr w:type="spellStart"/>
      <w:r w:rsidRPr="0047131D">
        <w:rPr>
          <w:rFonts w:ascii="Times New Roman" w:hAnsi="Times New Roman" w:cs="Times New Roman"/>
          <w:sz w:val="24"/>
          <w:szCs w:val="24"/>
        </w:rPr>
        <w:t>truyền</w:t>
      </w:r>
      <w:proofErr w:type="spellEnd"/>
      <w:r w:rsidRPr="0047131D">
        <w:rPr>
          <w:rFonts w:ascii="Times New Roman" w:hAnsi="Times New Roman" w:cs="Times New Roman"/>
          <w:sz w:val="24"/>
          <w:szCs w:val="24"/>
        </w:rPr>
        <w:t xml:space="preserve"> </w:t>
      </w:r>
      <w:proofErr w:type="spellStart"/>
      <w:r w:rsidRPr="0047131D">
        <w:rPr>
          <w:rFonts w:ascii="Times New Roman" w:hAnsi="Times New Roman" w:cs="Times New Roman"/>
          <w:sz w:val="24"/>
          <w:szCs w:val="24"/>
        </w:rPr>
        <w:t>sóng</w:t>
      </w:r>
      <w:proofErr w:type="spellEnd"/>
      <w:r w:rsidRPr="0047131D">
        <w:rPr>
          <w:rFonts w:ascii="Times New Roman" w:hAnsi="Times New Roman" w:cs="Times New Roman"/>
          <w:sz w:val="24"/>
          <w:szCs w:val="24"/>
        </w:rPr>
        <w:t xml:space="preserve">, </w:t>
      </w:r>
      <w:proofErr w:type="spellStart"/>
      <w:r w:rsidRPr="0047131D">
        <w:rPr>
          <w:rFonts w:ascii="Times New Roman" w:hAnsi="Times New Roman" w:cs="Times New Roman"/>
          <w:sz w:val="24"/>
          <w:szCs w:val="24"/>
        </w:rPr>
        <w:t>khoảng</w:t>
      </w:r>
      <w:proofErr w:type="spellEnd"/>
      <w:r w:rsidRPr="0047131D">
        <w:rPr>
          <w:rFonts w:ascii="Times New Roman" w:hAnsi="Times New Roman" w:cs="Times New Roman"/>
          <w:sz w:val="24"/>
          <w:szCs w:val="24"/>
        </w:rPr>
        <w:t xml:space="preserve"> </w:t>
      </w:r>
      <w:proofErr w:type="spellStart"/>
      <w:r w:rsidRPr="0047131D">
        <w:rPr>
          <w:rFonts w:ascii="Times New Roman" w:hAnsi="Times New Roman" w:cs="Times New Roman"/>
          <w:sz w:val="24"/>
          <w:szCs w:val="24"/>
        </w:rPr>
        <w:t>cách</w:t>
      </w:r>
      <w:proofErr w:type="spellEnd"/>
      <w:r w:rsidRPr="0047131D">
        <w:rPr>
          <w:rFonts w:ascii="Times New Roman" w:hAnsi="Times New Roman" w:cs="Times New Roman"/>
          <w:sz w:val="24"/>
          <w:szCs w:val="24"/>
        </w:rPr>
        <w:t xml:space="preserve"> </w:t>
      </w:r>
      <w:proofErr w:type="spellStart"/>
      <w:r w:rsidRPr="0047131D">
        <w:rPr>
          <w:rFonts w:ascii="Times New Roman" w:hAnsi="Times New Roman" w:cs="Times New Roman"/>
          <w:sz w:val="24"/>
          <w:szCs w:val="24"/>
        </w:rPr>
        <w:t>giữa</w:t>
      </w:r>
      <w:proofErr w:type="spellEnd"/>
      <w:r w:rsidRPr="0047131D">
        <w:rPr>
          <w:rFonts w:ascii="Times New Roman" w:hAnsi="Times New Roman" w:cs="Times New Roman"/>
          <w:sz w:val="24"/>
          <w:szCs w:val="24"/>
        </w:rPr>
        <w:t xml:space="preserve"> </w:t>
      </w:r>
      <w:proofErr w:type="spellStart"/>
      <w:r w:rsidRPr="0047131D">
        <w:rPr>
          <w:rFonts w:ascii="Times New Roman" w:hAnsi="Times New Roman" w:cs="Times New Roman"/>
          <w:sz w:val="24"/>
          <w:szCs w:val="24"/>
        </w:rPr>
        <w:t>hai</w:t>
      </w:r>
      <w:proofErr w:type="spellEnd"/>
      <w:r w:rsidRPr="0047131D">
        <w:rPr>
          <w:rFonts w:ascii="Times New Roman" w:hAnsi="Times New Roman" w:cs="Times New Roman"/>
          <w:sz w:val="24"/>
          <w:szCs w:val="24"/>
        </w:rPr>
        <w:t xml:space="preserve"> </w:t>
      </w:r>
      <w:proofErr w:type="spellStart"/>
      <w:r w:rsidRPr="0047131D">
        <w:rPr>
          <w:rFonts w:ascii="Times New Roman" w:hAnsi="Times New Roman" w:cs="Times New Roman"/>
          <w:sz w:val="24"/>
          <w:szCs w:val="24"/>
        </w:rPr>
        <w:t>điểm</w:t>
      </w:r>
      <w:proofErr w:type="spellEnd"/>
      <w:r w:rsidRPr="0047131D">
        <w:rPr>
          <w:rFonts w:ascii="Times New Roman" w:hAnsi="Times New Roman" w:cs="Times New Roman"/>
          <w:sz w:val="24"/>
          <w:szCs w:val="24"/>
        </w:rPr>
        <w:t xml:space="preserve"> </w:t>
      </w:r>
      <w:proofErr w:type="spellStart"/>
      <w:r w:rsidRPr="0047131D">
        <w:rPr>
          <w:rFonts w:ascii="Times New Roman" w:hAnsi="Times New Roman" w:cs="Times New Roman"/>
          <w:sz w:val="24"/>
          <w:szCs w:val="24"/>
        </w:rPr>
        <w:t>gần</w:t>
      </w:r>
      <w:proofErr w:type="spellEnd"/>
      <w:r w:rsidRPr="0047131D">
        <w:rPr>
          <w:rFonts w:ascii="Times New Roman" w:hAnsi="Times New Roman" w:cs="Times New Roman"/>
          <w:sz w:val="24"/>
          <w:szCs w:val="24"/>
        </w:rPr>
        <w:t xml:space="preserve"> </w:t>
      </w:r>
      <w:proofErr w:type="spellStart"/>
      <w:r w:rsidRPr="0047131D">
        <w:rPr>
          <w:rFonts w:ascii="Times New Roman" w:hAnsi="Times New Roman" w:cs="Times New Roman"/>
          <w:sz w:val="24"/>
          <w:szCs w:val="24"/>
        </w:rPr>
        <w:t>nhau</w:t>
      </w:r>
      <w:proofErr w:type="spellEnd"/>
      <w:r w:rsidRPr="0047131D">
        <w:rPr>
          <w:rFonts w:ascii="Times New Roman" w:hAnsi="Times New Roman" w:cs="Times New Roman"/>
          <w:sz w:val="24"/>
          <w:szCs w:val="24"/>
        </w:rPr>
        <w:t xml:space="preserve"> </w:t>
      </w:r>
      <w:proofErr w:type="spellStart"/>
      <w:r w:rsidRPr="0047131D">
        <w:rPr>
          <w:rFonts w:ascii="Times New Roman" w:hAnsi="Times New Roman" w:cs="Times New Roman"/>
          <w:sz w:val="24"/>
          <w:szCs w:val="24"/>
        </w:rPr>
        <w:t>nhất</w:t>
      </w:r>
      <w:proofErr w:type="spellEnd"/>
      <w:r w:rsidRPr="0047131D">
        <w:rPr>
          <w:rFonts w:ascii="Times New Roman" w:hAnsi="Times New Roman" w:cs="Times New Roman"/>
          <w:sz w:val="24"/>
          <w:szCs w:val="24"/>
        </w:rPr>
        <w:t xml:space="preserve"> </w:t>
      </w:r>
      <w:proofErr w:type="spellStart"/>
      <w:r w:rsidRPr="0047131D">
        <w:rPr>
          <w:rFonts w:ascii="Times New Roman" w:hAnsi="Times New Roman" w:cs="Times New Roman"/>
          <w:sz w:val="24"/>
          <w:szCs w:val="24"/>
        </w:rPr>
        <w:t>mà</w:t>
      </w:r>
      <w:proofErr w:type="spellEnd"/>
      <w:r w:rsidRPr="0047131D">
        <w:rPr>
          <w:rFonts w:ascii="Times New Roman" w:hAnsi="Times New Roman" w:cs="Times New Roman"/>
          <w:sz w:val="24"/>
          <w:szCs w:val="24"/>
        </w:rPr>
        <w:t xml:space="preserve"> </w:t>
      </w:r>
      <w:proofErr w:type="spellStart"/>
      <w:r w:rsidRPr="0047131D">
        <w:rPr>
          <w:rFonts w:ascii="Times New Roman" w:hAnsi="Times New Roman" w:cs="Times New Roman"/>
          <w:sz w:val="24"/>
          <w:szCs w:val="24"/>
        </w:rPr>
        <w:t>phần</w:t>
      </w:r>
      <w:proofErr w:type="spellEnd"/>
      <w:r w:rsidRPr="0047131D">
        <w:rPr>
          <w:rFonts w:ascii="Times New Roman" w:hAnsi="Times New Roman" w:cs="Times New Roman"/>
          <w:sz w:val="24"/>
          <w:szCs w:val="24"/>
        </w:rPr>
        <w:t xml:space="preserve"> </w:t>
      </w:r>
      <w:proofErr w:type="spellStart"/>
      <w:r w:rsidRPr="0047131D">
        <w:rPr>
          <w:rFonts w:ascii="Times New Roman" w:hAnsi="Times New Roman" w:cs="Times New Roman"/>
          <w:sz w:val="24"/>
          <w:szCs w:val="24"/>
        </w:rPr>
        <w:t>tử</w:t>
      </w:r>
      <w:proofErr w:type="spellEnd"/>
      <w:r w:rsidRPr="0047131D">
        <w:rPr>
          <w:rFonts w:ascii="Times New Roman" w:hAnsi="Times New Roman" w:cs="Times New Roman"/>
          <w:sz w:val="24"/>
          <w:szCs w:val="24"/>
        </w:rPr>
        <w:t xml:space="preserve"> </w:t>
      </w:r>
      <w:proofErr w:type="spellStart"/>
      <w:r w:rsidRPr="0047131D">
        <w:rPr>
          <w:rFonts w:ascii="Times New Roman" w:hAnsi="Times New Roman" w:cs="Times New Roman"/>
          <w:sz w:val="24"/>
          <w:szCs w:val="24"/>
        </w:rPr>
        <w:t>của</w:t>
      </w:r>
      <w:proofErr w:type="spellEnd"/>
      <w:r w:rsidRPr="0047131D">
        <w:rPr>
          <w:rFonts w:ascii="Times New Roman" w:hAnsi="Times New Roman" w:cs="Times New Roman"/>
          <w:sz w:val="24"/>
          <w:szCs w:val="24"/>
        </w:rPr>
        <w:t xml:space="preserve"> </w:t>
      </w:r>
      <w:proofErr w:type="spellStart"/>
      <w:r w:rsidRPr="0047131D">
        <w:rPr>
          <w:rFonts w:ascii="Times New Roman" w:hAnsi="Times New Roman" w:cs="Times New Roman"/>
          <w:sz w:val="24"/>
          <w:szCs w:val="24"/>
        </w:rPr>
        <w:t>môi</w:t>
      </w:r>
      <w:proofErr w:type="spellEnd"/>
      <w:r w:rsidRPr="0047131D">
        <w:rPr>
          <w:rFonts w:ascii="Times New Roman" w:hAnsi="Times New Roman" w:cs="Times New Roman"/>
          <w:sz w:val="24"/>
          <w:szCs w:val="24"/>
        </w:rPr>
        <w:t xml:space="preserve"> </w:t>
      </w:r>
      <w:proofErr w:type="spellStart"/>
      <w:r w:rsidRPr="0047131D">
        <w:rPr>
          <w:rFonts w:ascii="Times New Roman" w:hAnsi="Times New Roman" w:cs="Times New Roman"/>
          <w:sz w:val="24"/>
          <w:szCs w:val="24"/>
        </w:rPr>
        <w:t>trường</w:t>
      </w:r>
      <w:proofErr w:type="spellEnd"/>
      <w:r w:rsidRPr="0047131D">
        <w:rPr>
          <w:rFonts w:ascii="Times New Roman" w:hAnsi="Times New Roman" w:cs="Times New Roman"/>
          <w:sz w:val="24"/>
          <w:szCs w:val="24"/>
        </w:rPr>
        <w:t xml:space="preserve"> </w:t>
      </w:r>
      <w:proofErr w:type="spellStart"/>
      <w:r w:rsidRPr="0047131D">
        <w:rPr>
          <w:rFonts w:ascii="Times New Roman" w:hAnsi="Times New Roman" w:cs="Times New Roman"/>
          <w:sz w:val="24"/>
          <w:szCs w:val="24"/>
        </w:rPr>
        <w:t>tại</w:t>
      </w:r>
      <w:proofErr w:type="spellEnd"/>
      <w:r w:rsidRPr="0047131D">
        <w:rPr>
          <w:rFonts w:ascii="Times New Roman" w:hAnsi="Times New Roman" w:cs="Times New Roman"/>
          <w:sz w:val="24"/>
          <w:szCs w:val="24"/>
        </w:rPr>
        <w:t xml:space="preserve"> </w:t>
      </w:r>
      <w:proofErr w:type="spellStart"/>
      <w:r w:rsidRPr="0047131D">
        <w:rPr>
          <w:rFonts w:ascii="Times New Roman" w:hAnsi="Times New Roman" w:cs="Times New Roman"/>
          <w:sz w:val="24"/>
          <w:szCs w:val="24"/>
        </w:rPr>
        <w:t>đó</w:t>
      </w:r>
      <w:proofErr w:type="spellEnd"/>
      <w:r w:rsidRPr="0047131D">
        <w:rPr>
          <w:rFonts w:ascii="Times New Roman" w:hAnsi="Times New Roman" w:cs="Times New Roman"/>
          <w:sz w:val="24"/>
          <w:szCs w:val="24"/>
        </w:rPr>
        <w:t xml:space="preserve"> dao </w:t>
      </w:r>
      <w:proofErr w:type="spellStart"/>
      <w:r w:rsidRPr="0047131D">
        <w:rPr>
          <w:rFonts w:ascii="Times New Roman" w:hAnsi="Times New Roman" w:cs="Times New Roman"/>
          <w:sz w:val="24"/>
          <w:szCs w:val="24"/>
        </w:rPr>
        <w:t>động</w:t>
      </w:r>
      <w:proofErr w:type="spellEnd"/>
      <w:r w:rsidRPr="0047131D">
        <w:rPr>
          <w:rFonts w:ascii="Times New Roman" w:hAnsi="Times New Roman" w:cs="Times New Roman"/>
          <w:sz w:val="24"/>
          <w:szCs w:val="24"/>
        </w:rPr>
        <w:t xml:space="preserve"> </w:t>
      </w:r>
      <w:proofErr w:type="spellStart"/>
      <w:r w:rsidRPr="0047131D">
        <w:rPr>
          <w:rFonts w:ascii="Times New Roman" w:hAnsi="Times New Roman" w:cs="Times New Roman"/>
          <w:sz w:val="24"/>
          <w:szCs w:val="24"/>
        </w:rPr>
        <w:t>ngược</w:t>
      </w:r>
      <w:proofErr w:type="spellEnd"/>
      <w:r w:rsidRPr="0047131D">
        <w:rPr>
          <w:rFonts w:ascii="Times New Roman" w:hAnsi="Times New Roman" w:cs="Times New Roman"/>
          <w:sz w:val="24"/>
          <w:szCs w:val="24"/>
        </w:rPr>
        <w:t xml:space="preserve"> </w:t>
      </w:r>
      <w:proofErr w:type="spellStart"/>
      <w:r w:rsidRPr="0047131D">
        <w:rPr>
          <w:rFonts w:ascii="Times New Roman" w:hAnsi="Times New Roman" w:cs="Times New Roman"/>
          <w:sz w:val="24"/>
          <w:szCs w:val="24"/>
        </w:rPr>
        <w:t>pha</w:t>
      </w:r>
      <w:proofErr w:type="spellEnd"/>
      <w:r w:rsidRPr="0047131D">
        <w:rPr>
          <w:rFonts w:ascii="Times New Roman" w:hAnsi="Times New Roman" w:cs="Times New Roman"/>
          <w:sz w:val="24"/>
          <w:szCs w:val="24"/>
        </w:rPr>
        <w:t xml:space="preserve"> </w:t>
      </w:r>
      <w:proofErr w:type="spellStart"/>
      <w:r w:rsidRPr="0047131D">
        <w:rPr>
          <w:rFonts w:ascii="Times New Roman" w:hAnsi="Times New Roman" w:cs="Times New Roman"/>
          <w:sz w:val="24"/>
          <w:szCs w:val="24"/>
        </w:rPr>
        <w:t>nhau</w:t>
      </w:r>
      <w:proofErr w:type="spellEnd"/>
      <w:r w:rsidRPr="0047131D">
        <w:rPr>
          <w:rFonts w:ascii="Times New Roman" w:hAnsi="Times New Roman" w:cs="Times New Roman"/>
          <w:sz w:val="24"/>
          <w:szCs w:val="24"/>
        </w:rPr>
        <w:t xml:space="preserve"> </w:t>
      </w:r>
      <w:proofErr w:type="spellStart"/>
      <w:r w:rsidRPr="0047131D">
        <w:rPr>
          <w:rFonts w:ascii="Times New Roman" w:hAnsi="Times New Roman" w:cs="Times New Roman"/>
          <w:sz w:val="24"/>
          <w:szCs w:val="24"/>
        </w:rPr>
        <w:t>là</w:t>
      </w:r>
      <w:proofErr w:type="spellEnd"/>
    </w:p>
    <w:p w14:paraId="48A1D035" w14:textId="77777777" w:rsidR="00643CE6" w:rsidRPr="0047131D" w:rsidRDefault="00643CE6" w:rsidP="00643CE6">
      <w:pPr>
        <w:tabs>
          <w:tab w:val="left" w:pos="283"/>
          <w:tab w:val="left" w:pos="2835"/>
          <w:tab w:val="left" w:pos="5386"/>
          <w:tab w:val="left" w:pos="7937"/>
        </w:tabs>
        <w:spacing w:line="312" w:lineRule="auto"/>
        <w:ind w:firstLine="283"/>
        <w:jc w:val="both"/>
        <w:rPr>
          <w:sz w:val="24"/>
          <w:szCs w:val="24"/>
        </w:rPr>
      </w:pPr>
      <w:r w:rsidRPr="0047131D">
        <w:rPr>
          <w:b/>
          <w:bCs/>
          <w:color w:val="0000FF"/>
          <w:sz w:val="24"/>
          <w:szCs w:val="24"/>
        </w:rPr>
        <w:t>A.</w:t>
      </w:r>
      <w:r w:rsidRPr="0047131D">
        <w:rPr>
          <w:b/>
          <w:bCs/>
          <w:sz w:val="24"/>
          <w:szCs w:val="24"/>
        </w:rPr>
        <w:t xml:space="preserve"> </w:t>
      </w:r>
      <w:r w:rsidRPr="0047131D">
        <w:rPr>
          <w:position w:val="-6"/>
          <w:sz w:val="24"/>
          <w:szCs w:val="24"/>
        </w:rPr>
        <w:object w:dxaOrig="200" w:dyaOrig="279" w14:anchorId="5C2A0785">
          <v:shape id="_x0000_i1096" type="#_x0000_t75" style="width:9.5pt;height:13.6pt" o:ole="">
            <v:imagedata r:id="rId210" o:title=""/>
          </v:shape>
          <o:OLEObject Type="Embed" ProgID="Equation.DSMT4" ShapeID="_x0000_i1096" DrawAspect="Content" ObjectID="_1826434514" r:id="rId211"/>
        </w:object>
      </w:r>
      <w:r w:rsidRPr="0047131D">
        <w:rPr>
          <w:b/>
          <w:color w:val="0000FF"/>
          <w:sz w:val="24"/>
          <w:szCs w:val="24"/>
        </w:rPr>
        <w:tab/>
      </w:r>
      <w:r w:rsidRPr="0047131D">
        <w:rPr>
          <w:b/>
          <w:bCs/>
          <w:color w:val="0000FF"/>
          <w:sz w:val="24"/>
          <w:szCs w:val="24"/>
        </w:rPr>
        <w:t>B.</w:t>
      </w:r>
      <w:r w:rsidRPr="0047131D">
        <w:rPr>
          <w:b/>
          <w:bCs/>
          <w:sz w:val="24"/>
          <w:szCs w:val="24"/>
        </w:rPr>
        <w:t xml:space="preserve"> </w:t>
      </w:r>
      <w:r w:rsidRPr="0047131D">
        <w:rPr>
          <w:position w:val="-6"/>
          <w:sz w:val="24"/>
          <w:szCs w:val="24"/>
        </w:rPr>
        <w:object w:dxaOrig="340" w:dyaOrig="279" w14:anchorId="536F6BE2">
          <v:shape id="_x0000_i1097" type="#_x0000_t75" style="width:18.35pt;height:13.6pt" o:ole="">
            <v:imagedata r:id="rId212" o:title=""/>
          </v:shape>
          <o:OLEObject Type="Embed" ProgID="Equation.DSMT4" ShapeID="_x0000_i1097" DrawAspect="Content" ObjectID="_1826434515" r:id="rId213"/>
        </w:object>
      </w:r>
      <w:r w:rsidRPr="0047131D">
        <w:rPr>
          <w:sz w:val="24"/>
          <w:szCs w:val="24"/>
        </w:rPr>
        <w:t xml:space="preserve">. </w:t>
      </w:r>
      <w:r w:rsidRPr="0047131D">
        <w:rPr>
          <w:b/>
          <w:color w:val="0000FF"/>
          <w:sz w:val="24"/>
          <w:szCs w:val="24"/>
        </w:rPr>
        <w:tab/>
      </w:r>
      <w:r w:rsidRPr="0047131D">
        <w:rPr>
          <w:b/>
          <w:bCs/>
          <w:color w:val="0000FF"/>
          <w:sz w:val="24"/>
          <w:szCs w:val="24"/>
        </w:rPr>
        <w:t>C.</w:t>
      </w:r>
      <w:r w:rsidRPr="0047131D">
        <w:rPr>
          <w:b/>
          <w:bCs/>
          <w:sz w:val="24"/>
          <w:szCs w:val="24"/>
        </w:rPr>
        <w:t xml:space="preserve"> </w:t>
      </w:r>
      <w:r w:rsidRPr="0047131D">
        <w:rPr>
          <w:position w:val="-24"/>
          <w:sz w:val="24"/>
          <w:szCs w:val="24"/>
        </w:rPr>
        <w:object w:dxaOrig="240" w:dyaOrig="620" w14:anchorId="748A8C86">
          <v:shape id="_x0000_i1098" type="#_x0000_t75" style="width:12.25pt;height:30.55pt" o:ole="">
            <v:imagedata r:id="rId214" o:title=""/>
          </v:shape>
          <o:OLEObject Type="Embed" ProgID="Equation.DSMT4" ShapeID="_x0000_i1098" DrawAspect="Content" ObjectID="_1826434516" r:id="rId215"/>
        </w:object>
      </w:r>
      <w:r w:rsidRPr="0047131D">
        <w:rPr>
          <w:b/>
          <w:color w:val="0000FF"/>
          <w:sz w:val="24"/>
          <w:szCs w:val="24"/>
        </w:rPr>
        <w:tab/>
      </w:r>
      <w:r w:rsidRPr="0047131D">
        <w:rPr>
          <w:b/>
          <w:bCs/>
          <w:color w:val="0000FF"/>
          <w:sz w:val="24"/>
          <w:szCs w:val="24"/>
        </w:rPr>
        <w:t>D.</w:t>
      </w:r>
      <w:r w:rsidRPr="0047131D">
        <w:rPr>
          <w:b/>
          <w:bCs/>
          <w:sz w:val="24"/>
          <w:szCs w:val="24"/>
        </w:rPr>
        <w:t xml:space="preserve"> </w:t>
      </w:r>
      <w:r w:rsidRPr="0047131D">
        <w:rPr>
          <w:position w:val="-24"/>
          <w:sz w:val="24"/>
          <w:szCs w:val="24"/>
        </w:rPr>
        <w:object w:dxaOrig="240" w:dyaOrig="620" w14:anchorId="023DDF34">
          <v:shape id="_x0000_i1099" type="#_x0000_t75" style="width:12.25pt;height:30.55pt" o:ole="">
            <v:imagedata r:id="rId216" o:title=""/>
          </v:shape>
          <o:OLEObject Type="Embed" ProgID="Equation.DSMT4" ShapeID="_x0000_i1099" DrawAspect="Content" ObjectID="_1826434517" r:id="rId217"/>
        </w:object>
      </w:r>
    </w:p>
    <w:p w14:paraId="02BD6A28" w14:textId="77777777" w:rsidR="00643CE6" w:rsidRPr="0047131D" w:rsidRDefault="00643CE6" w:rsidP="00643CE6">
      <w:pPr>
        <w:pStyle w:val="ListParagraph"/>
        <w:widowControl w:val="0"/>
        <w:numPr>
          <w:ilvl w:val="0"/>
          <w:numId w:val="32"/>
        </w:numPr>
        <w:autoSpaceDE w:val="0"/>
        <w:autoSpaceDN w:val="0"/>
        <w:spacing w:after="0" w:line="312" w:lineRule="auto"/>
        <w:jc w:val="both"/>
        <w:rPr>
          <w:rFonts w:ascii="Times New Roman" w:hAnsi="Times New Roman" w:cs="Times New Roman"/>
          <w:b/>
          <w:color w:val="0000FF"/>
          <w:spacing w:val="-6"/>
          <w:sz w:val="24"/>
          <w:szCs w:val="24"/>
        </w:rPr>
      </w:pPr>
      <w:proofErr w:type="spellStart"/>
      <w:r w:rsidRPr="0047131D">
        <w:rPr>
          <w:rFonts w:ascii="Times New Roman" w:hAnsi="Times New Roman" w:cs="Times New Roman"/>
          <w:spacing w:val="-6"/>
          <w:sz w:val="24"/>
          <w:szCs w:val="24"/>
        </w:rPr>
        <w:t>Có</w:t>
      </w:r>
      <w:proofErr w:type="spellEnd"/>
      <w:r w:rsidRPr="0047131D">
        <w:rPr>
          <w:rFonts w:ascii="Times New Roman" w:hAnsi="Times New Roman" w:cs="Times New Roman"/>
          <w:spacing w:val="-6"/>
          <w:sz w:val="24"/>
          <w:szCs w:val="24"/>
        </w:rPr>
        <w:t xml:space="preserve"> </w:t>
      </w:r>
      <w:proofErr w:type="spellStart"/>
      <w:r w:rsidRPr="0047131D">
        <w:rPr>
          <w:rFonts w:ascii="Times New Roman" w:hAnsi="Times New Roman" w:cs="Times New Roman"/>
          <w:spacing w:val="-6"/>
          <w:sz w:val="24"/>
          <w:szCs w:val="24"/>
        </w:rPr>
        <w:t>hai</w:t>
      </w:r>
      <w:proofErr w:type="spellEnd"/>
      <w:r w:rsidRPr="0047131D">
        <w:rPr>
          <w:rFonts w:ascii="Times New Roman" w:hAnsi="Times New Roman" w:cs="Times New Roman"/>
          <w:spacing w:val="-6"/>
          <w:sz w:val="24"/>
          <w:szCs w:val="24"/>
        </w:rPr>
        <w:t xml:space="preserve"> </w:t>
      </w:r>
      <w:proofErr w:type="spellStart"/>
      <w:r w:rsidRPr="0047131D">
        <w:rPr>
          <w:rFonts w:ascii="Times New Roman" w:hAnsi="Times New Roman" w:cs="Times New Roman"/>
          <w:spacing w:val="-6"/>
          <w:sz w:val="24"/>
          <w:szCs w:val="24"/>
        </w:rPr>
        <w:t>nguồn</w:t>
      </w:r>
      <w:proofErr w:type="spellEnd"/>
      <w:r w:rsidRPr="0047131D">
        <w:rPr>
          <w:rFonts w:ascii="Times New Roman" w:hAnsi="Times New Roman" w:cs="Times New Roman"/>
          <w:spacing w:val="-6"/>
          <w:sz w:val="24"/>
          <w:szCs w:val="24"/>
        </w:rPr>
        <w:t xml:space="preserve"> </w:t>
      </w:r>
      <w:proofErr w:type="spellStart"/>
      <w:r w:rsidRPr="0047131D">
        <w:rPr>
          <w:rFonts w:ascii="Times New Roman" w:hAnsi="Times New Roman" w:cs="Times New Roman"/>
          <w:spacing w:val="-6"/>
          <w:sz w:val="24"/>
          <w:szCs w:val="24"/>
        </w:rPr>
        <w:t>phát</w:t>
      </w:r>
      <w:proofErr w:type="spellEnd"/>
      <w:r w:rsidRPr="0047131D">
        <w:rPr>
          <w:rFonts w:ascii="Times New Roman" w:hAnsi="Times New Roman" w:cs="Times New Roman"/>
          <w:spacing w:val="-6"/>
          <w:sz w:val="24"/>
          <w:szCs w:val="24"/>
        </w:rPr>
        <w:t xml:space="preserve"> </w:t>
      </w:r>
      <w:proofErr w:type="spellStart"/>
      <w:r w:rsidRPr="0047131D">
        <w:rPr>
          <w:rFonts w:ascii="Times New Roman" w:hAnsi="Times New Roman" w:cs="Times New Roman"/>
          <w:spacing w:val="-6"/>
          <w:sz w:val="24"/>
          <w:szCs w:val="24"/>
        </w:rPr>
        <w:t>sóng</w:t>
      </w:r>
      <w:proofErr w:type="spellEnd"/>
      <w:r w:rsidRPr="0047131D">
        <w:rPr>
          <w:rFonts w:ascii="Times New Roman" w:hAnsi="Times New Roman" w:cs="Times New Roman"/>
          <w:spacing w:val="-6"/>
          <w:sz w:val="24"/>
          <w:szCs w:val="24"/>
        </w:rPr>
        <w:t xml:space="preserve"> </w:t>
      </w:r>
      <w:proofErr w:type="spellStart"/>
      <w:r w:rsidRPr="0047131D">
        <w:rPr>
          <w:rFonts w:ascii="Times New Roman" w:hAnsi="Times New Roman" w:cs="Times New Roman"/>
          <w:spacing w:val="-6"/>
          <w:sz w:val="24"/>
          <w:szCs w:val="24"/>
        </w:rPr>
        <w:t>kết</w:t>
      </w:r>
      <w:proofErr w:type="spellEnd"/>
      <w:r w:rsidRPr="0047131D">
        <w:rPr>
          <w:rFonts w:ascii="Times New Roman" w:hAnsi="Times New Roman" w:cs="Times New Roman"/>
          <w:spacing w:val="-6"/>
          <w:sz w:val="24"/>
          <w:szCs w:val="24"/>
        </w:rPr>
        <w:t xml:space="preserve"> </w:t>
      </w:r>
      <w:proofErr w:type="spellStart"/>
      <w:r w:rsidRPr="0047131D">
        <w:rPr>
          <w:rFonts w:ascii="Times New Roman" w:hAnsi="Times New Roman" w:cs="Times New Roman"/>
          <w:spacing w:val="-6"/>
          <w:sz w:val="24"/>
          <w:szCs w:val="24"/>
        </w:rPr>
        <w:t>hợp</w:t>
      </w:r>
      <w:proofErr w:type="spellEnd"/>
      <w:r w:rsidRPr="0047131D">
        <w:rPr>
          <w:rFonts w:ascii="Times New Roman" w:hAnsi="Times New Roman" w:cs="Times New Roman"/>
          <w:spacing w:val="-6"/>
          <w:sz w:val="24"/>
          <w:szCs w:val="24"/>
        </w:rPr>
        <w:t xml:space="preserve"> </w:t>
      </w:r>
      <w:proofErr w:type="spellStart"/>
      <w:r w:rsidRPr="0047131D">
        <w:rPr>
          <w:rFonts w:ascii="Times New Roman" w:hAnsi="Times New Roman" w:cs="Times New Roman"/>
          <w:spacing w:val="-6"/>
          <w:sz w:val="24"/>
          <w:szCs w:val="24"/>
        </w:rPr>
        <w:t>đồng</w:t>
      </w:r>
      <w:proofErr w:type="spellEnd"/>
      <w:r w:rsidRPr="0047131D">
        <w:rPr>
          <w:rFonts w:ascii="Times New Roman" w:hAnsi="Times New Roman" w:cs="Times New Roman"/>
          <w:spacing w:val="-6"/>
          <w:sz w:val="24"/>
          <w:szCs w:val="24"/>
        </w:rPr>
        <w:t xml:space="preserve"> </w:t>
      </w:r>
      <w:proofErr w:type="spellStart"/>
      <w:r w:rsidRPr="0047131D">
        <w:rPr>
          <w:rFonts w:ascii="Times New Roman" w:hAnsi="Times New Roman" w:cs="Times New Roman"/>
          <w:spacing w:val="-6"/>
          <w:sz w:val="24"/>
          <w:szCs w:val="24"/>
        </w:rPr>
        <w:t>bộ</w:t>
      </w:r>
      <w:proofErr w:type="spellEnd"/>
      <w:r w:rsidRPr="0047131D">
        <w:rPr>
          <w:rFonts w:ascii="Times New Roman" w:hAnsi="Times New Roman" w:cs="Times New Roman"/>
          <w:spacing w:val="-6"/>
          <w:sz w:val="24"/>
          <w:szCs w:val="24"/>
        </w:rPr>
        <w:t xml:space="preserve"> </w:t>
      </w:r>
      <w:proofErr w:type="spellStart"/>
      <w:r w:rsidRPr="0047131D">
        <w:rPr>
          <w:rFonts w:ascii="Times New Roman" w:hAnsi="Times New Roman" w:cs="Times New Roman"/>
          <w:spacing w:val="-6"/>
          <w:sz w:val="24"/>
          <w:szCs w:val="24"/>
        </w:rPr>
        <w:t>tạo</w:t>
      </w:r>
      <w:proofErr w:type="spellEnd"/>
      <w:r w:rsidRPr="0047131D">
        <w:rPr>
          <w:rFonts w:ascii="Times New Roman" w:hAnsi="Times New Roman" w:cs="Times New Roman"/>
          <w:spacing w:val="-6"/>
          <w:sz w:val="24"/>
          <w:szCs w:val="24"/>
        </w:rPr>
        <w:t xml:space="preserve"> </w:t>
      </w:r>
      <w:proofErr w:type="spellStart"/>
      <w:r w:rsidRPr="0047131D">
        <w:rPr>
          <w:rFonts w:ascii="Times New Roman" w:hAnsi="Times New Roman" w:cs="Times New Roman"/>
          <w:spacing w:val="-6"/>
          <w:sz w:val="24"/>
          <w:szCs w:val="24"/>
        </w:rPr>
        <w:t>ra</w:t>
      </w:r>
      <w:proofErr w:type="spellEnd"/>
      <w:r w:rsidRPr="0047131D">
        <w:rPr>
          <w:rFonts w:ascii="Times New Roman" w:hAnsi="Times New Roman" w:cs="Times New Roman"/>
          <w:spacing w:val="-6"/>
          <w:sz w:val="24"/>
          <w:szCs w:val="24"/>
        </w:rPr>
        <w:t xml:space="preserve"> </w:t>
      </w:r>
      <w:proofErr w:type="spellStart"/>
      <w:r w:rsidRPr="0047131D">
        <w:rPr>
          <w:rFonts w:ascii="Times New Roman" w:hAnsi="Times New Roman" w:cs="Times New Roman"/>
          <w:spacing w:val="-6"/>
          <w:sz w:val="24"/>
          <w:szCs w:val="24"/>
        </w:rPr>
        <w:t>hai</w:t>
      </w:r>
      <w:proofErr w:type="spellEnd"/>
      <w:r w:rsidRPr="0047131D">
        <w:rPr>
          <w:rFonts w:ascii="Times New Roman" w:hAnsi="Times New Roman" w:cs="Times New Roman"/>
          <w:spacing w:val="-6"/>
          <w:sz w:val="24"/>
          <w:szCs w:val="24"/>
        </w:rPr>
        <w:t xml:space="preserve"> </w:t>
      </w:r>
      <w:proofErr w:type="spellStart"/>
      <w:r w:rsidRPr="0047131D">
        <w:rPr>
          <w:rFonts w:ascii="Times New Roman" w:hAnsi="Times New Roman" w:cs="Times New Roman"/>
          <w:spacing w:val="-6"/>
          <w:sz w:val="24"/>
          <w:szCs w:val="24"/>
        </w:rPr>
        <w:t>sóng</w:t>
      </w:r>
      <w:proofErr w:type="spellEnd"/>
      <w:r w:rsidRPr="0047131D">
        <w:rPr>
          <w:rFonts w:ascii="Times New Roman" w:hAnsi="Times New Roman" w:cs="Times New Roman"/>
          <w:spacing w:val="-6"/>
          <w:sz w:val="24"/>
          <w:szCs w:val="24"/>
        </w:rPr>
        <w:t xml:space="preserve"> </w:t>
      </w:r>
      <w:proofErr w:type="spellStart"/>
      <w:r w:rsidRPr="0047131D">
        <w:rPr>
          <w:rFonts w:ascii="Times New Roman" w:hAnsi="Times New Roman" w:cs="Times New Roman"/>
          <w:spacing w:val="-6"/>
          <w:sz w:val="24"/>
          <w:szCs w:val="24"/>
        </w:rPr>
        <w:t>có</w:t>
      </w:r>
      <w:proofErr w:type="spellEnd"/>
      <w:r w:rsidRPr="0047131D">
        <w:rPr>
          <w:rFonts w:ascii="Times New Roman" w:hAnsi="Times New Roman" w:cs="Times New Roman"/>
          <w:spacing w:val="-6"/>
          <w:sz w:val="24"/>
          <w:szCs w:val="24"/>
        </w:rPr>
        <w:t xml:space="preserve"> </w:t>
      </w:r>
      <w:proofErr w:type="spellStart"/>
      <w:r w:rsidRPr="0047131D">
        <w:rPr>
          <w:rFonts w:ascii="Times New Roman" w:hAnsi="Times New Roman" w:cs="Times New Roman"/>
          <w:spacing w:val="-6"/>
          <w:sz w:val="24"/>
          <w:szCs w:val="24"/>
        </w:rPr>
        <w:t>bước</w:t>
      </w:r>
      <w:proofErr w:type="spellEnd"/>
      <w:r w:rsidRPr="0047131D">
        <w:rPr>
          <w:rFonts w:ascii="Times New Roman" w:hAnsi="Times New Roman" w:cs="Times New Roman"/>
          <w:spacing w:val="-6"/>
          <w:sz w:val="24"/>
          <w:szCs w:val="24"/>
        </w:rPr>
        <w:t xml:space="preserve"> </w:t>
      </w:r>
      <w:proofErr w:type="spellStart"/>
      <w:r w:rsidRPr="0047131D">
        <w:rPr>
          <w:rFonts w:ascii="Times New Roman" w:hAnsi="Times New Roman" w:cs="Times New Roman"/>
          <w:spacing w:val="-6"/>
          <w:sz w:val="24"/>
          <w:szCs w:val="24"/>
        </w:rPr>
        <w:t>sóng</w:t>
      </w:r>
      <w:proofErr w:type="spellEnd"/>
      <w:r w:rsidRPr="0047131D">
        <w:rPr>
          <w:rFonts w:ascii="Times New Roman" w:hAnsi="Times New Roman" w:cs="Times New Roman"/>
          <w:spacing w:val="-6"/>
          <w:sz w:val="24"/>
          <w:szCs w:val="24"/>
        </w:rPr>
        <w:t xml:space="preserve"> λ. </w:t>
      </w:r>
      <w:proofErr w:type="spellStart"/>
      <w:r w:rsidRPr="0047131D">
        <w:rPr>
          <w:rFonts w:ascii="Times New Roman" w:hAnsi="Times New Roman" w:cs="Times New Roman"/>
          <w:spacing w:val="-6"/>
          <w:sz w:val="24"/>
          <w:szCs w:val="24"/>
        </w:rPr>
        <w:t>Coi</w:t>
      </w:r>
      <w:proofErr w:type="spellEnd"/>
      <w:r w:rsidRPr="0047131D">
        <w:rPr>
          <w:rFonts w:ascii="Times New Roman" w:hAnsi="Times New Roman" w:cs="Times New Roman"/>
          <w:spacing w:val="-6"/>
          <w:sz w:val="24"/>
          <w:szCs w:val="24"/>
        </w:rPr>
        <w:t xml:space="preserve"> </w:t>
      </w:r>
      <w:proofErr w:type="spellStart"/>
      <w:r w:rsidRPr="0047131D">
        <w:rPr>
          <w:rFonts w:ascii="Times New Roman" w:hAnsi="Times New Roman" w:cs="Times New Roman"/>
          <w:spacing w:val="-6"/>
          <w:sz w:val="24"/>
          <w:szCs w:val="24"/>
        </w:rPr>
        <w:t>biên</w:t>
      </w:r>
      <w:proofErr w:type="spellEnd"/>
      <w:r w:rsidRPr="0047131D">
        <w:rPr>
          <w:rFonts w:ascii="Times New Roman" w:hAnsi="Times New Roman" w:cs="Times New Roman"/>
          <w:spacing w:val="-6"/>
          <w:sz w:val="24"/>
          <w:szCs w:val="24"/>
        </w:rPr>
        <w:t xml:space="preserve"> </w:t>
      </w:r>
      <w:proofErr w:type="spellStart"/>
      <w:r w:rsidRPr="0047131D">
        <w:rPr>
          <w:rFonts w:ascii="Times New Roman" w:hAnsi="Times New Roman" w:cs="Times New Roman"/>
          <w:spacing w:val="-6"/>
          <w:sz w:val="24"/>
          <w:szCs w:val="24"/>
        </w:rPr>
        <w:t>độ</w:t>
      </w:r>
      <w:proofErr w:type="spellEnd"/>
      <w:r w:rsidRPr="0047131D">
        <w:rPr>
          <w:rFonts w:ascii="Times New Roman" w:hAnsi="Times New Roman" w:cs="Times New Roman"/>
          <w:spacing w:val="-6"/>
          <w:sz w:val="24"/>
          <w:szCs w:val="24"/>
        </w:rPr>
        <w:t xml:space="preserve"> </w:t>
      </w:r>
      <w:proofErr w:type="spellStart"/>
      <w:r w:rsidRPr="0047131D">
        <w:rPr>
          <w:rFonts w:ascii="Times New Roman" w:hAnsi="Times New Roman" w:cs="Times New Roman"/>
          <w:spacing w:val="-6"/>
          <w:sz w:val="24"/>
          <w:szCs w:val="24"/>
        </w:rPr>
        <w:t>sóng</w:t>
      </w:r>
      <w:proofErr w:type="spellEnd"/>
      <w:r w:rsidRPr="0047131D">
        <w:rPr>
          <w:rFonts w:ascii="Times New Roman" w:hAnsi="Times New Roman" w:cs="Times New Roman"/>
          <w:spacing w:val="-6"/>
          <w:sz w:val="24"/>
          <w:szCs w:val="24"/>
        </w:rPr>
        <w:t xml:space="preserve"> </w:t>
      </w:r>
      <w:proofErr w:type="spellStart"/>
      <w:r w:rsidRPr="0047131D">
        <w:rPr>
          <w:rFonts w:ascii="Times New Roman" w:hAnsi="Times New Roman" w:cs="Times New Roman"/>
          <w:spacing w:val="-6"/>
          <w:sz w:val="24"/>
          <w:szCs w:val="24"/>
        </w:rPr>
        <w:t>lan</w:t>
      </w:r>
      <w:proofErr w:type="spellEnd"/>
      <w:r w:rsidRPr="0047131D">
        <w:rPr>
          <w:rFonts w:ascii="Times New Roman" w:hAnsi="Times New Roman" w:cs="Times New Roman"/>
          <w:spacing w:val="-6"/>
          <w:sz w:val="24"/>
          <w:szCs w:val="24"/>
        </w:rPr>
        <w:t xml:space="preserve"> </w:t>
      </w:r>
      <w:proofErr w:type="spellStart"/>
      <w:r w:rsidRPr="0047131D">
        <w:rPr>
          <w:rFonts w:ascii="Times New Roman" w:hAnsi="Times New Roman" w:cs="Times New Roman"/>
          <w:spacing w:val="-6"/>
          <w:sz w:val="24"/>
          <w:szCs w:val="24"/>
        </w:rPr>
        <w:t>truyền</w:t>
      </w:r>
      <w:proofErr w:type="spellEnd"/>
      <w:r w:rsidRPr="0047131D">
        <w:rPr>
          <w:rFonts w:ascii="Times New Roman" w:hAnsi="Times New Roman" w:cs="Times New Roman"/>
          <w:spacing w:val="-6"/>
          <w:sz w:val="24"/>
          <w:szCs w:val="24"/>
        </w:rPr>
        <w:t xml:space="preserve"> </w:t>
      </w:r>
      <w:proofErr w:type="spellStart"/>
      <w:r w:rsidRPr="0047131D">
        <w:rPr>
          <w:rFonts w:ascii="Times New Roman" w:hAnsi="Times New Roman" w:cs="Times New Roman"/>
          <w:spacing w:val="-6"/>
          <w:sz w:val="24"/>
          <w:szCs w:val="24"/>
        </w:rPr>
        <w:t>trên</w:t>
      </w:r>
      <w:proofErr w:type="spellEnd"/>
      <w:r w:rsidRPr="0047131D">
        <w:rPr>
          <w:rFonts w:ascii="Times New Roman" w:hAnsi="Times New Roman" w:cs="Times New Roman"/>
          <w:spacing w:val="-6"/>
          <w:sz w:val="24"/>
          <w:szCs w:val="24"/>
        </w:rPr>
        <w:t xml:space="preserve"> </w:t>
      </w:r>
      <w:proofErr w:type="spellStart"/>
      <w:r w:rsidRPr="0047131D">
        <w:rPr>
          <w:rFonts w:ascii="Times New Roman" w:hAnsi="Times New Roman" w:cs="Times New Roman"/>
          <w:spacing w:val="-6"/>
          <w:sz w:val="24"/>
          <w:szCs w:val="24"/>
        </w:rPr>
        <w:t>mặt</w:t>
      </w:r>
      <w:proofErr w:type="spellEnd"/>
      <w:r w:rsidRPr="0047131D">
        <w:rPr>
          <w:rFonts w:ascii="Times New Roman" w:hAnsi="Times New Roman" w:cs="Times New Roman"/>
          <w:spacing w:val="-6"/>
          <w:sz w:val="24"/>
          <w:szCs w:val="24"/>
        </w:rPr>
        <w:t xml:space="preserve"> </w:t>
      </w:r>
      <w:proofErr w:type="spellStart"/>
      <w:r w:rsidRPr="0047131D">
        <w:rPr>
          <w:rFonts w:ascii="Times New Roman" w:hAnsi="Times New Roman" w:cs="Times New Roman"/>
          <w:spacing w:val="-6"/>
          <w:sz w:val="24"/>
          <w:szCs w:val="24"/>
        </w:rPr>
        <w:t>nước</w:t>
      </w:r>
      <w:proofErr w:type="spellEnd"/>
      <w:r w:rsidRPr="0047131D">
        <w:rPr>
          <w:rFonts w:ascii="Times New Roman" w:hAnsi="Times New Roman" w:cs="Times New Roman"/>
          <w:spacing w:val="-6"/>
          <w:sz w:val="24"/>
          <w:szCs w:val="24"/>
        </w:rPr>
        <w:t xml:space="preserve"> </w:t>
      </w:r>
      <w:proofErr w:type="spellStart"/>
      <w:r w:rsidRPr="0047131D">
        <w:rPr>
          <w:rFonts w:ascii="Times New Roman" w:hAnsi="Times New Roman" w:cs="Times New Roman"/>
          <w:spacing w:val="-6"/>
          <w:sz w:val="24"/>
          <w:szCs w:val="24"/>
        </w:rPr>
        <w:t>không</w:t>
      </w:r>
      <w:proofErr w:type="spellEnd"/>
      <w:r w:rsidRPr="0047131D">
        <w:rPr>
          <w:rFonts w:ascii="Times New Roman" w:hAnsi="Times New Roman" w:cs="Times New Roman"/>
          <w:spacing w:val="-6"/>
          <w:sz w:val="24"/>
          <w:szCs w:val="24"/>
        </w:rPr>
        <w:t xml:space="preserve"> </w:t>
      </w:r>
      <w:proofErr w:type="spellStart"/>
      <w:r w:rsidRPr="0047131D">
        <w:rPr>
          <w:rFonts w:ascii="Times New Roman" w:hAnsi="Times New Roman" w:cs="Times New Roman"/>
          <w:spacing w:val="-6"/>
          <w:sz w:val="24"/>
          <w:szCs w:val="24"/>
        </w:rPr>
        <w:t>đổi</w:t>
      </w:r>
      <w:proofErr w:type="spellEnd"/>
      <w:r w:rsidRPr="0047131D">
        <w:rPr>
          <w:rFonts w:ascii="Times New Roman" w:hAnsi="Times New Roman" w:cs="Times New Roman"/>
          <w:spacing w:val="-6"/>
          <w:sz w:val="24"/>
          <w:szCs w:val="24"/>
        </w:rPr>
        <w:t xml:space="preserve"> </w:t>
      </w:r>
      <w:proofErr w:type="spellStart"/>
      <w:r w:rsidRPr="0047131D">
        <w:rPr>
          <w:rFonts w:ascii="Times New Roman" w:hAnsi="Times New Roman" w:cs="Times New Roman"/>
          <w:spacing w:val="-6"/>
          <w:sz w:val="24"/>
          <w:szCs w:val="24"/>
        </w:rPr>
        <w:t>trong</w:t>
      </w:r>
      <w:proofErr w:type="spellEnd"/>
      <w:r w:rsidRPr="0047131D">
        <w:rPr>
          <w:rFonts w:ascii="Times New Roman" w:hAnsi="Times New Roman" w:cs="Times New Roman"/>
          <w:spacing w:val="-6"/>
          <w:sz w:val="24"/>
          <w:szCs w:val="24"/>
        </w:rPr>
        <w:t xml:space="preserve"> </w:t>
      </w:r>
      <w:proofErr w:type="spellStart"/>
      <w:r w:rsidRPr="0047131D">
        <w:rPr>
          <w:rFonts w:ascii="Times New Roman" w:hAnsi="Times New Roman" w:cs="Times New Roman"/>
          <w:spacing w:val="-6"/>
          <w:sz w:val="24"/>
          <w:szCs w:val="24"/>
        </w:rPr>
        <w:t>quá</w:t>
      </w:r>
      <w:proofErr w:type="spellEnd"/>
      <w:r w:rsidRPr="0047131D">
        <w:rPr>
          <w:rFonts w:ascii="Times New Roman" w:hAnsi="Times New Roman" w:cs="Times New Roman"/>
          <w:spacing w:val="-6"/>
          <w:sz w:val="24"/>
          <w:szCs w:val="24"/>
        </w:rPr>
        <w:t xml:space="preserve"> </w:t>
      </w:r>
      <w:proofErr w:type="spellStart"/>
      <w:r w:rsidRPr="0047131D">
        <w:rPr>
          <w:rFonts w:ascii="Times New Roman" w:hAnsi="Times New Roman" w:cs="Times New Roman"/>
          <w:spacing w:val="-6"/>
          <w:sz w:val="24"/>
          <w:szCs w:val="24"/>
        </w:rPr>
        <w:t>trình</w:t>
      </w:r>
      <w:proofErr w:type="spellEnd"/>
      <w:r w:rsidRPr="0047131D">
        <w:rPr>
          <w:rFonts w:ascii="Times New Roman" w:hAnsi="Times New Roman" w:cs="Times New Roman"/>
          <w:spacing w:val="-6"/>
          <w:sz w:val="24"/>
          <w:szCs w:val="24"/>
        </w:rPr>
        <w:t xml:space="preserve"> </w:t>
      </w:r>
      <w:proofErr w:type="spellStart"/>
      <w:r w:rsidRPr="0047131D">
        <w:rPr>
          <w:rFonts w:ascii="Times New Roman" w:hAnsi="Times New Roman" w:cs="Times New Roman"/>
          <w:spacing w:val="-6"/>
          <w:sz w:val="24"/>
          <w:szCs w:val="24"/>
        </w:rPr>
        <w:t>truyền</w:t>
      </w:r>
      <w:proofErr w:type="spellEnd"/>
      <w:r w:rsidRPr="0047131D">
        <w:rPr>
          <w:rFonts w:ascii="Times New Roman" w:hAnsi="Times New Roman" w:cs="Times New Roman"/>
          <w:spacing w:val="-6"/>
          <w:sz w:val="24"/>
          <w:szCs w:val="24"/>
        </w:rPr>
        <w:t xml:space="preserve"> </w:t>
      </w:r>
      <w:proofErr w:type="spellStart"/>
      <w:r w:rsidRPr="0047131D">
        <w:rPr>
          <w:rFonts w:ascii="Times New Roman" w:hAnsi="Times New Roman" w:cs="Times New Roman"/>
          <w:spacing w:val="-6"/>
          <w:sz w:val="24"/>
          <w:szCs w:val="24"/>
        </w:rPr>
        <w:t>sóng</w:t>
      </w:r>
      <w:proofErr w:type="spellEnd"/>
      <w:r w:rsidRPr="0047131D">
        <w:rPr>
          <w:rFonts w:ascii="Times New Roman" w:hAnsi="Times New Roman" w:cs="Times New Roman"/>
          <w:spacing w:val="-6"/>
          <w:sz w:val="24"/>
          <w:szCs w:val="24"/>
        </w:rPr>
        <w:t xml:space="preserve">. </w:t>
      </w:r>
      <w:proofErr w:type="spellStart"/>
      <w:r w:rsidRPr="0047131D">
        <w:rPr>
          <w:rFonts w:ascii="Times New Roman" w:hAnsi="Times New Roman" w:cs="Times New Roman"/>
          <w:spacing w:val="-6"/>
          <w:sz w:val="24"/>
          <w:szCs w:val="24"/>
        </w:rPr>
        <w:t>Tại</w:t>
      </w:r>
      <w:proofErr w:type="spellEnd"/>
      <w:r w:rsidRPr="0047131D">
        <w:rPr>
          <w:rFonts w:ascii="Times New Roman" w:hAnsi="Times New Roman" w:cs="Times New Roman"/>
          <w:spacing w:val="-6"/>
          <w:sz w:val="24"/>
          <w:szCs w:val="24"/>
        </w:rPr>
        <w:t xml:space="preserve"> </w:t>
      </w:r>
      <w:proofErr w:type="spellStart"/>
      <w:r w:rsidRPr="0047131D">
        <w:rPr>
          <w:rFonts w:ascii="Times New Roman" w:hAnsi="Times New Roman" w:cs="Times New Roman"/>
          <w:spacing w:val="-6"/>
          <w:sz w:val="24"/>
          <w:szCs w:val="24"/>
        </w:rPr>
        <w:t>điểm</w:t>
      </w:r>
      <w:proofErr w:type="spellEnd"/>
      <w:r w:rsidRPr="0047131D">
        <w:rPr>
          <w:rFonts w:ascii="Times New Roman" w:hAnsi="Times New Roman" w:cs="Times New Roman"/>
          <w:spacing w:val="-6"/>
          <w:sz w:val="24"/>
          <w:szCs w:val="24"/>
        </w:rPr>
        <w:t xml:space="preserve"> M </w:t>
      </w:r>
      <w:proofErr w:type="spellStart"/>
      <w:r w:rsidRPr="0047131D">
        <w:rPr>
          <w:rFonts w:ascii="Times New Roman" w:hAnsi="Times New Roman" w:cs="Times New Roman"/>
          <w:spacing w:val="-6"/>
          <w:sz w:val="24"/>
          <w:szCs w:val="24"/>
        </w:rPr>
        <w:t>trong</w:t>
      </w:r>
      <w:proofErr w:type="spellEnd"/>
      <w:r w:rsidRPr="0047131D">
        <w:rPr>
          <w:rFonts w:ascii="Times New Roman" w:hAnsi="Times New Roman" w:cs="Times New Roman"/>
          <w:spacing w:val="-6"/>
          <w:sz w:val="24"/>
          <w:szCs w:val="24"/>
        </w:rPr>
        <w:t xml:space="preserve"> </w:t>
      </w:r>
      <w:proofErr w:type="spellStart"/>
      <w:r w:rsidRPr="0047131D">
        <w:rPr>
          <w:rFonts w:ascii="Times New Roman" w:hAnsi="Times New Roman" w:cs="Times New Roman"/>
          <w:spacing w:val="-6"/>
          <w:sz w:val="24"/>
          <w:szCs w:val="24"/>
        </w:rPr>
        <w:t>vùng</w:t>
      </w:r>
      <w:proofErr w:type="spellEnd"/>
      <w:r w:rsidRPr="0047131D">
        <w:rPr>
          <w:rFonts w:ascii="Times New Roman" w:hAnsi="Times New Roman" w:cs="Times New Roman"/>
          <w:spacing w:val="-6"/>
          <w:sz w:val="24"/>
          <w:szCs w:val="24"/>
        </w:rPr>
        <w:t xml:space="preserve"> </w:t>
      </w:r>
      <w:proofErr w:type="spellStart"/>
      <w:r w:rsidRPr="0047131D">
        <w:rPr>
          <w:rFonts w:ascii="Times New Roman" w:hAnsi="Times New Roman" w:cs="Times New Roman"/>
          <w:spacing w:val="-6"/>
          <w:sz w:val="24"/>
          <w:szCs w:val="24"/>
        </w:rPr>
        <w:t>hai</w:t>
      </w:r>
      <w:proofErr w:type="spellEnd"/>
      <w:r w:rsidRPr="0047131D">
        <w:rPr>
          <w:rFonts w:ascii="Times New Roman" w:hAnsi="Times New Roman" w:cs="Times New Roman"/>
          <w:spacing w:val="-6"/>
          <w:sz w:val="24"/>
          <w:szCs w:val="24"/>
        </w:rPr>
        <w:t xml:space="preserve"> </w:t>
      </w:r>
      <w:proofErr w:type="spellStart"/>
      <w:r w:rsidRPr="0047131D">
        <w:rPr>
          <w:rFonts w:ascii="Times New Roman" w:hAnsi="Times New Roman" w:cs="Times New Roman"/>
          <w:spacing w:val="-6"/>
          <w:sz w:val="24"/>
          <w:szCs w:val="24"/>
        </w:rPr>
        <w:t>sóng</w:t>
      </w:r>
      <w:proofErr w:type="spellEnd"/>
      <w:r w:rsidRPr="0047131D">
        <w:rPr>
          <w:rFonts w:ascii="Times New Roman" w:hAnsi="Times New Roman" w:cs="Times New Roman"/>
          <w:spacing w:val="-6"/>
          <w:sz w:val="24"/>
          <w:szCs w:val="24"/>
        </w:rPr>
        <w:t xml:space="preserve"> </w:t>
      </w:r>
      <w:proofErr w:type="spellStart"/>
      <w:r w:rsidRPr="0047131D">
        <w:rPr>
          <w:rFonts w:ascii="Times New Roman" w:hAnsi="Times New Roman" w:cs="Times New Roman"/>
          <w:spacing w:val="-6"/>
          <w:sz w:val="24"/>
          <w:szCs w:val="24"/>
        </w:rPr>
        <w:t>gặp</w:t>
      </w:r>
      <w:proofErr w:type="spellEnd"/>
      <w:r w:rsidRPr="0047131D">
        <w:rPr>
          <w:rFonts w:ascii="Times New Roman" w:hAnsi="Times New Roman" w:cs="Times New Roman"/>
          <w:spacing w:val="-6"/>
          <w:sz w:val="24"/>
          <w:szCs w:val="24"/>
        </w:rPr>
        <w:t xml:space="preserve"> </w:t>
      </w:r>
      <w:proofErr w:type="spellStart"/>
      <w:r w:rsidRPr="0047131D">
        <w:rPr>
          <w:rFonts w:ascii="Times New Roman" w:hAnsi="Times New Roman" w:cs="Times New Roman"/>
          <w:spacing w:val="-6"/>
          <w:sz w:val="24"/>
          <w:szCs w:val="24"/>
        </w:rPr>
        <w:t>nhau</w:t>
      </w:r>
      <w:proofErr w:type="spellEnd"/>
      <w:r w:rsidRPr="0047131D">
        <w:rPr>
          <w:rFonts w:ascii="Times New Roman" w:hAnsi="Times New Roman" w:cs="Times New Roman"/>
          <w:spacing w:val="-6"/>
          <w:sz w:val="24"/>
          <w:szCs w:val="24"/>
        </w:rPr>
        <w:t xml:space="preserve"> </w:t>
      </w:r>
      <w:proofErr w:type="spellStart"/>
      <w:r w:rsidRPr="0047131D">
        <w:rPr>
          <w:rFonts w:ascii="Times New Roman" w:hAnsi="Times New Roman" w:cs="Times New Roman"/>
          <w:spacing w:val="-6"/>
          <w:sz w:val="24"/>
          <w:szCs w:val="24"/>
        </w:rPr>
        <w:t>sẽ</w:t>
      </w:r>
      <w:proofErr w:type="spellEnd"/>
      <w:r w:rsidRPr="0047131D">
        <w:rPr>
          <w:rFonts w:ascii="Times New Roman" w:hAnsi="Times New Roman" w:cs="Times New Roman"/>
          <w:spacing w:val="-6"/>
          <w:sz w:val="24"/>
          <w:szCs w:val="24"/>
        </w:rPr>
        <w:t xml:space="preserve"> </w:t>
      </w:r>
      <w:proofErr w:type="spellStart"/>
      <w:r w:rsidRPr="0047131D">
        <w:rPr>
          <w:rFonts w:ascii="Times New Roman" w:hAnsi="Times New Roman" w:cs="Times New Roman"/>
          <w:spacing w:val="-6"/>
          <w:sz w:val="24"/>
          <w:szCs w:val="24"/>
        </w:rPr>
        <w:t>có</w:t>
      </w:r>
      <w:proofErr w:type="spellEnd"/>
      <w:r w:rsidRPr="0047131D">
        <w:rPr>
          <w:rFonts w:ascii="Times New Roman" w:hAnsi="Times New Roman" w:cs="Times New Roman"/>
          <w:spacing w:val="-6"/>
          <w:sz w:val="24"/>
          <w:szCs w:val="24"/>
        </w:rPr>
        <w:t xml:space="preserve"> </w:t>
      </w:r>
      <w:proofErr w:type="spellStart"/>
      <w:r w:rsidRPr="0047131D">
        <w:rPr>
          <w:rFonts w:ascii="Times New Roman" w:hAnsi="Times New Roman" w:cs="Times New Roman"/>
          <w:spacing w:val="-6"/>
          <w:sz w:val="24"/>
          <w:szCs w:val="24"/>
        </w:rPr>
        <w:t>cực</w:t>
      </w:r>
      <w:proofErr w:type="spellEnd"/>
      <w:r w:rsidRPr="0047131D">
        <w:rPr>
          <w:rFonts w:ascii="Times New Roman" w:hAnsi="Times New Roman" w:cs="Times New Roman"/>
          <w:spacing w:val="-6"/>
          <w:sz w:val="24"/>
          <w:szCs w:val="24"/>
        </w:rPr>
        <w:t xml:space="preserve"> </w:t>
      </w:r>
      <w:proofErr w:type="spellStart"/>
      <w:r w:rsidRPr="0047131D">
        <w:rPr>
          <w:rFonts w:ascii="Times New Roman" w:hAnsi="Times New Roman" w:cs="Times New Roman"/>
          <w:spacing w:val="-6"/>
          <w:sz w:val="24"/>
          <w:szCs w:val="24"/>
        </w:rPr>
        <w:t>tiểu</w:t>
      </w:r>
      <w:proofErr w:type="spellEnd"/>
      <w:r w:rsidRPr="0047131D">
        <w:rPr>
          <w:rFonts w:ascii="Times New Roman" w:hAnsi="Times New Roman" w:cs="Times New Roman"/>
          <w:spacing w:val="-6"/>
          <w:sz w:val="24"/>
          <w:szCs w:val="24"/>
        </w:rPr>
        <w:t xml:space="preserve"> </w:t>
      </w:r>
      <w:proofErr w:type="spellStart"/>
      <w:r w:rsidRPr="0047131D">
        <w:rPr>
          <w:rFonts w:ascii="Times New Roman" w:hAnsi="Times New Roman" w:cs="Times New Roman"/>
          <w:spacing w:val="-6"/>
          <w:sz w:val="24"/>
          <w:szCs w:val="24"/>
        </w:rPr>
        <w:t>giao</w:t>
      </w:r>
      <w:proofErr w:type="spellEnd"/>
      <w:r w:rsidRPr="0047131D">
        <w:rPr>
          <w:rFonts w:ascii="Times New Roman" w:hAnsi="Times New Roman" w:cs="Times New Roman"/>
          <w:spacing w:val="-6"/>
          <w:sz w:val="24"/>
          <w:szCs w:val="24"/>
        </w:rPr>
        <w:t xml:space="preserve"> </w:t>
      </w:r>
      <w:proofErr w:type="spellStart"/>
      <w:r w:rsidRPr="0047131D">
        <w:rPr>
          <w:rFonts w:ascii="Times New Roman" w:hAnsi="Times New Roman" w:cs="Times New Roman"/>
          <w:spacing w:val="-6"/>
          <w:sz w:val="24"/>
          <w:szCs w:val="24"/>
        </w:rPr>
        <w:t>thoa</w:t>
      </w:r>
      <w:proofErr w:type="spellEnd"/>
      <w:r w:rsidRPr="0047131D">
        <w:rPr>
          <w:rFonts w:ascii="Times New Roman" w:hAnsi="Times New Roman" w:cs="Times New Roman"/>
          <w:spacing w:val="-6"/>
          <w:sz w:val="24"/>
          <w:szCs w:val="24"/>
        </w:rPr>
        <w:t xml:space="preserve"> </w:t>
      </w:r>
      <w:proofErr w:type="spellStart"/>
      <w:r w:rsidRPr="0047131D">
        <w:rPr>
          <w:rFonts w:ascii="Times New Roman" w:hAnsi="Times New Roman" w:cs="Times New Roman"/>
          <w:spacing w:val="-6"/>
          <w:sz w:val="24"/>
          <w:szCs w:val="24"/>
        </w:rPr>
        <w:t>nếu</w:t>
      </w:r>
      <w:proofErr w:type="spellEnd"/>
      <w:r w:rsidRPr="0047131D">
        <w:rPr>
          <w:rFonts w:ascii="Times New Roman" w:hAnsi="Times New Roman" w:cs="Times New Roman"/>
          <w:spacing w:val="-6"/>
          <w:sz w:val="24"/>
          <w:szCs w:val="24"/>
        </w:rPr>
        <w:t xml:space="preserve"> </w:t>
      </w:r>
      <w:proofErr w:type="spellStart"/>
      <w:r w:rsidRPr="0047131D">
        <w:rPr>
          <w:rFonts w:ascii="Times New Roman" w:hAnsi="Times New Roman" w:cs="Times New Roman"/>
          <w:spacing w:val="-6"/>
          <w:sz w:val="24"/>
          <w:szCs w:val="24"/>
        </w:rPr>
        <w:t>hiệu</w:t>
      </w:r>
      <w:proofErr w:type="spellEnd"/>
      <w:r w:rsidRPr="0047131D">
        <w:rPr>
          <w:rFonts w:ascii="Times New Roman" w:hAnsi="Times New Roman" w:cs="Times New Roman"/>
          <w:spacing w:val="-6"/>
          <w:sz w:val="24"/>
          <w:szCs w:val="24"/>
        </w:rPr>
        <w:t xml:space="preserve"> </w:t>
      </w:r>
      <w:proofErr w:type="spellStart"/>
      <w:r w:rsidRPr="0047131D">
        <w:rPr>
          <w:rFonts w:ascii="Times New Roman" w:hAnsi="Times New Roman" w:cs="Times New Roman"/>
          <w:spacing w:val="-6"/>
          <w:sz w:val="24"/>
          <w:szCs w:val="24"/>
        </w:rPr>
        <w:t>khoảng</w:t>
      </w:r>
      <w:proofErr w:type="spellEnd"/>
      <w:r w:rsidRPr="0047131D">
        <w:rPr>
          <w:rFonts w:ascii="Times New Roman" w:hAnsi="Times New Roman" w:cs="Times New Roman"/>
          <w:spacing w:val="-6"/>
          <w:sz w:val="24"/>
          <w:szCs w:val="24"/>
        </w:rPr>
        <w:t xml:space="preserve"> </w:t>
      </w:r>
      <w:proofErr w:type="spellStart"/>
      <w:r w:rsidRPr="0047131D">
        <w:rPr>
          <w:rFonts w:ascii="Times New Roman" w:hAnsi="Times New Roman" w:cs="Times New Roman"/>
          <w:spacing w:val="-6"/>
          <w:sz w:val="24"/>
          <w:szCs w:val="24"/>
        </w:rPr>
        <w:t>cách</w:t>
      </w:r>
      <w:proofErr w:type="spellEnd"/>
      <w:r w:rsidRPr="0047131D">
        <w:rPr>
          <w:rFonts w:ascii="Times New Roman" w:hAnsi="Times New Roman" w:cs="Times New Roman"/>
          <w:spacing w:val="-6"/>
          <w:sz w:val="24"/>
          <w:szCs w:val="24"/>
        </w:rPr>
        <w:t xml:space="preserve"> </w:t>
      </w:r>
      <w:proofErr w:type="spellStart"/>
      <w:r w:rsidRPr="0047131D">
        <w:rPr>
          <w:rFonts w:ascii="Times New Roman" w:hAnsi="Times New Roman" w:cs="Times New Roman"/>
          <w:spacing w:val="-6"/>
          <w:sz w:val="24"/>
          <w:szCs w:val="24"/>
        </w:rPr>
        <w:t>từ</w:t>
      </w:r>
      <w:proofErr w:type="spellEnd"/>
      <w:r w:rsidRPr="0047131D">
        <w:rPr>
          <w:rFonts w:ascii="Times New Roman" w:hAnsi="Times New Roman" w:cs="Times New Roman"/>
          <w:spacing w:val="-6"/>
          <w:sz w:val="24"/>
          <w:szCs w:val="24"/>
        </w:rPr>
        <w:t xml:space="preserve"> </w:t>
      </w:r>
      <w:proofErr w:type="spellStart"/>
      <w:r w:rsidRPr="0047131D">
        <w:rPr>
          <w:rFonts w:ascii="Times New Roman" w:hAnsi="Times New Roman" w:cs="Times New Roman"/>
          <w:spacing w:val="-6"/>
          <w:sz w:val="24"/>
          <w:szCs w:val="24"/>
        </w:rPr>
        <w:t>điểm</w:t>
      </w:r>
      <w:proofErr w:type="spellEnd"/>
      <w:r w:rsidRPr="0047131D">
        <w:rPr>
          <w:rFonts w:ascii="Times New Roman" w:hAnsi="Times New Roman" w:cs="Times New Roman"/>
          <w:spacing w:val="-6"/>
          <w:sz w:val="24"/>
          <w:szCs w:val="24"/>
        </w:rPr>
        <w:t xml:space="preserve"> </w:t>
      </w:r>
      <w:proofErr w:type="spellStart"/>
      <w:r w:rsidRPr="0047131D">
        <w:rPr>
          <w:rFonts w:ascii="Times New Roman" w:hAnsi="Times New Roman" w:cs="Times New Roman"/>
          <w:spacing w:val="-6"/>
          <w:sz w:val="24"/>
          <w:szCs w:val="24"/>
        </w:rPr>
        <w:t>đó</w:t>
      </w:r>
      <w:proofErr w:type="spellEnd"/>
      <w:r w:rsidRPr="0047131D">
        <w:rPr>
          <w:rFonts w:ascii="Times New Roman" w:hAnsi="Times New Roman" w:cs="Times New Roman"/>
          <w:spacing w:val="-6"/>
          <w:sz w:val="24"/>
          <w:szCs w:val="24"/>
        </w:rPr>
        <w:t xml:space="preserve"> </w:t>
      </w:r>
      <w:proofErr w:type="spellStart"/>
      <w:r w:rsidRPr="0047131D">
        <w:rPr>
          <w:rFonts w:ascii="Times New Roman" w:hAnsi="Times New Roman" w:cs="Times New Roman"/>
          <w:spacing w:val="-6"/>
          <w:sz w:val="24"/>
          <w:szCs w:val="24"/>
        </w:rPr>
        <w:t>đến</w:t>
      </w:r>
      <w:proofErr w:type="spellEnd"/>
      <w:r w:rsidRPr="0047131D">
        <w:rPr>
          <w:rFonts w:ascii="Times New Roman" w:hAnsi="Times New Roman" w:cs="Times New Roman"/>
          <w:spacing w:val="-6"/>
          <w:sz w:val="24"/>
          <w:szCs w:val="24"/>
        </w:rPr>
        <w:t xml:space="preserve"> </w:t>
      </w:r>
      <w:proofErr w:type="spellStart"/>
      <w:r w:rsidRPr="0047131D">
        <w:rPr>
          <w:rFonts w:ascii="Times New Roman" w:hAnsi="Times New Roman" w:cs="Times New Roman"/>
          <w:spacing w:val="-6"/>
          <w:sz w:val="24"/>
          <w:szCs w:val="24"/>
        </w:rPr>
        <w:t>hai</w:t>
      </w:r>
      <w:proofErr w:type="spellEnd"/>
      <w:r w:rsidRPr="0047131D">
        <w:rPr>
          <w:rFonts w:ascii="Times New Roman" w:hAnsi="Times New Roman" w:cs="Times New Roman"/>
          <w:spacing w:val="-6"/>
          <w:sz w:val="24"/>
          <w:szCs w:val="24"/>
        </w:rPr>
        <w:t xml:space="preserve"> </w:t>
      </w:r>
      <w:proofErr w:type="spellStart"/>
      <w:r w:rsidRPr="0047131D">
        <w:rPr>
          <w:rFonts w:ascii="Times New Roman" w:hAnsi="Times New Roman" w:cs="Times New Roman"/>
          <w:spacing w:val="-6"/>
          <w:sz w:val="24"/>
          <w:szCs w:val="24"/>
        </w:rPr>
        <w:t>nguồn</w:t>
      </w:r>
      <w:proofErr w:type="spellEnd"/>
      <w:r w:rsidRPr="0047131D">
        <w:rPr>
          <w:rFonts w:ascii="Times New Roman" w:hAnsi="Times New Roman" w:cs="Times New Roman"/>
          <w:spacing w:val="-6"/>
          <w:sz w:val="24"/>
          <w:szCs w:val="24"/>
        </w:rPr>
        <w:t xml:space="preserve"> (k </w:t>
      </w:r>
      <w:proofErr w:type="spellStart"/>
      <w:r w:rsidRPr="0047131D">
        <w:rPr>
          <w:rFonts w:ascii="Times New Roman" w:hAnsi="Times New Roman" w:cs="Times New Roman"/>
          <w:spacing w:val="-6"/>
          <w:sz w:val="24"/>
          <w:szCs w:val="24"/>
        </w:rPr>
        <w:t>là</w:t>
      </w:r>
      <w:proofErr w:type="spellEnd"/>
      <w:r w:rsidRPr="0047131D">
        <w:rPr>
          <w:rFonts w:ascii="Times New Roman" w:hAnsi="Times New Roman" w:cs="Times New Roman"/>
          <w:spacing w:val="-6"/>
          <w:sz w:val="24"/>
          <w:szCs w:val="24"/>
        </w:rPr>
        <w:t xml:space="preserve"> </w:t>
      </w:r>
      <w:proofErr w:type="spellStart"/>
      <w:r w:rsidRPr="0047131D">
        <w:rPr>
          <w:rFonts w:ascii="Times New Roman" w:hAnsi="Times New Roman" w:cs="Times New Roman"/>
          <w:spacing w:val="-6"/>
          <w:sz w:val="24"/>
          <w:szCs w:val="24"/>
        </w:rPr>
        <w:t>số</w:t>
      </w:r>
      <w:proofErr w:type="spellEnd"/>
      <w:r w:rsidRPr="0047131D">
        <w:rPr>
          <w:rFonts w:ascii="Times New Roman" w:hAnsi="Times New Roman" w:cs="Times New Roman"/>
          <w:spacing w:val="-6"/>
          <w:sz w:val="24"/>
          <w:szCs w:val="24"/>
        </w:rPr>
        <w:t xml:space="preserve"> </w:t>
      </w:r>
      <w:proofErr w:type="spellStart"/>
      <w:r w:rsidRPr="0047131D">
        <w:rPr>
          <w:rFonts w:ascii="Times New Roman" w:hAnsi="Times New Roman" w:cs="Times New Roman"/>
          <w:spacing w:val="-6"/>
          <w:sz w:val="24"/>
          <w:szCs w:val="24"/>
        </w:rPr>
        <w:t>nguyên</w:t>
      </w:r>
      <w:proofErr w:type="spellEnd"/>
      <w:r w:rsidRPr="0047131D">
        <w:rPr>
          <w:rFonts w:ascii="Times New Roman" w:hAnsi="Times New Roman" w:cs="Times New Roman"/>
          <w:spacing w:val="-6"/>
          <w:sz w:val="24"/>
          <w:szCs w:val="24"/>
        </w:rPr>
        <w:t xml:space="preserve">) </w:t>
      </w:r>
      <w:proofErr w:type="spellStart"/>
      <w:r w:rsidRPr="0047131D">
        <w:rPr>
          <w:rFonts w:ascii="Times New Roman" w:hAnsi="Times New Roman" w:cs="Times New Roman"/>
          <w:spacing w:val="-6"/>
          <w:sz w:val="24"/>
          <w:szCs w:val="24"/>
        </w:rPr>
        <w:t>bằng</w:t>
      </w:r>
      <w:proofErr w:type="spellEnd"/>
    </w:p>
    <w:p w14:paraId="379E3F66" w14:textId="77777777" w:rsidR="00643CE6" w:rsidRPr="0047131D" w:rsidRDefault="00643CE6" w:rsidP="00643CE6">
      <w:pPr>
        <w:tabs>
          <w:tab w:val="left" w:pos="283"/>
          <w:tab w:val="left" w:pos="2835"/>
          <w:tab w:val="left" w:pos="5386"/>
          <w:tab w:val="left" w:pos="7937"/>
        </w:tabs>
        <w:spacing w:line="312" w:lineRule="auto"/>
        <w:ind w:firstLine="283"/>
        <w:jc w:val="both"/>
        <w:rPr>
          <w:sz w:val="24"/>
          <w:szCs w:val="24"/>
        </w:rPr>
      </w:pPr>
      <w:r w:rsidRPr="0047131D">
        <w:rPr>
          <w:b/>
          <w:bCs/>
          <w:color w:val="0000FF"/>
          <w:sz w:val="24"/>
          <w:szCs w:val="24"/>
        </w:rPr>
        <w:t>A.</w:t>
      </w:r>
      <w:r w:rsidRPr="0047131D">
        <w:rPr>
          <w:b/>
          <w:bCs/>
          <w:sz w:val="24"/>
          <w:szCs w:val="24"/>
        </w:rPr>
        <w:t xml:space="preserve"> </w:t>
      </w:r>
      <w:r w:rsidRPr="0047131D">
        <w:rPr>
          <w:sz w:val="24"/>
          <w:szCs w:val="24"/>
        </w:rPr>
        <w:t xml:space="preserve">(2k + </w:t>
      </w:r>
      <w:proofErr w:type="gramStart"/>
      <w:r w:rsidRPr="0047131D">
        <w:rPr>
          <w:sz w:val="24"/>
          <w:szCs w:val="24"/>
        </w:rPr>
        <w:t>1)λ.</w:t>
      </w:r>
      <w:proofErr w:type="gramEnd"/>
      <w:r w:rsidRPr="0047131D">
        <w:rPr>
          <w:b/>
          <w:color w:val="0000FF"/>
          <w:sz w:val="24"/>
          <w:szCs w:val="24"/>
        </w:rPr>
        <w:tab/>
      </w:r>
      <w:r w:rsidRPr="0047131D">
        <w:rPr>
          <w:b/>
          <w:bCs/>
          <w:color w:val="0000FF"/>
          <w:sz w:val="24"/>
          <w:szCs w:val="24"/>
        </w:rPr>
        <w:t>B.</w:t>
      </w:r>
      <w:r w:rsidRPr="0047131D">
        <w:rPr>
          <w:b/>
          <w:bCs/>
          <w:sz w:val="24"/>
          <w:szCs w:val="24"/>
        </w:rPr>
        <w:t xml:space="preserve"> </w:t>
      </w:r>
      <w:r w:rsidRPr="0047131D">
        <w:rPr>
          <w:sz w:val="24"/>
          <w:szCs w:val="24"/>
        </w:rPr>
        <w:t xml:space="preserve">(k + </w:t>
      </w:r>
      <w:r w:rsidRPr="0047131D">
        <w:rPr>
          <w:position w:val="-24"/>
          <w:sz w:val="24"/>
          <w:szCs w:val="24"/>
        </w:rPr>
        <w:object w:dxaOrig="240" w:dyaOrig="620" w14:anchorId="1AA87E5F">
          <v:shape id="_x0000_i1100" type="#_x0000_t75" style="width:12.25pt;height:30.55pt" o:ole="">
            <v:imagedata r:id="rId218" o:title=""/>
          </v:shape>
          <o:OLEObject Type="Embed" ProgID="Equation.DSMT4" ShapeID="_x0000_i1100" DrawAspect="Content" ObjectID="_1826434518" r:id="rId219"/>
        </w:object>
      </w:r>
      <w:r w:rsidRPr="0047131D">
        <w:rPr>
          <w:sz w:val="24"/>
          <w:szCs w:val="24"/>
        </w:rPr>
        <w:t xml:space="preserve">) </w:t>
      </w:r>
      <w:r w:rsidRPr="0047131D">
        <w:rPr>
          <w:position w:val="-24"/>
          <w:sz w:val="24"/>
          <w:szCs w:val="24"/>
        </w:rPr>
        <w:object w:dxaOrig="260" w:dyaOrig="619" w14:anchorId="4D04C9FF">
          <v:shape id="_x0000_i1101" type="#_x0000_t75" style="width:12.9pt;height:30.55pt" o:ole="">
            <v:imagedata r:id="rId220" o:title=""/>
          </v:shape>
          <o:OLEObject Type="Embed" ProgID="Equation.DSMT4" ShapeID="_x0000_i1101" DrawAspect="Content" ObjectID="_1826434519" r:id="rId221"/>
        </w:object>
      </w:r>
      <w:r w:rsidRPr="0047131D">
        <w:rPr>
          <w:sz w:val="24"/>
          <w:szCs w:val="24"/>
        </w:rPr>
        <w:t xml:space="preserve">. </w:t>
      </w:r>
      <w:r w:rsidRPr="0047131D">
        <w:rPr>
          <w:b/>
          <w:color w:val="0000FF"/>
          <w:sz w:val="24"/>
          <w:szCs w:val="24"/>
        </w:rPr>
        <w:tab/>
      </w:r>
      <w:r w:rsidRPr="0047131D">
        <w:rPr>
          <w:b/>
          <w:bCs/>
          <w:color w:val="0000FF"/>
          <w:sz w:val="24"/>
          <w:szCs w:val="24"/>
        </w:rPr>
        <w:t>C.</w:t>
      </w:r>
      <w:r w:rsidRPr="0047131D">
        <w:rPr>
          <w:b/>
          <w:bCs/>
          <w:sz w:val="24"/>
          <w:szCs w:val="24"/>
        </w:rPr>
        <w:t xml:space="preserve"> </w:t>
      </w:r>
      <w:r w:rsidRPr="0047131D">
        <w:rPr>
          <w:sz w:val="24"/>
          <w:szCs w:val="24"/>
        </w:rPr>
        <w:t xml:space="preserve">(k + </w:t>
      </w:r>
      <w:r w:rsidRPr="0047131D">
        <w:rPr>
          <w:position w:val="-24"/>
          <w:sz w:val="24"/>
          <w:szCs w:val="24"/>
        </w:rPr>
        <w:object w:dxaOrig="240" w:dyaOrig="620" w14:anchorId="4BC6110E">
          <v:shape id="_x0000_i1102" type="#_x0000_t75" style="width:12.25pt;height:30.55pt" o:ole="">
            <v:imagedata r:id="rId222" o:title=""/>
          </v:shape>
          <o:OLEObject Type="Embed" ProgID="Equation.DSMT4" ShapeID="_x0000_i1102" DrawAspect="Content" ObjectID="_1826434520" r:id="rId223"/>
        </w:object>
      </w:r>
      <w:r w:rsidRPr="0047131D">
        <w:rPr>
          <w:sz w:val="24"/>
          <w:szCs w:val="24"/>
        </w:rPr>
        <w:t>) λ.</w:t>
      </w:r>
      <w:r w:rsidRPr="0047131D">
        <w:rPr>
          <w:b/>
          <w:color w:val="0000FF"/>
          <w:sz w:val="24"/>
          <w:szCs w:val="24"/>
        </w:rPr>
        <w:tab/>
      </w:r>
      <w:r w:rsidRPr="0047131D">
        <w:rPr>
          <w:b/>
          <w:bCs/>
          <w:color w:val="0000FF"/>
          <w:sz w:val="24"/>
          <w:szCs w:val="24"/>
        </w:rPr>
        <w:t>D.</w:t>
      </w:r>
      <w:r w:rsidRPr="0047131D">
        <w:rPr>
          <w:b/>
          <w:bCs/>
          <w:sz w:val="24"/>
          <w:szCs w:val="24"/>
        </w:rPr>
        <w:t xml:space="preserve"> </w:t>
      </w:r>
      <w:proofErr w:type="spellStart"/>
      <w:r w:rsidRPr="0047131D">
        <w:rPr>
          <w:sz w:val="24"/>
          <w:szCs w:val="24"/>
        </w:rPr>
        <w:t>kλ</w:t>
      </w:r>
      <w:proofErr w:type="spellEnd"/>
      <w:r w:rsidRPr="0047131D">
        <w:rPr>
          <w:sz w:val="24"/>
          <w:szCs w:val="24"/>
        </w:rPr>
        <w:t>.</w:t>
      </w:r>
    </w:p>
    <w:p w14:paraId="4CF2EEBE" w14:textId="77777777" w:rsidR="00643CE6" w:rsidRPr="0047131D" w:rsidRDefault="00643CE6" w:rsidP="00643CE6">
      <w:pPr>
        <w:pStyle w:val="ListParagraph"/>
        <w:widowControl w:val="0"/>
        <w:numPr>
          <w:ilvl w:val="0"/>
          <w:numId w:val="32"/>
        </w:numPr>
        <w:autoSpaceDE w:val="0"/>
        <w:autoSpaceDN w:val="0"/>
        <w:spacing w:after="0" w:line="312" w:lineRule="auto"/>
        <w:jc w:val="both"/>
        <w:rPr>
          <w:rFonts w:ascii="Times New Roman" w:hAnsi="Times New Roman" w:cs="Times New Roman"/>
          <w:b/>
          <w:color w:val="0000FF"/>
          <w:sz w:val="24"/>
          <w:szCs w:val="24"/>
        </w:rPr>
      </w:pPr>
      <w:proofErr w:type="spellStart"/>
      <w:r w:rsidRPr="0047131D">
        <w:rPr>
          <w:rFonts w:ascii="Times New Roman" w:hAnsi="Times New Roman" w:cs="Times New Roman"/>
          <w:sz w:val="24"/>
          <w:szCs w:val="24"/>
        </w:rPr>
        <w:t>Sóng</w:t>
      </w:r>
      <w:proofErr w:type="spellEnd"/>
      <w:r w:rsidRPr="0047131D">
        <w:rPr>
          <w:rFonts w:ascii="Times New Roman" w:hAnsi="Times New Roman" w:cs="Times New Roman"/>
          <w:sz w:val="24"/>
          <w:szCs w:val="24"/>
        </w:rPr>
        <w:t xml:space="preserve"> </w:t>
      </w:r>
      <w:proofErr w:type="spellStart"/>
      <w:r w:rsidRPr="0047131D">
        <w:rPr>
          <w:rFonts w:ascii="Times New Roman" w:hAnsi="Times New Roman" w:cs="Times New Roman"/>
          <w:sz w:val="24"/>
          <w:szCs w:val="24"/>
        </w:rPr>
        <w:t>dừng</w:t>
      </w:r>
      <w:proofErr w:type="spellEnd"/>
      <w:r w:rsidRPr="0047131D">
        <w:rPr>
          <w:rFonts w:ascii="Times New Roman" w:hAnsi="Times New Roman" w:cs="Times New Roman"/>
          <w:sz w:val="24"/>
          <w:szCs w:val="24"/>
        </w:rPr>
        <w:t xml:space="preserve"> </w:t>
      </w:r>
      <w:proofErr w:type="spellStart"/>
      <w:r w:rsidRPr="0047131D">
        <w:rPr>
          <w:rFonts w:ascii="Times New Roman" w:hAnsi="Times New Roman" w:cs="Times New Roman"/>
          <w:sz w:val="24"/>
          <w:szCs w:val="24"/>
        </w:rPr>
        <w:t>trên</w:t>
      </w:r>
      <w:proofErr w:type="spellEnd"/>
      <w:r w:rsidRPr="0047131D">
        <w:rPr>
          <w:rFonts w:ascii="Times New Roman" w:hAnsi="Times New Roman" w:cs="Times New Roman"/>
          <w:sz w:val="24"/>
          <w:szCs w:val="24"/>
        </w:rPr>
        <w:t xml:space="preserve"> </w:t>
      </w:r>
      <w:proofErr w:type="spellStart"/>
      <w:r w:rsidRPr="0047131D">
        <w:rPr>
          <w:rFonts w:ascii="Times New Roman" w:hAnsi="Times New Roman" w:cs="Times New Roman"/>
          <w:sz w:val="24"/>
          <w:szCs w:val="24"/>
        </w:rPr>
        <w:t>dây</w:t>
      </w:r>
      <w:proofErr w:type="spellEnd"/>
      <w:r w:rsidRPr="0047131D">
        <w:rPr>
          <w:rFonts w:ascii="Times New Roman" w:hAnsi="Times New Roman" w:cs="Times New Roman"/>
          <w:sz w:val="24"/>
          <w:szCs w:val="24"/>
        </w:rPr>
        <w:t xml:space="preserve"> </w:t>
      </w:r>
      <w:proofErr w:type="spellStart"/>
      <w:r w:rsidRPr="0047131D">
        <w:rPr>
          <w:rFonts w:ascii="Times New Roman" w:hAnsi="Times New Roman" w:cs="Times New Roman"/>
          <w:sz w:val="24"/>
          <w:szCs w:val="24"/>
        </w:rPr>
        <w:t>được</w:t>
      </w:r>
      <w:proofErr w:type="spellEnd"/>
      <w:r w:rsidRPr="0047131D">
        <w:rPr>
          <w:rFonts w:ascii="Times New Roman" w:hAnsi="Times New Roman" w:cs="Times New Roman"/>
          <w:sz w:val="24"/>
          <w:szCs w:val="24"/>
        </w:rPr>
        <w:t xml:space="preserve"> </w:t>
      </w:r>
      <w:proofErr w:type="spellStart"/>
      <w:r w:rsidRPr="0047131D">
        <w:rPr>
          <w:rFonts w:ascii="Times New Roman" w:hAnsi="Times New Roman" w:cs="Times New Roman"/>
          <w:sz w:val="24"/>
          <w:szCs w:val="24"/>
        </w:rPr>
        <w:t>hình</w:t>
      </w:r>
      <w:proofErr w:type="spellEnd"/>
      <w:r w:rsidRPr="0047131D">
        <w:rPr>
          <w:rFonts w:ascii="Times New Roman" w:hAnsi="Times New Roman" w:cs="Times New Roman"/>
          <w:sz w:val="24"/>
          <w:szCs w:val="24"/>
        </w:rPr>
        <w:t xml:space="preserve"> </w:t>
      </w:r>
      <w:proofErr w:type="spellStart"/>
      <w:r w:rsidRPr="0047131D">
        <w:rPr>
          <w:rFonts w:ascii="Times New Roman" w:hAnsi="Times New Roman" w:cs="Times New Roman"/>
          <w:sz w:val="24"/>
          <w:szCs w:val="24"/>
        </w:rPr>
        <w:t>thành</w:t>
      </w:r>
      <w:proofErr w:type="spellEnd"/>
      <w:r w:rsidRPr="0047131D">
        <w:rPr>
          <w:rFonts w:ascii="Times New Roman" w:hAnsi="Times New Roman" w:cs="Times New Roman"/>
          <w:sz w:val="24"/>
          <w:szCs w:val="24"/>
        </w:rPr>
        <w:t xml:space="preserve"> </w:t>
      </w:r>
      <w:proofErr w:type="spellStart"/>
      <w:r w:rsidRPr="0047131D">
        <w:rPr>
          <w:rFonts w:ascii="Times New Roman" w:hAnsi="Times New Roman" w:cs="Times New Roman"/>
          <w:sz w:val="24"/>
          <w:szCs w:val="24"/>
        </w:rPr>
        <w:t>bởi</w:t>
      </w:r>
      <w:proofErr w:type="spellEnd"/>
      <w:r w:rsidRPr="0047131D">
        <w:rPr>
          <w:rFonts w:ascii="Times New Roman" w:hAnsi="Times New Roman" w:cs="Times New Roman"/>
          <w:sz w:val="24"/>
          <w:szCs w:val="24"/>
        </w:rPr>
        <w:t>:</w:t>
      </w:r>
    </w:p>
    <w:p w14:paraId="1EBDD2D5" w14:textId="77777777" w:rsidR="00643CE6" w:rsidRPr="0047131D" w:rsidRDefault="00643CE6" w:rsidP="00643CE6">
      <w:pPr>
        <w:tabs>
          <w:tab w:val="left" w:pos="283"/>
          <w:tab w:val="left" w:pos="2835"/>
          <w:tab w:val="left" w:pos="5386"/>
          <w:tab w:val="left" w:pos="7937"/>
        </w:tabs>
        <w:spacing w:line="312" w:lineRule="auto"/>
        <w:ind w:firstLine="283"/>
        <w:jc w:val="both"/>
        <w:rPr>
          <w:b/>
          <w:color w:val="0000FF"/>
          <w:spacing w:val="-6"/>
          <w:sz w:val="24"/>
          <w:szCs w:val="24"/>
        </w:rPr>
      </w:pPr>
      <w:r w:rsidRPr="0047131D">
        <w:rPr>
          <w:b/>
          <w:bCs/>
          <w:color w:val="0000FF"/>
          <w:spacing w:val="-6"/>
          <w:sz w:val="24"/>
          <w:szCs w:val="24"/>
        </w:rPr>
        <w:t>A.</w:t>
      </w:r>
      <w:r w:rsidRPr="0047131D">
        <w:rPr>
          <w:b/>
          <w:bCs/>
          <w:spacing w:val="-6"/>
          <w:sz w:val="24"/>
          <w:szCs w:val="24"/>
        </w:rPr>
        <w:t xml:space="preserve"> </w:t>
      </w:r>
      <w:proofErr w:type="spellStart"/>
      <w:r w:rsidRPr="0047131D">
        <w:rPr>
          <w:spacing w:val="-6"/>
          <w:sz w:val="24"/>
          <w:szCs w:val="24"/>
        </w:rPr>
        <w:t>Sự</w:t>
      </w:r>
      <w:proofErr w:type="spellEnd"/>
      <w:r w:rsidRPr="0047131D">
        <w:rPr>
          <w:spacing w:val="-6"/>
          <w:sz w:val="24"/>
          <w:szCs w:val="24"/>
        </w:rPr>
        <w:t xml:space="preserve"> </w:t>
      </w:r>
      <w:proofErr w:type="spellStart"/>
      <w:r w:rsidRPr="0047131D">
        <w:rPr>
          <w:spacing w:val="-6"/>
          <w:sz w:val="24"/>
          <w:szCs w:val="24"/>
        </w:rPr>
        <w:t>giao</w:t>
      </w:r>
      <w:proofErr w:type="spellEnd"/>
      <w:r w:rsidRPr="0047131D">
        <w:rPr>
          <w:spacing w:val="-6"/>
          <w:sz w:val="24"/>
          <w:szCs w:val="24"/>
        </w:rPr>
        <w:t xml:space="preserve"> </w:t>
      </w:r>
      <w:proofErr w:type="spellStart"/>
      <w:r w:rsidRPr="0047131D">
        <w:rPr>
          <w:spacing w:val="-6"/>
          <w:sz w:val="24"/>
          <w:szCs w:val="24"/>
        </w:rPr>
        <w:t>thoa</w:t>
      </w:r>
      <w:proofErr w:type="spellEnd"/>
      <w:r w:rsidRPr="0047131D">
        <w:rPr>
          <w:spacing w:val="-6"/>
          <w:sz w:val="24"/>
          <w:szCs w:val="24"/>
        </w:rPr>
        <w:t xml:space="preserve"> </w:t>
      </w:r>
      <w:proofErr w:type="spellStart"/>
      <w:r w:rsidRPr="0047131D">
        <w:rPr>
          <w:spacing w:val="-6"/>
          <w:sz w:val="24"/>
          <w:szCs w:val="24"/>
        </w:rPr>
        <w:t>của</w:t>
      </w:r>
      <w:proofErr w:type="spellEnd"/>
      <w:r w:rsidRPr="0047131D">
        <w:rPr>
          <w:spacing w:val="-6"/>
          <w:sz w:val="24"/>
          <w:szCs w:val="24"/>
        </w:rPr>
        <w:t xml:space="preserve"> </w:t>
      </w:r>
      <w:proofErr w:type="spellStart"/>
      <w:r w:rsidRPr="0047131D">
        <w:rPr>
          <w:spacing w:val="-6"/>
          <w:sz w:val="24"/>
          <w:szCs w:val="24"/>
        </w:rPr>
        <w:t>một</w:t>
      </w:r>
      <w:proofErr w:type="spellEnd"/>
      <w:r w:rsidRPr="0047131D">
        <w:rPr>
          <w:spacing w:val="-6"/>
          <w:sz w:val="24"/>
          <w:szCs w:val="24"/>
        </w:rPr>
        <w:t xml:space="preserve"> </w:t>
      </w:r>
      <w:proofErr w:type="spellStart"/>
      <w:r w:rsidRPr="0047131D">
        <w:rPr>
          <w:spacing w:val="-6"/>
          <w:sz w:val="24"/>
          <w:szCs w:val="24"/>
        </w:rPr>
        <w:t>sóng</w:t>
      </w:r>
      <w:proofErr w:type="spellEnd"/>
      <w:r w:rsidRPr="0047131D">
        <w:rPr>
          <w:spacing w:val="-6"/>
          <w:sz w:val="24"/>
          <w:szCs w:val="24"/>
        </w:rPr>
        <w:t xml:space="preserve"> </w:t>
      </w:r>
      <w:proofErr w:type="spellStart"/>
      <w:r w:rsidRPr="0047131D">
        <w:rPr>
          <w:spacing w:val="-6"/>
          <w:sz w:val="24"/>
          <w:szCs w:val="24"/>
        </w:rPr>
        <w:t>tới</w:t>
      </w:r>
      <w:proofErr w:type="spellEnd"/>
      <w:r w:rsidRPr="0047131D">
        <w:rPr>
          <w:spacing w:val="-6"/>
          <w:sz w:val="24"/>
          <w:szCs w:val="24"/>
        </w:rPr>
        <w:t xml:space="preserve"> </w:t>
      </w:r>
      <w:proofErr w:type="spellStart"/>
      <w:r w:rsidRPr="0047131D">
        <w:rPr>
          <w:spacing w:val="-6"/>
          <w:sz w:val="24"/>
          <w:szCs w:val="24"/>
        </w:rPr>
        <w:t>và</w:t>
      </w:r>
      <w:proofErr w:type="spellEnd"/>
      <w:r w:rsidRPr="0047131D">
        <w:rPr>
          <w:spacing w:val="-6"/>
          <w:sz w:val="24"/>
          <w:szCs w:val="24"/>
        </w:rPr>
        <w:t xml:space="preserve"> </w:t>
      </w:r>
      <w:proofErr w:type="spellStart"/>
      <w:r w:rsidRPr="0047131D">
        <w:rPr>
          <w:spacing w:val="-6"/>
          <w:sz w:val="24"/>
          <w:szCs w:val="24"/>
        </w:rPr>
        <w:t>sóng</w:t>
      </w:r>
      <w:proofErr w:type="spellEnd"/>
      <w:r w:rsidRPr="0047131D">
        <w:rPr>
          <w:spacing w:val="-6"/>
          <w:sz w:val="24"/>
          <w:szCs w:val="24"/>
        </w:rPr>
        <w:t xml:space="preserve"> </w:t>
      </w:r>
      <w:proofErr w:type="spellStart"/>
      <w:r w:rsidRPr="0047131D">
        <w:rPr>
          <w:spacing w:val="-6"/>
          <w:sz w:val="24"/>
          <w:szCs w:val="24"/>
        </w:rPr>
        <w:t>phản</w:t>
      </w:r>
      <w:proofErr w:type="spellEnd"/>
      <w:r w:rsidRPr="0047131D">
        <w:rPr>
          <w:spacing w:val="-6"/>
          <w:sz w:val="24"/>
          <w:szCs w:val="24"/>
        </w:rPr>
        <w:t xml:space="preserve"> </w:t>
      </w:r>
      <w:proofErr w:type="spellStart"/>
      <w:r w:rsidRPr="0047131D">
        <w:rPr>
          <w:spacing w:val="-6"/>
          <w:sz w:val="24"/>
          <w:szCs w:val="24"/>
        </w:rPr>
        <w:t>xạ</w:t>
      </w:r>
      <w:proofErr w:type="spellEnd"/>
      <w:r w:rsidRPr="0047131D">
        <w:rPr>
          <w:spacing w:val="-6"/>
          <w:sz w:val="24"/>
          <w:szCs w:val="24"/>
        </w:rPr>
        <w:t xml:space="preserve"> </w:t>
      </w:r>
      <w:proofErr w:type="spellStart"/>
      <w:r w:rsidRPr="0047131D">
        <w:rPr>
          <w:spacing w:val="-6"/>
          <w:sz w:val="24"/>
          <w:szCs w:val="24"/>
        </w:rPr>
        <w:t>của</w:t>
      </w:r>
      <w:proofErr w:type="spellEnd"/>
      <w:r w:rsidRPr="0047131D">
        <w:rPr>
          <w:spacing w:val="-6"/>
          <w:sz w:val="24"/>
          <w:szCs w:val="24"/>
        </w:rPr>
        <w:t xml:space="preserve"> </w:t>
      </w:r>
      <w:proofErr w:type="spellStart"/>
      <w:r w:rsidRPr="0047131D">
        <w:rPr>
          <w:spacing w:val="-6"/>
          <w:sz w:val="24"/>
          <w:szCs w:val="24"/>
        </w:rPr>
        <w:t>nó</w:t>
      </w:r>
      <w:proofErr w:type="spellEnd"/>
      <w:r w:rsidRPr="0047131D">
        <w:rPr>
          <w:spacing w:val="-6"/>
          <w:sz w:val="24"/>
          <w:szCs w:val="24"/>
        </w:rPr>
        <w:t xml:space="preserve"> </w:t>
      </w:r>
      <w:proofErr w:type="spellStart"/>
      <w:r w:rsidRPr="0047131D">
        <w:rPr>
          <w:spacing w:val="-6"/>
          <w:sz w:val="24"/>
          <w:szCs w:val="24"/>
        </w:rPr>
        <w:t>cùng</w:t>
      </w:r>
      <w:proofErr w:type="spellEnd"/>
      <w:r w:rsidRPr="0047131D">
        <w:rPr>
          <w:spacing w:val="-6"/>
          <w:sz w:val="24"/>
          <w:szCs w:val="24"/>
        </w:rPr>
        <w:t xml:space="preserve"> </w:t>
      </w:r>
      <w:proofErr w:type="spellStart"/>
      <w:r w:rsidRPr="0047131D">
        <w:rPr>
          <w:spacing w:val="-6"/>
          <w:sz w:val="24"/>
          <w:szCs w:val="24"/>
        </w:rPr>
        <w:t>truyền</w:t>
      </w:r>
      <w:proofErr w:type="spellEnd"/>
      <w:r w:rsidRPr="0047131D">
        <w:rPr>
          <w:spacing w:val="-6"/>
          <w:sz w:val="24"/>
          <w:szCs w:val="24"/>
        </w:rPr>
        <w:t xml:space="preserve"> </w:t>
      </w:r>
      <w:proofErr w:type="spellStart"/>
      <w:r w:rsidRPr="0047131D">
        <w:rPr>
          <w:spacing w:val="-6"/>
          <w:sz w:val="24"/>
          <w:szCs w:val="24"/>
        </w:rPr>
        <w:t>theo</w:t>
      </w:r>
      <w:proofErr w:type="spellEnd"/>
      <w:r w:rsidRPr="0047131D">
        <w:rPr>
          <w:spacing w:val="-6"/>
          <w:sz w:val="24"/>
          <w:szCs w:val="24"/>
        </w:rPr>
        <w:t xml:space="preserve"> </w:t>
      </w:r>
      <w:proofErr w:type="spellStart"/>
      <w:r w:rsidRPr="0047131D">
        <w:rPr>
          <w:spacing w:val="-6"/>
          <w:sz w:val="24"/>
          <w:szCs w:val="24"/>
        </w:rPr>
        <w:t>một</w:t>
      </w:r>
      <w:proofErr w:type="spellEnd"/>
      <w:r w:rsidRPr="0047131D">
        <w:rPr>
          <w:spacing w:val="-6"/>
          <w:sz w:val="24"/>
          <w:szCs w:val="24"/>
        </w:rPr>
        <w:t xml:space="preserve"> </w:t>
      </w:r>
      <w:proofErr w:type="spellStart"/>
      <w:r w:rsidRPr="0047131D">
        <w:rPr>
          <w:spacing w:val="-6"/>
          <w:sz w:val="24"/>
          <w:szCs w:val="24"/>
        </w:rPr>
        <w:t>phương</w:t>
      </w:r>
      <w:proofErr w:type="spellEnd"/>
    </w:p>
    <w:p w14:paraId="734DE6C1" w14:textId="77777777" w:rsidR="00643CE6" w:rsidRPr="0047131D" w:rsidRDefault="00643CE6" w:rsidP="00643CE6">
      <w:pPr>
        <w:tabs>
          <w:tab w:val="left" w:pos="283"/>
          <w:tab w:val="left" w:pos="2835"/>
          <w:tab w:val="left" w:pos="5386"/>
          <w:tab w:val="left" w:pos="7937"/>
        </w:tabs>
        <w:spacing w:line="312" w:lineRule="auto"/>
        <w:ind w:firstLine="283"/>
        <w:jc w:val="both"/>
        <w:rPr>
          <w:b/>
          <w:color w:val="0000FF"/>
          <w:sz w:val="24"/>
          <w:szCs w:val="24"/>
        </w:rPr>
      </w:pPr>
      <w:r w:rsidRPr="0047131D">
        <w:rPr>
          <w:b/>
          <w:bCs/>
          <w:color w:val="0000FF"/>
          <w:sz w:val="24"/>
          <w:szCs w:val="24"/>
        </w:rPr>
        <w:t>B.</w:t>
      </w:r>
      <w:r w:rsidRPr="0047131D">
        <w:rPr>
          <w:b/>
          <w:bCs/>
          <w:sz w:val="24"/>
          <w:szCs w:val="24"/>
        </w:rPr>
        <w:t xml:space="preserve"> </w:t>
      </w:r>
      <w:proofErr w:type="spellStart"/>
      <w:r w:rsidRPr="0047131D">
        <w:rPr>
          <w:sz w:val="24"/>
          <w:szCs w:val="24"/>
        </w:rPr>
        <w:t>Sự</w:t>
      </w:r>
      <w:proofErr w:type="spellEnd"/>
      <w:r w:rsidRPr="0047131D">
        <w:rPr>
          <w:sz w:val="24"/>
          <w:szCs w:val="24"/>
        </w:rPr>
        <w:t xml:space="preserve"> </w:t>
      </w:r>
      <w:proofErr w:type="spellStart"/>
      <w:r w:rsidRPr="0047131D">
        <w:rPr>
          <w:sz w:val="24"/>
          <w:szCs w:val="24"/>
        </w:rPr>
        <w:t>tổng</w:t>
      </w:r>
      <w:proofErr w:type="spellEnd"/>
      <w:r w:rsidRPr="0047131D">
        <w:rPr>
          <w:sz w:val="24"/>
          <w:szCs w:val="24"/>
        </w:rPr>
        <w:t xml:space="preserve"> </w:t>
      </w:r>
      <w:proofErr w:type="spellStart"/>
      <w:r w:rsidRPr="0047131D">
        <w:rPr>
          <w:sz w:val="24"/>
          <w:szCs w:val="24"/>
        </w:rPr>
        <w:t>hợp</w:t>
      </w:r>
      <w:proofErr w:type="spellEnd"/>
      <w:r w:rsidRPr="0047131D">
        <w:rPr>
          <w:sz w:val="24"/>
          <w:szCs w:val="24"/>
        </w:rPr>
        <w:t xml:space="preserve"> </w:t>
      </w:r>
      <w:proofErr w:type="spellStart"/>
      <w:r w:rsidRPr="0047131D">
        <w:rPr>
          <w:sz w:val="24"/>
          <w:szCs w:val="24"/>
        </w:rPr>
        <w:t>trong</w:t>
      </w:r>
      <w:proofErr w:type="spellEnd"/>
      <w:r w:rsidRPr="0047131D">
        <w:rPr>
          <w:sz w:val="24"/>
          <w:szCs w:val="24"/>
        </w:rPr>
        <w:t xml:space="preserve"> </w:t>
      </w:r>
      <w:proofErr w:type="spellStart"/>
      <w:r w:rsidRPr="0047131D">
        <w:rPr>
          <w:sz w:val="24"/>
          <w:szCs w:val="24"/>
        </w:rPr>
        <w:t>không</w:t>
      </w:r>
      <w:proofErr w:type="spellEnd"/>
      <w:r w:rsidRPr="0047131D">
        <w:rPr>
          <w:sz w:val="24"/>
          <w:szCs w:val="24"/>
        </w:rPr>
        <w:t xml:space="preserve"> </w:t>
      </w:r>
      <w:proofErr w:type="spellStart"/>
      <w:r w:rsidRPr="0047131D">
        <w:rPr>
          <w:sz w:val="24"/>
          <w:szCs w:val="24"/>
        </w:rPr>
        <w:t>gian</w:t>
      </w:r>
      <w:proofErr w:type="spellEnd"/>
      <w:r w:rsidRPr="0047131D">
        <w:rPr>
          <w:sz w:val="24"/>
          <w:szCs w:val="24"/>
        </w:rPr>
        <w:t xml:space="preserve"> </w:t>
      </w:r>
      <w:proofErr w:type="spellStart"/>
      <w:r w:rsidRPr="0047131D">
        <w:rPr>
          <w:sz w:val="24"/>
          <w:szCs w:val="24"/>
        </w:rPr>
        <w:t>của</w:t>
      </w:r>
      <w:proofErr w:type="spellEnd"/>
      <w:r w:rsidRPr="0047131D">
        <w:rPr>
          <w:sz w:val="24"/>
          <w:szCs w:val="24"/>
        </w:rPr>
        <w:t xml:space="preserve"> </w:t>
      </w:r>
      <w:proofErr w:type="spellStart"/>
      <w:r w:rsidRPr="0047131D">
        <w:rPr>
          <w:sz w:val="24"/>
          <w:szCs w:val="24"/>
        </w:rPr>
        <w:t>hai</w:t>
      </w:r>
      <w:proofErr w:type="spellEnd"/>
      <w:r w:rsidRPr="0047131D">
        <w:rPr>
          <w:sz w:val="24"/>
          <w:szCs w:val="24"/>
        </w:rPr>
        <w:t xml:space="preserve"> hay </w:t>
      </w:r>
      <w:proofErr w:type="spellStart"/>
      <w:r w:rsidRPr="0047131D">
        <w:rPr>
          <w:sz w:val="24"/>
          <w:szCs w:val="24"/>
        </w:rPr>
        <w:t>nhiều</w:t>
      </w:r>
      <w:proofErr w:type="spellEnd"/>
      <w:r w:rsidRPr="0047131D">
        <w:rPr>
          <w:sz w:val="24"/>
          <w:szCs w:val="24"/>
        </w:rPr>
        <w:t xml:space="preserve"> </w:t>
      </w:r>
      <w:proofErr w:type="spellStart"/>
      <w:r w:rsidRPr="0047131D">
        <w:rPr>
          <w:sz w:val="24"/>
          <w:szCs w:val="24"/>
        </w:rPr>
        <w:t>sóng</w:t>
      </w:r>
      <w:proofErr w:type="spellEnd"/>
      <w:r w:rsidRPr="0047131D">
        <w:rPr>
          <w:sz w:val="24"/>
          <w:szCs w:val="24"/>
        </w:rPr>
        <w:t xml:space="preserve"> </w:t>
      </w:r>
      <w:proofErr w:type="spellStart"/>
      <w:r w:rsidRPr="0047131D">
        <w:rPr>
          <w:sz w:val="24"/>
          <w:szCs w:val="24"/>
        </w:rPr>
        <w:t>kết</w:t>
      </w:r>
      <w:proofErr w:type="spellEnd"/>
      <w:r w:rsidRPr="0047131D">
        <w:rPr>
          <w:sz w:val="24"/>
          <w:szCs w:val="24"/>
        </w:rPr>
        <w:t xml:space="preserve"> </w:t>
      </w:r>
      <w:proofErr w:type="spellStart"/>
      <w:r w:rsidRPr="0047131D">
        <w:rPr>
          <w:sz w:val="24"/>
          <w:szCs w:val="24"/>
        </w:rPr>
        <w:t>hợp</w:t>
      </w:r>
      <w:proofErr w:type="spellEnd"/>
    </w:p>
    <w:p w14:paraId="0E9A6EDB" w14:textId="77777777" w:rsidR="00643CE6" w:rsidRPr="0047131D" w:rsidRDefault="00643CE6" w:rsidP="00643CE6">
      <w:pPr>
        <w:tabs>
          <w:tab w:val="left" w:pos="283"/>
          <w:tab w:val="left" w:pos="2835"/>
          <w:tab w:val="left" w:pos="5386"/>
          <w:tab w:val="left" w:pos="7937"/>
        </w:tabs>
        <w:spacing w:line="312" w:lineRule="auto"/>
        <w:ind w:firstLine="283"/>
        <w:jc w:val="both"/>
        <w:rPr>
          <w:b/>
          <w:color w:val="0000FF"/>
          <w:sz w:val="24"/>
          <w:szCs w:val="24"/>
        </w:rPr>
      </w:pPr>
      <w:r w:rsidRPr="0047131D">
        <w:rPr>
          <w:b/>
          <w:bCs/>
          <w:color w:val="0000FF"/>
          <w:sz w:val="24"/>
          <w:szCs w:val="24"/>
        </w:rPr>
        <w:t>C.</w:t>
      </w:r>
      <w:r w:rsidRPr="0047131D">
        <w:rPr>
          <w:b/>
          <w:bCs/>
          <w:sz w:val="24"/>
          <w:szCs w:val="24"/>
        </w:rPr>
        <w:t xml:space="preserve"> </w:t>
      </w:r>
      <w:proofErr w:type="spellStart"/>
      <w:r w:rsidRPr="0047131D">
        <w:rPr>
          <w:sz w:val="24"/>
          <w:szCs w:val="24"/>
        </w:rPr>
        <w:t>Sự</w:t>
      </w:r>
      <w:proofErr w:type="spellEnd"/>
      <w:r w:rsidRPr="0047131D">
        <w:rPr>
          <w:sz w:val="24"/>
          <w:szCs w:val="24"/>
        </w:rPr>
        <w:t xml:space="preserve"> </w:t>
      </w:r>
      <w:proofErr w:type="spellStart"/>
      <w:r w:rsidRPr="0047131D">
        <w:rPr>
          <w:sz w:val="24"/>
          <w:szCs w:val="24"/>
        </w:rPr>
        <w:t>tổng</w:t>
      </w:r>
      <w:proofErr w:type="spellEnd"/>
      <w:r w:rsidRPr="0047131D">
        <w:rPr>
          <w:sz w:val="24"/>
          <w:szCs w:val="24"/>
        </w:rPr>
        <w:t xml:space="preserve"> </w:t>
      </w:r>
      <w:proofErr w:type="spellStart"/>
      <w:r w:rsidRPr="0047131D">
        <w:rPr>
          <w:sz w:val="24"/>
          <w:szCs w:val="24"/>
        </w:rPr>
        <w:t>hợp</w:t>
      </w:r>
      <w:proofErr w:type="spellEnd"/>
      <w:r w:rsidRPr="0047131D">
        <w:rPr>
          <w:sz w:val="24"/>
          <w:szCs w:val="24"/>
        </w:rPr>
        <w:t xml:space="preserve"> </w:t>
      </w:r>
      <w:proofErr w:type="spellStart"/>
      <w:r w:rsidRPr="0047131D">
        <w:rPr>
          <w:sz w:val="24"/>
          <w:szCs w:val="24"/>
        </w:rPr>
        <w:t>của</w:t>
      </w:r>
      <w:proofErr w:type="spellEnd"/>
      <w:r w:rsidRPr="0047131D">
        <w:rPr>
          <w:sz w:val="24"/>
          <w:szCs w:val="24"/>
        </w:rPr>
        <w:t xml:space="preserve"> </w:t>
      </w:r>
      <w:proofErr w:type="spellStart"/>
      <w:r w:rsidRPr="0047131D">
        <w:rPr>
          <w:sz w:val="24"/>
          <w:szCs w:val="24"/>
        </w:rPr>
        <w:t>hai</w:t>
      </w:r>
      <w:proofErr w:type="spellEnd"/>
      <w:r w:rsidRPr="0047131D">
        <w:rPr>
          <w:sz w:val="24"/>
          <w:szCs w:val="24"/>
        </w:rPr>
        <w:t xml:space="preserve"> </w:t>
      </w:r>
      <w:proofErr w:type="spellStart"/>
      <w:r w:rsidRPr="0047131D">
        <w:rPr>
          <w:sz w:val="24"/>
          <w:szCs w:val="24"/>
        </w:rPr>
        <w:t>sóng</w:t>
      </w:r>
      <w:proofErr w:type="spellEnd"/>
      <w:r w:rsidRPr="0047131D">
        <w:rPr>
          <w:sz w:val="24"/>
          <w:szCs w:val="24"/>
        </w:rPr>
        <w:t xml:space="preserve"> </w:t>
      </w:r>
      <w:proofErr w:type="spellStart"/>
      <w:r w:rsidRPr="0047131D">
        <w:rPr>
          <w:sz w:val="24"/>
          <w:szCs w:val="24"/>
        </w:rPr>
        <w:t>tới</w:t>
      </w:r>
      <w:proofErr w:type="spellEnd"/>
      <w:r w:rsidRPr="0047131D">
        <w:rPr>
          <w:sz w:val="24"/>
          <w:szCs w:val="24"/>
        </w:rPr>
        <w:t xml:space="preserve"> </w:t>
      </w:r>
      <w:proofErr w:type="spellStart"/>
      <w:r w:rsidRPr="0047131D">
        <w:rPr>
          <w:sz w:val="24"/>
          <w:szCs w:val="24"/>
        </w:rPr>
        <w:t>và</w:t>
      </w:r>
      <w:proofErr w:type="spellEnd"/>
      <w:r w:rsidRPr="0047131D">
        <w:rPr>
          <w:sz w:val="24"/>
          <w:szCs w:val="24"/>
        </w:rPr>
        <w:t xml:space="preserve"> </w:t>
      </w:r>
      <w:proofErr w:type="spellStart"/>
      <w:r w:rsidRPr="0047131D">
        <w:rPr>
          <w:sz w:val="24"/>
          <w:szCs w:val="24"/>
        </w:rPr>
        <w:t>sóng</w:t>
      </w:r>
      <w:proofErr w:type="spellEnd"/>
      <w:r w:rsidRPr="0047131D">
        <w:rPr>
          <w:sz w:val="24"/>
          <w:szCs w:val="24"/>
        </w:rPr>
        <w:t xml:space="preserve"> </w:t>
      </w:r>
      <w:proofErr w:type="spellStart"/>
      <w:r w:rsidRPr="0047131D">
        <w:rPr>
          <w:sz w:val="24"/>
          <w:szCs w:val="24"/>
        </w:rPr>
        <w:t>phản</w:t>
      </w:r>
      <w:proofErr w:type="spellEnd"/>
      <w:r w:rsidRPr="0047131D">
        <w:rPr>
          <w:sz w:val="24"/>
          <w:szCs w:val="24"/>
        </w:rPr>
        <w:t xml:space="preserve"> </w:t>
      </w:r>
      <w:proofErr w:type="spellStart"/>
      <w:r w:rsidRPr="0047131D">
        <w:rPr>
          <w:sz w:val="24"/>
          <w:szCs w:val="24"/>
        </w:rPr>
        <w:t>xạ</w:t>
      </w:r>
      <w:proofErr w:type="spellEnd"/>
      <w:r w:rsidRPr="0047131D">
        <w:rPr>
          <w:sz w:val="24"/>
          <w:szCs w:val="24"/>
        </w:rPr>
        <w:t xml:space="preserve"> </w:t>
      </w:r>
      <w:proofErr w:type="spellStart"/>
      <w:r w:rsidRPr="0047131D">
        <w:rPr>
          <w:sz w:val="24"/>
          <w:szCs w:val="24"/>
        </w:rPr>
        <w:t>truyền</w:t>
      </w:r>
      <w:proofErr w:type="spellEnd"/>
      <w:r w:rsidRPr="0047131D">
        <w:rPr>
          <w:sz w:val="24"/>
          <w:szCs w:val="24"/>
        </w:rPr>
        <w:t xml:space="preserve"> </w:t>
      </w:r>
      <w:proofErr w:type="spellStart"/>
      <w:r w:rsidRPr="0047131D">
        <w:rPr>
          <w:sz w:val="24"/>
          <w:szCs w:val="24"/>
        </w:rPr>
        <w:t>khác</w:t>
      </w:r>
      <w:proofErr w:type="spellEnd"/>
      <w:r w:rsidRPr="0047131D">
        <w:rPr>
          <w:sz w:val="24"/>
          <w:szCs w:val="24"/>
        </w:rPr>
        <w:t xml:space="preserve"> </w:t>
      </w:r>
      <w:proofErr w:type="spellStart"/>
      <w:r w:rsidRPr="0047131D">
        <w:rPr>
          <w:sz w:val="24"/>
          <w:szCs w:val="24"/>
        </w:rPr>
        <w:t>phương</w:t>
      </w:r>
      <w:proofErr w:type="spellEnd"/>
    </w:p>
    <w:p w14:paraId="559B7B09" w14:textId="77777777" w:rsidR="00643CE6" w:rsidRPr="0047131D" w:rsidRDefault="00643CE6" w:rsidP="00643CE6">
      <w:pPr>
        <w:tabs>
          <w:tab w:val="left" w:pos="283"/>
          <w:tab w:val="left" w:pos="2835"/>
          <w:tab w:val="left" w:pos="5386"/>
          <w:tab w:val="left" w:pos="7937"/>
        </w:tabs>
        <w:spacing w:line="312" w:lineRule="auto"/>
        <w:ind w:firstLine="283"/>
        <w:jc w:val="both"/>
        <w:rPr>
          <w:sz w:val="24"/>
          <w:szCs w:val="24"/>
        </w:rPr>
      </w:pPr>
      <w:r w:rsidRPr="0047131D">
        <w:rPr>
          <w:b/>
          <w:bCs/>
          <w:color w:val="0000FF"/>
          <w:sz w:val="24"/>
          <w:szCs w:val="24"/>
        </w:rPr>
        <w:t>D.</w:t>
      </w:r>
      <w:r w:rsidRPr="0047131D">
        <w:rPr>
          <w:b/>
          <w:bCs/>
          <w:sz w:val="24"/>
          <w:szCs w:val="24"/>
        </w:rPr>
        <w:t xml:space="preserve"> </w:t>
      </w:r>
      <w:proofErr w:type="spellStart"/>
      <w:r w:rsidRPr="0047131D">
        <w:rPr>
          <w:sz w:val="24"/>
          <w:szCs w:val="24"/>
        </w:rPr>
        <w:t>Sự</w:t>
      </w:r>
      <w:proofErr w:type="spellEnd"/>
      <w:r w:rsidRPr="0047131D">
        <w:rPr>
          <w:sz w:val="24"/>
          <w:szCs w:val="24"/>
        </w:rPr>
        <w:t xml:space="preserve"> </w:t>
      </w:r>
      <w:proofErr w:type="spellStart"/>
      <w:r w:rsidRPr="0047131D">
        <w:rPr>
          <w:sz w:val="24"/>
          <w:szCs w:val="24"/>
        </w:rPr>
        <w:t>giao</w:t>
      </w:r>
      <w:proofErr w:type="spellEnd"/>
      <w:r w:rsidRPr="0047131D">
        <w:rPr>
          <w:sz w:val="24"/>
          <w:szCs w:val="24"/>
        </w:rPr>
        <w:t xml:space="preserve"> </w:t>
      </w:r>
      <w:proofErr w:type="spellStart"/>
      <w:r w:rsidRPr="0047131D">
        <w:rPr>
          <w:sz w:val="24"/>
          <w:szCs w:val="24"/>
        </w:rPr>
        <w:t>thoa</w:t>
      </w:r>
      <w:proofErr w:type="spellEnd"/>
      <w:r w:rsidRPr="0047131D">
        <w:rPr>
          <w:sz w:val="24"/>
          <w:szCs w:val="24"/>
        </w:rPr>
        <w:t xml:space="preserve"> </w:t>
      </w:r>
      <w:proofErr w:type="spellStart"/>
      <w:r w:rsidRPr="0047131D">
        <w:rPr>
          <w:sz w:val="24"/>
          <w:szCs w:val="24"/>
        </w:rPr>
        <w:t>của</w:t>
      </w:r>
      <w:proofErr w:type="spellEnd"/>
      <w:r w:rsidRPr="0047131D">
        <w:rPr>
          <w:sz w:val="24"/>
          <w:szCs w:val="24"/>
        </w:rPr>
        <w:t xml:space="preserve"> </w:t>
      </w:r>
      <w:proofErr w:type="spellStart"/>
      <w:r w:rsidRPr="0047131D">
        <w:rPr>
          <w:sz w:val="24"/>
          <w:szCs w:val="24"/>
        </w:rPr>
        <w:t>hai</w:t>
      </w:r>
      <w:proofErr w:type="spellEnd"/>
      <w:r w:rsidRPr="0047131D">
        <w:rPr>
          <w:sz w:val="24"/>
          <w:szCs w:val="24"/>
        </w:rPr>
        <w:t xml:space="preserve"> </w:t>
      </w:r>
      <w:proofErr w:type="spellStart"/>
      <w:r w:rsidRPr="0047131D">
        <w:rPr>
          <w:sz w:val="24"/>
          <w:szCs w:val="24"/>
        </w:rPr>
        <w:t>sóng</w:t>
      </w:r>
      <w:proofErr w:type="spellEnd"/>
      <w:r w:rsidRPr="0047131D">
        <w:rPr>
          <w:sz w:val="24"/>
          <w:szCs w:val="24"/>
        </w:rPr>
        <w:t xml:space="preserve"> </w:t>
      </w:r>
      <w:proofErr w:type="spellStart"/>
      <w:r w:rsidRPr="0047131D">
        <w:rPr>
          <w:sz w:val="24"/>
          <w:szCs w:val="24"/>
        </w:rPr>
        <w:t>kết</w:t>
      </w:r>
      <w:proofErr w:type="spellEnd"/>
      <w:r w:rsidRPr="0047131D">
        <w:rPr>
          <w:sz w:val="24"/>
          <w:szCs w:val="24"/>
        </w:rPr>
        <w:t xml:space="preserve"> </w:t>
      </w:r>
      <w:proofErr w:type="spellStart"/>
      <w:r w:rsidRPr="0047131D">
        <w:rPr>
          <w:sz w:val="24"/>
          <w:szCs w:val="24"/>
        </w:rPr>
        <w:t>hợp</w:t>
      </w:r>
      <w:proofErr w:type="spellEnd"/>
    </w:p>
    <w:p w14:paraId="48CBD9F1" w14:textId="77777777" w:rsidR="00643CE6" w:rsidRPr="0047131D" w:rsidRDefault="00643CE6" w:rsidP="00643CE6">
      <w:pPr>
        <w:tabs>
          <w:tab w:val="left" w:pos="283"/>
          <w:tab w:val="left" w:pos="2835"/>
          <w:tab w:val="left" w:pos="5386"/>
          <w:tab w:val="left" w:pos="7937"/>
        </w:tabs>
        <w:spacing w:line="312" w:lineRule="auto"/>
        <w:jc w:val="both"/>
        <w:rPr>
          <w:sz w:val="24"/>
          <w:szCs w:val="24"/>
        </w:rPr>
      </w:pPr>
      <w:r w:rsidRPr="0047131D">
        <w:rPr>
          <w:b/>
          <w:sz w:val="24"/>
          <w:szCs w:val="24"/>
        </w:rPr>
        <w:t>PHẦN II</w:t>
      </w:r>
      <w:r w:rsidRPr="0047131D">
        <w:rPr>
          <w:sz w:val="24"/>
          <w:szCs w:val="24"/>
        </w:rPr>
        <w:t xml:space="preserve">. </w:t>
      </w:r>
      <w:proofErr w:type="spellStart"/>
      <w:r w:rsidRPr="0047131D">
        <w:rPr>
          <w:b/>
          <w:sz w:val="24"/>
          <w:szCs w:val="24"/>
        </w:rPr>
        <w:t>Câu</w:t>
      </w:r>
      <w:proofErr w:type="spellEnd"/>
      <w:r w:rsidRPr="0047131D">
        <w:rPr>
          <w:b/>
          <w:sz w:val="24"/>
          <w:szCs w:val="24"/>
        </w:rPr>
        <w:t xml:space="preserve"> </w:t>
      </w:r>
      <w:proofErr w:type="spellStart"/>
      <w:r w:rsidRPr="0047131D">
        <w:rPr>
          <w:b/>
          <w:sz w:val="24"/>
          <w:szCs w:val="24"/>
        </w:rPr>
        <w:t>trắc</w:t>
      </w:r>
      <w:proofErr w:type="spellEnd"/>
      <w:r w:rsidRPr="0047131D">
        <w:rPr>
          <w:b/>
          <w:sz w:val="24"/>
          <w:szCs w:val="24"/>
        </w:rPr>
        <w:t xml:space="preserve"> </w:t>
      </w:r>
      <w:proofErr w:type="spellStart"/>
      <w:r w:rsidRPr="0047131D">
        <w:rPr>
          <w:b/>
          <w:sz w:val="24"/>
          <w:szCs w:val="24"/>
        </w:rPr>
        <w:t>nghiệm</w:t>
      </w:r>
      <w:proofErr w:type="spellEnd"/>
      <w:r w:rsidRPr="0047131D">
        <w:rPr>
          <w:b/>
          <w:sz w:val="24"/>
          <w:szCs w:val="24"/>
        </w:rPr>
        <w:t xml:space="preserve"> </w:t>
      </w:r>
      <w:proofErr w:type="spellStart"/>
      <w:r w:rsidRPr="0047131D">
        <w:rPr>
          <w:b/>
          <w:sz w:val="24"/>
          <w:szCs w:val="24"/>
        </w:rPr>
        <w:t>đúng</w:t>
      </w:r>
      <w:proofErr w:type="spellEnd"/>
      <w:r w:rsidRPr="0047131D">
        <w:rPr>
          <w:b/>
          <w:sz w:val="24"/>
          <w:szCs w:val="24"/>
        </w:rPr>
        <w:t xml:space="preserve"> </w:t>
      </w:r>
      <w:proofErr w:type="spellStart"/>
      <w:r w:rsidRPr="0047131D">
        <w:rPr>
          <w:b/>
          <w:sz w:val="24"/>
          <w:szCs w:val="24"/>
        </w:rPr>
        <w:t>sai</w:t>
      </w:r>
      <w:proofErr w:type="spellEnd"/>
      <w:r w:rsidRPr="0047131D">
        <w:rPr>
          <w:b/>
          <w:sz w:val="24"/>
          <w:szCs w:val="24"/>
        </w:rPr>
        <w:t>.</w:t>
      </w:r>
      <w:r w:rsidRPr="0047131D">
        <w:rPr>
          <w:sz w:val="24"/>
          <w:szCs w:val="24"/>
        </w:rPr>
        <w:t xml:space="preserve"> </w:t>
      </w:r>
      <w:proofErr w:type="spellStart"/>
      <w:r w:rsidRPr="0047131D">
        <w:rPr>
          <w:sz w:val="24"/>
          <w:szCs w:val="24"/>
        </w:rPr>
        <w:t>Thí</w:t>
      </w:r>
      <w:proofErr w:type="spellEnd"/>
      <w:r w:rsidRPr="0047131D">
        <w:rPr>
          <w:sz w:val="24"/>
          <w:szCs w:val="24"/>
        </w:rPr>
        <w:t xml:space="preserve"> </w:t>
      </w:r>
      <w:proofErr w:type="spellStart"/>
      <w:r w:rsidRPr="0047131D">
        <w:rPr>
          <w:sz w:val="24"/>
          <w:szCs w:val="24"/>
        </w:rPr>
        <w:t>sinh</w:t>
      </w:r>
      <w:proofErr w:type="spellEnd"/>
      <w:r w:rsidRPr="0047131D">
        <w:rPr>
          <w:sz w:val="24"/>
          <w:szCs w:val="24"/>
        </w:rPr>
        <w:t xml:space="preserve"> </w:t>
      </w:r>
      <w:proofErr w:type="spellStart"/>
      <w:r w:rsidRPr="0047131D">
        <w:rPr>
          <w:sz w:val="24"/>
          <w:szCs w:val="24"/>
        </w:rPr>
        <w:t>trả</w:t>
      </w:r>
      <w:proofErr w:type="spellEnd"/>
      <w:r w:rsidRPr="0047131D">
        <w:rPr>
          <w:sz w:val="24"/>
          <w:szCs w:val="24"/>
        </w:rPr>
        <w:t xml:space="preserve"> </w:t>
      </w:r>
      <w:proofErr w:type="spellStart"/>
      <w:r w:rsidRPr="0047131D">
        <w:rPr>
          <w:sz w:val="24"/>
          <w:szCs w:val="24"/>
        </w:rPr>
        <w:t>lời</w:t>
      </w:r>
      <w:proofErr w:type="spellEnd"/>
      <w:r w:rsidRPr="0047131D">
        <w:rPr>
          <w:sz w:val="24"/>
          <w:szCs w:val="24"/>
        </w:rPr>
        <w:t xml:space="preserve"> </w:t>
      </w:r>
      <w:proofErr w:type="spellStart"/>
      <w:r w:rsidRPr="0047131D">
        <w:rPr>
          <w:sz w:val="24"/>
          <w:szCs w:val="24"/>
        </w:rPr>
        <w:t>từ</w:t>
      </w:r>
      <w:proofErr w:type="spellEnd"/>
      <w:r w:rsidRPr="0047131D">
        <w:rPr>
          <w:sz w:val="24"/>
          <w:szCs w:val="24"/>
        </w:rPr>
        <w:t xml:space="preserve"> </w:t>
      </w:r>
      <w:proofErr w:type="spellStart"/>
      <w:r w:rsidRPr="0047131D">
        <w:rPr>
          <w:sz w:val="24"/>
          <w:szCs w:val="24"/>
        </w:rPr>
        <w:t>câu</w:t>
      </w:r>
      <w:proofErr w:type="spellEnd"/>
      <w:r w:rsidRPr="0047131D">
        <w:rPr>
          <w:sz w:val="24"/>
          <w:szCs w:val="24"/>
        </w:rPr>
        <w:t xml:space="preserve"> 1 </w:t>
      </w:r>
      <w:proofErr w:type="spellStart"/>
      <w:r w:rsidRPr="0047131D">
        <w:rPr>
          <w:sz w:val="24"/>
          <w:szCs w:val="24"/>
        </w:rPr>
        <w:t>đến</w:t>
      </w:r>
      <w:proofErr w:type="spellEnd"/>
      <w:r w:rsidRPr="0047131D">
        <w:rPr>
          <w:sz w:val="24"/>
          <w:szCs w:val="24"/>
        </w:rPr>
        <w:t xml:space="preserve"> </w:t>
      </w:r>
      <w:proofErr w:type="spellStart"/>
      <w:r w:rsidRPr="0047131D">
        <w:rPr>
          <w:sz w:val="24"/>
          <w:szCs w:val="24"/>
        </w:rPr>
        <w:t>câu</w:t>
      </w:r>
      <w:proofErr w:type="spellEnd"/>
      <w:r w:rsidRPr="0047131D">
        <w:rPr>
          <w:sz w:val="24"/>
          <w:szCs w:val="24"/>
        </w:rPr>
        <w:t xml:space="preserve"> 2. Trong </w:t>
      </w:r>
      <w:proofErr w:type="spellStart"/>
      <w:r w:rsidRPr="0047131D">
        <w:rPr>
          <w:sz w:val="24"/>
          <w:szCs w:val="24"/>
        </w:rPr>
        <w:t>mỗi</w:t>
      </w:r>
      <w:proofErr w:type="spellEnd"/>
      <w:r w:rsidRPr="0047131D">
        <w:rPr>
          <w:sz w:val="24"/>
          <w:szCs w:val="24"/>
        </w:rPr>
        <w:t xml:space="preserve"> ý </w:t>
      </w:r>
      <w:r w:rsidRPr="0047131D">
        <w:rPr>
          <w:b/>
          <w:sz w:val="24"/>
          <w:szCs w:val="24"/>
        </w:rPr>
        <w:t xml:space="preserve">a), b), c), d) </w:t>
      </w:r>
      <w:r w:rsidRPr="0047131D">
        <w:rPr>
          <w:sz w:val="24"/>
          <w:szCs w:val="24"/>
        </w:rPr>
        <w:t xml:space="preserve">ở </w:t>
      </w:r>
      <w:proofErr w:type="spellStart"/>
      <w:r w:rsidRPr="0047131D">
        <w:rPr>
          <w:sz w:val="24"/>
          <w:szCs w:val="24"/>
        </w:rPr>
        <w:t>mỗi</w:t>
      </w:r>
      <w:proofErr w:type="spellEnd"/>
      <w:r w:rsidRPr="0047131D">
        <w:rPr>
          <w:sz w:val="24"/>
          <w:szCs w:val="24"/>
        </w:rPr>
        <w:t xml:space="preserve"> </w:t>
      </w:r>
      <w:proofErr w:type="spellStart"/>
      <w:r w:rsidRPr="0047131D">
        <w:rPr>
          <w:sz w:val="24"/>
          <w:szCs w:val="24"/>
        </w:rPr>
        <w:t>câu</w:t>
      </w:r>
      <w:proofErr w:type="spellEnd"/>
      <w:r w:rsidRPr="0047131D">
        <w:rPr>
          <w:sz w:val="24"/>
          <w:szCs w:val="24"/>
        </w:rPr>
        <w:t xml:space="preserve">, </w:t>
      </w:r>
      <w:proofErr w:type="spellStart"/>
      <w:r w:rsidRPr="0047131D">
        <w:rPr>
          <w:sz w:val="24"/>
          <w:szCs w:val="24"/>
        </w:rPr>
        <w:t>thí</w:t>
      </w:r>
      <w:proofErr w:type="spellEnd"/>
      <w:r w:rsidRPr="0047131D">
        <w:rPr>
          <w:sz w:val="24"/>
          <w:szCs w:val="24"/>
        </w:rPr>
        <w:t xml:space="preserve"> </w:t>
      </w:r>
      <w:proofErr w:type="spellStart"/>
      <w:r w:rsidRPr="0047131D">
        <w:rPr>
          <w:sz w:val="24"/>
          <w:szCs w:val="24"/>
        </w:rPr>
        <w:t>sinh</w:t>
      </w:r>
      <w:proofErr w:type="spellEnd"/>
      <w:r w:rsidRPr="0047131D">
        <w:rPr>
          <w:sz w:val="24"/>
          <w:szCs w:val="24"/>
        </w:rPr>
        <w:t xml:space="preserve"> </w:t>
      </w:r>
      <w:proofErr w:type="spellStart"/>
      <w:r w:rsidRPr="0047131D">
        <w:rPr>
          <w:sz w:val="24"/>
          <w:szCs w:val="24"/>
        </w:rPr>
        <w:t>chọn</w:t>
      </w:r>
      <w:proofErr w:type="spellEnd"/>
      <w:r w:rsidRPr="0047131D">
        <w:rPr>
          <w:sz w:val="24"/>
          <w:szCs w:val="24"/>
        </w:rPr>
        <w:t xml:space="preserve"> </w:t>
      </w:r>
      <w:proofErr w:type="spellStart"/>
      <w:r w:rsidRPr="0047131D">
        <w:rPr>
          <w:sz w:val="24"/>
          <w:szCs w:val="24"/>
        </w:rPr>
        <w:t>đúng</w:t>
      </w:r>
      <w:proofErr w:type="spellEnd"/>
      <w:r w:rsidRPr="0047131D">
        <w:rPr>
          <w:sz w:val="24"/>
          <w:szCs w:val="24"/>
        </w:rPr>
        <w:t xml:space="preserve"> </w:t>
      </w:r>
      <w:proofErr w:type="spellStart"/>
      <w:r w:rsidRPr="0047131D">
        <w:rPr>
          <w:sz w:val="24"/>
          <w:szCs w:val="24"/>
        </w:rPr>
        <w:t>hoặc</w:t>
      </w:r>
      <w:proofErr w:type="spellEnd"/>
      <w:r w:rsidRPr="0047131D">
        <w:rPr>
          <w:sz w:val="24"/>
          <w:szCs w:val="24"/>
        </w:rPr>
        <w:t xml:space="preserve"> </w:t>
      </w:r>
      <w:proofErr w:type="spellStart"/>
      <w:r w:rsidRPr="0047131D">
        <w:rPr>
          <w:sz w:val="24"/>
          <w:szCs w:val="24"/>
        </w:rPr>
        <w:t>sai</w:t>
      </w:r>
      <w:proofErr w:type="spellEnd"/>
      <w:r w:rsidRPr="0047131D">
        <w:rPr>
          <w:sz w:val="24"/>
          <w:szCs w:val="24"/>
        </w:rPr>
        <w:t>.</w:t>
      </w:r>
    </w:p>
    <w:p w14:paraId="4F74CBF1" w14:textId="77777777" w:rsidR="00643CE6" w:rsidRPr="0047131D" w:rsidRDefault="00643CE6" w:rsidP="00643CE6">
      <w:pPr>
        <w:pStyle w:val="ListParagraph"/>
        <w:numPr>
          <w:ilvl w:val="0"/>
          <w:numId w:val="33"/>
        </w:numPr>
        <w:spacing w:after="0" w:line="312" w:lineRule="auto"/>
        <w:jc w:val="both"/>
        <w:rPr>
          <w:rFonts w:ascii="Times New Roman" w:hAnsi="Times New Roman" w:cs="Times New Roman"/>
          <w:sz w:val="24"/>
          <w:szCs w:val="24"/>
        </w:rPr>
      </w:pPr>
      <w:proofErr w:type="spellStart"/>
      <w:r w:rsidRPr="0047131D">
        <w:rPr>
          <w:rFonts w:ascii="Times New Roman" w:eastAsia="Palatino Linotype" w:hAnsi="Times New Roman" w:cs="Times New Roman"/>
          <w:sz w:val="24"/>
          <w:szCs w:val="24"/>
        </w:rPr>
        <w:t>Một</w:t>
      </w:r>
      <w:proofErr w:type="spellEnd"/>
      <w:r w:rsidRPr="0047131D">
        <w:rPr>
          <w:rFonts w:ascii="Times New Roman" w:eastAsia="Palatino Linotype" w:hAnsi="Times New Roman" w:cs="Times New Roman"/>
          <w:sz w:val="24"/>
          <w:szCs w:val="24"/>
        </w:rPr>
        <w:t xml:space="preserve"> </w:t>
      </w:r>
      <w:proofErr w:type="spellStart"/>
      <w:r w:rsidRPr="0047131D">
        <w:rPr>
          <w:rFonts w:ascii="Times New Roman" w:eastAsia="Palatino Linotype" w:hAnsi="Times New Roman" w:cs="Times New Roman"/>
          <w:sz w:val="24"/>
          <w:szCs w:val="24"/>
        </w:rPr>
        <w:t>sóng</w:t>
      </w:r>
      <w:proofErr w:type="spellEnd"/>
      <w:r w:rsidRPr="0047131D">
        <w:rPr>
          <w:rFonts w:ascii="Times New Roman" w:eastAsia="Palatino Linotype" w:hAnsi="Times New Roman" w:cs="Times New Roman"/>
          <w:sz w:val="24"/>
          <w:szCs w:val="24"/>
        </w:rPr>
        <w:t xml:space="preserve"> </w:t>
      </w:r>
      <w:proofErr w:type="spellStart"/>
      <w:r w:rsidRPr="0047131D">
        <w:rPr>
          <w:rFonts w:ascii="Times New Roman" w:eastAsia="Palatino Linotype" w:hAnsi="Times New Roman" w:cs="Times New Roman"/>
          <w:sz w:val="24"/>
          <w:szCs w:val="24"/>
        </w:rPr>
        <w:t>hình</w:t>
      </w:r>
      <w:proofErr w:type="spellEnd"/>
      <w:r w:rsidRPr="0047131D">
        <w:rPr>
          <w:rFonts w:ascii="Times New Roman" w:eastAsia="Palatino Linotype" w:hAnsi="Times New Roman" w:cs="Times New Roman"/>
          <w:sz w:val="24"/>
          <w:szCs w:val="24"/>
        </w:rPr>
        <w:t xml:space="preserve"> sin </w:t>
      </w:r>
      <w:proofErr w:type="spellStart"/>
      <w:r w:rsidRPr="0047131D">
        <w:rPr>
          <w:rFonts w:ascii="Times New Roman" w:eastAsia="Palatino Linotype" w:hAnsi="Times New Roman" w:cs="Times New Roman"/>
          <w:sz w:val="24"/>
          <w:szCs w:val="24"/>
        </w:rPr>
        <w:t>trên</w:t>
      </w:r>
      <w:proofErr w:type="spellEnd"/>
      <w:r w:rsidRPr="0047131D">
        <w:rPr>
          <w:rFonts w:ascii="Times New Roman" w:eastAsia="Palatino Linotype" w:hAnsi="Times New Roman" w:cs="Times New Roman"/>
          <w:sz w:val="24"/>
          <w:szCs w:val="24"/>
        </w:rPr>
        <w:t xml:space="preserve"> </w:t>
      </w:r>
      <w:proofErr w:type="spellStart"/>
      <w:r w:rsidRPr="0047131D">
        <w:rPr>
          <w:rFonts w:ascii="Times New Roman" w:eastAsia="Palatino Linotype" w:hAnsi="Times New Roman" w:cs="Times New Roman"/>
          <w:sz w:val="24"/>
          <w:szCs w:val="24"/>
        </w:rPr>
        <w:t>mặt</w:t>
      </w:r>
      <w:proofErr w:type="spellEnd"/>
      <w:r w:rsidRPr="0047131D">
        <w:rPr>
          <w:rFonts w:ascii="Times New Roman" w:eastAsia="Palatino Linotype" w:hAnsi="Times New Roman" w:cs="Times New Roman"/>
          <w:sz w:val="24"/>
          <w:szCs w:val="24"/>
        </w:rPr>
        <w:t xml:space="preserve"> </w:t>
      </w:r>
      <w:proofErr w:type="spellStart"/>
      <w:r w:rsidRPr="0047131D">
        <w:rPr>
          <w:rFonts w:ascii="Times New Roman" w:eastAsia="Palatino Linotype" w:hAnsi="Times New Roman" w:cs="Times New Roman"/>
          <w:sz w:val="24"/>
          <w:szCs w:val="24"/>
        </w:rPr>
        <w:t>nước</w:t>
      </w:r>
      <w:proofErr w:type="spellEnd"/>
      <w:r w:rsidRPr="0047131D">
        <w:rPr>
          <w:rFonts w:ascii="Times New Roman" w:eastAsia="Palatino Linotype" w:hAnsi="Times New Roman" w:cs="Times New Roman"/>
          <w:sz w:val="24"/>
          <w:szCs w:val="24"/>
        </w:rPr>
        <w:t xml:space="preserve"> </w:t>
      </w:r>
      <w:proofErr w:type="spellStart"/>
      <w:r w:rsidRPr="0047131D">
        <w:rPr>
          <w:rFonts w:ascii="Times New Roman" w:eastAsia="Palatino Linotype" w:hAnsi="Times New Roman" w:cs="Times New Roman"/>
          <w:sz w:val="24"/>
          <w:szCs w:val="24"/>
        </w:rPr>
        <w:t>có</w:t>
      </w:r>
      <w:proofErr w:type="spellEnd"/>
      <w:r w:rsidRPr="0047131D">
        <w:rPr>
          <w:rFonts w:ascii="Times New Roman" w:eastAsia="Palatino Linotype" w:hAnsi="Times New Roman" w:cs="Times New Roman"/>
          <w:sz w:val="24"/>
          <w:szCs w:val="24"/>
        </w:rPr>
        <w:t xml:space="preserve"> </w:t>
      </w:r>
      <w:proofErr w:type="spellStart"/>
      <w:r w:rsidRPr="0047131D">
        <w:rPr>
          <w:rFonts w:ascii="Times New Roman" w:eastAsia="Palatino Linotype" w:hAnsi="Times New Roman" w:cs="Times New Roman"/>
          <w:sz w:val="24"/>
          <w:szCs w:val="24"/>
        </w:rPr>
        <w:t>tần</w:t>
      </w:r>
      <w:proofErr w:type="spellEnd"/>
      <w:r w:rsidRPr="0047131D">
        <w:rPr>
          <w:rFonts w:ascii="Times New Roman" w:eastAsia="Palatino Linotype" w:hAnsi="Times New Roman" w:cs="Times New Roman"/>
          <w:sz w:val="24"/>
          <w:szCs w:val="24"/>
        </w:rPr>
        <w:t xml:space="preserve"> </w:t>
      </w:r>
      <w:proofErr w:type="spellStart"/>
      <w:r w:rsidRPr="0047131D">
        <w:rPr>
          <w:rFonts w:ascii="Times New Roman" w:eastAsia="Palatino Linotype" w:hAnsi="Times New Roman" w:cs="Times New Roman"/>
          <w:sz w:val="24"/>
          <w:szCs w:val="24"/>
        </w:rPr>
        <w:t>số</w:t>
      </w:r>
      <w:proofErr w:type="spellEnd"/>
      <w:r w:rsidRPr="0047131D">
        <w:rPr>
          <w:rFonts w:ascii="Times New Roman" w:eastAsia="Palatino Linotype" w:hAnsi="Times New Roman" w:cs="Times New Roman"/>
          <w:sz w:val="24"/>
          <w:szCs w:val="24"/>
        </w:rPr>
        <w:t xml:space="preserve"> 20 Hz </w:t>
      </w:r>
      <w:proofErr w:type="spellStart"/>
      <w:r w:rsidRPr="0047131D">
        <w:rPr>
          <w:rFonts w:ascii="Times New Roman" w:eastAsia="Palatino Linotype" w:hAnsi="Times New Roman" w:cs="Times New Roman"/>
          <w:sz w:val="24"/>
          <w:szCs w:val="24"/>
        </w:rPr>
        <w:t>và</w:t>
      </w:r>
      <w:proofErr w:type="spellEnd"/>
      <w:r w:rsidRPr="0047131D">
        <w:rPr>
          <w:rFonts w:ascii="Times New Roman" w:eastAsia="Palatino Linotype" w:hAnsi="Times New Roman" w:cs="Times New Roman"/>
          <w:sz w:val="24"/>
          <w:szCs w:val="24"/>
        </w:rPr>
        <w:t xml:space="preserve"> </w:t>
      </w:r>
      <w:proofErr w:type="spellStart"/>
      <w:r w:rsidRPr="0047131D">
        <w:rPr>
          <w:rFonts w:ascii="Times New Roman" w:eastAsia="Palatino Linotype" w:hAnsi="Times New Roman" w:cs="Times New Roman"/>
          <w:sz w:val="24"/>
          <w:szCs w:val="24"/>
        </w:rPr>
        <w:t>tốc</w:t>
      </w:r>
      <w:proofErr w:type="spellEnd"/>
      <w:r w:rsidRPr="0047131D">
        <w:rPr>
          <w:rFonts w:ascii="Times New Roman" w:eastAsia="Palatino Linotype" w:hAnsi="Times New Roman" w:cs="Times New Roman"/>
          <w:sz w:val="24"/>
          <w:szCs w:val="24"/>
        </w:rPr>
        <w:t xml:space="preserve"> </w:t>
      </w:r>
      <w:proofErr w:type="spellStart"/>
      <w:r w:rsidRPr="0047131D">
        <w:rPr>
          <w:rFonts w:ascii="Times New Roman" w:eastAsia="Palatino Linotype" w:hAnsi="Times New Roman" w:cs="Times New Roman"/>
          <w:sz w:val="24"/>
          <w:szCs w:val="24"/>
        </w:rPr>
        <w:t>độ</w:t>
      </w:r>
      <w:proofErr w:type="spellEnd"/>
      <w:r w:rsidRPr="0047131D">
        <w:rPr>
          <w:rFonts w:ascii="Times New Roman" w:eastAsia="Palatino Linotype" w:hAnsi="Times New Roman" w:cs="Times New Roman"/>
          <w:sz w:val="24"/>
          <w:szCs w:val="24"/>
        </w:rPr>
        <w:t xml:space="preserve"> </w:t>
      </w:r>
      <w:proofErr w:type="spellStart"/>
      <w:r w:rsidRPr="0047131D">
        <w:rPr>
          <w:rFonts w:ascii="Times New Roman" w:eastAsia="Palatino Linotype" w:hAnsi="Times New Roman" w:cs="Times New Roman"/>
          <w:sz w:val="24"/>
          <w:szCs w:val="24"/>
        </w:rPr>
        <w:t>truyền</w:t>
      </w:r>
      <w:proofErr w:type="spellEnd"/>
      <w:r w:rsidRPr="0047131D">
        <w:rPr>
          <w:rFonts w:ascii="Times New Roman" w:eastAsia="Palatino Linotype" w:hAnsi="Times New Roman" w:cs="Times New Roman"/>
          <w:sz w:val="24"/>
          <w:szCs w:val="24"/>
        </w:rPr>
        <w:t xml:space="preserve"> </w:t>
      </w:r>
      <w:proofErr w:type="spellStart"/>
      <w:r w:rsidRPr="0047131D">
        <w:rPr>
          <w:rFonts w:ascii="Times New Roman" w:eastAsia="Palatino Linotype" w:hAnsi="Times New Roman" w:cs="Times New Roman"/>
          <w:sz w:val="24"/>
          <w:szCs w:val="24"/>
        </w:rPr>
        <w:t>sóng</w:t>
      </w:r>
      <w:proofErr w:type="spellEnd"/>
      <w:r w:rsidRPr="0047131D">
        <w:rPr>
          <w:rFonts w:ascii="Times New Roman" w:eastAsia="Palatino Linotype" w:hAnsi="Times New Roman" w:cs="Times New Roman"/>
          <w:sz w:val="24"/>
          <w:szCs w:val="24"/>
        </w:rPr>
        <w:t xml:space="preserve"> </w:t>
      </w:r>
      <w:proofErr w:type="spellStart"/>
      <w:r w:rsidRPr="0047131D">
        <w:rPr>
          <w:rFonts w:ascii="Times New Roman" w:eastAsia="Palatino Linotype" w:hAnsi="Times New Roman" w:cs="Times New Roman"/>
          <w:sz w:val="24"/>
          <w:szCs w:val="24"/>
        </w:rPr>
        <w:t>trong</w:t>
      </w:r>
      <w:proofErr w:type="spellEnd"/>
      <w:r w:rsidRPr="0047131D">
        <w:rPr>
          <w:rFonts w:ascii="Times New Roman" w:eastAsia="Palatino Linotype" w:hAnsi="Times New Roman" w:cs="Times New Roman"/>
          <w:sz w:val="24"/>
          <w:szCs w:val="24"/>
        </w:rPr>
        <w:t xml:space="preserve"> </w:t>
      </w:r>
      <w:proofErr w:type="spellStart"/>
      <w:r w:rsidRPr="0047131D">
        <w:rPr>
          <w:rFonts w:ascii="Times New Roman" w:eastAsia="Palatino Linotype" w:hAnsi="Times New Roman" w:cs="Times New Roman"/>
          <w:sz w:val="24"/>
          <w:szCs w:val="24"/>
        </w:rPr>
        <w:t>môi</w:t>
      </w:r>
      <w:proofErr w:type="spellEnd"/>
      <w:r w:rsidRPr="0047131D">
        <w:rPr>
          <w:rFonts w:ascii="Times New Roman" w:eastAsia="Palatino Linotype" w:hAnsi="Times New Roman" w:cs="Times New Roman"/>
          <w:sz w:val="24"/>
          <w:szCs w:val="24"/>
        </w:rPr>
        <w:t xml:space="preserve"> </w:t>
      </w:r>
      <w:proofErr w:type="spellStart"/>
      <w:r w:rsidRPr="0047131D">
        <w:rPr>
          <w:rFonts w:ascii="Times New Roman" w:eastAsia="Palatino Linotype" w:hAnsi="Times New Roman" w:cs="Times New Roman"/>
          <w:sz w:val="24"/>
          <w:szCs w:val="24"/>
        </w:rPr>
        <w:t>trường</w:t>
      </w:r>
      <w:proofErr w:type="spellEnd"/>
      <w:r w:rsidRPr="0047131D">
        <w:rPr>
          <w:rFonts w:ascii="Times New Roman" w:eastAsia="Palatino Linotype" w:hAnsi="Times New Roman" w:cs="Times New Roman"/>
          <w:sz w:val="24"/>
          <w:szCs w:val="24"/>
        </w:rPr>
        <w:t xml:space="preserve"> </w:t>
      </w:r>
      <w:proofErr w:type="spellStart"/>
      <w:r w:rsidRPr="0047131D">
        <w:rPr>
          <w:rFonts w:ascii="Times New Roman" w:eastAsia="Palatino Linotype" w:hAnsi="Times New Roman" w:cs="Times New Roman"/>
          <w:sz w:val="24"/>
          <w:szCs w:val="24"/>
        </w:rPr>
        <w:t>là</w:t>
      </w:r>
      <w:proofErr w:type="spellEnd"/>
      <w:r w:rsidRPr="0047131D">
        <w:rPr>
          <w:rFonts w:ascii="Times New Roman" w:eastAsia="Palatino Linotype" w:hAnsi="Times New Roman" w:cs="Times New Roman"/>
          <w:sz w:val="24"/>
          <w:szCs w:val="24"/>
        </w:rPr>
        <w:t xml:space="preserve"> 60 cm/s.</w:t>
      </w:r>
    </w:p>
    <w:p w14:paraId="4EC0AAC6" w14:textId="77777777" w:rsidR="00643CE6" w:rsidRPr="0047131D" w:rsidRDefault="00643CE6" w:rsidP="00643CE6">
      <w:pPr>
        <w:tabs>
          <w:tab w:val="left" w:pos="283"/>
          <w:tab w:val="left" w:pos="2835"/>
          <w:tab w:val="left" w:pos="5386"/>
          <w:tab w:val="left" w:pos="7937"/>
        </w:tabs>
        <w:spacing w:line="312" w:lineRule="auto"/>
        <w:ind w:firstLine="283"/>
        <w:jc w:val="both"/>
        <w:rPr>
          <w:rFonts w:eastAsia="Palatino Linotype"/>
          <w:sz w:val="24"/>
          <w:szCs w:val="24"/>
        </w:rPr>
      </w:pPr>
      <w:r w:rsidRPr="0047131D">
        <w:rPr>
          <w:rFonts w:eastAsia="Palatino Linotype"/>
          <w:b/>
          <w:sz w:val="24"/>
          <w:szCs w:val="24"/>
        </w:rPr>
        <w:lastRenderedPageBreak/>
        <w:t>a)</w:t>
      </w:r>
      <w:r w:rsidRPr="0047131D">
        <w:rPr>
          <w:rFonts w:eastAsia="Palatino Linotype"/>
          <w:sz w:val="24"/>
          <w:szCs w:val="24"/>
        </w:rPr>
        <w:t xml:space="preserve"> </w:t>
      </w:r>
      <w:proofErr w:type="spellStart"/>
      <w:r w:rsidRPr="0047131D">
        <w:rPr>
          <w:rFonts w:eastAsia="Palatino Linotype"/>
          <w:sz w:val="24"/>
          <w:szCs w:val="24"/>
        </w:rPr>
        <w:t>Sóng</w:t>
      </w:r>
      <w:proofErr w:type="spellEnd"/>
      <w:r w:rsidRPr="0047131D">
        <w:rPr>
          <w:rFonts w:eastAsia="Palatino Linotype"/>
          <w:sz w:val="24"/>
          <w:szCs w:val="24"/>
        </w:rPr>
        <w:t xml:space="preserve"> </w:t>
      </w:r>
      <w:proofErr w:type="spellStart"/>
      <w:r w:rsidRPr="0047131D">
        <w:rPr>
          <w:rFonts w:eastAsia="Palatino Linotype"/>
          <w:sz w:val="24"/>
          <w:szCs w:val="24"/>
        </w:rPr>
        <w:t>nước</w:t>
      </w:r>
      <w:proofErr w:type="spellEnd"/>
      <w:r w:rsidRPr="0047131D">
        <w:rPr>
          <w:rFonts w:eastAsia="Palatino Linotype"/>
          <w:sz w:val="24"/>
          <w:szCs w:val="24"/>
        </w:rPr>
        <w:t xml:space="preserve"> </w:t>
      </w:r>
      <w:proofErr w:type="spellStart"/>
      <w:r w:rsidRPr="0047131D">
        <w:rPr>
          <w:rFonts w:eastAsia="Palatino Linotype"/>
          <w:sz w:val="24"/>
          <w:szCs w:val="24"/>
        </w:rPr>
        <w:t>mang</w:t>
      </w:r>
      <w:proofErr w:type="spellEnd"/>
      <w:r w:rsidRPr="0047131D">
        <w:rPr>
          <w:rFonts w:eastAsia="Palatino Linotype"/>
          <w:sz w:val="24"/>
          <w:szCs w:val="24"/>
        </w:rPr>
        <w:t xml:space="preserve"> </w:t>
      </w:r>
      <w:proofErr w:type="spellStart"/>
      <w:r w:rsidRPr="0047131D">
        <w:rPr>
          <w:rFonts w:eastAsia="Palatino Linotype"/>
          <w:sz w:val="24"/>
          <w:szCs w:val="24"/>
        </w:rPr>
        <w:t>năng</w:t>
      </w:r>
      <w:proofErr w:type="spellEnd"/>
      <w:r w:rsidRPr="0047131D">
        <w:rPr>
          <w:rFonts w:eastAsia="Palatino Linotype"/>
          <w:sz w:val="24"/>
          <w:szCs w:val="24"/>
        </w:rPr>
        <w:t xml:space="preserve"> </w:t>
      </w:r>
      <w:proofErr w:type="spellStart"/>
      <w:r w:rsidRPr="0047131D">
        <w:rPr>
          <w:rFonts w:eastAsia="Palatino Linotype"/>
          <w:sz w:val="24"/>
          <w:szCs w:val="24"/>
        </w:rPr>
        <w:t>lượng</w:t>
      </w:r>
      <w:proofErr w:type="spellEnd"/>
      <w:r w:rsidRPr="0047131D">
        <w:rPr>
          <w:rFonts w:eastAsia="Palatino Linotype"/>
          <w:sz w:val="24"/>
          <w:szCs w:val="24"/>
        </w:rPr>
        <w:t>.</w:t>
      </w:r>
    </w:p>
    <w:p w14:paraId="5064600B" w14:textId="77777777" w:rsidR="00643CE6" w:rsidRPr="0047131D" w:rsidRDefault="00643CE6" w:rsidP="00643CE6">
      <w:pPr>
        <w:tabs>
          <w:tab w:val="left" w:pos="283"/>
          <w:tab w:val="left" w:pos="2835"/>
          <w:tab w:val="left" w:pos="5386"/>
          <w:tab w:val="left" w:pos="7937"/>
        </w:tabs>
        <w:spacing w:line="312" w:lineRule="auto"/>
        <w:ind w:firstLine="283"/>
        <w:jc w:val="both"/>
        <w:rPr>
          <w:rFonts w:eastAsia="Palatino Linotype"/>
          <w:sz w:val="24"/>
          <w:szCs w:val="24"/>
        </w:rPr>
      </w:pPr>
      <w:r w:rsidRPr="0047131D">
        <w:rPr>
          <w:rFonts w:eastAsia="Palatino Linotype"/>
          <w:b/>
          <w:sz w:val="24"/>
          <w:szCs w:val="24"/>
        </w:rPr>
        <w:t>b)</w:t>
      </w:r>
      <w:r w:rsidRPr="0047131D">
        <w:rPr>
          <w:rFonts w:eastAsia="Palatino Linotype"/>
          <w:sz w:val="24"/>
          <w:szCs w:val="24"/>
        </w:rPr>
        <w:t xml:space="preserve"> </w:t>
      </w:r>
      <w:proofErr w:type="spellStart"/>
      <w:r w:rsidRPr="0047131D">
        <w:rPr>
          <w:rFonts w:eastAsia="Palatino Linotype"/>
          <w:sz w:val="24"/>
          <w:szCs w:val="24"/>
        </w:rPr>
        <w:t>Bước</w:t>
      </w:r>
      <w:proofErr w:type="spellEnd"/>
      <w:r w:rsidRPr="0047131D">
        <w:rPr>
          <w:rFonts w:eastAsia="Palatino Linotype"/>
          <w:sz w:val="24"/>
          <w:szCs w:val="24"/>
        </w:rPr>
        <w:t xml:space="preserve"> </w:t>
      </w:r>
      <w:proofErr w:type="spellStart"/>
      <w:r w:rsidRPr="0047131D">
        <w:rPr>
          <w:rFonts w:eastAsia="Palatino Linotype"/>
          <w:sz w:val="24"/>
          <w:szCs w:val="24"/>
        </w:rPr>
        <w:t>sóng</w:t>
      </w:r>
      <w:proofErr w:type="spellEnd"/>
      <w:r w:rsidRPr="0047131D">
        <w:rPr>
          <w:rFonts w:eastAsia="Palatino Linotype"/>
          <w:sz w:val="24"/>
          <w:szCs w:val="24"/>
        </w:rPr>
        <w:t xml:space="preserve"> </w:t>
      </w:r>
      <w:proofErr w:type="spellStart"/>
      <w:r w:rsidRPr="0047131D">
        <w:rPr>
          <w:rFonts w:eastAsia="Palatino Linotype"/>
          <w:sz w:val="24"/>
          <w:szCs w:val="24"/>
        </w:rPr>
        <w:t>bằng</w:t>
      </w:r>
      <w:proofErr w:type="spellEnd"/>
      <w:r w:rsidRPr="0047131D">
        <w:rPr>
          <w:rFonts w:eastAsia="Palatino Linotype"/>
          <w:sz w:val="24"/>
          <w:szCs w:val="24"/>
        </w:rPr>
        <w:t xml:space="preserve"> 3 cm/s.</w:t>
      </w:r>
    </w:p>
    <w:p w14:paraId="35C57856" w14:textId="77777777" w:rsidR="00643CE6" w:rsidRPr="0047131D" w:rsidRDefault="00643CE6" w:rsidP="00643CE6">
      <w:pPr>
        <w:tabs>
          <w:tab w:val="left" w:pos="283"/>
          <w:tab w:val="left" w:pos="2835"/>
          <w:tab w:val="left" w:pos="5386"/>
          <w:tab w:val="left" w:pos="7937"/>
        </w:tabs>
        <w:spacing w:line="312" w:lineRule="auto"/>
        <w:ind w:firstLine="283"/>
        <w:jc w:val="both"/>
        <w:rPr>
          <w:rFonts w:eastAsia="Palatino Linotype"/>
          <w:sz w:val="24"/>
          <w:szCs w:val="24"/>
        </w:rPr>
      </w:pPr>
      <w:r w:rsidRPr="0047131D">
        <w:rPr>
          <w:rFonts w:eastAsia="Palatino Linotype"/>
          <w:b/>
          <w:sz w:val="24"/>
          <w:szCs w:val="24"/>
        </w:rPr>
        <w:t>c)</w:t>
      </w:r>
      <w:r w:rsidRPr="0047131D">
        <w:rPr>
          <w:rFonts w:eastAsia="Palatino Linotype"/>
          <w:sz w:val="24"/>
          <w:szCs w:val="24"/>
        </w:rPr>
        <w:t xml:space="preserve"> </w:t>
      </w:r>
      <w:proofErr w:type="spellStart"/>
      <w:r w:rsidRPr="0047131D">
        <w:rPr>
          <w:rFonts w:eastAsia="Palatino Linotype"/>
          <w:sz w:val="24"/>
          <w:szCs w:val="24"/>
        </w:rPr>
        <w:t>Quãng</w:t>
      </w:r>
      <w:proofErr w:type="spellEnd"/>
      <w:r w:rsidRPr="0047131D">
        <w:rPr>
          <w:rFonts w:eastAsia="Palatino Linotype"/>
          <w:sz w:val="24"/>
          <w:szCs w:val="24"/>
        </w:rPr>
        <w:t xml:space="preserve"> </w:t>
      </w:r>
      <w:proofErr w:type="spellStart"/>
      <w:r w:rsidRPr="0047131D">
        <w:rPr>
          <w:rFonts w:eastAsia="Palatino Linotype"/>
          <w:sz w:val="24"/>
          <w:szCs w:val="24"/>
        </w:rPr>
        <w:t>đường</w:t>
      </w:r>
      <w:proofErr w:type="spellEnd"/>
      <w:r w:rsidRPr="0047131D">
        <w:rPr>
          <w:rFonts w:eastAsia="Palatino Linotype"/>
          <w:sz w:val="24"/>
          <w:szCs w:val="24"/>
        </w:rPr>
        <w:t xml:space="preserve"> </w:t>
      </w:r>
      <w:proofErr w:type="spellStart"/>
      <w:r w:rsidRPr="0047131D">
        <w:rPr>
          <w:rFonts w:eastAsia="Palatino Linotype"/>
          <w:sz w:val="24"/>
          <w:szCs w:val="24"/>
        </w:rPr>
        <w:t>sóng</w:t>
      </w:r>
      <w:proofErr w:type="spellEnd"/>
      <w:r w:rsidRPr="0047131D">
        <w:rPr>
          <w:rFonts w:eastAsia="Palatino Linotype"/>
          <w:sz w:val="24"/>
          <w:szCs w:val="24"/>
        </w:rPr>
        <w:t xml:space="preserve"> </w:t>
      </w:r>
      <w:proofErr w:type="spellStart"/>
      <w:r w:rsidRPr="0047131D">
        <w:rPr>
          <w:rFonts w:eastAsia="Palatino Linotype"/>
          <w:sz w:val="24"/>
          <w:szCs w:val="24"/>
        </w:rPr>
        <w:t>truyền</w:t>
      </w:r>
      <w:proofErr w:type="spellEnd"/>
      <w:r w:rsidRPr="0047131D">
        <w:rPr>
          <w:rFonts w:eastAsia="Palatino Linotype"/>
          <w:sz w:val="24"/>
          <w:szCs w:val="24"/>
        </w:rPr>
        <w:t xml:space="preserve"> </w:t>
      </w:r>
      <w:proofErr w:type="spellStart"/>
      <w:r w:rsidRPr="0047131D">
        <w:rPr>
          <w:rFonts w:eastAsia="Palatino Linotype"/>
          <w:sz w:val="24"/>
          <w:szCs w:val="24"/>
        </w:rPr>
        <w:t>được</w:t>
      </w:r>
      <w:proofErr w:type="spellEnd"/>
      <w:r w:rsidRPr="0047131D">
        <w:rPr>
          <w:rFonts w:eastAsia="Palatino Linotype"/>
          <w:sz w:val="24"/>
          <w:szCs w:val="24"/>
        </w:rPr>
        <w:t xml:space="preserve"> </w:t>
      </w:r>
      <w:proofErr w:type="spellStart"/>
      <w:r w:rsidRPr="0047131D">
        <w:rPr>
          <w:rFonts w:eastAsia="Palatino Linotype"/>
          <w:sz w:val="24"/>
          <w:szCs w:val="24"/>
        </w:rPr>
        <w:t>trong</w:t>
      </w:r>
      <w:proofErr w:type="spellEnd"/>
      <w:r w:rsidRPr="0047131D">
        <w:rPr>
          <w:rFonts w:eastAsia="Palatino Linotype"/>
          <w:sz w:val="24"/>
          <w:szCs w:val="24"/>
        </w:rPr>
        <w:t xml:space="preserve"> 0,2 s </w:t>
      </w:r>
      <w:proofErr w:type="spellStart"/>
      <w:r w:rsidRPr="0047131D">
        <w:rPr>
          <w:rFonts w:eastAsia="Palatino Linotype"/>
          <w:sz w:val="24"/>
          <w:szCs w:val="24"/>
        </w:rPr>
        <w:t>là</w:t>
      </w:r>
      <w:proofErr w:type="spellEnd"/>
      <w:r w:rsidRPr="0047131D">
        <w:rPr>
          <w:rFonts w:eastAsia="Palatino Linotype"/>
          <w:sz w:val="24"/>
          <w:szCs w:val="24"/>
        </w:rPr>
        <w:t xml:space="preserve"> 24 cm.</w:t>
      </w:r>
    </w:p>
    <w:p w14:paraId="73A65C1F" w14:textId="77777777" w:rsidR="00643CE6" w:rsidRPr="0047131D" w:rsidRDefault="00643CE6" w:rsidP="00643CE6">
      <w:pPr>
        <w:tabs>
          <w:tab w:val="left" w:pos="283"/>
          <w:tab w:val="left" w:pos="2835"/>
          <w:tab w:val="left" w:pos="5386"/>
          <w:tab w:val="left" w:pos="7937"/>
        </w:tabs>
        <w:spacing w:line="312" w:lineRule="auto"/>
        <w:ind w:firstLine="283"/>
        <w:jc w:val="both"/>
        <w:rPr>
          <w:rFonts w:eastAsia="Palatino Linotype"/>
          <w:sz w:val="24"/>
          <w:szCs w:val="24"/>
        </w:rPr>
      </w:pPr>
      <w:r w:rsidRPr="0047131D">
        <w:rPr>
          <w:rFonts w:eastAsia="Palatino Linotype"/>
          <w:b/>
          <w:sz w:val="24"/>
          <w:szCs w:val="24"/>
        </w:rPr>
        <w:t>d)</w:t>
      </w:r>
      <w:r w:rsidRPr="0047131D">
        <w:rPr>
          <w:rFonts w:eastAsia="Palatino Linotype"/>
          <w:sz w:val="24"/>
          <w:szCs w:val="24"/>
        </w:rPr>
        <w:t xml:space="preserve"> Cho </w:t>
      </w:r>
      <w:proofErr w:type="spellStart"/>
      <w:r w:rsidRPr="0047131D">
        <w:rPr>
          <w:rFonts w:eastAsia="Palatino Linotype"/>
          <w:sz w:val="24"/>
          <w:szCs w:val="24"/>
        </w:rPr>
        <w:t>biên</w:t>
      </w:r>
      <w:proofErr w:type="spellEnd"/>
      <w:r w:rsidRPr="0047131D">
        <w:rPr>
          <w:rFonts w:eastAsia="Palatino Linotype"/>
          <w:sz w:val="24"/>
          <w:szCs w:val="24"/>
        </w:rPr>
        <w:t xml:space="preserve"> </w:t>
      </w:r>
      <w:proofErr w:type="spellStart"/>
      <w:r w:rsidRPr="0047131D">
        <w:rPr>
          <w:rFonts w:eastAsia="Palatino Linotype"/>
          <w:sz w:val="24"/>
          <w:szCs w:val="24"/>
        </w:rPr>
        <w:t>độ</w:t>
      </w:r>
      <w:proofErr w:type="spellEnd"/>
      <w:r w:rsidRPr="0047131D">
        <w:rPr>
          <w:rFonts w:eastAsia="Palatino Linotype"/>
          <w:sz w:val="24"/>
          <w:szCs w:val="24"/>
        </w:rPr>
        <w:t xml:space="preserve"> </w:t>
      </w:r>
      <w:proofErr w:type="spellStart"/>
      <w:r w:rsidRPr="0047131D">
        <w:rPr>
          <w:rFonts w:eastAsia="Palatino Linotype"/>
          <w:sz w:val="24"/>
          <w:szCs w:val="24"/>
        </w:rPr>
        <w:t>sóng</w:t>
      </w:r>
      <w:proofErr w:type="spellEnd"/>
      <w:r w:rsidRPr="0047131D">
        <w:rPr>
          <w:rFonts w:eastAsia="Palatino Linotype"/>
          <w:sz w:val="24"/>
          <w:szCs w:val="24"/>
        </w:rPr>
        <w:t xml:space="preserve"> </w:t>
      </w:r>
      <w:proofErr w:type="spellStart"/>
      <w:r w:rsidRPr="0047131D">
        <w:rPr>
          <w:rFonts w:eastAsia="Palatino Linotype"/>
          <w:sz w:val="24"/>
          <w:szCs w:val="24"/>
        </w:rPr>
        <w:t>là</w:t>
      </w:r>
      <w:proofErr w:type="spellEnd"/>
      <w:r w:rsidRPr="0047131D">
        <w:rPr>
          <w:rFonts w:eastAsia="Palatino Linotype"/>
          <w:sz w:val="24"/>
          <w:szCs w:val="24"/>
        </w:rPr>
        <w:t xml:space="preserve"> 15 mm. </w:t>
      </w:r>
      <w:proofErr w:type="spellStart"/>
      <w:r w:rsidRPr="0047131D">
        <w:rPr>
          <w:rFonts w:eastAsia="Palatino Linotype"/>
          <w:sz w:val="24"/>
          <w:szCs w:val="24"/>
        </w:rPr>
        <w:t>Chọn</w:t>
      </w:r>
      <w:proofErr w:type="spellEnd"/>
      <w:r w:rsidRPr="0047131D">
        <w:rPr>
          <w:rFonts w:eastAsia="Palatino Linotype"/>
          <w:sz w:val="24"/>
          <w:szCs w:val="24"/>
        </w:rPr>
        <w:t xml:space="preserve"> t = 0 </w:t>
      </w:r>
      <w:proofErr w:type="spellStart"/>
      <w:r w:rsidRPr="0047131D">
        <w:rPr>
          <w:rFonts w:eastAsia="Palatino Linotype"/>
          <w:sz w:val="24"/>
          <w:szCs w:val="24"/>
        </w:rPr>
        <w:t>là</w:t>
      </w:r>
      <w:proofErr w:type="spellEnd"/>
      <w:r w:rsidRPr="0047131D">
        <w:rPr>
          <w:rFonts w:eastAsia="Palatino Linotype"/>
          <w:sz w:val="24"/>
          <w:szCs w:val="24"/>
        </w:rPr>
        <w:t xml:space="preserve"> </w:t>
      </w:r>
      <w:proofErr w:type="spellStart"/>
      <w:r w:rsidRPr="0047131D">
        <w:rPr>
          <w:rFonts w:eastAsia="Palatino Linotype"/>
          <w:sz w:val="24"/>
          <w:szCs w:val="24"/>
        </w:rPr>
        <w:t>lúc</w:t>
      </w:r>
      <w:proofErr w:type="spellEnd"/>
      <w:r w:rsidRPr="0047131D">
        <w:rPr>
          <w:rFonts w:eastAsia="Palatino Linotype"/>
          <w:sz w:val="24"/>
          <w:szCs w:val="24"/>
        </w:rPr>
        <w:t xml:space="preserve"> </w:t>
      </w:r>
      <w:proofErr w:type="spellStart"/>
      <w:r w:rsidRPr="0047131D">
        <w:rPr>
          <w:rFonts w:eastAsia="Palatino Linotype"/>
          <w:sz w:val="24"/>
          <w:szCs w:val="24"/>
        </w:rPr>
        <w:t>phần</w:t>
      </w:r>
      <w:proofErr w:type="spellEnd"/>
      <w:r w:rsidRPr="0047131D">
        <w:rPr>
          <w:rFonts w:eastAsia="Palatino Linotype"/>
          <w:sz w:val="24"/>
          <w:szCs w:val="24"/>
        </w:rPr>
        <w:t xml:space="preserve"> </w:t>
      </w:r>
      <w:proofErr w:type="spellStart"/>
      <w:r w:rsidRPr="0047131D">
        <w:rPr>
          <w:rFonts w:eastAsia="Palatino Linotype"/>
          <w:sz w:val="24"/>
          <w:szCs w:val="24"/>
        </w:rPr>
        <w:t>tử</w:t>
      </w:r>
      <w:proofErr w:type="spellEnd"/>
      <w:r w:rsidRPr="0047131D">
        <w:rPr>
          <w:rFonts w:eastAsia="Palatino Linotype"/>
          <w:sz w:val="24"/>
          <w:szCs w:val="24"/>
        </w:rPr>
        <w:t xml:space="preserve"> </w:t>
      </w:r>
      <w:proofErr w:type="spellStart"/>
      <w:r w:rsidRPr="0047131D">
        <w:rPr>
          <w:rFonts w:eastAsia="Palatino Linotype"/>
          <w:sz w:val="24"/>
          <w:szCs w:val="24"/>
        </w:rPr>
        <w:t>trong</w:t>
      </w:r>
      <w:proofErr w:type="spellEnd"/>
      <w:r w:rsidRPr="0047131D">
        <w:rPr>
          <w:rFonts w:eastAsia="Palatino Linotype"/>
          <w:sz w:val="24"/>
          <w:szCs w:val="24"/>
        </w:rPr>
        <w:t xml:space="preserve"> </w:t>
      </w:r>
      <w:proofErr w:type="spellStart"/>
      <w:r w:rsidRPr="0047131D">
        <w:rPr>
          <w:rFonts w:eastAsia="Palatino Linotype"/>
          <w:sz w:val="24"/>
          <w:szCs w:val="24"/>
        </w:rPr>
        <w:t>môi</w:t>
      </w:r>
      <w:proofErr w:type="spellEnd"/>
      <w:r w:rsidRPr="0047131D">
        <w:rPr>
          <w:rFonts w:eastAsia="Palatino Linotype"/>
          <w:sz w:val="24"/>
          <w:szCs w:val="24"/>
        </w:rPr>
        <w:t xml:space="preserve"> </w:t>
      </w:r>
      <w:proofErr w:type="spellStart"/>
      <w:r w:rsidRPr="0047131D">
        <w:rPr>
          <w:rFonts w:eastAsia="Palatino Linotype"/>
          <w:sz w:val="24"/>
          <w:szCs w:val="24"/>
        </w:rPr>
        <w:t>trường</w:t>
      </w:r>
      <w:proofErr w:type="spellEnd"/>
      <w:r w:rsidRPr="0047131D">
        <w:rPr>
          <w:rFonts w:eastAsia="Palatino Linotype"/>
          <w:sz w:val="24"/>
          <w:szCs w:val="24"/>
        </w:rPr>
        <w:t xml:space="preserve"> </w:t>
      </w:r>
      <w:proofErr w:type="spellStart"/>
      <w:r w:rsidRPr="0047131D">
        <w:rPr>
          <w:rFonts w:eastAsia="Palatino Linotype"/>
          <w:sz w:val="24"/>
          <w:szCs w:val="24"/>
        </w:rPr>
        <w:t>tại</w:t>
      </w:r>
      <w:proofErr w:type="spellEnd"/>
      <w:r w:rsidRPr="0047131D">
        <w:rPr>
          <w:rFonts w:eastAsia="Palatino Linotype"/>
          <w:sz w:val="24"/>
          <w:szCs w:val="24"/>
        </w:rPr>
        <w:t xml:space="preserve"> M </w:t>
      </w:r>
      <w:proofErr w:type="spellStart"/>
      <w:r w:rsidRPr="0047131D">
        <w:rPr>
          <w:rFonts w:eastAsia="Palatino Linotype"/>
          <w:sz w:val="24"/>
          <w:szCs w:val="24"/>
        </w:rPr>
        <w:t>đang</w:t>
      </w:r>
      <w:proofErr w:type="spellEnd"/>
      <w:r w:rsidRPr="0047131D">
        <w:rPr>
          <w:rFonts w:eastAsia="Palatino Linotype"/>
          <w:sz w:val="24"/>
          <w:szCs w:val="24"/>
        </w:rPr>
        <w:t xml:space="preserve"> </w:t>
      </w:r>
      <w:proofErr w:type="spellStart"/>
      <w:r w:rsidRPr="0047131D">
        <w:rPr>
          <w:rFonts w:eastAsia="Palatino Linotype"/>
          <w:sz w:val="24"/>
          <w:szCs w:val="24"/>
        </w:rPr>
        <w:t>đi</w:t>
      </w:r>
      <w:proofErr w:type="spellEnd"/>
      <w:r w:rsidRPr="0047131D">
        <w:rPr>
          <w:rFonts w:eastAsia="Palatino Linotype"/>
          <w:sz w:val="24"/>
          <w:szCs w:val="24"/>
        </w:rPr>
        <w:t xml:space="preserve"> qua </w:t>
      </w:r>
      <w:proofErr w:type="spellStart"/>
      <w:r w:rsidRPr="0047131D">
        <w:rPr>
          <w:rFonts w:eastAsia="Palatino Linotype"/>
          <w:sz w:val="24"/>
          <w:szCs w:val="24"/>
        </w:rPr>
        <w:t>vị</w:t>
      </w:r>
      <w:proofErr w:type="spellEnd"/>
      <w:r w:rsidRPr="0047131D">
        <w:rPr>
          <w:rFonts w:eastAsia="Palatino Linotype"/>
          <w:sz w:val="24"/>
          <w:szCs w:val="24"/>
        </w:rPr>
        <w:t xml:space="preserve"> </w:t>
      </w:r>
      <w:proofErr w:type="spellStart"/>
      <w:r w:rsidRPr="0047131D">
        <w:rPr>
          <w:rFonts w:eastAsia="Palatino Linotype"/>
          <w:sz w:val="24"/>
          <w:szCs w:val="24"/>
        </w:rPr>
        <w:t>trí</w:t>
      </w:r>
      <w:proofErr w:type="spellEnd"/>
      <w:r w:rsidRPr="0047131D">
        <w:rPr>
          <w:rFonts w:eastAsia="Palatino Linotype"/>
          <w:sz w:val="24"/>
          <w:szCs w:val="24"/>
        </w:rPr>
        <w:t xml:space="preserve"> </w:t>
      </w:r>
      <w:proofErr w:type="spellStart"/>
      <w:r w:rsidRPr="0047131D">
        <w:rPr>
          <w:rFonts w:eastAsia="Palatino Linotype"/>
          <w:sz w:val="24"/>
          <w:szCs w:val="24"/>
        </w:rPr>
        <w:t>cân</w:t>
      </w:r>
      <w:proofErr w:type="spellEnd"/>
      <w:r w:rsidRPr="0047131D">
        <w:rPr>
          <w:rFonts w:eastAsia="Palatino Linotype"/>
          <w:sz w:val="24"/>
          <w:szCs w:val="24"/>
        </w:rPr>
        <w:t xml:space="preserve"> </w:t>
      </w:r>
      <w:proofErr w:type="spellStart"/>
      <w:r w:rsidRPr="0047131D">
        <w:rPr>
          <w:rFonts w:eastAsia="Palatino Linotype"/>
          <w:sz w:val="24"/>
          <w:szCs w:val="24"/>
        </w:rPr>
        <w:t>bằng</w:t>
      </w:r>
      <w:proofErr w:type="spellEnd"/>
      <w:r w:rsidRPr="0047131D">
        <w:rPr>
          <w:rFonts w:eastAsia="Palatino Linotype"/>
          <w:sz w:val="24"/>
          <w:szCs w:val="24"/>
        </w:rPr>
        <w:t xml:space="preserve">. </w:t>
      </w:r>
      <w:proofErr w:type="spellStart"/>
      <w:r w:rsidRPr="0047131D">
        <w:rPr>
          <w:rFonts w:eastAsia="Palatino Linotype"/>
          <w:sz w:val="24"/>
          <w:szCs w:val="24"/>
        </w:rPr>
        <w:t>Quãng</w:t>
      </w:r>
      <w:proofErr w:type="spellEnd"/>
      <w:r w:rsidRPr="0047131D">
        <w:rPr>
          <w:rFonts w:eastAsia="Palatino Linotype"/>
          <w:sz w:val="24"/>
          <w:szCs w:val="24"/>
        </w:rPr>
        <w:t xml:space="preserve"> </w:t>
      </w:r>
      <w:proofErr w:type="spellStart"/>
      <w:r w:rsidRPr="0047131D">
        <w:rPr>
          <w:rFonts w:eastAsia="Palatino Linotype"/>
          <w:sz w:val="24"/>
          <w:szCs w:val="24"/>
        </w:rPr>
        <w:t>đường</w:t>
      </w:r>
      <w:proofErr w:type="spellEnd"/>
      <w:r w:rsidRPr="0047131D">
        <w:rPr>
          <w:rFonts w:eastAsia="Palatino Linotype"/>
          <w:sz w:val="24"/>
          <w:szCs w:val="24"/>
        </w:rPr>
        <w:t xml:space="preserve"> </w:t>
      </w:r>
      <w:proofErr w:type="spellStart"/>
      <w:r w:rsidRPr="0047131D">
        <w:rPr>
          <w:rFonts w:eastAsia="Palatino Linotype"/>
          <w:sz w:val="24"/>
          <w:szCs w:val="24"/>
        </w:rPr>
        <w:t>mà</w:t>
      </w:r>
      <w:proofErr w:type="spellEnd"/>
      <w:r w:rsidRPr="0047131D">
        <w:rPr>
          <w:rFonts w:eastAsia="Palatino Linotype"/>
          <w:sz w:val="24"/>
          <w:szCs w:val="24"/>
        </w:rPr>
        <w:t xml:space="preserve"> </w:t>
      </w:r>
      <w:proofErr w:type="spellStart"/>
      <w:r w:rsidRPr="0047131D">
        <w:rPr>
          <w:rFonts w:eastAsia="Palatino Linotype"/>
          <w:sz w:val="24"/>
          <w:szCs w:val="24"/>
        </w:rPr>
        <w:t>phần</w:t>
      </w:r>
      <w:proofErr w:type="spellEnd"/>
      <w:r w:rsidRPr="0047131D">
        <w:rPr>
          <w:rFonts w:eastAsia="Palatino Linotype"/>
          <w:sz w:val="24"/>
          <w:szCs w:val="24"/>
        </w:rPr>
        <w:t xml:space="preserve"> </w:t>
      </w:r>
      <w:proofErr w:type="spellStart"/>
      <w:r w:rsidRPr="0047131D">
        <w:rPr>
          <w:rFonts w:eastAsia="Palatino Linotype"/>
          <w:sz w:val="24"/>
          <w:szCs w:val="24"/>
        </w:rPr>
        <w:t>tử</w:t>
      </w:r>
      <w:proofErr w:type="spellEnd"/>
      <w:r w:rsidRPr="0047131D">
        <w:rPr>
          <w:rFonts w:eastAsia="Palatino Linotype"/>
          <w:sz w:val="24"/>
          <w:szCs w:val="24"/>
        </w:rPr>
        <w:t xml:space="preserve"> </w:t>
      </w:r>
      <w:proofErr w:type="spellStart"/>
      <w:r w:rsidRPr="0047131D">
        <w:rPr>
          <w:rFonts w:eastAsia="Palatino Linotype"/>
          <w:sz w:val="24"/>
          <w:szCs w:val="24"/>
        </w:rPr>
        <w:t>sóng</w:t>
      </w:r>
      <w:proofErr w:type="spellEnd"/>
      <w:r w:rsidRPr="0047131D">
        <w:rPr>
          <w:rFonts w:eastAsia="Palatino Linotype"/>
          <w:sz w:val="24"/>
          <w:szCs w:val="24"/>
        </w:rPr>
        <w:t xml:space="preserve"> </w:t>
      </w:r>
      <w:proofErr w:type="spellStart"/>
      <w:r w:rsidRPr="0047131D">
        <w:rPr>
          <w:rFonts w:eastAsia="Palatino Linotype"/>
          <w:sz w:val="24"/>
          <w:szCs w:val="24"/>
        </w:rPr>
        <w:t>tại</w:t>
      </w:r>
      <w:proofErr w:type="spellEnd"/>
      <w:r w:rsidRPr="0047131D">
        <w:rPr>
          <w:rFonts w:eastAsia="Palatino Linotype"/>
          <w:sz w:val="24"/>
          <w:szCs w:val="24"/>
        </w:rPr>
        <w:t xml:space="preserve"> M </w:t>
      </w:r>
      <w:proofErr w:type="spellStart"/>
      <w:r w:rsidRPr="0047131D">
        <w:rPr>
          <w:rFonts w:eastAsia="Palatino Linotype"/>
          <w:sz w:val="24"/>
          <w:szCs w:val="24"/>
        </w:rPr>
        <w:t>đi</w:t>
      </w:r>
      <w:proofErr w:type="spellEnd"/>
      <w:r w:rsidRPr="0047131D">
        <w:rPr>
          <w:rFonts w:eastAsia="Palatino Linotype"/>
          <w:sz w:val="24"/>
          <w:szCs w:val="24"/>
        </w:rPr>
        <w:t xml:space="preserve"> </w:t>
      </w:r>
      <w:proofErr w:type="spellStart"/>
      <w:r w:rsidRPr="0047131D">
        <w:rPr>
          <w:rFonts w:eastAsia="Palatino Linotype"/>
          <w:sz w:val="24"/>
          <w:szCs w:val="24"/>
        </w:rPr>
        <w:t>được</w:t>
      </w:r>
      <w:proofErr w:type="spellEnd"/>
      <w:r w:rsidRPr="0047131D">
        <w:rPr>
          <w:rFonts w:eastAsia="Palatino Linotype"/>
          <w:sz w:val="24"/>
          <w:szCs w:val="24"/>
        </w:rPr>
        <w:t xml:space="preserve"> </w:t>
      </w:r>
      <w:proofErr w:type="spellStart"/>
      <w:r w:rsidRPr="0047131D">
        <w:rPr>
          <w:rFonts w:eastAsia="Palatino Linotype"/>
          <w:sz w:val="24"/>
          <w:szCs w:val="24"/>
        </w:rPr>
        <w:t>trong</w:t>
      </w:r>
      <w:proofErr w:type="spellEnd"/>
      <w:r w:rsidRPr="0047131D">
        <w:rPr>
          <w:rFonts w:eastAsia="Palatino Linotype"/>
          <w:sz w:val="24"/>
          <w:szCs w:val="24"/>
        </w:rPr>
        <w:t xml:space="preserve"> 0,35 s </w:t>
      </w:r>
      <w:proofErr w:type="spellStart"/>
      <w:r w:rsidRPr="0047131D">
        <w:rPr>
          <w:rFonts w:eastAsia="Palatino Linotype"/>
          <w:sz w:val="24"/>
          <w:szCs w:val="24"/>
        </w:rPr>
        <w:t>là</w:t>
      </w:r>
      <w:proofErr w:type="spellEnd"/>
      <w:r w:rsidRPr="0047131D">
        <w:rPr>
          <w:rFonts w:eastAsia="Palatino Linotype"/>
          <w:sz w:val="24"/>
          <w:szCs w:val="24"/>
        </w:rPr>
        <w:t xml:space="preserve"> 11 cm.</w:t>
      </w:r>
    </w:p>
    <w:p w14:paraId="51C3BD15" w14:textId="77777777" w:rsidR="00643CE6" w:rsidRPr="0047131D" w:rsidRDefault="00643CE6" w:rsidP="00643CE6">
      <w:pPr>
        <w:pStyle w:val="ListParagraph"/>
        <w:numPr>
          <w:ilvl w:val="0"/>
          <w:numId w:val="33"/>
        </w:numPr>
        <w:spacing w:after="0" w:line="312" w:lineRule="auto"/>
        <w:jc w:val="both"/>
        <w:rPr>
          <w:rFonts w:ascii="Times New Roman" w:hAnsi="Times New Roman" w:cs="Times New Roman"/>
          <w:sz w:val="24"/>
          <w:szCs w:val="24"/>
        </w:rPr>
      </w:pPr>
      <w:bookmarkStart w:id="10" w:name="c14q"/>
      <w:bookmarkEnd w:id="10"/>
      <w:proofErr w:type="spellStart"/>
      <w:r w:rsidRPr="0047131D">
        <w:rPr>
          <w:rFonts w:ascii="Times New Roman" w:eastAsia="Palatino Linotype" w:hAnsi="Times New Roman" w:cs="Times New Roman"/>
          <w:sz w:val="24"/>
          <w:szCs w:val="24"/>
        </w:rPr>
        <w:t>Một</w:t>
      </w:r>
      <w:proofErr w:type="spellEnd"/>
      <w:r w:rsidRPr="0047131D">
        <w:rPr>
          <w:rFonts w:ascii="Times New Roman" w:eastAsia="Palatino Linotype" w:hAnsi="Times New Roman" w:cs="Times New Roman"/>
          <w:sz w:val="24"/>
          <w:szCs w:val="24"/>
        </w:rPr>
        <w:t xml:space="preserve"> </w:t>
      </w:r>
      <w:proofErr w:type="spellStart"/>
      <w:r w:rsidRPr="0047131D">
        <w:rPr>
          <w:rFonts w:ascii="Times New Roman" w:eastAsia="Palatino Linotype" w:hAnsi="Times New Roman" w:cs="Times New Roman"/>
          <w:sz w:val="24"/>
          <w:szCs w:val="24"/>
        </w:rPr>
        <w:t>sợi</w:t>
      </w:r>
      <w:proofErr w:type="spellEnd"/>
      <w:r w:rsidRPr="0047131D">
        <w:rPr>
          <w:rFonts w:ascii="Times New Roman" w:eastAsia="Palatino Linotype" w:hAnsi="Times New Roman" w:cs="Times New Roman"/>
          <w:sz w:val="24"/>
          <w:szCs w:val="24"/>
        </w:rPr>
        <w:t xml:space="preserve"> </w:t>
      </w:r>
      <w:proofErr w:type="spellStart"/>
      <w:r w:rsidRPr="0047131D">
        <w:rPr>
          <w:rFonts w:ascii="Times New Roman" w:eastAsia="Palatino Linotype" w:hAnsi="Times New Roman" w:cs="Times New Roman"/>
          <w:sz w:val="24"/>
          <w:szCs w:val="24"/>
        </w:rPr>
        <w:t>dây</w:t>
      </w:r>
      <w:proofErr w:type="spellEnd"/>
      <w:r w:rsidRPr="0047131D">
        <w:rPr>
          <w:rFonts w:ascii="Times New Roman" w:eastAsia="Palatino Linotype" w:hAnsi="Times New Roman" w:cs="Times New Roman"/>
          <w:sz w:val="24"/>
          <w:szCs w:val="24"/>
        </w:rPr>
        <w:t xml:space="preserve"> AB </w:t>
      </w:r>
      <w:proofErr w:type="spellStart"/>
      <w:r w:rsidRPr="0047131D">
        <w:rPr>
          <w:rFonts w:ascii="Times New Roman" w:eastAsia="Palatino Linotype" w:hAnsi="Times New Roman" w:cs="Times New Roman"/>
          <w:sz w:val="24"/>
          <w:szCs w:val="24"/>
        </w:rPr>
        <w:t>có</w:t>
      </w:r>
      <w:proofErr w:type="spellEnd"/>
      <w:r w:rsidRPr="0047131D">
        <w:rPr>
          <w:rFonts w:ascii="Times New Roman" w:eastAsia="Palatino Linotype" w:hAnsi="Times New Roman" w:cs="Times New Roman"/>
          <w:sz w:val="24"/>
          <w:szCs w:val="24"/>
        </w:rPr>
        <w:t xml:space="preserve"> </w:t>
      </w:r>
      <w:proofErr w:type="spellStart"/>
      <w:r w:rsidRPr="0047131D">
        <w:rPr>
          <w:rFonts w:ascii="Times New Roman" w:eastAsia="Palatino Linotype" w:hAnsi="Times New Roman" w:cs="Times New Roman"/>
          <w:sz w:val="24"/>
          <w:szCs w:val="24"/>
        </w:rPr>
        <w:t>đầu</w:t>
      </w:r>
      <w:proofErr w:type="spellEnd"/>
      <w:r w:rsidRPr="0047131D">
        <w:rPr>
          <w:rFonts w:ascii="Times New Roman" w:eastAsia="Palatino Linotype" w:hAnsi="Times New Roman" w:cs="Times New Roman"/>
          <w:sz w:val="24"/>
          <w:szCs w:val="24"/>
        </w:rPr>
        <w:t xml:space="preserve"> B </w:t>
      </w:r>
      <w:proofErr w:type="spellStart"/>
      <w:r w:rsidRPr="0047131D">
        <w:rPr>
          <w:rFonts w:ascii="Times New Roman" w:eastAsia="Palatino Linotype" w:hAnsi="Times New Roman" w:cs="Times New Roman"/>
          <w:sz w:val="24"/>
          <w:szCs w:val="24"/>
        </w:rPr>
        <w:t>được</w:t>
      </w:r>
      <w:proofErr w:type="spellEnd"/>
      <w:r w:rsidRPr="0047131D">
        <w:rPr>
          <w:rFonts w:ascii="Times New Roman" w:eastAsia="Palatino Linotype" w:hAnsi="Times New Roman" w:cs="Times New Roman"/>
          <w:sz w:val="24"/>
          <w:szCs w:val="24"/>
        </w:rPr>
        <w:t xml:space="preserve"> </w:t>
      </w:r>
      <w:proofErr w:type="spellStart"/>
      <w:r w:rsidRPr="0047131D">
        <w:rPr>
          <w:rFonts w:ascii="Times New Roman" w:eastAsia="Palatino Linotype" w:hAnsi="Times New Roman" w:cs="Times New Roman"/>
          <w:sz w:val="24"/>
          <w:szCs w:val="24"/>
        </w:rPr>
        <w:t>gắn</w:t>
      </w:r>
      <w:proofErr w:type="spellEnd"/>
      <w:r w:rsidRPr="0047131D">
        <w:rPr>
          <w:rFonts w:ascii="Times New Roman" w:eastAsia="Palatino Linotype" w:hAnsi="Times New Roman" w:cs="Times New Roman"/>
          <w:sz w:val="24"/>
          <w:szCs w:val="24"/>
        </w:rPr>
        <w:t xml:space="preserve"> </w:t>
      </w:r>
      <w:proofErr w:type="spellStart"/>
      <w:r w:rsidRPr="0047131D">
        <w:rPr>
          <w:rFonts w:ascii="Times New Roman" w:eastAsia="Palatino Linotype" w:hAnsi="Times New Roman" w:cs="Times New Roman"/>
          <w:sz w:val="24"/>
          <w:szCs w:val="24"/>
        </w:rPr>
        <w:t>chặt</w:t>
      </w:r>
      <w:proofErr w:type="spellEnd"/>
      <w:r w:rsidRPr="0047131D">
        <w:rPr>
          <w:rFonts w:ascii="Times New Roman" w:eastAsia="Palatino Linotype" w:hAnsi="Times New Roman" w:cs="Times New Roman"/>
          <w:sz w:val="24"/>
          <w:szCs w:val="24"/>
        </w:rPr>
        <w:t xml:space="preserve"> </w:t>
      </w:r>
      <w:proofErr w:type="spellStart"/>
      <w:r w:rsidRPr="0047131D">
        <w:rPr>
          <w:rFonts w:ascii="Times New Roman" w:eastAsia="Palatino Linotype" w:hAnsi="Times New Roman" w:cs="Times New Roman"/>
          <w:sz w:val="24"/>
          <w:szCs w:val="24"/>
        </w:rPr>
        <w:t>và</w:t>
      </w:r>
      <w:proofErr w:type="spellEnd"/>
      <w:r w:rsidRPr="0047131D">
        <w:rPr>
          <w:rFonts w:ascii="Times New Roman" w:eastAsia="Palatino Linotype" w:hAnsi="Times New Roman" w:cs="Times New Roman"/>
          <w:sz w:val="24"/>
          <w:szCs w:val="24"/>
        </w:rPr>
        <w:t xml:space="preserve"> </w:t>
      </w:r>
      <w:proofErr w:type="spellStart"/>
      <w:r w:rsidRPr="0047131D">
        <w:rPr>
          <w:rFonts w:ascii="Times New Roman" w:eastAsia="Palatino Linotype" w:hAnsi="Times New Roman" w:cs="Times New Roman"/>
          <w:sz w:val="24"/>
          <w:szCs w:val="24"/>
        </w:rPr>
        <w:t>đầu</w:t>
      </w:r>
      <w:proofErr w:type="spellEnd"/>
      <w:r w:rsidRPr="0047131D">
        <w:rPr>
          <w:rFonts w:ascii="Times New Roman" w:eastAsia="Palatino Linotype" w:hAnsi="Times New Roman" w:cs="Times New Roman"/>
          <w:sz w:val="24"/>
          <w:szCs w:val="24"/>
        </w:rPr>
        <w:t xml:space="preserve"> A </w:t>
      </w:r>
      <w:proofErr w:type="spellStart"/>
      <w:r w:rsidRPr="0047131D">
        <w:rPr>
          <w:rFonts w:ascii="Times New Roman" w:eastAsia="Palatino Linotype" w:hAnsi="Times New Roman" w:cs="Times New Roman"/>
          <w:sz w:val="24"/>
          <w:szCs w:val="24"/>
        </w:rPr>
        <w:t>gắn</w:t>
      </w:r>
      <w:proofErr w:type="spellEnd"/>
      <w:r w:rsidRPr="0047131D">
        <w:rPr>
          <w:rFonts w:ascii="Times New Roman" w:eastAsia="Palatino Linotype" w:hAnsi="Times New Roman" w:cs="Times New Roman"/>
          <w:sz w:val="24"/>
          <w:szCs w:val="24"/>
        </w:rPr>
        <w:t xml:space="preserve"> </w:t>
      </w:r>
      <w:proofErr w:type="spellStart"/>
      <w:r w:rsidRPr="0047131D">
        <w:rPr>
          <w:rFonts w:ascii="Times New Roman" w:eastAsia="Palatino Linotype" w:hAnsi="Times New Roman" w:cs="Times New Roman"/>
          <w:sz w:val="24"/>
          <w:szCs w:val="24"/>
        </w:rPr>
        <w:t>vào</w:t>
      </w:r>
      <w:proofErr w:type="spellEnd"/>
      <w:r w:rsidRPr="0047131D">
        <w:rPr>
          <w:rFonts w:ascii="Times New Roman" w:eastAsia="Palatino Linotype" w:hAnsi="Times New Roman" w:cs="Times New Roman"/>
          <w:sz w:val="24"/>
          <w:szCs w:val="24"/>
        </w:rPr>
        <w:t xml:space="preserve"> </w:t>
      </w:r>
      <w:proofErr w:type="spellStart"/>
      <w:r w:rsidRPr="0047131D">
        <w:rPr>
          <w:rFonts w:ascii="Times New Roman" w:eastAsia="Palatino Linotype" w:hAnsi="Times New Roman" w:cs="Times New Roman"/>
          <w:sz w:val="24"/>
          <w:szCs w:val="24"/>
        </w:rPr>
        <w:t>một</w:t>
      </w:r>
      <w:proofErr w:type="spellEnd"/>
      <w:r w:rsidRPr="0047131D">
        <w:rPr>
          <w:rFonts w:ascii="Times New Roman" w:eastAsia="Palatino Linotype" w:hAnsi="Times New Roman" w:cs="Times New Roman"/>
          <w:sz w:val="24"/>
          <w:szCs w:val="24"/>
        </w:rPr>
        <w:t xml:space="preserve"> </w:t>
      </w:r>
      <w:proofErr w:type="spellStart"/>
      <w:r w:rsidRPr="0047131D">
        <w:rPr>
          <w:rFonts w:ascii="Times New Roman" w:eastAsia="Palatino Linotype" w:hAnsi="Times New Roman" w:cs="Times New Roman"/>
          <w:sz w:val="24"/>
          <w:szCs w:val="24"/>
        </w:rPr>
        <w:t>âm</w:t>
      </w:r>
      <w:proofErr w:type="spellEnd"/>
      <w:r w:rsidRPr="0047131D">
        <w:rPr>
          <w:rFonts w:ascii="Times New Roman" w:eastAsia="Palatino Linotype" w:hAnsi="Times New Roman" w:cs="Times New Roman"/>
          <w:sz w:val="24"/>
          <w:szCs w:val="24"/>
        </w:rPr>
        <w:t xml:space="preserve"> </w:t>
      </w:r>
      <w:proofErr w:type="spellStart"/>
      <w:r w:rsidRPr="0047131D">
        <w:rPr>
          <w:rFonts w:ascii="Times New Roman" w:eastAsia="Palatino Linotype" w:hAnsi="Times New Roman" w:cs="Times New Roman"/>
          <w:sz w:val="24"/>
          <w:szCs w:val="24"/>
        </w:rPr>
        <w:t>thoa</w:t>
      </w:r>
      <w:proofErr w:type="spellEnd"/>
      <w:r w:rsidRPr="0047131D">
        <w:rPr>
          <w:rFonts w:ascii="Times New Roman" w:eastAsia="Palatino Linotype" w:hAnsi="Times New Roman" w:cs="Times New Roman"/>
          <w:sz w:val="24"/>
          <w:szCs w:val="24"/>
        </w:rPr>
        <w:t xml:space="preserve"> </w:t>
      </w:r>
      <w:proofErr w:type="spellStart"/>
      <w:r w:rsidRPr="0047131D">
        <w:rPr>
          <w:rFonts w:ascii="Times New Roman" w:eastAsia="Palatino Linotype" w:hAnsi="Times New Roman" w:cs="Times New Roman"/>
          <w:sz w:val="24"/>
          <w:szCs w:val="24"/>
        </w:rPr>
        <w:t>có</w:t>
      </w:r>
      <w:proofErr w:type="spellEnd"/>
      <w:r w:rsidRPr="0047131D">
        <w:rPr>
          <w:rFonts w:ascii="Times New Roman" w:eastAsia="Palatino Linotype" w:hAnsi="Times New Roman" w:cs="Times New Roman"/>
          <w:sz w:val="24"/>
          <w:szCs w:val="24"/>
        </w:rPr>
        <w:t xml:space="preserve"> </w:t>
      </w:r>
      <w:proofErr w:type="spellStart"/>
      <w:r w:rsidRPr="0047131D">
        <w:rPr>
          <w:rFonts w:ascii="Times New Roman" w:eastAsia="Palatino Linotype" w:hAnsi="Times New Roman" w:cs="Times New Roman"/>
          <w:sz w:val="24"/>
          <w:szCs w:val="24"/>
        </w:rPr>
        <w:t>tần</w:t>
      </w:r>
      <w:proofErr w:type="spellEnd"/>
      <w:r w:rsidRPr="0047131D">
        <w:rPr>
          <w:rFonts w:ascii="Times New Roman" w:eastAsia="Palatino Linotype" w:hAnsi="Times New Roman" w:cs="Times New Roman"/>
          <w:sz w:val="24"/>
          <w:szCs w:val="24"/>
        </w:rPr>
        <w:t xml:space="preserve"> </w:t>
      </w:r>
      <w:proofErr w:type="spellStart"/>
      <w:r w:rsidRPr="0047131D">
        <w:rPr>
          <w:rFonts w:ascii="Times New Roman" w:eastAsia="Palatino Linotype" w:hAnsi="Times New Roman" w:cs="Times New Roman"/>
          <w:sz w:val="24"/>
          <w:szCs w:val="24"/>
        </w:rPr>
        <w:t>số</w:t>
      </w:r>
      <w:proofErr w:type="spellEnd"/>
      <w:r w:rsidRPr="0047131D">
        <w:rPr>
          <w:rFonts w:ascii="Times New Roman" w:eastAsia="Palatino Linotype" w:hAnsi="Times New Roman" w:cs="Times New Roman"/>
          <w:sz w:val="24"/>
          <w:szCs w:val="24"/>
        </w:rPr>
        <w:t xml:space="preserve"> dao </w:t>
      </w:r>
      <w:proofErr w:type="spellStart"/>
      <w:r w:rsidRPr="0047131D">
        <w:rPr>
          <w:rFonts w:ascii="Times New Roman" w:eastAsia="Palatino Linotype" w:hAnsi="Times New Roman" w:cs="Times New Roman"/>
          <w:sz w:val="24"/>
          <w:szCs w:val="24"/>
        </w:rPr>
        <w:t>động</w:t>
      </w:r>
      <w:proofErr w:type="spellEnd"/>
      <w:r w:rsidRPr="0047131D">
        <w:rPr>
          <w:rFonts w:ascii="Times New Roman" w:eastAsia="Palatino Linotype" w:hAnsi="Times New Roman" w:cs="Times New Roman"/>
          <w:sz w:val="24"/>
          <w:szCs w:val="24"/>
        </w:rPr>
        <w:t xml:space="preserve"> f. Cho </w:t>
      </w:r>
      <w:proofErr w:type="spellStart"/>
      <w:r w:rsidRPr="0047131D">
        <w:rPr>
          <w:rFonts w:ascii="Times New Roman" w:eastAsia="Palatino Linotype" w:hAnsi="Times New Roman" w:cs="Times New Roman"/>
          <w:sz w:val="24"/>
          <w:szCs w:val="24"/>
        </w:rPr>
        <w:t>âm</w:t>
      </w:r>
      <w:proofErr w:type="spellEnd"/>
      <w:r w:rsidRPr="0047131D">
        <w:rPr>
          <w:rFonts w:ascii="Times New Roman" w:eastAsia="Palatino Linotype" w:hAnsi="Times New Roman" w:cs="Times New Roman"/>
          <w:sz w:val="24"/>
          <w:szCs w:val="24"/>
        </w:rPr>
        <w:t xml:space="preserve"> </w:t>
      </w:r>
      <w:proofErr w:type="spellStart"/>
      <w:r w:rsidRPr="0047131D">
        <w:rPr>
          <w:rFonts w:ascii="Times New Roman" w:eastAsia="Palatino Linotype" w:hAnsi="Times New Roman" w:cs="Times New Roman"/>
          <w:sz w:val="24"/>
          <w:szCs w:val="24"/>
        </w:rPr>
        <w:t>thoa</w:t>
      </w:r>
      <w:proofErr w:type="spellEnd"/>
      <w:r w:rsidRPr="0047131D">
        <w:rPr>
          <w:rFonts w:ascii="Times New Roman" w:eastAsia="Palatino Linotype" w:hAnsi="Times New Roman" w:cs="Times New Roman"/>
          <w:sz w:val="24"/>
          <w:szCs w:val="24"/>
        </w:rPr>
        <w:t xml:space="preserve"> dao </w:t>
      </w:r>
      <w:proofErr w:type="spellStart"/>
      <w:r w:rsidRPr="0047131D">
        <w:rPr>
          <w:rFonts w:ascii="Times New Roman" w:eastAsia="Palatino Linotype" w:hAnsi="Times New Roman" w:cs="Times New Roman"/>
          <w:sz w:val="24"/>
          <w:szCs w:val="24"/>
        </w:rPr>
        <w:t>động</w:t>
      </w:r>
      <w:proofErr w:type="spellEnd"/>
      <w:r w:rsidRPr="0047131D">
        <w:rPr>
          <w:rFonts w:ascii="Times New Roman" w:eastAsia="Palatino Linotype" w:hAnsi="Times New Roman" w:cs="Times New Roman"/>
          <w:sz w:val="24"/>
          <w:szCs w:val="24"/>
        </w:rPr>
        <w:t xml:space="preserve"> ta </w:t>
      </w:r>
      <w:proofErr w:type="spellStart"/>
      <w:r w:rsidRPr="0047131D">
        <w:rPr>
          <w:rFonts w:ascii="Times New Roman" w:eastAsia="Palatino Linotype" w:hAnsi="Times New Roman" w:cs="Times New Roman"/>
          <w:sz w:val="24"/>
          <w:szCs w:val="24"/>
        </w:rPr>
        <w:t>quan</w:t>
      </w:r>
      <w:proofErr w:type="spellEnd"/>
      <w:r w:rsidRPr="0047131D">
        <w:rPr>
          <w:rFonts w:ascii="Times New Roman" w:eastAsia="Palatino Linotype" w:hAnsi="Times New Roman" w:cs="Times New Roman"/>
          <w:sz w:val="24"/>
          <w:szCs w:val="24"/>
        </w:rPr>
        <w:t xml:space="preserve"> </w:t>
      </w:r>
      <w:proofErr w:type="spellStart"/>
      <w:r w:rsidRPr="0047131D">
        <w:rPr>
          <w:rFonts w:ascii="Times New Roman" w:eastAsia="Palatino Linotype" w:hAnsi="Times New Roman" w:cs="Times New Roman"/>
          <w:sz w:val="24"/>
          <w:szCs w:val="24"/>
        </w:rPr>
        <w:t>sát</w:t>
      </w:r>
      <w:proofErr w:type="spellEnd"/>
      <w:r w:rsidRPr="0047131D">
        <w:rPr>
          <w:rFonts w:ascii="Times New Roman" w:eastAsia="Palatino Linotype" w:hAnsi="Times New Roman" w:cs="Times New Roman"/>
          <w:sz w:val="24"/>
          <w:szCs w:val="24"/>
        </w:rPr>
        <w:t xml:space="preserve"> </w:t>
      </w:r>
      <w:proofErr w:type="spellStart"/>
      <w:r w:rsidRPr="0047131D">
        <w:rPr>
          <w:rFonts w:ascii="Times New Roman" w:eastAsia="Palatino Linotype" w:hAnsi="Times New Roman" w:cs="Times New Roman"/>
          <w:sz w:val="24"/>
          <w:szCs w:val="24"/>
        </w:rPr>
        <w:t>thấy</w:t>
      </w:r>
      <w:proofErr w:type="spellEnd"/>
      <w:r w:rsidRPr="0047131D">
        <w:rPr>
          <w:rFonts w:ascii="Times New Roman" w:eastAsia="Palatino Linotype" w:hAnsi="Times New Roman" w:cs="Times New Roman"/>
          <w:sz w:val="24"/>
          <w:szCs w:val="24"/>
        </w:rPr>
        <w:t xml:space="preserve"> </w:t>
      </w:r>
      <w:proofErr w:type="spellStart"/>
      <w:r w:rsidRPr="0047131D">
        <w:rPr>
          <w:rFonts w:ascii="Times New Roman" w:eastAsia="Palatino Linotype" w:hAnsi="Times New Roman" w:cs="Times New Roman"/>
          <w:sz w:val="24"/>
          <w:szCs w:val="24"/>
        </w:rPr>
        <w:t>trên</w:t>
      </w:r>
      <w:proofErr w:type="spellEnd"/>
      <w:r w:rsidRPr="0047131D">
        <w:rPr>
          <w:rFonts w:ascii="Times New Roman" w:eastAsia="Palatino Linotype" w:hAnsi="Times New Roman" w:cs="Times New Roman"/>
          <w:sz w:val="24"/>
          <w:szCs w:val="24"/>
        </w:rPr>
        <w:t xml:space="preserve"> </w:t>
      </w:r>
      <w:proofErr w:type="spellStart"/>
      <w:r w:rsidRPr="0047131D">
        <w:rPr>
          <w:rFonts w:ascii="Times New Roman" w:eastAsia="Palatino Linotype" w:hAnsi="Times New Roman" w:cs="Times New Roman"/>
          <w:sz w:val="24"/>
          <w:szCs w:val="24"/>
        </w:rPr>
        <w:t>dây</w:t>
      </w:r>
      <w:proofErr w:type="spellEnd"/>
      <w:r w:rsidRPr="0047131D">
        <w:rPr>
          <w:rFonts w:ascii="Times New Roman" w:eastAsia="Palatino Linotype" w:hAnsi="Times New Roman" w:cs="Times New Roman"/>
          <w:sz w:val="24"/>
          <w:szCs w:val="24"/>
        </w:rPr>
        <w:t xml:space="preserve"> </w:t>
      </w:r>
      <w:proofErr w:type="spellStart"/>
      <w:r w:rsidRPr="0047131D">
        <w:rPr>
          <w:rFonts w:ascii="Times New Roman" w:eastAsia="Palatino Linotype" w:hAnsi="Times New Roman" w:cs="Times New Roman"/>
          <w:sz w:val="24"/>
          <w:szCs w:val="24"/>
        </w:rPr>
        <w:t>có</w:t>
      </w:r>
      <w:proofErr w:type="spellEnd"/>
      <w:r w:rsidRPr="0047131D">
        <w:rPr>
          <w:rFonts w:ascii="Times New Roman" w:eastAsia="Palatino Linotype" w:hAnsi="Times New Roman" w:cs="Times New Roman"/>
          <w:sz w:val="24"/>
          <w:szCs w:val="24"/>
        </w:rPr>
        <w:t xml:space="preserve"> </w:t>
      </w:r>
      <w:proofErr w:type="spellStart"/>
      <w:r w:rsidRPr="0047131D">
        <w:rPr>
          <w:rFonts w:ascii="Times New Roman" w:eastAsia="Palatino Linotype" w:hAnsi="Times New Roman" w:cs="Times New Roman"/>
          <w:sz w:val="24"/>
          <w:szCs w:val="24"/>
        </w:rPr>
        <w:t>sóng</w:t>
      </w:r>
      <w:proofErr w:type="spellEnd"/>
      <w:r w:rsidRPr="0047131D">
        <w:rPr>
          <w:rFonts w:ascii="Times New Roman" w:eastAsia="Palatino Linotype" w:hAnsi="Times New Roman" w:cs="Times New Roman"/>
          <w:sz w:val="24"/>
          <w:szCs w:val="24"/>
        </w:rPr>
        <w:t xml:space="preserve"> </w:t>
      </w:r>
      <w:proofErr w:type="spellStart"/>
      <w:r w:rsidRPr="0047131D">
        <w:rPr>
          <w:rFonts w:ascii="Times New Roman" w:eastAsia="Palatino Linotype" w:hAnsi="Times New Roman" w:cs="Times New Roman"/>
          <w:sz w:val="24"/>
          <w:szCs w:val="24"/>
        </w:rPr>
        <w:t>dừng</w:t>
      </w:r>
      <w:proofErr w:type="spellEnd"/>
      <w:r w:rsidRPr="0047131D">
        <w:rPr>
          <w:rFonts w:ascii="Times New Roman" w:eastAsia="Palatino Linotype" w:hAnsi="Times New Roman" w:cs="Times New Roman"/>
          <w:sz w:val="24"/>
          <w:szCs w:val="24"/>
        </w:rPr>
        <w:t xml:space="preserve"> </w:t>
      </w:r>
      <w:proofErr w:type="spellStart"/>
      <w:r w:rsidRPr="0047131D">
        <w:rPr>
          <w:rFonts w:ascii="Times New Roman" w:eastAsia="Palatino Linotype" w:hAnsi="Times New Roman" w:cs="Times New Roman"/>
          <w:sz w:val="24"/>
          <w:szCs w:val="24"/>
        </w:rPr>
        <w:t>với</w:t>
      </w:r>
      <w:proofErr w:type="spellEnd"/>
      <w:r w:rsidRPr="0047131D">
        <w:rPr>
          <w:rFonts w:ascii="Times New Roman" w:eastAsia="Palatino Linotype" w:hAnsi="Times New Roman" w:cs="Times New Roman"/>
          <w:sz w:val="24"/>
          <w:szCs w:val="24"/>
        </w:rPr>
        <w:t xml:space="preserve"> </w:t>
      </w:r>
      <w:proofErr w:type="spellStart"/>
      <w:r w:rsidRPr="0047131D">
        <w:rPr>
          <w:rFonts w:ascii="Times New Roman" w:eastAsia="Palatino Linotype" w:hAnsi="Times New Roman" w:cs="Times New Roman"/>
          <w:sz w:val="24"/>
          <w:szCs w:val="24"/>
        </w:rPr>
        <w:t>hai</w:t>
      </w:r>
      <w:proofErr w:type="spellEnd"/>
      <w:r w:rsidRPr="0047131D">
        <w:rPr>
          <w:rFonts w:ascii="Times New Roman" w:eastAsia="Palatino Linotype" w:hAnsi="Times New Roman" w:cs="Times New Roman"/>
          <w:sz w:val="24"/>
          <w:szCs w:val="24"/>
        </w:rPr>
        <w:t xml:space="preserve"> </w:t>
      </w:r>
      <w:proofErr w:type="spellStart"/>
      <w:r w:rsidRPr="0047131D">
        <w:rPr>
          <w:rFonts w:ascii="Times New Roman" w:eastAsia="Palatino Linotype" w:hAnsi="Times New Roman" w:cs="Times New Roman"/>
          <w:sz w:val="24"/>
          <w:szCs w:val="24"/>
        </w:rPr>
        <w:t>đầu</w:t>
      </w:r>
      <w:proofErr w:type="spellEnd"/>
      <w:r w:rsidRPr="0047131D">
        <w:rPr>
          <w:rFonts w:ascii="Times New Roman" w:eastAsia="Palatino Linotype" w:hAnsi="Times New Roman" w:cs="Times New Roman"/>
          <w:sz w:val="24"/>
          <w:szCs w:val="24"/>
        </w:rPr>
        <w:t xml:space="preserve"> A, B </w:t>
      </w:r>
      <w:proofErr w:type="spellStart"/>
      <w:r w:rsidRPr="0047131D">
        <w:rPr>
          <w:rFonts w:ascii="Times New Roman" w:eastAsia="Palatino Linotype" w:hAnsi="Times New Roman" w:cs="Times New Roman"/>
          <w:sz w:val="24"/>
          <w:szCs w:val="24"/>
        </w:rPr>
        <w:t>đều</w:t>
      </w:r>
      <w:proofErr w:type="spellEnd"/>
      <w:r w:rsidRPr="0047131D">
        <w:rPr>
          <w:rFonts w:ascii="Times New Roman" w:eastAsia="Palatino Linotype" w:hAnsi="Times New Roman" w:cs="Times New Roman"/>
          <w:sz w:val="24"/>
          <w:szCs w:val="24"/>
        </w:rPr>
        <w:t xml:space="preserve"> </w:t>
      </w:r>
      <w:proofErr w:type="spellStart"/>
      <w:r w:rsidRPr="0047131D">
        <w:rPr>
          <w:rFonts w:ascii="Times New Roman" w:eastAsia="Palatino Linotype" w:hAnsi="Times New Roman" w:cs="Times New Roman"/>
          <w:sz w:val="24"/>
          <w:szCs w:val="24"/>
        </w:rPr>
        <w:t>là</w:t>
      </w:r>
      <w:proofErr w:type="spellEnd"/>
      <w:r w:rsidRPr="0047131D">
        <w:rPr>
          <w:rFonts w:ascii="Times New Roman" w:eastAsia="Palatino Linotype" w:hAnsi="Times New Roman" w:cs="Times New Roman"/>
          <w:sz w:val="24"/>
          <w:szCs w:val="24"/>
        </w:rPr>
        <w:t xml:space="preserve"> </w:t>
      </w:r>
      <w:proofErr w:type="spellStart"/>
      <w:r w:rsidRPr="0047131D">
        <w:rPr>
          <w:rFonts w:ascii="Times New Roman" w:eastAsia="Palatino Linotype" w:hAnsi="Times New Roman" w:cs="Times New Roman"/>
          <w:sz w:val="24"/>
          <w:szCs w:val="24"/>
        </w:rPr>
        <w:t>nút</w:t>
      </w:r>
      <w:proofErr w:type="spellEnd"/>
      <w:r w:rsidRPr="0047131D">
        <w:rPr>
          <w:rFonts w:ascii="Times New Roman" w:eastAsia="Palatino Linotype" w:hAnsi="Times New Roman" w:cs="Times New Roman"/>
          <w:sz w:val="24"/>
          <w:szCs w:val="24"/>
        </w:rPr>
        <w:t xml:space="preserve"> </w:t>
      </w:r>
      <w:proofErr w:type="spellStart"/>
      <w:r w:rsidRPr="0047131D">
        <w:rPr>
          <w:rFonts w:ascii="Times New Roman" w:eastAsia="Palatino Linotype" w:hAnsi="Times New Roman" w:cs="Times New Roman"/>
          <w:sz w:val="24"/>
          <w:szCs w:val="24"/>
        </w:rPr>
        <w:t>sóng</w:t>
      </w:r>
      <w:proofErr w:type="spellEnd"/>
      <w:r w:rsidRPr="0047131D">
        <w:rPr>
          <w:rFonts w:ascii="Times New Roman" w:eastAsia="Palatino Linotype" w:hAnsi="Times New Roman" w:cs="Times New Roman"/>
          <w:sz w:val="24"/>
          <w:szCs w:val="24"/>
        </w:rPr>
        <w:t xml:space="preserve">. </w:t>
      </w:r>
      <w:proofErr w:type="spellStart"/>
      <w:r w:rsidRPr="0047131D">
        <w:rPr>
          <w:rFonts w:ascii="Times New Roman" w:eastAsia="Palatino Linotype" w:hAnsi="Times New Roman" w:cs="Times New Roman"/>
          <w:sz w:val="24"/>
          <w:szCs w:val="24"/>
        </w:rPr>
        <w:t>Tại</w:t>
      </w:r>
      <w:proofErr w:type="spellEnd"/>
      <w:r w:rsidRPr="0047131D">
        <w:rPr>
          <w:rFonts w:ascii="Times New Roman" w:eastAsia="Palatino Linotype" w:hAnsi="Times New Roman" w:cs="Times New Roman"/>
          <w:sz w:val="24"/>
          <w:szCs w:val="24"/>
        </w:rPr>
        <w:t xml:space="preserve"> M </w:t>
      </w:r>
      <w:proofErr w:type="spellStart"/>
      <w:r w:rsidRPr="0047131D">
        <w:rPr>
          <w:rFonts w:ascii="Times New Roman" w:eastAsia="Palatino Linotype" w:hAnsi="Times New Roman" w:cs="Times New Roman"/>
          <w:sz w:val="24"/>
          <w:szCs w:val="24"/>
        </w:rPr>
        <w:t>là</w:t>
      </w:r>
      <w:proofErr w:type="spellEnd"/>
      <w:r w:rsidRPr="0047131D">
        <w:rPr>
          <w:rFonts w:ascii="Times New Roman" w:eastAsia="Palatino Linotype" w:hAnsi="Times New Roman" w:cs="Times New Roman"/>
          <w:sz w:val="24"/>
          <w:szCs w:val="24"/>
        </w:rPr>
        <w:t xml:space="preserve"> </w:t>
      </w:r>
      <w:proofErr w:type="spellStart"/>
      <w:r w:rsidRPr="0047131D">
        <w:rPr>
          <w:rFonts w:ascii="Times New Roman" w:eastAsia="Palatino Linotype" w:hAnsi="Times New Roman" w:cs="Times New Roman"/>
          <w:sz w:val="24"/>
          <w:szCs w:val="24"/>
        </w:rPr>
        <w:t>bụng</w:t>
      </w:r>
      <w:proofErr w:type="spellEnd"/>
      <w:r w:rsidRPr="0047131D">
        <w:rPr>
          <w:rFonts w:ascii="Times New Roman" w:eastAsia="Palatino Linotype" w:hAnsi="Times New Roman" w:cs="Times New Roman"/>
          <w:sz w:val="24"/>
          <w:szCs w:val="24"/>
        </w:rPr>
        <w:t xml:space="preserve"> </w:t>
      </w:r>
      <w:proofErr w:type="spellStart"/>
      <w:r w:rsidRPr="0047131D">
        <w:rPr>
          <w:rFonts w:ascii="Times New Roman" w:eastAsia="Palatino Linotype" w:hAnsi="Times New Roman" w:cs="Times New Roman"/>
          <w:sz w:val="24"/>
          <w:szCs w:val="24"/>
        </w:rPr>
        <w:t>thứ</w:t>
      </w:r>
      <w:proofErr w:type="spellEnd"/>
      <w:r w:rsidRPr="0047131D">
        <w:rPr>
          <w:rFonts w:ascii="Times New Roman" w:eastAsia="Palatino Linotype" w:hAnsi="Times New Roman" w:cs="Times New Roman"/>
          <w:sz w:val="24"/>
          <w:szCs w:val="24"/>
        </w:rPr>
        <w:t xml:space="preserve"> 3 </w:t>
      </w:r>
      <w:proofErr w:type="spellStart"/>
      <w:r w:rsidRPr="0047131D">
        <w:rPr>
          <w:rFonts w:ascii="Times New Roman" w:eastAsia="Palatino Linotype" w:hAnsi="Times New Roman" w:cs="Times New Roman"/>
          <w:sz w:val="24"/>
          <w:szCs w:val="24"/>
        </w:rPr>
        <w:t>tính</w:t>
      </w:r>
      <w:proofErr w:type="spellEnd"/>
      <w:r w:rsidRPr="0047131D">
        <w:rPr>
          <w:rFonts w:ascii="Times New Roman" w:eastAsia="Palatino Linotype" w:hAnsi="Times New Roman" w:cs="Times New Roman"/>
          <w:sz w:val="24"/>
          <w:szCs w:val="24"/>
        </w:rPr>
        <w:t xml:space="preserve"> </w:t>
      </w:r>
      <w:proofErr w:type="spellStart"/>
      <w:r w:rsidRPr="0047131D">
        <w:rPr>
          <w:rFonts w:ascii="Times New Roman" w:eastAsia="Palatino Linotype" w:hAnsi="Times New Roman" w:cs="Times New Roman"/>
          <w:sz w:val="24"/>
          <w:szCs w:val="24"/>
        </w:rPr>
        <w:t>từ</w:t>
      </w:r>
      <w:proofErr w:type="spellEnd"/>
      <w:r w:rsidRPr="0047131D">
        <w:rPr>
          <w:rFonts w:ascii="Times New Roman" w:eastAsia="Palatino Linotype" w:hAnsi="Times New Roman" w:cs="Times New Roman"/>
          <w:sz w:val="24"/>
          <w:szCs w:val="24"/>
        </w:rPr>
        <w:t xml:space="preserve"> B, </w:t>
      </w:r>
      <w:proofErr w:type="spellStart"/>
      <w:r w:rsidRPr="0047131D">
        <w:rPr>
          <w:rFonts w:ascii="Times New Roman" w:eastAsia="Palatino Linotype" w:hAnsi="Times New Roman" w:cs="Times New Roman"/>
          <w:sz w:val="24"/>
          <w:szCs w:val="24"/>
        </w:rPr>
        <w:t>với</w:t>
      </w:r>
      <w:proofErr w:type="spellEnd"/>
      <w:r w:rsidRPr="0047131D">
        <w:rPr>
          <w:rFonts w:ascii="Times New Roman" w:eastAsia="Palatino Linotype" w:hAnsi="Times New Roman" w:cs="Times New Roman"/>
          <w:sz w:val="24"/>
          <w:szCs w:val="24"/>
        </w:rPr>
        <w:t xml:space="preserve"> MB = 10 cm. </w:t>
      </w:r>
      <w:proofErr w:type="spellStart"/>
      <w:r w:rsidRPr="0047131D">
        <w:rPr>
          <w:rFonts w:ascii="Times New Roman" w:eastAsia="Palatino Linotype" w:hAnsi="Times New Roman" w:cs="Times New Roman"/>
          <w:sz w:val="24"/>
          <w:szCs w:val="24"/>
        </w:rPr>
        <w:t>Biết</w:t>
      </w:r>
      <w:proofErr w:type="spellEnd"/>
      <w:r w:rsidRPr="0047131D">
        <w:rPr>
          <w:rFonts w:ascii="Times New Roman" w:eastAsia="Palatino Linotype" w:hAnsi="Times New Roman" w:cs="Times New Roman"/>
          <w:sz w:val="24"/>
          <w:szCs w:val="24"/>
        </w:rPr>
        <w:t xml:space="preserve"> AB = 20 cm, f = 10 Hz</w:t>
      </w:r>
      <w:r w:rsidRPr="0047131D">
        <w:rPr>
          <w:rFonts w:ascii="Times New Roman" w:hAnsi="Times New Roman" w:cs="Times New Roman"/>
          <w:sz w:val="24"/>
          <w:szCs w:val="24"/>
        </w:rPr>
        <w:t>.</w:t>
      </w:r>
    </w:p>
    <w:p w14:paraId="5D39C012" w14:textId="77777777" w:rsidR="00643CE6" w:rsidRPr="0047131D" w:rsidRDefault="00643CE6" w:rsidP="00643CE6">
      <w:pPr>
        <w:tabs>
          <w:tab w:val="left" w:pos="283"/>
          <w:tab w:val="left" w:pos="2835"/>
          <w:tab w:val="left" w:pos="5386"/>
          <w:tab w:val="left" w:pos="7937"/>
        </w:tabs>
        <w:spacing w:line="312" w:lineRule="auto"/>
        <w:ind w:firstLine="283"/>
        <w:jc w:val="both"/>
        <w:rPr>
          <w:rFonts w:eastAsia="Palatino Linotype"/>
          <w:sz w:val="24"/>
          <w:szCs w:val="24"/>
        </w:rPr>
      </w:pPr>
      <w:r w:rsidRPr="0047131D">
        <w:rPr>
          <w:rFonts w:eastAsia="Palatino Linotype"/>
          <w:sz w:val="24"/>
          <w:szCs w:val="24"/>
        </w:rPr>
        <w:t>a)</w:t>
      </w:r>
      <w:r w:rsidRPr="0047131D">
        <w:rPr>
          <w:rFonts w:eastAsia="Palatino Linotype"/>
          <w:b/>
          <w:sz w:val="24"/>
          <w:szCs w:val="24"/>
        </w:rPr>
        <w:t xml:space="preserve"> </w:t>
      </w:r>
      <w:proofErr w:type="spellStart"/>
      <w:r w:rsidRPr="0047131D">
        <w:rPr>
          <w:rFonts w:eastAsia="Palatino Linotype"/>
          <w:sz w:val="24"/>
          <w:szCs w:val="24"/>
        </w:rPr>
        <w:t>Trên</w:t>
      </w:r>
      <w:proofErr w:type="spellEnd"/>
      <w:r w:rsidRPr="0047131D">
        <w:rPr>
          <w:rFonts w:eastAsia="Palatino Linotype"/>
          <w:sz w:val="24"/>
          <w:szCs w:val="24"/>
        </w:rPr>
        <w:t xml:space="preserve"> </w:t>
      </w:r>
      <w:proofErr w:type="spellStart"/>
      <w:r w:rsidRPr="0047131D">
        <w:rPr>
          <w:rFonts w:eastAsia="Palatino Linotype"/>
          <w:sz w:val="24"/>
          <w:szCs w:val="24"/>
        </w:rPr>
        <w:t>dây</w:t>
      </w:r>
      <w:proofErr w:type="spellEnd"/>
      <w:r w:rsidRPr="0047131D">
        <w:rPr>
          <w:rFonts w:eastAsia="Palatino Linotype"/>
          <w:sz w:val="24"/>
          <w:szCs w:val="24"/>
        </w:rPr>
        <w:t xml:space="preserve"> </w:t>
      </w:r>
      <w:proofErr w:type="spellStart"/>
      <w:r w:rsidRPr="0047131D">
        <w:rPr>
          <w:rFonts w:eastAsia="Palatino Linotype"/>
          <w:sz w:val="24"/>
          <w:szCs w:val="24"/>
        </w:rPr>
        <w:t>xuất</w:t>
      </w:r>
      <w:proofErr w:type="spellEnd"/>
      <w:r w:rsidRPr="0047131D">
        <w:rPr>
          <w:rFonts w:eastAsia="Palatino Linotype"/>
          <w:sz w:val="24"/>
          <w:szCs w:val="24"/>
        </w:rPr>
        <w:t xml:space="preserve"> </w:t>
      </w:r>
      <w:proofErr w:type="spellStart"/>
      <w:r w:rsidRPr="0047131D">
        <w:rPr>
          <w:rFonts w:eastAsia="Palatino Linotype"/>
          <w:sz w:val="24"/>
          <w:szCs w:val="24"/>
        </w:rPr>
        <w:t>hiện</w:t>
      </w:r>
      <w:proofErr w:type="spellEnd"/>
      <w:r w:rsidRPr="0047131D">
        <w:rPr>
          <w:rFonts w:eastAsia="Palatino Linotype"/>
          <w:sz w:val="24"/>
          <w:szCs w:val="24"/>
        </w:rPr>
        <w:t xml:space="preserve"> 6 </w:t>
      </w:r>
      <w:proofErr w:type="spellStart"/>
      <w:r w:rsidRPr="0047131D">
        <w:rPr>
          <w:rFonts w:eastAsia="Palatino Linotype"/>
          <w:sz w:val="24"/>
          <w:szCs w:val="24"/>
        </w:rPr>
        <w:t>nút</w:t>
      </w:r>
      <w:proofErr w:type="spellEnd"/>
      <w:r w:rsidRPr="0047131D">
        <w:rPr>
          <w:rFonts w:eastAsia="Palatino Linotype"/>
          <w:sz w:val="24"/>
          <w:szCs w:val="24"/>
        </w:rPr>
        <w:t xml:space="preserve"> </w:t>
      </w:r>
      <w:proofErr w:type="spellStart"/>
      <w:r w:rsidRPr="0047131D">
        <w:rPr>
          <w:rFonts w:eastAsia="Palatino Linotype"/>
          <w:sz w:val="24"/>
          <w:szCs w:val="24"/>
        </w:rPr>
        <w:t>sóng</w:t>
      </w:r>
      <w:proofErr w:type="spellEnd"/>
      <w:r w:rsidRPr="0047131D">
        <w:rPr>
          <w:rFonts w:eastAsia="Palatino Linotype"/>
          <w:sz w:val="24"/>
          <w:szCs w:val="24"/>
        </w:rPr>
        <w:t xml:space="preserve"> </w:t>
      </w:r>
      <w:proofErr w:type="spellStart"/>
      <w:r w:rsidRPr="0047131D">
        <w:rPr>
          <w:rFonts w:eastAsia="Palatino Linotype"/>
          <w:sz w:val="24"/>
          <w:szCs w:val="24"/>
        </w:rPr>
        <w:t>và</w:t>
      </w:r>
      <w:proofErr w:type="spellEnd"/>
      <w:r w:rsidRPr="0047131D">
        <w:rPr>
          <w:rFonts w:eastAsia="Palatino Linotype"/>
          <w:sz w:val="24"/>
          <w:szCs w:val="24"/>
        </w:rPr>
        <w:t xml:space="preserve"> 5 </w:t>
      </w:r>
      <w:proofErr w:type="spellStart"/>
      <w:r w:rsidRPr="0047131D">
        <w:rPr>
          <w:rFonts w:eastAsia="Palatino Linotype"/>
          <w:sz w:val="24"/>
          <w:szCs w:val="24"/>
        </w:rPr>
        <w:t>bụng</w:t>
      </w:r>
      <w:proofErr w:type="spellEnd"/>
      <w:r w:rsidRPr="0047131D">
        <w:rPr>
          <w:rFonts w:eastAsia="Palatino Linotype"/>
          <w:sz w:val="24"/>
          <w:szCs w:val="24"/>
        </w:rPr>
        <w:t xml:space="preserve"> </w:t>
      </w:r>
      <w:proofErr w:type="spellStart"/>
      <w:r w:rsidRPr="0047131D">
        <w:rPr>
          <w:rFonts w:eastAsia="Palatino Linotype"/>
          <w:sz w:val="24"/>
          <w:szCs w:val="24"/>
        </w:rPr>
        <w:t>sóng</w:t>
      </w:r>
      <w:proofErr w:type="spellEnd"/>
      <w:r w:rsidRPr="0047131D">
        <w:rPr>
          <w:rFonts w:eastAsia="Palatino Linotype"/>
          <w:sz w:val="24"/>
          <w:szCs w:val="24"/>
        </w:rPr>
        <w:t>.</w:t>
      </w:r>
    </w:p>
    <w:p w14:paraId="0B8A4C88" w14:textId="77777777" w:rsidR="00643CE6" w:rsidRPr="0047131D" w:rsidRDefault="00643CE6" w:rsidP="00643CE6">
      <w:pPr>
        <w:tabs>
          <w:tab w:val="left" w:pos="283"/>
          <w:tab w:val="left" w:pos="2835"/>
          <w:tab w:val="left" w:pos="5386"/>
          <w:tab w:val="left" w:pos="7937"/>
        </w:tabs>
        <w:spacing w:line="312" w:lineRule="auto"/>
        <w:ind w:firstLine="283"/>
        <w:jc w:val="both"/>
        <w:rPr>
          <w:rFonts w:eastAsia="Palatino Linotype"/>
          <w:sz w:val="24"/>
          <w:szCs w:val="24"/>
        </w:rPr>
      </w:pPr>
      <w:r w:rsidRPr="0047131D">
        <w:rPr>
          <w:rFonts w:eastAsia="Palatino Linotype"/>
          <w:sz w:val="24"/>
          <w:szCs w:val="24"/>
        </w:rPr>
        <w:t>b)</w:t>
      </w:r>
      <w:r w:rsidRPr="0047131D">
        <w:rPr>
          <w:rFonts w:eastAsia="Palatino Linotype"/>
          <w:b/>
          <w:sz w:val="24"/>
          <w:szCs w:val="24"/>
        </w:rPr>
        <w:t xml:space="preserve"> </w:t>
      </w:r>
      <w:proofErr w:type="spellStart"/>
      <w:r w:rsidRPr="0047131D">
        <w:rPr>
          <w:rFonts w:eastAsia="Palatino Linotype"/>
          <w:sz w:val="24"/>
          <w:szCs w:val="24"/>
        </w:rPr>
        <w:t>Tốc</w:t>
      </w:r>
      <w:proofErr w:type="spellEnd"/>
      <w:r w:rsidRPr="0047131D">
        <w:rPr>
          <w:rFonts w:eastAsia="Palatino Linotype"/>
          <w:sz w:val="24"/>
          <w:szCs w:val="24"/>
        </w:rPr>
        <w:t xml:space="preserve"> </w:t>
      </w:r>
      <w:proofErr w:type="spellStart"/>
      <w:r w:rsidRPr="0047131D">
        <w:rPr>
          <w:rFonts w:eastAsia="Palatino Linotype"/>
          <w:sz w:val="24"/>
          <w:szCs w:val="24"/>
        </w:rPr>
        <w:t>độ</w:t>
      </w:r>
      <w:proofErr w:type="spellEnd"/>
      <w:r w:rsidRPr="0047131D">
        <w:rPr>
          <w:rFonts w:eastAsia="Palatino Linotype"/>
          <w:sz w:val="24"/>
          <w:szCs w:val="24"/>
        </w:rPr>
        <w:t xml:space="preserve"> </w:t>
      </w:r>
      <w:proofErr w:type="spellStart"/>
      <w:r w:rsidRPr="0047131D">
        <w:rPr>
          <w:rFonts w:eastAsia="Palatino Linotype"/>
          <w:sz w:val="24"/>
          <w:szCs w:val="24"/>
        </w:rPr>
        <w:t>truyền</w:t>
      </w:r>
      <w:proofErr w:type="spellEnd"/>
      <w:r w:rsidRPr="0047131D">
        <w:rPr>
          <w:rFonts w:eastAsia="Palatino Linotype"/>
          <w:sz w:val="24"/>
          <w:szCs w:val="24"/>
        </w:rPr>
        <w:t xml:space="preserve"> </w:t>
      </w:r>
      <w:proofErr w:type="spellStart"/>
      <w:r w:rsidRPr="0047131D">
        <w:rPr>
          <w:rFonts w:eastAsia="Palatino Linotype"/>
          <w:sz w:val="24"/>
          <w:szCs w:val="24"/>
        </w:rPr>
        <w:t>sóng</w:t>
      </w:r>
      <w:proofErr w:type="spellEnd"/>
      <w:r w:rsidRPr="0047131D">
        <w:rPr>
          <w:rFonts w:eastAsia="Palatino Linotype"/>
          <w:sz w:val="24"/>
          <w:szCs w:val="24"/>
        </w:rPr>
        <w:t xml:space="preserve"> </w:t>
      </w:r>
      <w:proofErr w:type="spellStart"/>
      <w:r w:rsidRPr="0047131D">
        <w:rPr>
          <w:rFonts w:eastAsia="Palatino Linotype"/>
          <w:sz w:val="24"/>
          <w:szCs w:val="24"/>
        </w:rPr>
        <w:t>trên</w:t>
      </w:r>
      <w:proofErr w:type="spellEnd"/>
      <w:r w:rsidRPr="0047131D">
        <w:rPr>
          <w:rFonts w:eastAsia="Palatino Linotype"/>
          <w:sz w:val="24"/>
          <w:szCs w:val="24"/>
        </w:rPr>
        <w:t xml:space="preserve"> </w:t>
      </w:r>
      <w:proofErr w:type="spellStart"/>
      <w:r w:rsidRPr="0047131D">
        <w:rPr>
          <w:rFonts w:eastAsia="Palatino Linotype"/>
          <w:sz w:val="24"/>
          <w:szCs w:val="24"/>
        </w:rPr>
        <w:t>dây</w:t>
      </w:r>
      <w:proofErr w:type="spellEnd"/>
      <w:r w:rsidRPr="0047131D">
        <w:rPr>
          <w:rFonts w:eastAsia="Palatino Linotype"/>
          <w:sz w:val="24"/>
          <w:szCs w:val="24"/>
        </w:rPr>
        <w:t xml:space="preserve"> </w:t>
      </w:r>
      <w:proofErr w:type="spellStart"/>
      <w:r w:rsidRPr="0047131D">
        <w:rPr>
          <w:rFonts w:eastAsia="Palatino Linotype"/>
          <w:sz w:val="24"/>
          <w:szCs w:val="24"/>
        </w:rPr>
        <w:t>là</w:t>
      </w:r>
      <w:proofErr w:type="spellEnd"/>
      <w:r w:rsidRPr="0047131D">
        <w:rPr>
          <w:rFonts w:eastAsia="Palatino Linotype"/>
          <w:sz w:val="24"/>
          <w:szCs w:val="24"/>
        </w:rPr>
        <w:t xml:space="preserve"> 80 cm/s.</w:t>
      </w:r>
    </w:p>
    <w:p w14:paraId="53A6B6A7" w14:textId="77777777" w:rsidR="00643CE6" w:rsidRPr="0047131D" w:rsidRDefault="00643CE6" w:rsidP="00643CE6">
      <w:pPr>
        <w:tabs>
          <w:tab w:val="left" w:pos="283"/>
          <w:tab w:val="left" w:pos="2835"/>
          <w:tab w:val="left" w:pos="5386"/>
          <w:tab w:val="left" w:pos="7937"/>
        </w:tabs>
        <w:spacing w:line="312" w:lineRule="auto"/>
        <w:ind w:firstLine="283"/>
        <w:jc w:val="both"/>
        <w:rPr>
          <w:rFonts w:eastAsia="Palatino Linotype"/>
          <w:sz w:val="24"/>
          <w:szCs w:val="24"/>
        </w:rPr>
      </w:pPr>
      <w:r w:rsidRPr="0047131D">
        <w:rPr>
          <w:rFonts w:eastAsia="Palatino Linotype"/>
          <w:sz w:val="24"/>
          <w:szCs w:val="24"/>
        </w:rPr>
        <w:t>c)</w:t>
      </w:r>
      <w:r w:rsidRPr="0047131D">
        <w:rPr>
          <w:rFonts w:eastAsia="Palatino Linotype"/>
          <w:b/>
          <w:sz w:val="24"/>
          <w:szCs w:val="24"/>
        </w:rPr>
        <w:t xml:space="preserve"> </w:t>
      </w:r>
      <w:proofErr w:type="spellStart"/>
      <w:r w:rsidRPr="0047131D">
        <w:rPr>
          <w:rFonts w:eastAsia="Palatino Linotype"/>
          <w:sz w:val="24"/>
          <w:szCs w:val="24"/>
        </w:rPr>
        <w:t>Khoảng</w:t>
      </w:r>
      <w:proofErr w:type="spellEnd"/>
      <w:r w:rsidRPr="0047131D">
        <w:rPr>
          <w:rFonts w:eastAsia="Palatino Linotype"/>
          <w:sz w:val="24"/>
          <w:szCs w:val="24"/>
        </w:rPr>
        <w:t xml:space="preserve"> </w:t>
      </w:r>
      <w:proofErr w:type="spellStart"/>
      <w:r w:rsidRPr="0047131D">
        <w:rPr>
          <w:rFonts w:eastAsia="Palatino Linotype"/>
          <w:sz w:val="24"/>
          <w:szCs w:val="24"/>
        </w:rPr>
        <w:t>cách</w:t>
      </w:r>
      <w:proofErr w:type="spellEnd"/>
      <w:r w:rsidRPr="0047131D">
        <w:rPr>
          <w:rFonts w:eastAsia="Palatino Linotype"/>
          <w:sz w:val="24"/>
          <w:szCs w:val="24"/>
        </w:rPr>
        <w:t xml:space="preserve"> </w:t>
      </w:r>
      <w:proofErr w:type="spellStart"/>
      <w:r w:rsidRPr="0047131D">
        <w:rPr>
          <w:rFonts w:eastAsia="Palatino Linotype"/>
          <w:sz w:val="24"/>
          <w:szCs w:val="24"/>
        </w:rPr>
        <w:t>giữa</w:t>
      </w:r>
      <w:proofErr w:type="spellEnd"/>
      <w:r w:rsidRPr="0047131D">
        <w:rPr>
          <w:rFonts w:eastAsia="Palatino Linotype"/>
          <w:sz w:val="24"/>
          <w:szCs w:val="24"/>
        </w:rPr>
        <w:t xml:space="preserve"> 3 </w:t>
      </w:r>
      <w:proofErr w:type="spellStart"/>
      <w:r w:rsidRPr="0047131D">
        <w:rPr>
          <w:rFonts w:eastAsia="Palatino Linotype"/>
          <w:sz w:val="24"/>
          <w:szCs w:val="24"/>
        </w:rPr>
        <w:t>nút</w:t>
      </w:r>
      <w:proofErr w:type="spellEnd"/>
      <w:r w:rsidRPr="0047131D">
        <w:rPr>
          <w:rFonts w:eastAsia="Palatino Linotype"/>
          <w:sz w:val="24"/>
          <w:szCs w:val="24"/>
        </w:rPr>
        <w:t xml:space="preserve"> </w:t>
      </w:r>
      <w:proofErr w:type="spellStart"/>
      <w:r w:rsidRPr="0047131D">
        <w:rPr>
          <w:rFonts w:eastAsia="Palatino Linotype"/>
          <w:sz w:val="24"/>
          <w:szCs w:val="24"/>
        </w:rPr>
        <w:t>sóng</w:t>
      </w:r>
      <w:proofErr w:type="spellEnd"/>
      <w:r w:rsidRPr="0047131D">
        <w:rPr>
          <w:rFonts w:eastAsia="Palatino Linotype"/>
          <w:sz w:val="24"/>
          <w:szCs w:val="24"/>
        </w:rPr>
        <w:t xml:space="preserve"> </w:t>
      </w:r>
      <w:proofErr w:type="spellStart"/>
      <w:r w:rsidRPr="0047131D">
        <w:rPr>
          <w:rFonts w:eastAsia="Palatino Linotype"/>
          <w:sz w:val="24"/>
          <w:szCs w:val="24"/>
        </w:rPr>
        <w:t>liên</w:t>
      </w:r>
      <w:proofErr w:type="spellEnd"/>
      <w:r w:rsidRPr="0047131D">
        <w:rPr>
          <w:rFonts w:eastAsia="Palatino Linotype"/>
          <w:sz w:val="24"/>
          <w:szCs w:val="24"/>
        </w:rPr>
        <w:t xml:space="preserve"> </w:t>
      </w:r>
      <w:proofErr w:type="spellStart"/>
      <w:r w:rsidRPr="0047131D">
        <w:rPr>
          <w:rFonts w:eastAsia="Palatino Linotype"/>
          <w:sz w:val="24"/>
          <w:szCs w:val="24"/>
        </w:rPr>
        <w:t>tiếp</w:t>
      </w:r>
      <w:proofErr w:type="spellEnd"/>
      <w:r w:rsidRPr="0047131D">
        <w:rPr>
          <w:rFonts w:eastAsia="Palatino Linotype"/>
          <w:sz w:val="24"/>
          <w:szCs w:val="24"/>
        </w:rPr>
        <w:t xml:space="preserve"> </w:t>
      </w:r>
      <w:proofErr w:type="spellStart"/>
      <w:r w:rsidRPr="0047131D">
        <w:rPr>
          <w:rFonts w:eastAsia="Palatino Linotype"/>
          <w:sz w:val="24"/>
          <w:szCs w:val="24"/>
        </w:rPr>
        <w:t>là</w:t>
      </w:r>
      <w:proofErr w:type="spellEnd"/>
      <w:r w:rsidRPr="0047131D">
        <w:rPr>
          <w:rFonts w:eastAsia="Palatino Linotype"/>
          <w:sz w:val="24"/>
          <w:szCs w:val="24"/>
        </w:rPr>
        <w:t xml:space="preserve"> 12 cm.</w:t>
      </w:r>
    </w:p>
    <w:p w14:paraId="3DB9F5D1" w14:textId="77777777" w:rsidR="00643CE6" w:rsidRPr="0047131D" w:rsidRDefault="00643CE6" w:rsidP="00643CE6">
      <w:pPr>
        <w:tabs>
          <w:tab w:val="left" w:pos="283"/>
          <w:tab w:val="left" w:pos="2835"/>
          <w:tab w:val="left" w:pos="5386"/>
          <w:tab w:val="left" w:pos="7937"/>
        </w:tabs>
        <w:spacing w:line="312" w:lineRule="auto"/>
        <w:ind w:firstLine="283"/>
        <w:jc w:val="both"/>
        <w:rPr>
          <w:rFonts w:eastAsia="Palatino Linotype"/>
          <w:sz w:val="24"/>
          <w:szCs w:val="24"/>
        </w:rPr>
      </w:pPr>
      <w:r w:rsidRPr="0047131D">
        <w:rPr>
          <w:rFonts w:eastAsia="Palatino Linotype"/>
          <w:sz w:val="24"/>
          <w:szCs w:val="24"/>
        </w:rPr>
        <w:t>d)</w:t>
      </w:r>
      <w:r w:rsidRPr="0047131D">
        <w:rPr>
          <w:rFonts w:eastAsia="Palatino Linotype"/>
          <w:b/>
          <w:sz w:val="24"/>
          <w:szCs w:val="24"/>
        </w:rPr>
        <w:t xml:space="preserve"> </w:t>
      </w:r>
      <w:proofErr w:type="spellStart"/>
      <w:r w:rsidRPr="0047131D">
        <w:rPr>
          <w:rFonts w:eastAsia="Palatino Linotype"/>
          <w:sz w:val="24"/>
          <w:szCs w:val="24"/>
        </w:rPr>
        <w:t>Khoảng</w:t>
      </w:r>
      <w:proofErr w:type="spellEnd"/>
      <w:r w:rsidRPr="0047131D">
        <w:rPr>
          <w:rFonts w:eastAsia="Palatino Linotype"/>
          <w:sz w:val="24"/>
          <w:szCs w:val="24"/>
        </w:rPr>
        <w:t xml:space="preserve"> </w:t>
      </w:r>
      <w:proofErr w:type="spellStart"/>
      <w:r w:rsidRPr="0047131D">
        <w:rPr>
          <w:rFonts w:eastAsia="Palatino Linotype"/>
          <w:sz w:val="24"/>
          <w:szCs w:val="24"/>
        </w:rPr>
        <w:t>cách</w:t>
      </w:r>
      <w:proofErr w:type="spellEnd"/>
      <w:r w:rsidRPr="0047131D">
        <w:rPr>
          <w:rFonts w:eastAsia="Palatino Linotype"/>
          <w:sz w:val="24"/>
          <w:szCs w:val="24"/>
        </w:rPr>
        <w:t xml:space="preserve"> </w:t>
      </w:r>
      <w:proofErr w:type="spellStart"/>
      <w:r w:rsidRPr="0047131D">
        <w:rPr>
          <w:rFonts w:eastAsia="Palatino Linotype"/>
          <w:sz w:val="24"/>
          <w:szCs w:val="24"/>
        </w:rPr>
        <w:t>giữa</w:t>
      </w:r>
      <w:proofErr w:type="spellEnd"/>
      <w:r w:rsidRPr="0047131D">
        <w:rPr>
          <w:rFonts w:eastAsia="Palatino Linotype"/>
          <w:sz w:val="24"/>
          <w:szCs w:val="24"/>
        </w:rPr>
        <w:t xml:space="preserve"> 4 </w:t>
      </w:r>
      <w:proofErr w:type="spellStart"/>
      <w:r w:rsidRPr="0047131D">
        <w:rPr>
          <w:rFonts w:eastAsia="Palatino Linotype"/>
          <w:sz w:val="24"/>
          <w:szCs w:val="24"/>
        </w:rPr>
        <w:t>bụng</w:t>
      </w:r>
      <w:proofErr w:type="spellEnd"/>
      <w:r w:rsidRPr="0047131D">
        <w:rPr>
          <w:rFonts w:eastAsia="Palatino Linotype"/>
          <w:sz w:val="24"/>
          <w:szCs w:val="24"/>
        </w:rPr>
        <w:t xml:space="preserve"> </w:t>
      </w:r>
      <w:proofErr w:type="spellStart"/>
      <w:r w:rsidRPr="0047131D">
        <w:rPr>
          <w:rFonts w:eastAsia="Palatino Linotype"/>
          <w:sz w:val="24"/>
          <w:szCs w:val="24"/>
        </w:rPr>
        <w:t>liên</w:t>
      </w:r>
      <w:proofErr w:type="spellEnd"/>
      <w:r w:rsidRPr="0047131D">
        <w:rPr>
          <w:rFonts w:eastAsia="Palatino Linotype"/>
          <w:sz w:val="24"/>
          <w:szCs w:val="24"/>
        </w:rPr>
        <w:t xml:space="preserve"> </w:t>
      </w:r>
      <w:proofErr w:type="spellStart"/>
      <w:r w:rsidRPr="0047131D">
        <w:rPr>
          <w:rFonts w:eastAsia="Palatino Linotype"/>
          <w:sz w:val="24"/>
          <w:szCs w:val="24"/>
        </w:rPr>
        <w:t>tiếp</w:t>
      </w:r>
      <w:proofErr w:type="spellEnd"/>
      <w:r w:rsidRPr="0047131D">
        <w:rPr>
          <w:rFonts w:eastAsia="Palatino Linotype"/>
          <w:sz w:val="24"/>
          <w:szCs w:val="24"/>
        </w:rPr>
        <w:t xml:space="preserve"> </w:t>
      </w:r>
      <w:proofErr w:type="spellStart"/>
      <w:r w:rsidRPr="0047131D">
        <w:rPr>
          <w:rFonts w:eastAsia="Palatino Linotype"/>
          <w:sz w:val="24"/>
          <w:szCs w:val="24"/>
        </w:rPr>
        <w:t>là</w:t>
      </w:r>
      <w:proofErr w:type="spellEnd"/>
      <w:r w:rsidRPr="0047131D">
        <w:rPr>
          <w:rFonts w:eastAsia="Palatino Linotype"/>
          <w:sz w:val="24"/>
          <w:szCs w:val="24"/>
        </w:rPr>
        <w:t xml:space="preserve"> 8 cm.</w:t>
      </w:r>
    </w:p>
    <w:p w14:paraId="12D95FA1" w14:textId="77777777" w:rsidR="00643CE6" w:rsidRPr="0047131D" w:rsidRDefault="00643CE6" w:rsidP="00643CE6">
      <w:pPr>
        <w:tabs>
          <w:tab w:val="left" w:pos="283"/>
          <w:tab w:val="left" w:pos="2835"/>
          <w:tab w:val="left" w:pos="5386"/>
          <w:tab w:val="left" w:pos="7937"/>
        </w:tabs>
        <w:spacing w:line="312" w:lineRule="auto"/>
        <w:jc w:val="both"/>
        <w:rPr>
          <w:b/>
          <w:sz w:val="24"/>
          <w:szCs w:val="24"/>
        </w:rPr>
      </w:pPr>
      <w:r w:rsidRPr="0047131D">
        <w:rPr>
          <w:b/>
          <w:sz w:val="24"/>
          <w:szCs w:val="24"/>
        </w:rPr>
        <w:t xml:space="preserve">PHẦN III. </w:t>
      </w:r>
      <w:proofErr w:type="spellStart"/>
      <w:r w:rsidRPr="0047131D">
        <w:rPr>
          <w:b/>
          <w:sz w:val="24"/>
          <w:szCs w:val="24"/>
        </w:rPr>
        <w:t>Câu</w:t>
      </w:r>
      <w:proofErr w:type="spellEnd"/>
      <w:r w:rsidRPr="0047131D">
        <w:rPr>
          <w:b/>
          <w:sz w:val="24"/>
          <w:szCs w:val="24"/>
        </w:rPr>
        <w:t xml:space="preserve"> </w:t>
      </w:r>
      <w:proofErr w:type="spellStart"/>
      <w:r w:rsidRPr="0047131D">
        <w:rPr>
          <w:b/>
          <w:sz w:val="24"/>
          <w:szCs w:val="24"/>
        </w:rPr>
        <w:t>trắc</w:t>
      </w:r>
      <w:proofErr w:type="spellEnd"/>
      <w:r w:rsidRPr="0047131D">
        <w:rPr>
          <w:b/>
          <w:sz w:val="24"/>
          <w:szCs w:val="24"/>
        </w:rPr>
        <w:t xml:space="preserve"> </w:t>
      </w:r>
      <w:proofErr w:type="spellStart"/>
      <w:r w:rsidRPr="0047131D">
        <w:rPr>
          <w:b/>
          <w:sz w:val="24"/>
          <w:szCs w:val="24"/>
        </w:rPr>
        <w:t>nghiệm</w:t>
      </w:r>
      <w:proofErr w:type="spellEnd"/>
      <w:r w:rsidRPr="0047131D">
        <w:rPr>
          <w:b/>
          <w:sz w:val="24"/>
          <w:szCs w:val="24"/>
        </w:rPr>
        <w:t xml:space="preserve"> </w:t>
      </w:r>
      <w:proofErr w:type="spellStart"/>
      <w:r w:rsidRPr="0047131D">
        <w:rPr>
          <w:b/>
          <w:sz w:val="24"/>
          <w:szCs w:val="24"/>
        </w:rPr>
        <w:t>trả</w:t>
      </w:r>
      <w:proofErr w:type="spellEnd"/>
      <w:r w:rsidRPr="0047131D">
        <w:rPr>
          <w:b/>
          <w:sz w:val="24"/>
          <w:szCs w:val="24"/>
        </w:rPr>
        <w:t xml:space="preserve"> </w:t>
      </w:r>
      <w:proofErr w:type="spellStart"/>
      <w:r w:rsidRPr="0047131D">
        <w:rPr>
          <w:b/>
          <w:sz w:val="24"/>
          <w:szCs w:val="24"/>
        </w:rPr>
        <w:t>lời</w:t>
      </w:r>
      <w:proofErr w:type="spellEnd"/>
      <w:r w:rsidRPr="0047131D">
        <w:rPr>
          <w:b/>
          <w:sz w:val="24"/>
          <w:szCs w:val="24"/>
        </w:rPr>
        <w:t xml:space="preserve"> </w:t>
      </w:r>
      <w:proofErr w:type="spellStart"/>
      <w:r w:rsidRPr="0047131D">
        <w:rPr>
          <w:b/>
          <w:sz w:val="24"/>
          <w:szCs w:val="24"/>
        </w:rPr>
        <w:t>ngắn</w:t>
      </w:r>
      <w:proofErr w:type="spellEnd"/>
      <w:r w:rsidRPr="0047131D">
        <w:rPr>
          <w:b/>
          <w:sz w:val="24"/>
          <w:szCs w:val="24"/>
        </w:rPr>
        <w:t xml:space="preserve">. </w:t>
      </w:r>
      <w:proofErr w:type="spellStart"/>
      <w:r w:rsidRPr="0047131D">
        <w:rPr>
          <w:b/>
          <w:sz w:val="24"/>
          <w:szCs w:val="24"/>
        </w:rPr>
        <w:t>Thí</w:t>
      </w:r>
      <w:proofErr w:type="spellEnd"/>
      <w:r w:rsidRPr="0047131D">
        <w:rPr>
          <w:b/>
          <w:sz w:val="24"/>
          <w:szCs w:val="24"/>
        </w:rPr>
        <w:t xml:space="preserve"> </w:t>
      </w:r>
      <w:proofErr w:type="spellStart"/>
      <w:r w:rsidRPr="0047131D">
        <w:rPr>
          <w:b/>
          <w:sz w:val="24"/>
          <w:szCs w:val="24"/>
        </w:rPr>
        <w:t>sinh</w:t>
      </w:r>
      <w:proofErr w:type="spellEnd"/>
      <w:r w:rsidRPr="0047131D">
        <w:rPr>
          <w:b/>
          <w:sz w:val="24"/>
          <w:szCs w:val="24"/>
        </w:rPr>
        <w:t xml:space="preserve"> </w:t>
      </w:r>
      <w:proofErr w:type="spellStart"/>
      <w:r w:rsidRPr="0047131D">
        <w:rPr>
          <w:b/>
          <w:sz w:val="24"/>
          <w:szCs w:val="24"/>
        </w:rPr>
        <w:t>trả</w:t>
      </w:r>
      <w:proofErr w:type="spellEnd"/>
      <w:r w:rsidRPr="0047131D">
        <w:rPr>
          <w:b/>
          <w:sz w:val="24"/>
          <w:szCs w:val="24"/>
        </w:rPr>
        <w:t xml:space="preserve"> </w:t>
      </w:r>
      <w:proofErr w:type="spellStart"/>
      <w:r w:rsidRPr="0047131D">
        <w:rPr>
          <w:b/>
          <w:sz w:val="24"/>
          <w:szCs w:val="24"/>
        </w:rPr>
        <w:t>lời</w:t>
      </w:r>
      <w:proofErr w:type="spellEnd"/>
      <w:r w:rsidRPr="0047131D">
        <w:rPr>
          <w:b/>
          <w:sz w:val="24"/>
          <w:szCs w:val="24"/>
        </w:rPr>
        <w:t xml:space="preserve"> </w:t>
      </w:r>
      <w:proofErr w:type="spellStart"/>
      <w:r w:rsidRPr="0047131D">
        <w:rPr>
          <w:b/>
          <w:sz w:val="24"/>
          <w:szCs w:val="24"/>
        </w:rPr>
        <w:t>từ</w:t>
      </w:r>
      <w:proofErr w:type="spellEnd"/>
      <w:r w:rsidRPr="0047131D">
        <w:rPr>
          <w:b/>
          <w:sz w:val="24"/>
          <w:szCs w:val="24"/>
        </w:rPr>
        <w:t xml:space="preserve"> </w:t>
      </w:r>
      <w:proofErr w:type="spellStart"/>
      <w:r w:rsidRPr="0047131D">
        <w:rPr>
          <w:b/>
          <w:sz w:val="24"/>
          <w:szCs w:val="24"/>
        </w:rPr>
        <w:t>câu</w:t>
      </w:r>
      <w:proofErr w:type="spellEnd"/>
      <w:r w:rsidRPr="0047131D">
        <w:rPr>
          <w:b/>
          <w:sz w:val="24"/>
          <w:szCs w:val="24"/>
        </w:rPr>
        <w:t xml:space="preserve"> 1 </w:t>
      </w:r>
      <w:proofErr w:type="spellStart"/>
      <w:r w:rsidRPr="0047131D">
        <w:rPr>
          <w:b/>
          <w:sz w:val="24"/>
          <w:szCs w:val="24"/>
        </w:rPr>
        <w:t>đến</w:t>
      </w:r>
      <w:proofErr w:type="spellEnd"/>
      <w:r w:rsidRPr="0047131D">
        <w:rPr>
          <w:b/>
          <w:sz w:val="24"/>
          <w:szCs w:val="24"/>
        </w:rPr>
        <w:t xml:space="preserve"> </w:t>
      </w:r>
      <w:proofErr w:type="spellStart"/>
      <w:r w:rsidRPr="0047131D">
        <w:rPr>
          <w:b/>
          <w:sz w:val="24"/>
          <w:szCs w:val="24"/>
        </w:rPr>
        <w:t>câu</w:t>
      </w:r>
      <w:proofErr w:type="spellEnd"/>
      <w:r w:rsidRPr="0047131D">
        <w:rPr>
          <w:b/>
          <w:sz w:val="24"/>
          <w:szCs w:val="24"/>
        </w:rPr>
        <w:t xml:space="preserve"> 4</w:t>
      </w:r>
    </w:p>
    <w:p w14:paraId="38366C9E" w14:textId="78C5E5B1" w:rsidR="00643CE6" w:rsidRPr="0047131D" w:rsidRDefault="00643CE6" w:rsidP="00643CE6">
      <w:pPr>
        <w:pStyle w:val="ListParagraph"/>
        <w:numPr>
          <w:ilvl w:val="0"/>
          <w:numId w:val="34"/>
        </w:numPr>
        <w:spacing w:after="0" w:line="312" w:lineRule="auto"/>
        <w:jc w:val="both"/>
        <w:rPr>
          <w:rFonts w:ascii="Times New Roman" w:hAnsi="Times New Roman" w:cs="Times New Roman"/>
          <w:bCs/>
          <w:sz w:val="24"/>
          <w:szCs w:val="24"/>
        </w:rPr>
      </w:pPr>
      <w:proofErr w:type="spellStart"/>
      <w:r w:rsidRPr="0047131D">
        <w:rPr>
          <w:rFonts w:ascii="Times New Roman" w:hAnsi="Times New Roman" w:cs="Times New Roman"/>
          <w:bCs/>
          <w:sz w:val="24"/>
          <w:szCs w:val="24"/>
        </w:rPr>
        <w:t>Một</w:t>
      </w:r>
      <w:proofErr w:type="spellEnd"/>
      <w:r w:rsidRPr="0047131D">
        <w:rPr>
          <w:rFonts w:ascii="Times New Roman" w:hAnsi="Times New Roman" w:cs="Times New Roman"/>
          <w:bCs/>
          <w:sz w:val="24"/>
          <w:szCs w:val="24"/>
        </w:rPr>
        <w:t xml:space="preserve"> </w:t>
      </w:r>
      <w:proofErr w:type="spellStart"/>
      <w:r w:rsidRPr="0047131D">
        <w:rPr>
          <w:rFonts w:ascii="Times New Roman" w:hAnsi="Times New Roman" w:cs="Times New Roman"/>
          <w:bCs/>
          <w:sz w:val="24"/>
          <w:szCs w:val="24"/>
        </w:rPr>
        <w:t>vật</w:t>
      </w:r>
      <w:proofErr w:type="spellEnd"/>
      <w:r w:rsidRPr="0047131D">
        <w:rPr>
          <w:rFonts w:ascii="Times New Roman" w:hAnsi="Times New Roman" w:cs="Times New Roman"/>
          <w:bCs/>
          <w:sz w:val="24"/>
          <w:szCs w:val="24"/>
        </w:rPr>
        <w:t xml:space="preserve"> dao </w:t>
      </w:r>
      <w:proofErr w:type="spellStart"/>
      <w:r w:rsidRPr="0047131D">
        <w:rPr>
          <w:rFonts w:ascii="Times New Roman" w:hAnsi="Times New Roman" w:cs="Times New Roman"/>
          <w:bCs/>
          <w:sz w:val="24"/>
          <w:szCs w:val="24"/>
        </w:rPr>
        <w:t>động</w:t>
      </w:r>
      <w:proofErr w:type="spellEnd"/>
      <w:r w:rsidRPr="0047131D">
        <w:rPr>
          <w:rFonts w:ascii="Times New Roman" w:hAnsi="Times New Roman" w:cs="Times New Roman"/>
          <w:bCs/>
          <w:sz w:val="24"/>
          <w:szCs w:val="24"/>
        </w:rPr>
        <w:t xml:space="preserve"> </w:t>
      </w:r>
      <w:proofErr w:type="spellStart"/>
      <w:r w:rsidRPr="0047131D">
        <w:rPr>
          <w:rFonts w:ascii="Times New Roman" w:hAnsi="Times New Roman" w:cs="Times New Roman"/>
          <w:bCs/>
          <w:sz w:val="24"/>
          <w:szCs w:val="24"/>
        </w:rPr>
        <w:t>điều</w:t>
      </w:r>
      <w:proofErr w:type="spellEnd"/>
      <w:r w:rsidRPr="0047131D">
        <w:rPr>
          <w:rFonts w:ascii="Times New Roman" w:hAnsi="Times New Roman" w:cs="Times New Roman"/>
          <w:bCs/>
          <w:sz w:val="24"/>
          <w:szCs w:val="24"/>
        </w:rPr>
        <w:t xml:space="preserve"> </w:t>
      </w:r>
      <w:proofErr w:type="spellStart"/>
      <w:r w:rsidRPr="0047131D">
        <w:rPr>
          <w:rFonts w:ascii="Times New Roman" w:hAnsi="Times New Roman" w:cs="Times New Roman"/>
          <w:bCs/>
          <w:sz w:val="24"/>
          <w:szCs w:val="24"/>
        </w:rPr>
        <w:t>hòa</w:t>
      </w:r>
      <w:proofErr w:type="spellEnd"/>
      <w:r w:rsidRPr="0047131D">
        <w:rPr>
          <w:rFonts w:ascii="Times New Roman" w:hAnsi="Times New Roman" w:cs="Times New Roman"/>
          <w:bCs/>
          <w:sz w:val="24"/>
          <w:szCs w:val="24"/>
        </w:rPr>
        <w:t xml:space="preserve"> </w:t>
      </w:r>
      <w:proofErr w:type="spellStart"/>
      <w:r w:rsidRPr="0047131D">
        <w:rPr>
          <w:rFonts w:ascii="Times New Roman" w:hAnsi="Times New Roman" w:cs="Times New Roman"/>
          <w:bCs/>
          <w:sz w:val="24"/>
          <w:szCs w:val="24"/>
        </w:rPr>
        <w:t>với</w:t>
      </w:r>
      <w:proofErr w:type="spellEnd"/>
      <w:r w:rsidRPr="0047131D">
        <w:rPr>
          <w:rFonts w:ascii="Times New Roman" w:hAnsi="Times New Roman" w:cs="Times New Roman"/>
          <w:bCs/>
          <w:sz w:val="24"/>
          <w:szCs w:val="24"/>
        </w:rPr>
        <w:t xml:space="preserve"> </w:t>
      </w:r>
      <w:proofErr w:type="spellStart"/>
      <w:r w:rsidRPr="0047131D">
        <w:rPr>
          <w:rFonts w:ascii="Times New Roman" w:hAnsi="Times New Roman" w:cs="Times New Roman"/>
          <w:bCs/>
          <w:sz w:val="24"/>
          <w:szCs w:val="24"/>
        </w:rPr>
        <w:t>phương</w:t>
      </w:r>
      <w:proofErr w:type="spellEnd"/>
      <w:r w:rsidRPr="0047131D">
        <w:rPr>
          <w:rFonts w:ascii="Times New Roman" w:hAnsi="Times New Roman" w:cs="Times New Roman"/>
          <w:bCs/>
          <w:sz w:val="24"/>
          <w:szCs w:val="24"/>
        </w:rPr>
        <w:t xml:space="preserve"> </w:t>
      </w:r>
      <w:proofErr w:type="spellStart"/>
      <w:r w:rsidRPr="0047131D">
        <w:rPr>
          <w:rFonts w:ascii="Times New Roman" w:hAnsi="Times New Roman" w:cs="Times New Roman"/>
          <w:bCs/>
          <w:sz w:val="24"/>
          <w:szCs w:val="24"/>
        </w:rPr>
        <w:t>trình</w:t>
      </w:r>
      <w:proofErr w:type="spellEnd"/>
      <w:r w:rsidRPr="0047131D">
        <w:rPr>
          <w:rFonts w:ascii="Times New Roman" w:hAnsi="Times New Roman" w:cs="Times New Roman"/>
          <w:bCs/>
          <w:sz w:val="24"/>
          <w:szCs w:val="24"/>
        </w:rPr>
        <w:t xml:space="preserve"> </w:t>
      </w:r>
      <w:r w:rsidRPr="0047131D">
        <w:rPr>
          <w:rFonts w:ascii="Times New Roman" w:hAnsi="Times New Roman" w:cs="Times New Roman"/>
          <w:position w:val="-32"/>
          <w:sz w:val="24"/>
          <w:szCs w:val="24"/>
        </w:rPr>
        <w:object w:dxaOrig="2020" w:dyaOrig="760" w14:anchorId="088922A0">
          <v:shape id="_x0000_i1103" type="#_x0000_t75" style="width:101.2pt;height:38.7pt" o:ole="">
            <v:imagedata r:id="rId224" o:title=""/>
          </v:shape>
          <o:OLEObject Type="Embed" ProgID="Equation.DSMT4" ShapeID="_x0000_i1103" DrawAspect="Content" ObjectID="_1826434521" r:id="rId225"/>
        </w:object>
      </w:r>
      <w:r w:rsidRPr="0047131D">
        <w:rPr>
          <w:rFonts w:ascii="Times New Roman" w:hAnsi="Times New Roman" w:cs="Times New Roman"/>
          <w:bCs/>
          <w:sz w:val="24"/>
          <w:szCs w:val="24"/>
        </w:rPr>
        <w:t xml:space="preserve">( cm). </w:t>
      </w:r>
      <w:proofErr w:type="spellStart"/>
      <w:r w:rsidRPr="0047131D">
        <w:rPr>
          <w:rFonts w:ascii="Times New Roman" w:hAnsi="Times New Roman" w:cs="Times New Roman"/>
          <w:bCs/>
          <w:sz w:val="24"/>
          <w:szCs w:val="24"/>
        </w:rPr>
        <w:t>Tại</w:t>
      </w:r>
      <w:proofErr w:type="spellEnd"/>
      <w:r w:rsidRPr="0047131D">
        <w:rPr>
          <w:rFonts w:ascii="Times New Roman" w:hAnsi="Times New Roman" w:cs="Times New Roman"/>
          <w:bCs/>
          <w:sz w:val="24"/>
          <w:szCs w:val="24"/>
        </w:rPr>
        <w:t xml:space="preserve"> </w:t>
      </w:r>
      <w:proofErr w:type="spellStart"/>
      <w:r w:rsidRPr="0047131D">
        <w:rPr>
          <w:rFonts w:ascii="Times New Roman" w:hAnsi="Times New Roman" w:cs="Times New Roman"/>
          <w:bCs/>
          <w:sz w:val="24"/>
          <w:szCs w:val="24"/>
        </w:rPr>
        <w:t>thời</w:t>
      </w:r>
      <w:proofErr w:type="spellEnd"/>
      <w:r w:rsidRPr="0047131D">
        <w:rPr>
          <w:rFonts w:ascii="Times New Roman" w:hAnsi="Times New Roman" w:cs="Times New Roman"/>
          <w:bCs/>
          <w:sz w:val="24"/>
          <w:szCs w:val="24"/>
        </w:rPr>
        <w:t xml:space="preserve"> </w:t>
      </w:r>
      <w:proofErr w:type="spellStart"/>
      <w:r w:rsidRPr="0047131D">
        <w:rPr>
          <w:rFonts w:ascii="Times New Roman" w:hAnsi="Times New Roman" w:cs="Times New Roman"/>
          <w:bCs/>
          <w:sz w:val="24"/>
          <w:szCs w:val="24"/>
        </w:rPr>
        <w:t>điểm</w:t>
      </w:r>
      <w:proofErr w:type="spellEnd"/>
      <w:r w:rsidRPr="0047131D">
        <w:rPr>
          <w:rFonts w:ascii="Times New Roman" w:hAnsi="Times New Roman" w:cs="Times New Roman"/>
          <w:bCs/>
          <w:sz w:val="24"/>
          <w:szCs w:val="24"/>
        </w:rPr>
        <w:t xml:space="preserve"> </w:t>
      </w:r>
      <w:r w:rsidRPr="0047131D">
        <w:rPr>
          <w:rFonts w:ascii="Times New Roman" w:hAnsi="Times New Roman" w:cs="Times New Roman"/>
          <w:position w:val="-6"/>
          <w:sz w:val="24"/>
          <w:szCs w:val="24"/>
        </w:rPr>
        <w:object w:dxaOrig="660" w:dyaOrig="279" w14:anchorId="1002141E">
          <v:shape id="_x0000_i1104" type="#_x0000_t75" style="width:32.6pt;height:13.6pt" o:ole="">
            <v:imagedata r:id="rId226" o:title=""/>
          </v:shape>
          <o:OLEObject Type="Embed" ProgID="Equation.DSMT4" ShapeID="_x0000_i1104" DrawAspect="Content" ObjectID="_1826434522" r:id="rId227"/>
        </w:object>
      </w:r>
      <w:r w:rsidRPr="0047131D">
        <w:rPr>
          <w:rFonts w:ascii="Times New Roman" w:hAnsi="Times New Roman" w:cs="Times New Roman"/>
          <w:bCs/>
          <w:sz w:val="24"/>
          <w:szCs w:val="24"/>
        </w:rPr>
        <w:t xml:space="preserve"> </w:t>
      </w:r>
      <w:proofErr w:type="spellStart"/>
      <w:r w:rsidRPr="0047131D">
        <w:rPr>
          <w:rFonts w:ascii="Times New Roman" w:hAnsi="Times New Roman" w:cs="Times New Roman"/>
          <w:bCs/>
          <w:sz w:val="24"/>
          <w:szCs w:val="24"/>
        </w:rPr>
        <w:t>thì</w:t>
      </w:r>
      <w:proofErr w:type="spellEnd"/>
      <w:r w:rsidRPr="0047131D">
        <w:rPr>
          <w:rFonts w:ascii="Times New Roman" w:hAnsi="Times New Roman" w:cs="Times New Roman"/>
          <w:bCs/>
          <w:sz w:val="24"/>
          <w:szCs w:val="24"/>
        </w:rPr>
        <w:t xml:space="preserve"> </w:t>
      </w:r>
      <w:bookmarkStart w:id="11" w:name="SoF"/>
      <w:bookmarkEnd w:id="11"/>
      <w:proofErr w:type="spellStart"/>
      <w:r w:rsidRPr="0047131D">
        <w:rPr>
          <w:rFonts w:ascii="Times New Roman" w:hAnsi="Times New Roman" w:cs="Times New Roman"/>
          <w:bCs/>
          <w:sz w:val="24"/>
          <w:szCs w:val="24"/>
        </w:rPr>
        <w:t>vận</w:t>
      </w:r>
      <w:proofErr w:type="spellEnd"/>
      <w:r w:rsidRPr="0047131D">
        <w:rPr>
          <w:rFonts w:ascii="Times New Roman" w:hAnsi="Times New Roman" w:cs="Times New Roman"/>
          <w:bCs/>
          <w:sz w:val="24"/>
          <w:szCs w:val="24"/>
        </w:rPr>
        <w:t xml:space="preserve"> </w:t>
      </w:r>
      <w:proofErr w:type="spellStart"/>
      <w:r w:rsidRPr="0047131D">
        <w:rPr>
          <w:rFonts w:ascii="Times New Roman" w:hAnsi="Times New Roman" w:cs="Times New Roman"/>
          <w:bCs/>
          <w:sz w:val="24"/>
          <w:szCs w:val="24"/>
        </w:rPr>
        <w:t>tốc</w:t>
      </w:r>
      <w:proofErr w:type="spellEnd"/>
      <w:r w:rsidRPr="0047131D">
        <w:rPr>
          <w:rFonts w:ascii="Times New Roman" w:hAnsi="Times New Roman" w:cs="Times New Roman"/>
          <w:bCs/>
          <w:sz w:val="24"/>
          <w:szCs w:val="24"/>
        </w:rPr>
        <w:t xml:space="preserve"> </w:t>
      </w:r>
      <w:proofErr w:type="spellStart"/>
      <w:r w:rsidRPr="0047131D">
        <w:rPr>
          <w:rFonts w:ascii="Times New Roman" w:hAnsi="Times New Roman" w:cs="Times New Roman"/>
          <w:bCs/>
          <w:sz w:val="24"/>
          <w:szCs w:val="24"/>
        </w:rPr>
        <w:t>của</w:t>
      </w:r>
      <w:proofErr w:type="spellEnd"/>
      <w:r w:rsidRPr="0047131D">
        <w:rPr>
          <w:rFonts w:ascii="Times New Roman" w:hAnsi="Times New Roman" w:cs="Times New Roman"/>
          <w:bCs/>
          <w:sz w:val="24"/>
          <w:szCs w:val="24"/>
        </w:rPr>
        <w:t xml:space="preserve"> </w:t>
      </w:r>
      <w:proofErr w:type="spellStart"/>
      <w:r w:rsidRPr="0047131D">
        <w:rPr>
          <w:rFonts w:ascii="Times New Roman" w:hAnsi="Times New Roman" w:cs="Times New Roman"/>
          <w:bCs/>
          <w:sz w:val="24"/>
          <w:szCs w:val="24"/>
        </w:rPr>
        <w:t>vật</w:t>
      </w:r>
      <w:proofErr w:type="spellEnd"/>
      <w:r w:rsidRPr="0047131D">
        <w:rPr>
          <w:rFonts w:ascii="Times New Roman" w:hAnsi="Times New Roman" w:cs="Times New Roman"/>
          <w:bCs/>
          <w:sz w:val="24"/>
          <w:szCs w:val="24"/>
        </w:rPr>
        <w:t xml:space="preserve"> </w:t>
      </w:r>
      <w:proofErr w:type="spellStart"/>
      <w:r w:rsidRPr="0047131D">
        <w:rPr>
          <w:rFonts w:ascii="Times New Roman" w:hAnsi="Times New Roman" w:cs="Times New Roman"/>
          <w:bCs/>
          <w:sz w:val="24"/>
          <w:szCs w:val="24"/>
        </w:rPr>
        <w:t>bằng</w:t>
      </w:r>
      <w:proofErr w:type="spellEnd"/>
      <w:r w:rsidRPr="0047131D">
        <w:rPr>
          <w:rFonts w:ascii="Times New Roman" w:hAnsi="Times New Roman" w:cs="Times New Roman"/>
          <w:bCs/>
          <w:sz w:val="24"/>
          <w:szCs w:val="24"/>
        </w:rPr>
        <w:t xml:space="preserve"> bao </w:t>
      </w:r>
      <w:proofErr w:type="spellStart"/>
      <w:r w:rsidRPr="0047131D">
        <w:rPr>
          <w:rFonts w:ascii="Times New Roman" w:hAnsi="Times New Roman" w:cs="Times New Roman"/>
          <w:bCs/>
          <w:sz w:val="24"/>
          <w:szCs w:val="24"/>
        </w:rPr>
        <w:t>nhiêu</w:t>
      </w:r>
      <w:proofErr w:type="spellEnd"/>
      <w:r w:rsidRPr="0047131D">
        <w:rPr>
          <w:rFonts w:ascii="Times New Roman" w:hAnsi="Times New Roman" w:cs="Times New Roman"/>
          <w:bCs/>
          <w:sz w:val="24"/>
          <w:szCs w:val="24"/>
        </w:rPr>
        <w:t xml:space="preserve"> cm/s? </w:t>
      </w:r>
      <w:proofErr w:type="spellStart"/>
      <w:r w:rsidRPr="0047131D">
        <w:rPr>
          <w:rFonts w:ascii="Times New Roman" w:hAnsi="Times New Roman" w:cs="Times New Roman"/>
          <w:bCs/>
          <w:sz w:val="24"/>
          <w:szCs w:val="24"/>
        </w:rPr>
        <w:t>Kết</w:t>
      </w:r>
      <w:proofErr w:type="spellEnd"/>
      <w:r w:rsidRPr="0047131D">
        <w:rPr>
          <w:rFonts w:ascii="Times New Roman" w:hAnsi="Times New Roman" w:cs="Times New Roman"/>
          <w:bCs/>
          <w:sz w:val="24"/>
          <w:szCs w:val="24"/>
        </w:rPr>
        <w:t xml:space="preserve"> </w:t>
      </w:r>
      <w:proofErr w:type="spellStart"/>
      <w:r w:rsidRPr="0047131D">
        <w:rPr>
          <w:rFonts w:ascii="Times New Roman" w:hAnsi="Times New Roman" w:cs="Times New Roman"/>
          <w:bCs/>
          <w:sz w:val="24"/>
          <w:szCs w:val="24"/>
        </w:rPr>
        <w:t>quả</w:t>
      </w:r>
      <w:proofErr w:type="spellEnd"/>
      <w:r w:rsidRPr="0047131D">
        <w:rPr>
          <w:rFonts w:ascii="Times New Roman" w:hAnsi="Times New Roman" w:cs="Times New Roman"/>
          <w:bCs/>
          <w:sz w:val="24"/>
          <w:szCs w:val="24"/>
        </w:rPr>
        <w:t xml:space="preserve"> </w:t>
      </w:r>
      <w:proofErr w:type="spellStart"/>
      <w:r w:rsidRPr="0047131D">
        <w:rPr>
          <w:rFonts w:ascii="Times New Roman" w:hAnsi="Times New Roman" w:cs="Times New Roman"/>
          <w:bCs/>
          <w:sz w:val="24"/>
          <w:szCs w:val="24"/>
        </w:rPr>
        <w:t>làm</w:t>
      </w:r>
      <w:proofErr w:type="spellEnd"/>
      <w:r w:rsidRPr="0047131D">
        <w:rPr>
          <w:rFonts w:ascii="Times New Roman" w:hAnsi="Times New Roman" w:cs="Times New Roman"/>
          <w:bCs/>
          <w:sz w:val="24"/>
          <w:szCs w:val="24"/>
        </w:rPr>
        <w:t xml:space="preserve"> </w:t>
      </w:r>
      <w:proofErr w:type="spellStart"/>
      <w:r w:rsidRPr="0047131D">
        <w:rPr>
          <w:rFonts w:ascii="Times New Roman" w:hAnsi="Times New Roman" w:cs="Times New Roman"/>
          <w:bCs/>
          <w:sz w:val="24"/>
          <w:szCs w:val="24"/>
        </w:rPr>
        <w:t>tròn</w:t>
      </w:r>
      <w:proofErr w:type="spellEnd"/>
      <w:r w:rsidRPr="0047131D">
        <w:rPr>
          <w:rFonts w:ascii="Times New Roman" w:hAnsi="Times New Roman" w:cs="Times New Roman"/>
          <w:bCs/>
          <w:sz w:val="24"/>
          <w:szCs w:val="24"/>
        </w:rPr>
        <w:t xml:space="preserve"> </w:t>
      </w:r>
      <w:proofErr w:type="spellStart"/>
      <w:r w:rsidRPr="0047131D">
        <w:rPr>
          <w:rFonts w:ascii="Times New Roman" w:hAnsi="Times New Roman" w:cs="Times New Roman"/>
          <w:bCs/>
          <w:sz w:val="24"/>
          <w:szCs w:val="24"/>
        </w:rPr>
        <w:t>đến</w:t>
      </w:r>
      <w:proofErr w:type="spellEnd"/>
      <w:r w:rsidRPr="0047131D">
        <w:rPr>
          <w:rFonts w:ascii="Times New Roman" w:hAnsi="Times New Roman" w:cs="Times New Roman"/>
          <w:bCs/>
          <w:sz w:val="24"/>
          <w:szCs w:val="24"/>
        </w:rPr>
        <w:t xml:space="preserve"> </w:t>
      </w:r>
      <w:proofErr w:type="spellStart"/>
      <w:r w:rsidRPr="0047131D">
        <w:rPr>
          <w:rFonts w:ascii="Times New Roman" w:hAnsi="Times New Roman" w:cs="Times New Roman"/>
          <w:bCs/>
          <w:sz w:val="24"/>
          <w:szCs w:val="24"/>
        </w:rPr>
        <w:t>hàng</w:t>
      </w:r>
      <w:proofErr w:type="spellEnd"/>
      <w:r w:rsidRPr="0047131D">
        <w:rPr>
          <w:rFonts w:ascii="Times New Roman" w:hAnsi="Times New Roman" w:cs="Times New Roman"/>
          <w:bCs/>
          <w:sz w:val="24"/>
          <w:szCs w:val="24"/>
        </w:rPr>
        <w:t xml:space="preserve"> </w:t>
      </w:r>
      <w:proofErr w:type="spellStart"/>
      <w:r w:rsidRPr="0047131D">
        <w:rPr>
          <w:rFonts w:ascii="Times New Roman" w:hAnsi="Times New Roman" w:cs="Times New Roman"/>
          <w:bCs/>
          <w:sz w:val="24"/>
          <w:szCs w:val="24"/>
        </w:rPr>
        <w:t>đơn</w:t>
      </w:r>
      <w:proofErr w:type="spellEnd"/>
      <w:r w:rsidRPr="0047131D">
        <w:rPr>
          <w:rFonts w:ascii="Times New Roman" w:hAnsi="Times New Roman" w:cs="Times New Roman"/>
          <w:bCs/>
          <w:sz w:val="24"/>
          <w:szCs w:val="24"/>
        </w:rPr>
        <w:t xml:space="preserve"> </w:t>
      </w:r>
      <w:proofErr w:type="spellStart"/>
      <w:r w:rsidRPr="0047131D">
        <w:rPr>
          <w:rFonts w:ascii="Times New Roman" w:hAnsi="Times New Roman" w:cs="Times New Roman"/>
          <w:bCs/>
          <w:sz w:val="24"/>
          <w:szCs w:val="24"/>
        </w:rPr>
        <w:t>vị</w:t>
      </w:r>
      <w:proofErr w:type="spellEnd"/>
      <w:r w:rsidRPr="0047131D">
        <w:rPr>
          <w:rFonts w:ascii="Times New Roman" w:hAnsi="Times New Roman" w:cs="Times New Roman"/>
          <w:bCs/>
          <w:sz w:val="24"/>
          <w:szCs w:val="24"/>
        </w:rPr>
        <w:t>.</w:t>
      </w:r>
      <w:r w:rsidRPr="0047131D">
        <w:rPr>
          <w:rFonts w:ascii="Times New Roman" w:hAnsi="Times New Roman" w:cs="Times New Roman"/>
          <w:noProof/>
          <w:sz w:val="24"/>
          <w:szCs w:val="24"/>
        </w:rPr>
        <w:t xml:space="preserve"> </w:t>
      </w:r>
    </w:p>
    <w:p w14:paraId="1AF1CE08" w14:textId="5B09ACB6" w:rsidR="00643CE6" w:rsidRPr="0047131D" w:rsidRDefault="00643CE6" w:rsidP="00643CE6">
      <w:pPr>
        <w:pStyle w:val="ListParagraph"/>
        <w:numPr>
          <w:ilvl w:val="0"/>
          <w:numId w:val="34"/>
        </w:numPr>
        <w:spacing w:after="0" w:line="312" w:lineRule="auto"/>
        <w:jc w:val="both"/>
        <w:rPr>
          <w:rFonts w:ascii="Times New Roman" w:hAnsi="Times New Roman" w:cs="Times New Roman"/>
          <w:sz w:val="24"/>
          <w:szCs w:val="24"/>
        </w:rPr>
      </w:pPr>
      <w:bookmarkStart w:id="12" w:name="Test"/>
      <w:proofErr w:type="spellStart"/>
      <w:r w:rsidRPr="0047131D">
        <w:rPr>
          <w:rFonts w:ascii="Times New Roman" w:hAnsi="Times New Roman" w:cs="Times New Roman"/>
          <w:sz w:val="24"/>
          <w:szCs w:val="24"/>
        </w:rPr>
        <w:t>Sóng</w:t>
      </w:r>
      <w:proofErr w:type="spellEnd"/>
      <w:r w:rsidRPr="0047131D">
        <w:rPr>
          <w:rFonts w:ascii="Times New Roman" w:hAnsi="Times New Roman" w:cs="Times New Roman"/>
          <w:sz w:val="24"/>
          <w:szCs w:val="24"/>
        </w:rPr>
        <w:t xml:space="preserve"> </w:t>
      </w:r>
      <w:proofErr w:type="spellStart"/>
      <w:r w:rsidRPr="0047131D">
        <w:rPr>
          <w:rFonts w:ascii="Times New Roman" w:hAnsi="Times New Roman" w:cs="Times New Roman"/>
          <w:sz w:val="24"/>
          <w:szCs w:val="24"/>
        </w:rPr>
        <w:t>trên</w:t>
      </w:r>
      <w:proofErr w:type="spellEnd"/>
      <w:r w:rsidRPr="0047131D">
        <w:rPr>
          <w:rFonts w:ascii="Times New Roman" w:hAnsi="Times New Roman" w:cs="Times New Roman"/>
          <w:sz w:val="24"/>
          <w:szCs w:val="24"/>
        </w:rPr>
        <w:t xml:space="preserve"> </w:t>
      </w:r>
      <w:proofErr w:type="spellStart"/>
      <w:r w:rsidRPr="0047131D">
        <w:rPr>
          <w:rFonts w:ascii="Times New Roman" w:hAnsi="Times New Roman" w:cs="Times New Roman"/>
          <w:sz w:val="24"/>
          <w:szCs w:val="24"/>
        </w:rPr>
        <w:t>mặt</w:t>
      </w:r>
      <w:proofErr w:type="spellEnd"/>
      <w:r w:rsidRPr="0047131D">
        <w:rPr>
          <w:rFonts w:ascii="Times New Roman" w:hAnsi="Times New Roman" w:cs="Times New Roman"/>
          <w:sz w:val="24"/>
          <w:szCs w:val="24"/>
        </w:rPr>
        <w:t xml:space="preserve"> </w:t>
      </w:r>
      <w:proofErr w:type="spellStart"/>
      <w:r w:rsidRPr="0047131D">
        <w:rPr>
          <w:rFonts w:ascii="Times New Roman" w:hAnsi="Times New Roman" w:cs="Times New Roman"/>
          <w:sz w:val="24"/>
          <w:szCs w:val="24"/>
        </w:rPr>
        <w:t>nước</w:t>
      </w:r>
      <w:proofErr w:type="spellEnd"/>
      <w:r w:rsidRPr="0047131D">
        <w:rPr>
          <w:rFonts w:ascii="Times New Roman" w:hAnsi="Times New Roman" w:cs="Times New Roman"/>
          <w:sz w:val="24"/>
          <w:szCs w:val="24"/>
        </w:rPr>
        <w:t xml:space="preserve"> </w:t>
      </w:r>
      <w:proofErr w:type="spellStart"/>
      <w:r w:rsidRPr="0047131D">
        <w:rPr>
          <w:rFonts w:ascii="Times New Roman" w:hAnsi="Times New Roman" w:cs="Times New Roman"/>
          <w:sz w:val="24"/>
          <w:szCs w:val="24"/>
        </w:rPr>
        <w:t>tạo</w:t>
      </w:r>
      <w:proofErr w:type="spellEnd"/>
      <w:r w:rsidRPr="0047131D">
        <w:rPr>
          <w:rFonts w:ascii="Times New Roman" w:hAnsi="Times New Roman" w:cs="Times New Roman"/>
          <w:sz w:val="24"/>
          <w:szCs w:val="24"/>
        </w:rPr>
        <w:t xml:space="preserve"> </w:t>
      </w:r>
      <w:proofErr w:type="spellStart"/>
      <w:r w:rsidRPr="0047131D">
        <w:rPr>
          <w:rFonts w:ascii="Times New Roman" w:hAnsi="Times New Roman" w:cs="Times New Roman"/>
          <w:sz w:val="24"/>
          <w:szCs w:val="24"/>
        </w:rPr>
        <w:t>thành</w:t>
      </w:r>
      <w:proofErr w:type="spellEnd"/>
      <w:r w:rsidRPr="0047131D">
        <w:rPr>
          <w:rFonts w:ascii="Times New Roman" w:hAnsi="Times New Roman" w:cs="Times New Roman"/>
          <w:sz w:val="24"/>
          <w:szCs w:val="24"/>
        </w:rPr>
        <w:t xml:space="preserve"> do 2 </w:t>
      </w:r>
      <w:proofErr w:type="spellStart"/>
      <w:r w:rsidRPr="0047131D">
        <w:rPr>
          <w:rFonts w:ascii="Times New Roman" w:hAnsi="Times New Roman" w:cs="Times New Roman"/>
          <w:sz w:val="24"/>
          <w:szCs w:val="24"/>
        </w:rPr>
        <w:t>nguồn</w:t>
      </w:r>
      <w:proofErr w:type="spellEnd"/>
      <w:r w:rsidRPr="0047131D">
        <w:rPr>
          <w:rFonts w:ascii="Times New Roman" w:hAnsi="Times New Roman" w:cs="Times New Roman"/>
          <w:sz w:val="24"/>
          <w:szCs w:val="24"/>
        </w:rPr>
        <w:t xml:space="preserve"> </w:t>
      </w:r>
      <w:proofErr w:type="spellStart"/>
      <w:r w:rsidRPr="0047131D">
        <w:rPr>
          <w:rFonts w:ascii="Times New Roman" w:hAnsi="Times New Roman" w:cs="Times New Roman"/>
          <w:sz w:val="24"/>
          <w:szCs w:val="24"/>
        </w:rPr>
        <w:t>kết</w:t>
      </w:r>
      <w:proofErr w:type="spellEnd"/>
      <w:r w:rsidRPr="0047131D">
        <w:rPr>
          <w:rFonts w:ascii="Times New Roman" w:hAnsi="Times New Roman" w:cs="Times New Roman"/>
          <w:sz w:val="24"/>
          <w:szCs w:val="24"/>
        </w:rPr>
        <w:t xml:space="preserve"> </w:t>
      </w:r>
      <w:proofErr w:type="spellStart"/>
      <w:r w:rsidRPr="0047131D">
        <w:rPr>
          <w:rFonts w:ascii="Times New Roman" w:hAnsi="Times New Roman" w:cs="Times New Roman"/>
          <w:sz w:val="24"/>
          <w:szCs w:val="24"/>
        </w:rPr>
        <w:t>hợp</w:t>
      </w:r>
      <w:proofErr w:type="spellEnd"/>
      <w:r w:rsidRPr="0047131D">
        <w:rPr>
          <w:rFonts w:ascii="Times New Roman" w:hAnsi="Times New Roman" w:cs="Times New Roman"/>
          <w:sz w:val="24"/>
          <w:szCs w:val="24"/>
        </w:rPr>
        <w:t xml:space="preserve"> A </w:t>
      </w:r>
      <w:proofErr w:type="spellStart"/>
      <w:r w:rsidRPr="0047131D">
        <w:rPr>
          <w:rFonts w:ascii="Times New Roman" w:hAnsi="Times New Roman" w:cs="Times New Roman"/>
          <w:sz w:val="24"/>
          <w:szCs w:val="24"/>
        </w:rPr>
        <w:t>và</w:t>
      </w:r>
      <w:proofErr w:type="spellEnd"/>
      <w:r w:rsidRPr="0047131D">
        <w:rPr>
          <w:rFonts w:ascii="Times New Roman" w:hAnsi="Times New Roman" w:cs="Times New Roman"/>
          <w:sz w:val="24"/>
          <w:szCs w:val="24"/>
        </w:rPr>
        <w:t xml:space="preserve"> M dao </w:t>
      </w:r>
      <w:proofErr w:type="spellStart"/>
      <w:r w:rsidRPr="0047131D">
        <w:rPr>
          <w:rFonts w:ascii="Times New Roman" w:hAnsi="Times New Roman" w:cs="Times New Roman"/>
          <w:sz w:val="24"/>
          <w:szCs w:val="24"/>
        </w:rPr>
        <w:t>động</w:t>
      </w:r>
      <w:proofErr w:type="spellEnd"/>
      <w:r w:rsidRPr="0047131D">
        <w:rPr>
          <w:rFonts w:ascii="Times New Roman" w:hAnsi="Times New Roman" w:cs="Times New Roman"/>
          <w:sz w:val="24"/>
          <w:szCs w:val="24"/>
        </w:rPr>
        <w:t xml:space="preserve"> </w:t>
      </w:r>
      <w:proofErr w:type="spellStart"/>
      <w:r w:rsidRPr="0047131D">
        <w:rPr>
          <w:rFonts w:ascii="Times New Roman" w:hAnsi="Times New Roman" w:cs="Times New Roman"/>
          <w:sz w:val="24"/>
          <w:szCs w:val="24"/>
        </w:rPr>
        <w:t>với</w:t>
      </w:r>
      <w:proofErr w:type="spellEnd"/>
      <w:r w:rsidRPr="0047131D">
        <w:rPr>
          <w:rFonts w:ascii="Times New Roman" w:hAnsi="Times New Roman" w:cs="Times New Roman"/>
          <w:sz w:val="24"/>
          <w:szCs w:val="24"/>
        </w:rPr>
        <w:t xml:space="preserve"> </w:t>
      </w:r>
      <w:proofErr w:type="spellStart"/>
      <w:r w:rsidRPr="0047131D">
        <w:rPr>
          <w:rFonts w:ascii="Times New Roman" w:hAnsi="Times New Roman" w:cs="Times New Roman"/>
          <w:sz w:val="24"/>
          <w:szCs w:val="24"/>
        </w:rPr>
        <w:t>tần</w:t>
      </w:r>
      <w:proofErr w:type="spellEnd"/>
      <w:r w:rsidRPr="0047131D">
        <w:rPr>
          <w:rFonts w:ascii="Times New Roman" w:hAnsi="Times New Roman" w:cs="Times New Roman"/>
          <w:sz w:val="24"/>
          <w:szCs w:val="24"/>
        </w:rPr>
        <w:t xml:space="preserve"> </w:t>
      </w:r>
      <w:proofErr w:type="spellStart"/>
      <w:r w:rsidRPr="0047131D">
        <w:rPr>
          <w:rFonts w:ascii="Times New Roman" w:hAnsi="Times New Roman" w:cs="Times New Roman"/>
          <w:sz w:val="24"/>
          <w:szCs w:val="24"/>
        </w:rPr>
        <w:t>số</w:t>
      </w:r>
      <w:proofErr w:type="spellEnd"/>
      <w:r w:rsidRPr="0047131D">
        <w:rPr>
          <w:rFonts w:ascii="Times New Roman" w:hAnsi="Times New Roman" w:cs="Times New Roman"/>
          <w:sz w:val="24"/>
          <w:szCs w:val="24"/>
        </w:rPr>
        <w:t xml:space="preserve"> 15 Hz. </w:t>
      </w:r>
      <w:proofErr w:type="spellStart"/>
      <w:r w:rsidRPr="0047131D">
        <w:rPr>
          <w:rFonts w:ascii="Times New Roman" w:hAnsi="Times New Roman" w:cs="Times New Roman"/>
          <w:sz w:val="24"/>
          <w:szCs w:val="24"/>
        </w:rPr>
        <w:t>Người</w:t>
      </w:r>
      <w:proofErr w:type="spellEnd"/>
      <w:r w:rsidRPr="0047131D">
        <w:rPr>
          <w:rFonts w:ascii="Times New Roman" w:hAnsi="Times New Roman" w:cs="Times New Roman"/>
          <w:sz w:val="24"/>
          <w:szCs w:val="24"/>
        </w:rPr>
        <w:t xml:space="preserve"> ta </w:t>
      </w:r>
      <w:proofErr w:type="spellStart"/>
      <w:r w:rsidRPr="0047131D">
        <w:rPr>
          <w:rFonts w:ascii="Times New Roman" w:hAnsi="Times New Roman" w:cs="Times New Roman"/>
          <w:sz w:val="24"/>
          <w:szCs w:val="24"/>
        </w:rPr>
        <w:t>thấy</w:t>
      </w:r>
      <w:proofErr w:type="spellEnd"/>
      <w:r w:rsidRPr="0047131D">
        <w:rPr>
          <w:rFonts w:ascii="Times New Roman" w:hAnsi="Times New Roman" w:cs="Times New Roman"/>
          <w:sz w:val="24"/>
          <w:szCs w:val="24"/>
        </w:rPr>
        <w:t xml:space="preserve"> </w:t>
      </w:r>
      <w:proofErr w:type="spellStart"/>
      <w:r w:rsidRPr="0047131D">
        <w:rPr>
          <w:rFonts w:ascii="Times New Roman" w:hAnsi="Times New Roman" w:cs="Times New Roman"/>
          <w:sz w:val="24"/>
          <w:szCs w:val="24"/>
        </w:rPr>
        <w:t>sóng</w:t>
      </w:r>
      <w:proofErr w:type="spellEnd"/>
      <w:r w:rsidRPr="0047131D">
        <w:rPr>
          <w:rFonts w:ascii="Times New Roman" w:hAnsi="Times New Roman" w:cs="Times New Roman"/>
          <w:sz w:val="24"/>
          <w:szCs w:val="24"/>
        </w:rPr>
        <w:t xml:space="preserve"> </w:t>
      </w:r>
      <w:proofErr w:type="spellStart"/>
      <w:r w:rsidRPr="0047131D">
        <w:rPr>
          <w:rFonts w:ascii="Times New Roman" w:hAnsi="Times New Roman" w:cs="Times New Roman"/>
          <w:sz w:val="24"/>
          <w:szCs w:val="24"/>
        </w:rPr>
        <w:t>có</w:t>
      </w:r>
      <w:proofErr w:type="spellEnd"/>
      <w:r w:rsidRPr="0047131D">
        <w:rPr>
          <w:rFonts w:ascii="Times New Roman" w:hAnsi="Times New Roman" w:cs="Times New Roman"/>
          <w:sz w:val="24"/>
          <w:szCs w:val="24"/>
        </w:rPr>
        <w:t xml:space="preserve"> </w:t>
      </w:r>
      <w:proofErr w:type="spellStart"/>
      <w:r w:rsidRPr="0047131D">
        <w:rPr>
          <w:rFonts w:ascii="Times New Roman" w:hAnsi="Times New Roman" w:cs="Times New Roman"/>
          <w:sz w:val="24"/>
          <w:szCs w:val="24"/>
        </w:rPr>
        <w:t>biên</w:t>
      </w:r>
      <w:proofErr w:type="spellEnd"/>
      <w:r w:rsidRPr="0047131D">
        <w:rPr>
          <w:rFonts w:ascii="Times New Roman" w:hAnsi="Times New Roman" w:cs="Times New Roman"/>
          <w:sz w:val="24"/>
          <w:szCs w:val="24"/>
        </w:rPr>
        <w:t xml:space="preserve"> </w:t>
      </w:r>
      <w:proofErr w:type="spellStart"/>
      <w:r w:rsidRPr="0047131D">
        <w:rPr>
          <w:rFonts w:ascii="Times New Roman" w:hAnsi="Times New Roman" w:cs="Times New Roman"/>
          <w:sz w:val="24"/>
          <w:szCs w:val="24"/>
        </w:rPr>
        <w:t>độ</w:t>
      </w:r>
      <w:proofErr w:type="spellEnd"/>
      <w:r w:rsidRPr="0047131D">
        <w:rPr>
          <w:rFonts w:ascii="Times New Roman" w:hAnsi="Times New Roman" w:cs="Times New Roman"/>
          <w:sz w:val="24"/>
          <w:szCs w:val="24"/>
        </w:rPr>
        <w:t xml:space="preserve"> </w:t>
      </w:r>
      <w:proofErr w:type="spellStart"/>
      <w:r w:rsidRPr="0047131D">
        <w:rPr>
          <w:rFonts w:ascii="Times New Roman" w:hAnsi="Times New Roman" w:cs="Times New Roman"/>
          <w:sz w:val="24"/>
          <w:szCs w:val="24"/>
        </w:rPr>
        <w:t>cực</w:t>
      </w:r>
      <w:proofErr w:type="spellEnd"/>
      <w:r w:rsidRPr="0047131D">
        <w:rPr>
          <w:rFonts w:ascii="Times New Roman" w:hAnsi="Times New Roman" w:cs="Times New Roman"/>
          <w:sz w:val="24"/>
          <w:szCs w:val="24"/>
        </w:rPr>
        <w:t xml:space="preserve"> </w:t>
      </w:r>
      <w:proofErr w:type="spellStart"/>
      <w:r w:rsidRPr="0047131D">
        <w:rPr>
          <w:rFonts w:ascii="Times New Roman" w:hAnsi="Times New Roman" w:cs="Times New Roman"/>
          <w:sz w:val="24"/>
          <w:szCs w:val="24"/>
        </w:rPr>
        <w:t>đại</w:t>
      </w:r>
      <w:proofErr w:type="spellEnd"/>
      <w:r w:rsidRPr="0047131D">
        <w:rPr>
          <w:rFonts w:ascii="Times New Roman" w:hAnsi="Times New Roman" w:cs="Times New Roman"/>
          <w:sz w:val="24"/>
          <w:szCs w:val="24"/>
        </w:rPr>
        <w:t xml:space="preserve"> </w:t>
      </w:r>
      <w:proofErr w:type="spellStart"/>
      <w:r w:rsidRPr="0047131D">
        <w:rPr>
          <w:rFonts w:ascii="Times New Roman" w:hAnsi="Times New Roman" w:cs="Times New Roman"/>
          <w:sz w:val="24"/>
          <w:szCs w:val="24"/>
        </w:rPr>
        <w:t>thứ</w:t>
      </w:r>
      <w:proofErr w:type="spellEnd"/>
      <w:r w:rsidRPr="0047131D">
        <w:rPr>
          <w:rFonts w:ascii="Times New Roman" w:hAnsi="Times New Roman" w:cs="Times New Roman"/>
          <w:sz w:val="24"/>
          <w:szCs w:val="24"/>
        </w:rPr>
        <w:t xml:space="preserve"> </w:t>
      </w:r>
      <w:proofErr w:type="spellStart"/>
      <w:r w:rsidRPr="0047131D">
        <w:rPr>
          <w:rFonts w:ascii="Times New Roman" w:hAnsi="Times New Roman" w:cs="Times New Roman"/>
          <w:sz w:val="24"/>
          <w:szCs w:val="24"/>
        </w:rPr>
        <w:t>nhất</w:t>
      </w:r>
      <w:proofErr w:type="spellEnd"/>
      <w:r w:rsidRPr="0047131D">
        <w:rPr>
          <w:rFonts w:ascii="Times New Roman" w:hAnsi="Times New Roman" w:cs="Times New Roman"/>
          <w:sz w:val="24"/>
          <w:szCs w:val="24"/>
        </w:rPr>
        <w:t xml:space="preserve"> </w:t>
      </w:r>
      <w:proofErr w:type="spellStart"/>
      <w:r w:rsidRPr="0047131D">
        <w:rPr>
          <w:rFonts w:ascii="Times New Roman" w:hAnsi="Times New Roman" w:cs="Times New Roman"/>
          <w:sz w:val="24"/>
          <w:szCs w:val="24"/>
        </w:rPr>
        <w:t>kể</w:t>
      </w:r>
      <w:proofErr w:type="spellEnd"/>
      <w:r w:rsidRPr="0047131D">
        <w:rPr>
          <w:rFonts w:ascii="Times New Roman" w:hAnsi="Times New Roman" w:cs="Times New Roman"/>
          <w:sz w:val="24"/>
          <w:szCs w:val="24"/>
        </w:rPr>
        <w:t xml:space="preserve"> </w:t>
      </w:r>
      <w:proofErr w:type="spellStart"/>
      <w:r w:rsidRPr="0047131D">
        <w:rPr>
          <w:rFonts w:ascii="Times New Roman" w:hAnsi="Times New Roman" w:cs="Times New Roman"/>
          <w:sz w:val="24"/>
          <w:szCs w:val="24"/>
        </w:rPr>
        <w:t>từ</w:t>
      </w:r>
      <w:proofErr w:type="spellEnd"/>
      <w:r w:rsidRPr="0047131D">
        <w:rPr>
          <w:rFonts w:ascii="Times New Roman" w:hAnsi="Times New Roman" w:cs="Times New Roman"/>
          <w:sz w:val="24"/>
          <w:szCs w:val="24"/>
        </w:rPr>
        <w:t xml:space="preserve"> </w:t>
      </w:r>
      <w:proofErr w:type="spellStart"/>
      <w:r w:rsidRPr="0047131D">
        <w:rPr>
          <w:rFonts w:ascii="Times New Roman" w:hAnsi="Times New Roman" w:cs="Times New Roman"/>
          <w:sz w:val="24"/>
          <w:szCs w:val="24"/>
        </w:rPr>
        <w:t>đường</w:t>
      </w:r>
      <w:proofErr w:type="spellEnd"/>
      <w:r w:rsidRPr="0047131D">
        <w:rPr>
          <w:rFonts w:ascii="Times New Roman" w:hAnsi="Times New Roman" w:cs="Times New Roman"/>
          <w:sz w:val="24"/>
          <w:szCs w:val="24"/>
        </w:rPr>
        <w:t xml:space="preserve"> </w:t>
      </w:r>
      <w:proofErr w:type="spellStart"/>
      <w:r w:rsidRPr="0047131D">
        <w:rPr>
          <w:rFonts w:ascii="Times New Roman" w:hAnsi="Times New Roman" w:cs="Times New Roman"/>
          <w:sz w:val="24"/>
          <w:szCs w:val="24"/>
        </w:rPr>
        <w:t>trung</w:t>
      </w:r>
      <w:proofErr w:type="spellEnd"/>
      <w:r w:rsidRPr="0047131D">
        <w:rPr>
          <w:rFonts w:ascii="Times New Roman" w:hAnsi="Times New Roman" w:cs="Times New Roman"/>
          <w:sz w:val="24"/>
          <w:szCs w:val="24"/>
        </w:rPr>
        <w:t xml:space="preserve"> </w:t>
      </w:r>
      <w:proofErr w:type="spellStart"/>
      <w:r w:rsidRPr="0047131D">
        <w:rPr>
          <w:rFonts w:ascii="Times New Roman" w:hAnsi="Times New Roman" w:cs="Times New Roman"/>
          <w:sz w:val="24"/>
          <w:szCs w:val="24"/>
        </w:rPr>
        <w:t>trực</w:t>
      </w:r>
      <w:proofErr w:type="spellEnd"/>
      <w:r w:rsidRPr="0047131D">
        <w:rPr>
          <w:rFonts w:ascii="Times New Roman" w:hAnsi="Times New Roman" w:cs="Times New Roman"/>
          <w:sz w:val="24"/>
          <w:szCs w:val="24"/>
        </w:rPr>
        <w:t xml:space="preserve"> </w:t>
      </w:r>
      <w:proofErr w:type="spellStart"/>
      <w:r w:rsidRPr="0047131D">
        <w:rPr>
          <w:rFonts w:ascii="Times New Roman" w:hAnsi="Times New Roman" w:cs="Times New Roman"/>
          <w:sz w:val="24"/>
          <w:szCs w:val="24"/>
        </w:rPr>
        <w:t>của</w:t>
      </w:r>
      <w:proofErr w:type="spellEnd"/>
      <w:r w:rsidRPr="0047131D">
        <w:rPr>
          <w:rFonts w:ascii="Times New Roman" w:hAnsi="Times New Roman" w:cs="Times New Roman"/>
          <w:sz w:val="24"/>
          <w:szCs w:val="24"/>
        </w:rPr>
        <w:t xml:space="preserve"> AM </w:t>
      </w:r>
      <w:proofErr w:type="spellStart"/>
      <w:r w:rsidRPr="0047131D">
        <w:rPr>
          <w:rFonts w:ascii="Times New Roman" w:hAnsi="Times New Roman" w:cs="Times New Roman"/>
          <w:sz w:val="24"/>
          <w:szCs w:val="24"/>
        </w:rPr>
        <w:t>tại</w:t>
      </w:r>
      <w:proofErr w:type="spellEnd"/>
      <w:r w:rsidRPr="0047131D">
        <w:rPr>
          <w:rFonts w:ascii="Times New Roman" w:hAnsi="Times New Roman" w:cs="Times New Roman"/>
          <w:sz w:val="24"/>
          <w:szCs w:val="24"/>
        </w:rPr>
        <w:t xml:space="preserve"> </w:t>
      </w:r>
      <w:proofErr w:type="spellStart"/>
      <w:r w:rsidRPr="0047131D">
        <w:rPr>
          <w:rFonts w:ascii="Times New Roman" w:hAnsi="Times New Roman" w:cs="Times New Roman"/>
          <w:sz w:val="24"/>
          <w:szCs w:val="24"/>
        </w:rPr>
        <w:t>những</w:t>
      </w:r>
      <w:proofErr w:type="spellEnd"/>
      <w:r w:rsidRPr="0047131D">
        <w:rPr>
          <w:rFonts w:ascii="Times New Roman" w:hAnsi="Times New Roman" w:cs="Times New Roman"/>
          <w:sz w:val="24"/>
          <w:szCs w:val="24"/>
        </w:rPr>
        <w:t xml:space="preserve"> </w:t>
      </w:r>
      <w:proofErr w:type="spellStart"/>
      <w:r w:rsidRPr="0047131D">
        <w:rPr>
          <w:rFonts w:ascii="Times New Roman" w:hAnsi="Times New Roman" w:cs="Times New Roman"/>
          <w:sz w:val="24"/>
          <w:szCs w:val="24"/>
        </w:rPr>
        <w:t>điểm</w:t>
      </w:r>
      <w:proofErr w:type="spellEnd"/>
      <w:r w:rsidRPr="0047131D">
        <w:rPr>
          <w:rFonts w:ascii="Times New Roman" w:hAnsi="Times New Roman" w:cs="Times New Roman"/>
          <w:sz w:val="24"/>
          <w:szCs w:val="24"/>
        </w:rPr>
        <w:t xml:space="preserve"> </w:t>
      </w:r>
      <w:proofErr w:type="spellStart"/>
      <w:r w:rsidRPr="0047131D">
        <w:rPr>
          <w:rFonts w:ascii="Times New Roman" w:hAnsi="Times New Roman" w:cs="Times New Roman"/>
          <w:sz w:val="24"/>
          <w:szCs w:val="24"/>
        </w:rPr>
        <w:t>có</w:t>
      </w:r>
      <w:proofErr w:type="spellEnd"/>
      <w:r w:rsidRPr="0047131D">
        <w:rPr>
          <w:rFonts w:ascii="Times New Roman" w:hAnsi="Times New Roman" w:cs="Times New Roman"/>
          <w:sz w:val="24"/>
          <w:szCs w:val="24"/>
        </w:rPr>
        <w:t xml:space="preserve"> </w:t>
      </w:r>
      <w:proofErr w:type="spellStart"/>
      <w:r w:rsidRPr="0047131D">
        <w:rPr>
          <w:rFonts w:ascii="Times New Roman" w:hAnsi="Times New Roman" w:cs="Times New Roman"/>
          <w:sz w:val="24"/>
          <w:szCs w:val="24"/>
        </w:rPr>
        <w:t>hiệu</w:t>
      </w:r>
      <w:proofErr w:type="spellEnd"/>
      <w:r w:rsidRPr="0047131D">
        <w:rPr>
          <w:rFonts w:ascii="Times New Roman" w:hAnsi="Times New Roman" w:cs="Times New Roman"/>
          <w:sz w:val="24"/>
          <w:szCs w:val="24"/>
        </w:rPr>
        <w:t xml:space="preserve"> </w:t>
      </w:r>
      <w:proofErr w:type="spellStart"/>
      <w:r w:rsidRPr="0047131D">
        <w:rPr>
          <w:rFonts w:ascii="Times New Roman" w:hAnsi="Times New Roman" w:cs="Times New Roman"/>
          <w:sz w:val="24"/>
          <w:szCs w:val="24"/>
        </w:rPr>
        <w:t>khoảng</w:t>
      </w:r>
      <w:proofErr w:type="spellEnd"/>
      <w:r w:rsidRPr="0047131D">
        <w:rPr>
          <w:rFonts w:ascii="Times New Roman" w:hAnsi="Times New Roman" w:cs="Times New Roman"/>
          <w:sz w:val="24"/>
          <w:szCs w:val="24"/>
        </w:rPr>
        <w:t xml:space="preserve"> </w:t>
      </w:r>
      <w:proofErr w:type="spellStart"/>
      <w:r w:rsidRPr="0047131D">
        <w:rPr>
          <w:rFonts w:ascii="Times New Roman" w:hAnsi="Times New Roman" w:cs="Times New Roman"/>
          <w:sz w:val="24"/>
          <w:szCs w:val="24"/>
        </w:rPr>
        <w:t>cách</w:t>
      </w:r>
      <w:proofErr w:type="spellEnd"/>
      <w:r w:rsidRPr="0047131D">
        <w:rPr>
          <w:rFonts w:ascii="Times New Roman" w:hAnsi="Times New Roman" w:cs="Times New Roman"/>
          <w:sz w:val="24"/>
          <w:szCs w:val="24"/>
        </w:rPr>
        <w:t xml:space="preserve"> </w:t>
      </w:r>
      <w:proofErr w:type="spellStart"/>
      <w:r w:rsidRPr="0047131D">
        <w:rPr>
          <w:rFonts w:ascii="Times New Roman" w:hAnsi="Times New Roman" w:cs="Times New Roman"/>
          <w:sz w:val="24"/>
          <w:szCs w:val="24"/>
        </w:rPr>
        <w:t>từ</w:t>
      </w:r>
      <w:proofErr w:type="spellEnd"/>
      <w:r w:rsidRPr="0047131D">
        <w:rPr>
          <w:rFonts w:ascii="Times New Roman" w:hAnsi="Times New Roman" w:cs="Times New Roman"/>
          <w:sz w:val="24"/>
          <w:szCs w:val="24"/>
        </w:rPr>
        <w:t xml:space="preserve"> A </w:t>
      </w:r>
      <w:proofErr w:type="spellStart"/>
      <w:r w:rsidRPr="0047131D">
        <w:rPr>
          <w:rFonts w:ascii="Times New Roman" w:hAnsi="Times New Roman" w:cs="Times New Roman"/>
          <w:sz w:val="24"/>
          <w:szCs w:val="24"/>
        </w:rPr>
        <w:t>và</w:t>
      </w:r>
      <w:proofErr w:type="spellEnd"/>
      <w:r w:rsidRPr="0047131D">
        <w:rPr>
          <w:rFonts w:ascii="Times New Roman" w:hAnsi="Times New Roman" w:cs="Times New Roman"/>
          <w:sz w:val="24"/>
          <w:szCs w:val="24"/>
        </w:rPr>
        <w:t xml:space="preserve"> M </w:t>
      </w:r>
      <w:proofErr w:type="spellStart"/>
      <w:r w:rsidRPr="0047131D">
        <w:rPr>
          <w:rFonts w:ascii="Times New Roman" w:hAnsi="Times New Roman" w:cs="Times New Roman"/>
          <w:sz w:val="24"/>
          <w:szCs w:val="24"/>
        </w:rPr>
        <w:t>bằng</w:t>
      </w:r>
      <w:proofErr w:type="spellEnd"/>
      <w:r w:rsidRPr="0047131D">
        <w:rPr>
          <w:rFonts w:ascii="Times New Roman" w:hAnsi="Times New Roman" w:cs="Times New Roman"/>
          <w:sz w:val="24"/>
          <w:szCs w:val="24"/>
        </w:rPr>
        <w:t xml:space="preserve"> 2 cm. </w:t>
      </w:r>
      <w:proofErr w:type="spellStart"/>
      <w:r w:rsidRPr="0047131D">
        <w:rPr>
          <w:rFonts w:ascii="Times New Roman" w:hAnsi="Times New Roman" w:cs="Times New Roman"/>
          <w:sz w:val="24"/>
          <w:szCs w:val="24"/>
        </w:rPr>
        <w:t>Tốc</w:t>
      </w:r>
      <w:proofErr w:type="spellEnd"/>
      <w:r w:rsidRPr="0047131D">
        <w:rPr>
          <w:rFonts w:ascii="Times New Roman" w:hAnsi="Times New Roman" w:cs="Times New Roman"/>
          <w:sz w:val="24"/>
          <w:szCs w:val="24"/>
        </w:rPr>
        <w:t xml:space="preserve"> </w:t>
      </w:r>
      <w:proofErr w:type="spellStart"/>
      <w:r w:rsidRPr="0047131D">
        <w:rPr>
          <w:rFonts w:ascii="Times New Roman" w:hAnsi="Times New Roman" w:cs="Times New Roman"/>
          <w:sz w:val="24"/>
          <w:szCs w:val="24"/>
        </w:rPr>
        <w:t>độ</w:t>
      </w:r>
      <w:proofErr w:type="spellEnd"/>
      <w:r w:rsidRPr="0047131D">
        <w:rPr>
          <w:rFonts w:ascii="Times New Roman" w:hAnsi="Times New Roman" w:cs="Times New Roman"/>
          <w:sz w:val="24"/>
          <w:szCs w:val="24"/>
        </w:rPr>
        <w:t xml:space="preserve"> </w:t>
      </w:r>
      <w:proofErr w:type="spellStart"/>
      <w:r w:rsidRPr="0047131D">
        <w:rPr>
          <w:rFonts w:ascii="Times New Roman" w:hAnsi="Times New Roman" w:cs="Times New Roman"/>
          <w:sz w:val="24"/>
          <w:szCs w:val="24"/>
        </w:rPr>
        <w:t>truyền</w:t>
      </w:r>
      <w:proofErr w:type="spellEnd"/>
      <w:r w:rsidRPr="0047131D">
        <w:rPr>
          <w:rFonts w:ascii="Times New Roman" w:hAnsi="Times New Roman" w:cs="Times New Roman"/>
          <w:sz w:val="24"/>
          <w:szCs w:val="24"/>
        </w:rPr>
        <w:t xml:space="preserve"> </w:t>
      </w:r>
      <w:proofErr w:type="spellStart"/>
      <w:r w:rsidRPr="0047131D">
        <w:rPr>
          <w:rFonts w:ascii="Times New Roman" w:hAnsi="Times New Roman" w:cs="Times New Roman"/>
          <w:sz w:val="24"/>
          <w:szCs w:val="24"/>
        </w:rPr>
        <w:t>sóng</w:t>
      </w:r>
      <w:proofErr w:type="spellEnd"/>
      <w:r w:rsidRPr="0047131D">
        <w:rPr>
          <w:rFonts w:ascii="Times New Roman" w:hAnsi="Times New Roman" w:cs="Times New Roman"/>
          <w:sz w:val="24"/>
          <w:szCs w:val="24"/>
        </w:rPr>
        <w:t xml:space="preserve"> </w:t>
      </w:r>
      <w:proofErr w:type="spellStart"/>
      <w:r w:rsidRPr="0047131D">
        <w:rPr>
          <w:rFonts w:ascii="Times New Roman" w:hAnsi="Times New Roman" w:cs="Times New Roman"/>
          <w:sz w:val="24"/>
          <w:szCs w:val="24"/>
        </w:rPr>
        <w:t>trên</w:t>
      </w:r>
      <w:proofErr w:type="spellEnd"/>
      <w:r w:rsidRPr="0047131D">
        <w:rPr>
          <w:rFonts w:ascii="Times New Roman" w:hAnsi="Times New Roman" w:cs="Times New Roman"/>
          <w:sz w:val="24"/>
          <w:szCs w:val="24"/>
        </w:rPr>
        <w:t xml:space="preserve"> </w:t>
      </w:r>
      <w:proofErr w:type="spellStart"/>
      <w:r w:rsidRPr="0047131D">
        <w:rPr>
          <w:rFonts w:ascii="Times New Roman" w:hAnsi="Times New Roman" w:cs="Times New Roman"/>
          <w:sz w:val="24"/>
          <w:szCs w:val="24"/>
        </w:rPr>
        <w:t>mặt</w:t>
      </w:r>
      <w:proofErr w:type="spellEnd"/>
      <w:r w:rsidRPr="0047131D">
        <w:rPr>
          <w:rFonts w:ascii="Times New Roman" w:hAnsi="Times New Roman" w:cs="Times New Roman"/>
          <w:sz w:val="24"/>
          <w:szCs w:val="24"/>
        </w:rPr>
        <w:t xml:space="preserve"> </w:t>
      </w:r>
      <w:proofErr w:type="spellStart"/>
      <w:r w:rsidRPr="0047131D">
        <w:rPr>
          <w:rFonts w:ascii="Times New Roman" w:hAnsi="Times New Roman" w:cs="Times New Roman"/>
          <w:sz w:val="24"/>
          <w:szCs w:val="24"/>
        </w:rPr>
        <w:t>nước</w:t>
      </w:r>
      <w:proofErr w:type="spellEnd"/>
      <w:r w:rsidRPr="0047131D">
        <w:rPr>
          <w:rFonts w:ascii="Times New Roman" w:hAnsi="Times New Roman" w:cs="Times New Roman"/>
          <w:sz w:val="24"/>
          <w:szCs w:val="24"/>
        </w:rPr>
        <w:t xml:space="preserve"> </w:t>
      </w:r>
      <w:proofErr w:type="spellStart"/>
      <w:r w:rsidRPr="0047131D">
        <w:rPr>
          <w:rFonts w:ascii="Times New Roman" w:hAnsi="Times New Roman" w:cs="Times New Roman"/>
          <w:sz w:val="24"/>
          <w:szCs w:val="24"/>
        </w:rPr>
        <w:t>là</w:t>
      </w:r>
      <w:proofErr w:type="spellEnd"/>
      <w:r w:rsidRPr="0047131D">
        <w:rPr>
          <w:rFonts w:ascii="Times New Roman" w:hAnsi="Times New Roman" w:cs="Times New Roman"/>
          <w:sz w:val="24"/>
          <w:szCs w:val="24"/>
        </w:rPr>
        <w:t xml:space="preserve"> bao </w:t>
      </w:r>
      <w:proofErr w:type="spellStart"/>
      <w:r w:rsidRPr="0047131D">
        <w:rPr>
          <w:rFonts w:ascii="Times New Roman" w:hAnsi="Times New Roman" w:cs="Times New Roman"/>
          <w:sz w:val="24"/>
          <w:szCs w:val="24"/>
        </w:rPr>
        <w:t>nhiêu</w:t>
      </w:r>
      <w:proofErr w:type="spellEnd"/>
      <w:r w:rsidRPr="0047131D">
        <w:rPr>
          <w:rFonts w:ascii="Times New Roman" w:hAnsi="Times New Roman" w:cs="Times New Roman"/>
          <w:sz w:val="24"/>
          <w:szCs w:val="24"/>
        </w:rPr>
        <w:t xml:space="preserve"> cm/s?</w:t>
      </w:r>
      <w:r w:rsidRPr="0047131D">
        <w:rPr>
          <w:rFonts w:ascii="Times New Roman" w:hAnsi="Times New Roman" w:cs="Times New Roman"/>
          <w:b/>
          <w:sz w:val="24"/>
          <w:szCs w:val="24"/>
        </w:rPr>
        <w:t xml:space="preserve"> </w:t>
      </w:r>
    </w:p>
    <w:bookmarkEnd w:id="12"/>
    <w:p w14:paraId="4979BA35" w14:textId="1482138B" w:rsidR="00643CE6" w:rsidRPr="0047131D" w:rsidRDefault="00643CE6" w:rsidP="00643CE6">
      <w:pPr>
        <w:pStyle w:val="ListParagraph"/>
        <w:numPr>
          <w:ilvl w:val="0"/>
          <w:numId w:val="34"/>
        </w:numPr>
        <w:spacing w:after="0" w:line="312" w:lineRule="auto"/>
        <w:jc w:val="both"/>
        <w:rPr>
          <w:rFonts w:ascii="Times New Roman" w:hAnsi="Times New Roman" w:cs="Times New Roman"/>
          <w:sz w:val="24"/>
          <w:szCs w:val="24"/>
        </w:rPr>
      </w:pPr>
      <w:r w:rsidRPr="0047131D">
        <w:rPr>
          <w:rFonts w:ascii="Times New Roman" w:hAnsi="Times New Roman" w:cs="Times New Roman"/>
          <w:sz w:val="24"/>
          <w:szCs w:val="24"/>
        </w:rPr>
        <w:t xml:space="preserve">Trong </w:t>
      </w:r>
      <w:proofErr w:type="spellStart"/>
      <w:r w:rsidRPr="0047131D">
        <w:rPr>
          <w:rFonts w:ascii="Times New Roman" w:hAnsi="Times New Roman" w:cs="Times New Roman"/>
          <w:sz w:val="24"/>
          <w:szCs w:val="24"/>
        </w:rPr>
        <w:t>một</w:t>
      </w:r>
      <w:proofErr w:type="spellEnd"/>
      <w:r w:rsidRPr="0047131D">
        <w:rPr>
          <w:rFonts w:ascii="Times New Roman" w:hAnsi="Times New Roman" w:cs="Times New Roman"/>
          <w:sz w:val="24"/>
          <w:szCs w:val="24"/>
        </w:rPr>
        <w:t xml:space="preserve"> </w:t>
      </w:r>
      <w:proofErr w:type="spellStart"/>
      <w:r w:rsidRPr="0047131D">
        <w:rPr>
          <w:rFonts w:ascii="Times New Roman" w:hAnsi="Times New Roman" w:cs="Times New Roman"/>
          <w:sz w:val="24"/>
          <w:szCs w:val="24"/>
        </w:rPr>
        <w:t>thí</w:t>
      </w:r>
      <w:proofErr w:type="spellEnd"/>
      <w:r w:rsidRPr="0047131D">
        <w:rPr>
          <w:rFonts w:ascii="Times New Roman" w:hAnsi="Times New Roman" w:cs="Times New Roman"/>
          <w:sz w:val="24"/>
          <w:szCs w:val="24"/>
        </w:rPr>
        <w:t xml:space="preserve"> </w:t>
      </w:r>
      <w:proofErr w:type="spellStart"/>
      <w:r w:rsidRPr="0047131D">
        <w:rPr>
          <w:rFonts w:ascii="Times New Roman" w:hAnsi="Times New Roman" w:cs="Times New Roman"/>
          <w:sz w:val="24"/>
          <w:szCs w:val="24"/>
        </w:rPr>
        <w:t>nghiệm</w:t>
      </w:r>
      <w:proofErr w:type="spellEnd"/>
      <w:r w:rsidRPr="0047131D">
        <w:rPr>
          <w:rFonts w:ascii="Times New Roman" w:hAnsi="Times New Roman" w:cs="Times New Roman"/>
          <w:sz w:val="24"/>
          <w:szCs w:val="24"/>
        </w:rPr>
        <w:t xml:space="preserve"> Y</w:t>
      </w:r>
      <w:proofErr w:type="spellStart"/>
      <w:r w:rsidRPr="0047131D">
        <w:rPr>
          <w:rFonts w:ascii="Times New Roman" w:hAnsi="Times New Roman" w:cs="Times New Roman"/>
          <w:sz w:val="24"/>
          <w:szCs w:val="24"/>
          <w:lang w:val="fr-FR"/>
        </w:rPr>
        <w:t>oung</w:t>
      </w:r>
      <w:proofErr w:type="spellEnd"/>
      <w:r w:rsidRPr="0047131D">
        <w:rPr>
          <w:rFonts w:ascii="Times New Roman" w:hAnsi="Times New Roman" w:cs="Times New Roman"/>
          <w:sz w:val="24"/>
          <w:szCs w:val="24"/>
        </w:rPr>
        <w:t xml:space="preserve"> </w:t>
      </w:r>
      <w:proofErr w:type="spellStart"/>
      <w:r w:rsidRPr="0047131D">
        <w:rPr>
          <w:rFonts w:ascii="Times New Roman" w:hAnsi="Times New Roman" w:cs="Times New Roman"/>
          <w:sz w:val="24"/>
          <w:szCs w:val="24"/>
        </w:rPr>
        <w:t>về</w:t>
      </w:r>
      <w:proofErr w:type="spellEnd"/>
      <w:r w:rsidRPr="0047131D">
        <w:rPr>
          <w:rFonts w:ascii="Times New Roman" w:hAnsi="Times New Roman" w:cs="Times New Roman"/>
          <w:sz w:val="24"/>
          <w:szCs w:val="24"/>
        </w:rPr>
        <w:t xml:space="preserve"> </w:t>
      </w:r>
      <w:proofErr w:type="spellStart"/>
      <w:r w:rsidRPr="0047131D">
        <w:rPr>
          <w:rFonts w:ascii="Times New Roman" w:hAnsi="Times New Roman" w:cs="Times New Roman"/>
          <w:sz w:val="24"/>
          <w:szCs w:val="24"/>
        </w:rPr>
        <w:t>giao</w:t>
      </w:r>
      <w:proofErr w:type="spellEnd"/>
      <w:r w:rsidRPr="0047131D">
        <w:rPr>
          <w:rFonts w:ascii="Times New Roman" w:hAnsi="Times New Roman" w:cs="Times New Roman"/>
          <w:sz w:val="24"/>
          <w:szCs w:val="24"/>
        </w:rPr>
        <w:t xml:space="preserve"> </w:t>
      </w:r>
      <w:proofErr w:type="spellStart"/>
      <w:r w:rsidRPr="0047131D">
        <w:rPr>
          <w:rFonts w:ascii="Times New Roman" w:hAnsi="Times New Roman" w:cs="Times New Roman"/>
          <w:sz w:val="24"/>
          <w:szCs w:val="24"/>
        </w:rPr>
        <w:t>thoa</w:t>
      </w:r>
      <w:proofErr w:type="spellEnd"/>
      <w:r w:rsidRPr="0047131D">
        <w:rPr>
          <w:rFonts w:ascii="Times New Roman" w:hAnsi="Times New Roman" w:cs="Times New Roman"/>
          <w:sz w:val="24"/>
          <w:szCs w:val="24"/>
        </w:rPr>
        <w:t xml:space="preserve"> </w:t>
      </w:r>
      <w:proofErr w:type="spellStart"/>
      <w:r w:rsidRPr="0047131D">
        <w:rPr>
          <w:rFonts w:ascii="Times New Roman" w:hAnsi="Times New Roman" w:cs="Times New Roman"/>
          <w:sz w:val="24"/>
          <w:szCs w:val="24"/>
        </w:rPr>
        <w:t>ánh</w:t>
      </w:r>
      <w:proofErr w:type="spellEnd"/>
      <w:r w:rsidRPr="0047131D">
        <w:rPr>
          <w:rFonts w:ascii="Times New Roman" w:hAnsi="Times New Roman" w:cs="Times New Roman"/>
          <w:sz w:val="24"/>
          <w:szCs w:val="24"/>
        </w:rPr>
        <w:t xml:space="preserve"> </w:t>
      </w:r>
      <w:proofErr w:type="spellStart"/>
      <w:r w:rsidRPr="0047131D">
        <w:rPr>
          <w:rFonts w:ascii="Times New Roman" w:hAnsi="Times New Roman" w:cs="Times New Roman"/>
          <w:sz w:val="24"/>
          <w:szCs w:val="24"/>
        </w:rPr>
        <w:t>sáng</w:t>
      </w:r>
      <w:proofErr w:type="spellEnd"/>
      <w:r w:rsidRPr="0047131D">
        <w:rPr>
          <w:rFonts w:ascii="Times New Roman" w:hAnsi="Times New Roman" w:cs="Times New Roman"/>
          <w:sz w:val="24"/>
          <w:szCs w:val="24"/>
        </w:rPr>
        <w:t xml:space="preserve">, </w:t>
      </w:r>
      <w:r w:rsidRPr="0047131D">
        <w:rPr>
          <w:rFonts w:ascii="Times New Roman" w:hAnsi="Times New Roman" w:cs="Times New Roman"/>
          <w:sz w:val="24"/>
          <w:szCs w:val="24"/>
          <w:lang w:val="fr-FR"/>
        </w:rPr>
        <w:t xml:space="preserve">khi </w:t>
      </w:r>
      <w:proofErr w:type="spellStart"/>
      <w:r w:rsidRPr="0047131D">
        <w:rPr>
          <w:rFonts w:ascii="Times New Roman" w:hAnsi="Times New Roman" w:cs="Times New Roman"/>
          <w:sz w:val="24"/>
          <w:szCs w:val="24"/>
          <w:lang w:val="fr-FR"/>
        </w:rPr>
        <w:t>nguồn</w:t>
      </w:r>
      <w:proofErr w:type="spellEnd"/>
      <w:r w:rsidRPr="0047131D">
        <w:rPr>
          <w:rFonts w:ascii="Times New Roman" w:hAnsi="Times New Roman" w:cs="Times New Roman"/>
          <w:sz w:val="24"/>
          <w:szCs w:val="24"/>
          <w:lang w:val="fr-FR"/>
        </w:rPr>
        <w:t xml:space="preserve"> </w:t>
      </w:r>
      <w:proofErr w:type="spellStart"/>
      <w:r w:rsidRPr="0047131D">
        <w:rPr>
          <w:rFonts w:ascii="Times New Roman" w:hAnsi="Times New Roman" w:cs="Times New Roman"/>
          <w:sz w:val="24"/>
          <w:szCs w:val="24"/>
          <w:lang w:val="fr-FR"/>
        </w:rPr>
        <w:t>sáng</w:t>
      </w:r>
      <w:proofErr w:type="spellEnd"/>
      <w:r w:rsidRPr="0047131D">
        <w:rPr>
          <w:rFonts w:ascii="Times New Roman" w:hAnsi="Times New Roman" w:cs="Times New Roman"/>
          <w:sz w:val="24"/>
          <w:szCs w:val="24"/>
          <w:lang w:val="fr-FR"/>
        </w:rPr>
        <w:t xml:space="preserve"> là</w:t>
      </w:r>
      <w:r w:rsidRPr="0047131D">
        <w:rPr>
          <w:rFonts w:ascii="Times New Roman" w:hAnsi="Times New Roman" w:cs="Times New Roman"/>
          <w:sz w:val="24"/>
          <w:szCs w:val="24"/>
        </w:rPr>
        <w:t xml:space="preserve"> </w:t>
      </w:r>
      <w:proofErr w:type="spellStart"/>
      <w:r w:rsidRPr="0047131D">
        <w:rPr>
          <w:rFonts w:ascii="Times New Roman" w:hAnsi="Times New Roman" w:cs="Times New Roman"/>
          <w:sz w:val="24"/>
          <w:szCs w:val="24"/>
        </w:rPr>
        <w:t>ánh</w:t>
      </w:r>
      <w:proofErr w:type="spellEnd"/>
      <w:r w:rsidRPr="0047131D">
        <w:rPr>
          <w:rFonts w:ascii="Times New Roman" w:hAnsi="Times New Roman" w:cs="Times New Roman"/>
          <w:sz w:val="24"/>
          <w:szCs w:val="24"/>
        </w:rPr>
        <w:t xml:space="preserve"> </w:t>
      </w:r>
      <w:proofErr w:type="spellStart"/>
      <w:r w:rsidRPr="0047131D">
        <w:rPr>
          <w:rFonts w:ascii="Times New Roman" w:hAnsi="Times New Roman" w:cs="Times New Roman"/>
          <w:sz w:val="24"/>
          <w:szCs w:val="24"/>
        </w:rPr>
        <w:t>sáng</w:t>
      </w:r>
      <w:proofErr w:type="spellEnd"/>
      <w:r w:rsidRPr="0047131D">
        <w:rPr>
          <w:rFonts w:ascii="Times New Roman" w:hAnsi="Times New Roman" w:cs="Times New Roman"/>
          <w:sz w:val="24"/>
          <w:szCs w:val="24"/>
        </w:rPr>
        <w:t xml:space="preserve"> </w:t>
      </w:r>
      <w:proofErr w:type="spellStart"/>
      <w:r w:rsidRPr="0047131D">
        <w:rPr>
          <w:rFonts w:ascii="Times New Roman" w:hAnsi="Times New Roman" w:cs="Times New Roman"/>
          <w:sz w:val="24"/>
          <w:szCs w:val="24"/>
        </w:rPr>
        <w:t>đơn</w:t>
      </w:r>
      <w:proofErr w:type="spellEnd"/>
      <w:r w:rsidRPr="0047131D">
        <w:rPr>
          <w:rFonts w:ascii="Times New Roman" w:hAnsi="Times New Roman" w:cs="Times New Roman"/>
          <w:sz w:val="24"/>
          <w:szCs w:val="24"/>
        </w:rPr>
        <w:t xml:space="preserve"> </w:t>
      </w:r>
      <w:proofErr w:type="spellStart"/>
      <w:r w:rsidRPr="0047131D">
        <w:rPr>
          <w:rFonts w:ascii="Times New Roman" w:hAnsi="Times New Roman" w:cs="Times New Roman"/>
          <w:sz w:val="24"/>
          <w:szCs w:val="24"/>
        </w:rPr>
        <w:t>sắc</w:t>
      </w:r>
      <w:proofErr w:type="spellEnd"/>
      <w:r w:rsidRPr="0047131D">
        <w:rPr>
          <w:rFonts w:ascii="Times New Roman" w:hAnsi="Times New Roman" w:cs="Times New Roman"/>
          <w:sz w:val="24"/>
          <w:szCs w:val="24"/>
          <w:lang w:val="fr-FR"/>
        </w:rPr>
        <w:t xml:space="preserve"> </w:t>
      </w:r>
      <w:proofErr w:type="spellStart"/>
      <w:r w:rsidRPr="0047131D">
        <w:rPr>
          <w:rFonts w:ascii="Times New Roman" w:hAnsi="Times New Roman" w:cs="Times New Roman"/>
          <w:sz w:val="24"/>
          <w:szCs w:val="24"/>
          <w:lang w:val="fr-FR"/>
        </w:rPr>
        <w:t>có</w:t>
      </w:r>
      <w:proofErr w:type="spellEnd"/>
      <w:r w:rsidRPr="0047131D">
        <w:rPr>
          <w:rFonts w:ascii="Times New Roman" w:hAnsi="Times New Roman" w:cs="Times New Roman"/>
          <w:sz w:val="24"/>
          <w:szCs w:val="24"/>
          <w:lang w:val="fr-FR"/>
        </w:rPr>
        <w:t xml:space="preserve"> </w:t>
      </w:r>
      <w:proofErr w:type="spellStart"/>
      <w:r w:rsidRPr="0047131D">
        <w:rPr>
          <w:rFonts w:ascii="Times New Roman" w:hAnsi="Times New Roman" w:cs="Times New Roman"/>
          <w:sz w:val="24"/>
          <w:szCs w:val="24"/>
          <w:lang w:val="fr-FR"/>
        </w:rPr>
        <w:t>bước</w:t>
      </w:r>
      <w:proofErr w:type="spellEnd"/>
      <w:r w:rsidRPr="0047131D">
        <w:rPr>
          <w:rFonts w:ascii="Times New Roman" w:hAnsi="Times New Roman" w:cs="Times New Roman"/>
          <w:sz w:val="24"/>
          <w:szCs w:val="24"/>
          <w:lang w:val="fr-FR"/>
        </w:rPr>
        <w:t xml:space="preserve"> </w:t>
      </w:r>
      <w:proofErr w:type="spellStart"/>
      <w:r w:rsidRPr="0047131D">
        <w:rPr>
          <w:rFonts w:ascii="Times New Roman" w:hAnsi="Times New Roman" w:cs="Times New Roman"/>
          <w:sz w:val="24"/>
          <w:szCs w:val="24"/>
          <w:lang w:val="fr-FR"/>
        </w:rPr>
        <w:t>sóng</w:t>
      </w:r>
      <w:proofErr w:type="spellEnd"/>
      <w:r w:rsidRPr="0047131D">
        <w:rPr>
          <w:rFonts w:ascii="Times New Roman" w:hAnsi="Times New Roman" w:cs="Times New Roman"/>
          <w:sz w:val="24"/>
          <w:szCs w:val="24"/>
          <w:lang w:val="fr-FR"/>
        </w:rPr>
        <w:t xml:space="preserve"> </w:t>
      </w:r>
      <w:r w:rsidRPr="0047131D">
        <w:rPr>
          <w:rFonts w:ascii="Times New Roman" w:hAnsi="Times New Roman" w:cs="Times New Roman"/>
          <w:sz w:val="24"/>
          <w:szCs w:val="24"/>
        </w:rPr>
        <w:t>λ</w:t>
      </w:r>
      <w:r w:rsidRPr="0047131D">
        <w:rPr>
          <w:rFonts w:ascii="Times New Roman" w:hAnsi="Times New Roman" w:cs="Times New Roman"/>
          <w:sz w:val="24"/>
          <w:szCs w:val="24"/>
          <w:lang w:val="fr-FR"/>
        </w:rPr>
        <w:t xml:space="preserve">, </w:t>
      </w:r>
      <w:proofErr w:type="spellStart"/>
      <w:r w:rsidRPr="0047131D">
        <w:rPr>
          <w:rFonts w:ascii="Times New Roman" w:hAnsi="Times New Roman" w:cs="Times New Roman"/>
          <w:sz w:val="24"/>
          <w:szCs w:val="24"/>
          <w:lang w:val="fr-FR"/>
        </w:rPr>
        <w:t>người</w:t>
      </w:r>
      <w:proofErr w:type="spellEnd"/>
      <w:r w:rsidRPr="0047131D">
        <w:rPr>
          <w:rFonts w:ascii="Times New Roman" w:hAnsi="Times New Roman" w:cs="Times New Roman"/>
          <w:sz w:val="24"/>
          <w:szCs w:val="24"/>
          <w:lang w:val="fr-FR"/>
        </w:rPr>
        <w:t xml:space="preserve"> ta </w:t>
      </w:r>
      <w:proofErr w:type="spellStart"/>
      <w:r w:rsidRPr="0047131D">
        <w:rPr>
          <w:rFonts w:ascii="Times New Roman" w:hAnsi="Times New Roman" w:cs="Times New Roman"/>
          <w:sz w:val="24"/>
          <w:szCs w:val="24"/>
          <w:lang w:val="fr-FR"/>
        </w:rPr>
        <w:t>đo</w:t>
      </w:r>
      <w:proofErr w:type="spellEnd"/>
      <w:r w:rsidRPr="0047131D">
        <w:rPr>
          <w:rFonts w:ascii="Times New Roman" w:hAnsi="Times New Roman" w:cs="Times New Roman"/>
          <w:sz w:val="24"/>
          <w:szCs w:val="24"/>
          <w:lang w:val="fr-FR"/>
        </w:rPr>
        <w:t xml:space="preserve"> k</w:t>
      </w:r>
      <w:proofErr w:type="spellStart"/>
      <w:r w:rsidRPr="0047131D">
        <w:rPr>
          <w:rFonts w:ascii="Times New Roman" w:hAnsi="Times New Roman" w:cs="Times New Roman"/>
          <w:sz w:val="24"/>
          <w:szCs w:val="24"/>
        </w:rPr>
        <w:t>hoảng</w:t>
      </w:r>
      <w:proofErr w:type="spellEnd"/>
      <w:r w:rsidRPr="0047131D">
        <w:rPr>
          <w:rFonts w:ascii="Times New Roman" w:hAnsi="Times New Roman" w:cs="Times New Roman"/>
          <w:sz w:val="24"/>
          <w:szCs w:val="24"/>
        </w:rPr>
        <w:t xml:space="preserve"> </w:t>
      </w:r>
      <w:proofErr w:type="spellStart"/>
      <w:r w:rsidRPr="0047131D">
        <w:rPr>
          <w:rFonts w:ascii="Times New Roman" w:hAnsi="Times New Roman" w:cs="Times New Roman"/>
          <w:sz w:val="24"/>
          <w:szCs w:val="24"/>
        </w:rPr>
        <w:t>cách</w:t>
      </w:r>
      <w:proofErr w:type="spellEnd"/>
      <w:r w:rsidRPr="0047131D">
        <w:rPr>
          <w:rFonts w:ascii="Times New Roman" w:hAnsi="Times New Roman" w:cs="Times New Roman"/>
          <w:sz w:val="24"/>
          <w:szCs w:val="24"/>
        </w:rPr>
        <w:t xml:space="preserve"> </w:t>
      </w:r>
      <w:proofErr w:type="spellStart"/>
      <w:r w:rsidRPr="0047131D">
        <w:rPr>
          <w:rFonts w:ascii="Times New Roman" w:hAnsi="Times New Roman" w:cs="Times New Roman"/>
          <w:sz w:val="24"/>
          <w:szCs w:val="24"/>
        </w:rPr>
        <w:t>giữa</w:t>
      </w:r>
      <w:proofErr w:type="spellEnd"/>
      <w:r w:rsidRPr="0047131D">
        <w:rPr>
          <w:rFonts w:ascii="Times New Roman" w:hAnsi="Times New Roman" w:cs="Times New Roman"/>
          <w:sz w:val="24"/>
          <w:szCs w:val="24"/>
          <w:lang w:val="fr-FR"/>
        </w:rPr>
        <w:t xml:space="preserve"> 9 </w:t>
      </w:r>
      <w:proofErr w:type="spellStart"/>
      <w:r w:rsidRPr="0047131D">
        <w:rPr>
          <w:rFonts w:ascii="Times New Roman" w:hAnsi="Times New Roman" w:cs="Times New Roman"/>
          <w:sz w:val="24"/>
          <w:szCs w:val="24"/>
          <w:lang w:val="fr-FR"/>
        </w:rPr>
        <w:t>vân</w:t>
      </w:r>
      <w:proofErr w:type="spellEnd"/>
      <w:r w:rsidRPr="0047131D">
        <w:rPr>
          <w:rFonts w:ascii="Times New Roman" w:hAnsi="Times New Roman" w:cs="Times New Roman"/>
          <w:sz w:val="24"/>
          <w:szCs w:val="24"/>
          <w:lang w:val="fr-FR"/>
        </w:rPr>
        <w:t xml:space="preserve"> </w:t>
      </w:r>
      <w:proofErr w:type="spellStart"/>
      <w:r w:rsidRPr="0047131D">
        <w:rPr>
          <w:rFonts w:ascii="Times New Roman" w:hAnsi="Times New Roman" w:cs="Times New Roman"/>
          <w:sz w:val="24"/>
          <w:szCs w:val="24"/>
          <w:lang w:val="fr-FR"/>
        </w:rPr>
        <w:t>sáng</w:t>
      </w:r>
      <w:proofErr w:type="spellEnd"/>
      <w:r w:rsidRPr="0047131D">
        <w:rPr>
          <w:rFonts w:ascii="Times New Roman" w:hAnsi="Times New Roman" w:cs="Times New Roman"/>
          <w:sz w:val="24"/>
          <w:szCs w:val="24"/>
          <w:lang w:val="fr-FR"/>
        </w:rPr>
        <w:t xml:space="preserve"> </w:t>
      </w:r>
      <w:proofErr w:type="spellStart"/>
      <w:r w:rsidRPr="0047131D">
        <w:rPr>
          <w:rFonts w:ascii="Times New Roman" w:hAnsi="Times New Roman" w:cs="Times New Roman"/>
          <w:sz w:val="24"/>
          <w:szCs w:val="24"/>
          <w:lang w:val="fr-FR"/>
        </w:rPr>
        <w:t>liên</w:t>
      </w:r>
      <w:proofErr w:type="spellEnd"/>
      <w:r w:rsidRPr="0047131D">
        <w:rPr>
          <w:rFonts w:ascii="Times New Roman" w:hAnsi="Times New Roman" w:cs="Times New Roman"/>
          <w:sz w:val="24"/>
          <w:szCs w:val="24"/>
          <w:lang w:val="fr-FR"/>
        </w:rPr>
        <w:t xml:space="preserve"> </w:t>
      </w:r>
      <w:proofErr w:type="spellStart"/>
      <w:r w:rsidRPr="0047131D">
        <w:rPr>
          <w:rFonts w:ascii="Times New Roman" w:hAnsi="Times New Roman" w:cs="Times New Roman"/>
          <w:sz w:val="24"/>
          <w:szCs w:val="24"/>
          <w:lang w:val="fr-FR"/>
        </w:rPr>
        <w:t>tiếp</w:t>
      </w:r>
      <w:proofErr w:type="spellEnd"/>
      <w:r w:rsidRPr="0047131D">
        <w:rPr>
          <w:rFonts w:ascii="Times New Roman" w:hAnsi="Times New Roman" w:cs="Times New Roman"/>
          <w:sz w:val="24"/>
          <w:szCs w:val="24"/>
          <w:lang w:val="fr-FR"/>
        </w:rPr>
        <w:t xml:space="preserve"> là 25,3</w:t>
      </w:r>
      <w:r w:rsidRPr="0047131D">
        <w:rPr>
          <w:rFonts w:ascii="Times New Roman" w:hAnsi="Times New Roman" w:cs="Times New Roman"/>
          <w:sz w:val="24"/>
          <w:szCs w:val="24"/>
        </w:rPr>
        <w:t xml:space="preserve"> mm. Cho </w:t>
      </w:r>
      <w:proofErr w:type="spellStart"/>
      <w:r w:rsidRPr="0047131D">
        <w:rPr>
          <w:rFonts w:ascii="Times New Roman" w:hAnsi="Times New Roman" w:cs="Times New Roman"/>
          <w:sz w:val="24"/>
          <w:szCs w:val="24"/>
        </w:rPr>
        <w:t>biết</w:t>
      </w:r>
      <w:proofErr w:type="spellEnd"/>
      <w:r w:rsidRPr="0047131D">
        <w:rPr>
          <w:rFonts w:ascii="Times New Roman" w:hAnsi="Times New Roman" w:cs="Times New Roman"/>
          <w:sz w:val="24"/>
          <w:szCs w:val="24"/>
        </w:rPr>
        <w:t xml:space="preserve"> </w:t>
      </w:r>
      <w:proofErr w:type="spellStart"/>
      <w:r w:rsidRPr="0047131D">
        <w:rPr>
          <w:rFonts w:ascii="Times New Roman" w:hAnsi="Times New Roman" w:cs="Times New Roman"/>
          <w:sz w:val="24"/>
          <w:szCs w:val="24"/>
        </w:rPr>
        <w:t>khoảng</w:t>
      </w:r>
      <w:proofErr w:type="spellEnd"/>
      <w:r w:rsidRPr="0047131D">
        <w:rPr>
          <w:rFonts w:ascii="Times New Roman" w:hAnsi="Times New Roman" w:cs="Times New Roman"/>
          <w:sz w:val="24"/>
          <w:szCs w:val="24"/>
        </w:rPr>
        <w:t xml:space="preserve"> </w:t>
      </w:r>
      <w:proofErr w:type="spellStart"/>
      <w:r w:rsidRPr="0047131D">
        <w:rPr>
          <w:rFonts w:ascii="Times New Roman" w:hAnsi="Times New Roman" w:cs="Times New Roman"/>
          <w:sz w:val="24"/>
          <w:szCs w:val="24"/>
        </w:rPr>
        <w:t>cách</w:t>
      </w:r>
      <w:proofErr w:type="spellEnd"/>
      <w:r w:rsidRPr="0047131D">
        <w:rPr>
          <w:rFonts w:ascii="Times New Roman" w:hAnsi="Times New Roman" w:cs="Times New Roman"/>
          <w:sz w:val="24"/>
          <w:szCs w:val="24"/>
        </w:rPr>
        <w:t xml:space="preserve"> </w:t>
      </w:r>
      <w:proofErr w:type="spellStart"/>
      <w:r w:rsidRPr="0047131D">
        <w:rPr>
          <w:rFonts w:ascii="Times New Roman" w:hAnsi="Times New Roman" w:cs="Times New Roman"/>
          <w:sz w:val="24"/>
          <w:szCs w:val="24"/>
        </w:rPr>
        <w:t>giữa</w:t>
      </w:r>
      <w:proofErr w:type="spellEnd"/>
      <w:r w:rsidRPr="0047131D">
        <w:rPr>
          <w:rFonts w:ascii="Times New Roman" w:hAnsi="Times New Roman" w:cs="Times New Roman"/>
          <w:sz w:val="24"/>
          <w:szCs w:val="24"/>
        </w:rPr>
        <w:t xml:space="preserve"> </w:t>
      </w:r>
      <w:proofErr w:type="spellStart"/>
      <w:r w:rsidRPr="0047131D">
        <w:rPr>
          <w:rFonts w:ascii="Times New Roman" w:hAnsi="Times New Roman" w:cs="Times New Roman"/>
          <w:sz w:val="24"/>
          <w:szCs w:val="24"/>
        </w:rPr>
        <w:t>hai</w:t>
      </w:r>
      <w:proofErr w:type="spellEnd"/>
      <w:r w:rsidRPr="0047131D">
        <w:rPr>
          <w:rFonts w:ascii="Times New Roman" w:hAnsi="Times New Roman" w:cs="Times New Roman"/>
          <w:sz w:val="24"/>
          <w:szCs w:val="24"/>
        </w:rPr>
        <w:t xml:space="preserve"> </w:t>
      </w:r>
      <w:proofErr w:type="spellStart"/>
      <w:r w:rsidRPr="0047131D">
        <w:rPr>
          <w:rFonts w:ascii="Times New Roman" w:hAnsi="Times New Roman" w:cs="Times New Roman"/>
          <w:sz w:val="24"/>
          <w:szCs w:val="24"/>
        </w:rPr>
        <w:t>khe</w:t>
      </w:r>
      <w:proofErr w:type="spellEnd"/>
      <w:r w:rsidRPr="0047131D">
        <w:rPr>
          <w:rFonts w:ascii="Times New Roman" w:hAnsi="Times New Roman" w:cs="Times New Roman"/>
          <w:sz w:val="24"/>
          <w:szCs w:val="24"/>
        </w:rPr>
        <w:t xml:space="preserve"> </w:t>
      </w:r>
      <w:proofErr w:type="spellStart"/>
      <w:r w:rsidRPr="0047131D">
        <w:rPr>
          <w:rFonts w:ascii="Times New Roman" w:hAnsi="Times New Roman" w:cs="Times New Roman"/>
          <w:sz w:val="24"/>
          <w:szCs w:val="24"/>
        </w:rPr>
        <w:t>là</w:t>
      </w:r>
      <w:proofErr w:type="spellEnd"/>
      <w:r w:rsidRPr="0047131D">
        <w:rPr>
          <w:rFonts w:ascii="Times New Roman" w:hAnsi="Times New Roman" w:cs="Times New Roman"/>
          <w:sz w:val="24"/>
          <w:szCs w:val="24"/>
        </w:rPr>
        <w:t xml:space="preserve"> 0,200 mm </w:t>
      </w:r>
      <w:proofErr w:type="spellStart"/>
      <w:r w:rsidRPr="0047131D">
        <w:rPr>
          <w:rFonts w:ascii="Times New Roman" w:hAnsi="Times New Roman" w:cs="Times New Roman"/>
          <w:sz w:val="24"/>
          <w:szCs w:val="24"/>
        </w:rPr>
        <w:t>và</w:t>
      </w:r>
      <w:proofErr w:type="spellEnd"/>
      <w:r w:rsidRPr="0047131D">
        <w:rPr>
          <w:rFonts w:ascii="Times New Roman" w:hAnsi="Times New Roman" w:cs="Times New Roman"/>
          <w:sz w:val="24"/>
          <w:szCs w:val="24"/>
        </w:rPr>
        <w:t xml:space="preserve"> </w:t>
      </w:r>
      <w:proofErr w:type="spellStart"/>
      <w:r w:rsidRPr="0047131D">
        <w:rPr>
          <w:rFonts w:ascii="Times New Roman" w:hAnsi="Times New Roman" w:cs="Times New Roman"/>
          <w:sz w:val="24"/>
          <w:szCs w:val="24"/>
        </w:rPr>
        <w:t>khoảng</w:t>
      </w:r>
      <w:proofErr w:type="spellEnd"/>
      <w:r w:rsidRPr="0047131D">
        <w:rPr>
          <w:rFonts w:ascii="Times New Roman" w:hAnsi="Times New Roman" w:cs="Times New Roman"/>
          <w:sz w:val="24"/>
          <w:szCs w:val="24"/>
        </w:rPr>
        <w:t xml:space="preserve"> </w:t>
      </w:r>
      <w:proofErr w:type="spellStart"/>
      <w:r w:rsidRPr="0047131D">
        <w:rPr>
          <w:rFonts w:ascii="Times New Roman" w:hAnsi="Times New Roman" w:cs="Times New Roman"/>
          <w:sz w:val="24"/>
          <w:szCs w:val="24"/>
        </w:rPr>
        <w:t>cách</w:t>
      </w:r>
      <w:proofErr w:type="spellEnd"/>
      <w:r w:rsidRPr="0047131D">
        <w:rPr>
          <w:rFonts w:ascii="Times New Roman" w:hAnsi="Times New Roman" w:cs="Times New Roman"/>
          <w:sz w:val="24"/>
          <w:szCs w:val="24"/>
        </w:rPr>
        <w:t xml:space="preserve"> </w:t>
      </w:r>
      <w:proofErr w:type="spellStart"/>
      <w:r w:rsidRPr="0047131D">
        <w:rPr>
          <w:rFonts w:ascii="Times New Roman" w:hAnsi="Times New Roman" w:cs="Times New Roman"/>
          <w:sz w:val="24"/>
          <w:szCs w:val="24"/>
        </w:rPr>
        <w:t>từ</w:t>
      </w:r>
      <w:proofErr w:type="spellEnd"/>
      <w:r w:rsidRPr="0047131D">
        <w:rPr>
          <w:rFonts w:ascii="Times New Roman" w:hAnsi="Times New Roman" w:cs="Times New Roman"/>
          <w:sz w:val="24"/>
          <w:szCs w:val="24"/>
        </w:rPr>
        <w:t xml:space="preserve"> </w:t>
      </w:r>
      <w:proofErr w:type="spellStart"/>
      <w:r w:rsidRPr="0047131D">
        <w:rPr>
          <w:rFonts w:ascii="Times New Roman" w:hAnsi="Times New Roman" w:cs="Times New Roman"/>
          <w:sz w:val="24"/>
          <w:szCs w:val="24"/>
        </w:rPr>
        <w:t>hai</w:t>
      </w:r>
      <w:proofErr w:type="spellEnd"/>
      <w:r w:rsidRPr="0047131D">
        <w:rPr>
          <w:rFonts w:ascii="Times New Roman" w:hAnsi="Times New Roman" w:cs="Times New Roman"/>
          <w:sz w:val="24"/>
          <w:szCs w:val="24"/>
        </w:rPr>
        <w:t xml:space="preserve"> </w:t>
      </w:r>
      <w:proofErr w:type="spellStart"/>
      <w:r w:rsidRPr="0047131D">
        <w:rPr>
          <w:rFonts w:ascii="Times New Roman" w:hAnsi="Times New Roman" w:cs="Times New Roman"/>
          <w:sz w:val="24"/>
          <w:szCs w:val="24"/>
        </w:rPr>
        <w:t>khe</w:t>
      </w:r>
      <w:proofErr w:type="spellEnd"/>
      <w:r w:rsidRPr="0047131D">
        <w:rPr>
          <w:rFonts w:ascii="Times New Roman" w:hAnsi="Times New Roman" w:cs="Times New Roman"/>
          <w:sz w:val="24"/>
          <w:szCs w:val="24"/>
        </w:rPr>
        <w:t xml:space="preserve"> </w:t>
      </w:r>
      <w:proofErr w:type="spellStart"/>
      <w:r w:rsidRPr="0047131D">
        <w:rPr>
          <w:rFonts w:ascii="Times New Roman" w:hAnsi="Times New Roman" w:cs="Times New Roman"/>
          <w:sz w:val="24"/>
          <w:szCs w:val="24"/>
        </w:rPr>
        <w:t>đến</w:t>
      </w:r>
      <w:proofErr w:type="spellEnd"/>
      <w:r w:rsidRPr="0047131D">
        <w:rPr>
          <w:rFonts w:ascii="Times New Roman" w:hAnsi="Times New Roman" w:cs="Times New Roman"/>
          <w:sz w:val="24"/>
          <w:szCs w:val="24"/>
        </w:rPr>
        <w:t xml:space="preserve"> </w:t>
      </w:r>
      <w:proofErr w:type="spellStart"/>
      <w:r w:rsidRPr="0047131D">
        <w:rPr>
          <w:rFonts w:ascii="Times New Roman" w:hAnsi="Times New Roman" w:cs="Times New Roman"/>
          <w:sz w:val="24"/>
          <w:szCs w:val="24"/>
        </w:rPr>
        <w:t>màn</w:t>
      </w:r>
      <w:proofErr w:type="spellEnd"/>
      <w:r w:rsidRPr="0047131D">
        <w:rPr>
          <w:rFonts w:ascii="Times New Roman" w:hAnsi="Times New Roman" w:cs="Times New Roman"/>
          <w:sz w:val="24"/>
          <w:szCs w:val="24"/>
        </w:rPr>
        <w:t xml:space="preserve"> </w:t>
      </w:r>
      <w:proofErr w:type="spellStart"/>
      <w:r w:rsidRPr="0047131D">
        <w:rPr>
          <w:rFonts w:ascii="Times New Roman" w:hAnsi="Times New Roman" w:cs="Times New Roman"/>
          <w:sz w:val="24"/>
          <w:szCs w:val="24"/>
        </w:rPr>
        <w:t>là</w:t>
      </w:r>
      <w:proofErr w:type="spellEnd"/>
      <w:r w:rsidRPr="0047131D">
        <w:rPr>
          <w:rFonts w:ascii="Times New Roman" w:hAnsi="Times New Roman" w:cs="Times New Roman"/>
          <w:sz w:val="24"/>
          <w:szCs w:val="24"/>
        </w:rPr>
        <w:t xml:space="preserve"> 1m. </w:t>
      </w:r>
      <w:proofErr w:type="spellStart"/>
      <w:r w:rsidRPr="0047131D">
        <w:rPr>
          <w:rFonts w:ascii="Times New Roman" w:hAnsi="Times New Roman" w:cs="Times New Roman"/>
          <w:sz w:val="24"/>
          <w:szCs w:val="24"/>
        </w:rPr>
        <w:t>Khoảng</w:t>
      </w:r>
      <w:proofErr w:type="spellEnd"/>
      <w:r w:rsidRPr="0047131D">
        <w:rPr>
          <w:rFonts w:ascii="Times New Roman" w:hAnsi="Times New Roman" w:cs="Times New Roman"/>
          <w:sz w:val="24"/>
          <w:szCs w:val="24"/>
        </w:rPr>
        <w:t xml:space="preserve"> </w:t>
      </w:r>
      <w:proofErr w:type="spellStart"/>
      <w:r w:rsidRPr="0047131D">
        <w:rPr>
          <w:rFonts w:ascii="Times New Roman" w:hAnsi="Times New Roman" w:cs="Times New Roman"/>
          <w:sz w:val="24"/>
          <w:szCs w:val="24"/>
        </w:rPr>
        <w:t>cách</w:t>
      </w:r>
      <w:proofErr w:type="spellEnd"/>
      <w:r w:rsidRPr="0047131D">
        <w:rPr>
          <w:rFonts w:ascii="Times New Roman" w:hAnsi="Times New Roman" w:cs="Times New Roman"/>
          <w:sz w:val="24"/>
          <w:szCs w:val="24"/>
        </w:rPr>
        <w:t xml:space="preserve"> </w:t>
      </w:r>
      <w:proofErr w:type="spellStart"/>
      <w:r w:rsidRPr="0047131D">
        <w:rPr>
          <w:rFonts w:ascii="Times New Roman" w:hAnsi="Times New Roman" w:cs="Times New Roman"/>
          <w:sz w:val="24"/>
          <w:szCs w:val="24"/>
        </w:rPr>
        <w:t>từ</w:t>
      </w:r>
      <w:proofErr w:type="spellEnd"/>
      <w:r w:rsidRPr="0047131D">
        <w:rPr>
          <w:rFonts w:ascii="Times New Roman" w:hAnsi="Times New Roman" w:cs="Times New Roman"/>
          <w:sz w:val="24"/>
          <w:szCs w:val="24"/>
        </w:rPr>
        <w:t xml:space="preserve"> </w:t>
      </w:r>
      <w:proofErr w:type="spellStart"/>
      <w:r w:rsidRPr="0047131D">
        <w:rPr>
          <w:rFonts w:ascii="Times New Roman" w:hAnsi="Times New Roman" w:cs="Times New Roman"/>
          <w:sz w:val="24"/>
          <w:szCs w:val="24"/>
        </w:rPr>
        <w:t>vân</w:t>
      </w:r>
      <w:proofErr w:type="spellEnd"/>
      <w:r w:rsidRPr="0047131D">
        <w:rPr>
          <w:rFonts w:ascii="Times New Roman" w:hAnsi="Times New Roman" w:cs="Times New Roman"/>
          <w:sz w:val="24"/>
          <w:szCs w:val="24"/>
        </w:rPr>
        <w:t xml:space="preserve"> </w:t>
      </w:r>
      <w:proofErr w:type="spellStart"/>
      <w:r w:rsidRPr="0047131D">
        <w:rPr>
          <w:rFonts w:ascii="Times New Roman" w:hAnsi="Times New Roman" w:cs="Times New Roman"/>
          <w:sz w:val="24"/>
          <w:szCs w:val="24"/>
        </w:rPr>
        <w:t>sáng</w:t>
      </w:r>
      <w:proofErr w:type="spellEnd"/>
      <w:r w:rsidRPr="0047131D">
        <w:rPr>
          <w:rFonts w:ascii="Times New Roman" w:hAnsi="Times New Roman" w:cs="Times New Roman"/>
          <w:sz w:val="24"/>
          <w:szCs w:val="24"/>
        </w:rPr>
        <w:t xml:space="preserve"> </w:t>
      </w:r>
      <w:proofErr w:type="spellStart"/>
      <w:r w:rsidRPr="0047131D">
        <w:rPr>
          <w:rFonts w:ascii="Times New Roman" w:hAnsi="Times New Roman" w:cs="Times New Roman"/>
          <w:sz w:val="24"/>
          <w:szCs w:val="24"/>
        </w:rPr>
        <w:t>bậc</w:t>
      </w:r>
      <w:proofErr w:type="spellEnd"/>
      <w:r w:rsidRPr="0047131D">
        <w:rPr>
          <w:rFonts w:ascii="Times New Roman" w:hAnsi="Times New Roman" w:cs="Times New Roman"/>
          <w:sz w:val="24"/>
          <w:szCs w:val="24"/>
        </w:rPr>
        <w:t xml:space="preserve"> </w:t>
      </w:r>
      <w:proofErr w:type="spellStart"/>
      <w:r w:rsidRPr="0047131D">
        <w:rPr>
          <w:rFonts w:ascii="Times New Roman" w:hAnsi="Times New Roman" w:cs="Times New Roman"/>
          <w:sz w:val="24"/>
          <w:szCs w:val="24"/>
        </w:rPr>
        <w:t>hai</w:t>
      </w:r>
      <w:proofErr w:type="spellEnd"/>
      <w:r w:rsidRPr="0047131D">
        <w:rPr>
          <w:rFonts w:ascii="Times New Roman" w:hAnsi="Times New Roman" w:cs="Times New Roman"/>
          <w:sz w:val="24"/>
          <w:szCs w:val="24"/>
        </w:rPr>
        <w:t xml:space="preserve"> </w:t>
      </w:r>
      <w:proofErr w:type="spellStart"/>
      <w:r w:rsidRPr="0047131D">
        <w:rPr>
          <w:rFonts w:ascii="Times New Roman" w:hAnsi="Times New Roman" w:cs="Times New Roman"/>
          <w:sz w:val="24"/>
          <w:szCs w:val="24"/>
        </w:rPr>
        <w:t>đến</w:t>
      </w:r>
      <w:proofErr w:type="spellEnd"/>
      <w:r w:rsidRPr="0047131D">
        <w:rPr>
          <w:rFonts w:ascii="Times New Roman" w:hAnsi="Times New Roman" w:cs="Times New Roman"/>
          <w:sz w:val="24"/>
          <w:szCs w:val="24"/>
        </w:rPr>
        <w:t xml:space="preserve"> </w:t>
      </w:r>
      <w:proofErr w:type="spellStart"/>
      <w:r w:rsidRPr="0047131D">
        <w:rPr>
          <w:rFonts w:ascii="Times New Roman" w:hAnsi="Times New Roman" w:cs="Times New Roman"/>
          <w:sz w:val="24"/>
          <w:szCs w:val="24"/>
        </w:rPr>
        <w:t>vân</w:t>
      </w:r>
      <w:proofErr w:type="spellEnd"/>
      <w:r w:rsidRPr="0047131D">
        <w:rPr>
          <w:rFonts w:ascii="Times New Roman" w:hAnsi="Times New Roman" w:cs="Times New Roman"/>
          <w:sz w:val="24"/>
          <w:szCs w:val="24"/>
        </w:rPr>
        <w:t xml:space="preserve"> </w:t>
      </w:r>
      <w:proofErr w:type="spellStart"/>
      <w:r w:rsidRPr="0047131D">
        <w:rPr>
          <w:rFonts w:ascii="Times New Roman" w:hAnsi="Times New Roman" w:cs="Times New Roman"/>
          <w:sz w:val="24"/>
          <w:szCs w:val="24"/>
        </w:rPr>
        <w:t>tối</w:t>
      </w:r>
      <w:proofErr w:type="spellEnd"/>
      <w:r w:rsidRPr="0047131D">
        <w:rPr>
          <w:rFonts w:ascii="Times New Roman" w:hAnsi="Times New Roman" w:cs="Times New Roman"/>
          <w:sz w:val="24"/>
          <w:szCs w:val="24"/>
        </w:rPr>
        <w:t xml:space="preserve"> </w:t>
      </w:r>
      <w:proofErr w:type="spellStart"/>
      <w:r w:rsidRPr="0047131D">
        <w:rPr>
          <w:rFonts w:ascii="Times New Roman" w:hAnsi="Times New Roman" w:cs="Times New Roman"/>
          <w:sz w:val="24"/>
          <w:szCs w:val="24"/>
        </w:rPr>
        <w:t>thứ</w:t>
      </w:r>
      <w:proofErr w:type="spellEnd"/>
      <w:r w:rsidRPr="0047131D">
        <w:rPr>
          <w:rFonts w:ascii="Times New Roman" w:hAnsi="Times New Roman" w:cs="Times New Roman"/>
          <w:sz w:val="24"/>
          <w:szCs w:val="24"/>
        </w:rPr>
        <w:t xml:space="preserve"> </w:t>
      </w:r>
      <w:proofErr w:type="spellStart"/>
      <w:r w:rsidRPr="0047131D">
        <w:rPr>
          <w:rFonts w:ascii="Times New Roman" w:hAnsi="Times New Roman" w:cs="Times New Roman"/>
          <w:sz w:val="24"/>
          <w:szCs w:val="24"/>
        </w:rPr>
        <w:t>tư</w:t>
      </w:r>
      <w:proofErr w:type="spellEnd"/>
      <w:r w:rsidRPr="0047131D">
        <w:rPr>
          <w:rFonts w:ascii="Times New Roman" w:hAnsi="Times New Roman" w:cs="Times New Roman"/>
          <w:sz w:val="24"/>
          <w:szCs w:val="24"/>
        </w:rPr>
        <w:t xml:space="preserve"> ở </w:t>
      </w:r>
      <w:proofErr w:type="spellStart"/>
      <w:r w:rsidRPr="0047131D">
        <w:rPr>
          <w:rFonts w:ascii="Times New Roman" w:hAnsi="Times New Roman" w:cs="Times New Roman"/>
          <w:sz w:val="24"/>
          <w:szCs w:val="24"/>
        </w:rPr>
        <w:t>cùng</w:t>
      </w:r>
      <w:proofErr w:type="spellEnd"/>
      <w:r w:rsidRPr="0047131D">
        <w:rPr>
          <w:rFonts w:ascii="Times New Roman" w:hAnsi="Times New Roman" w:cs="Times New Roman"/>
          <w:sz w:val="24"/>
          <w:szCs w:val="24"/>
        </w:rPr>
        <w:t xml:space="preserve"> </w:t>
      </w:r>
      <w:proofErr w:type="spellStart"/>
      <w:r w:rsidRPr="0047131D">
        <w:rPr>
          <w:rFonts w:ascii="Times New Roman" w:hAnsi="Times New Roman" w:cs="Times New Roman"/>
          <w:sz w:val="24"/>
          <w:szCs w:val="24"/>
        </w:rPr>
        <w:t>bên</w:t>
      </w:r>
      <w:proofErr w:type="spellEnd"/>
      <w:r w:rsidRPr="0047131D">
        <w:rPr>
          <w:rFonts w:ascii="Times New Roman" w:hAnsi="Times New Roman" w:cs="Times New Roman"/>
          <w:sz w:val="24"/>
          <w:szCs w:val="24"/>
        </w:rPr>
        <w:t xml:space="preserve"> so </w:t>
      </w:r>
      <w:proofErr w:type="spellStart"/>
      <w:r w:rsidRPr="0047131D">
        <w:rPr>
          <w:rFonts w:ascii="Times New Roman" w:hAnsi="Times New Roman" w:cs="Times New Roman"/>
          <w:sz w:val="24"/>
          <w:szCs w:val="24"/>
        </w:rPr>
        <w:t>với</w:t>
      </w:r>
      <w:proofErr w:type="spellEnd"/>
      <w:r w:rsidRPr="0047131D">
        <w:rPr>
          <w:rFonts w:ascii="Times New Roman" w:hAnsi="Times New Roman" w:cs="Times New Roman"/>
          <w:sz w:val="24"/>
          <w:szCs w:val="24"/>
        </w:rPr>
        <w:t xml:space="preserve"> </w:t>
      </w:r>
      <w:proofErr w:type="spellStart"/>
      <w:r w:rsidRPr="0047131D">
        <w:rPr>
          <w:rFonts w:ascii="Times New Roman" w:hAnsi="Times New Roman" w:cs="Times New Roman"/>
          <w:sz w:val="24"/>
          <w:szCs w:val="24"/>
        </w:rPr>
        <w:t>vân</w:t>
      </w:r>
      <w:proofErr w:type="spellEnd"/>
      <w:r w:rsidRPr="0047131D">
        <w:rPr>
          <w:rFonts w:ascii="Times New Roman" w:hAnsi="Times New Roman" w:cs="Times New Roman"/>
          <w:sz w:val="24"/>
          <w:szCs w:val="24"/>
        </w:rPr>
        <w:t xml:space="preserve"> </w:t>
      </w:r>
      <w:proofErr w:type="spellStart"/>
      <w:r w:rsidRPr="0047131D">
        <w:rPr>
          <w:rFonts w:ascii="Times New Roman" w:hAnsi="Times New Roman" w:cs="Times New Roman"/>
          <w:sz w:val="24"/>
          <w:szCs w:val="24"/>
        </w:rPr>
        <w:t>sáng</w:t>
      </w:r>
      <w:proofErr w:type="spellEnd"/>
      <w:r w:rsidRPr="0047131D">
        <w:rPr>
          <w:rFonts w:ascii="Times New Roman" w:hAnsi="Times New Roman" w:cs="Times New Roman"/>
          <w:sz w:val="24"/>
          <w:szCs w:val="24"/>
        </w:rPr>
        <w:t xml:space="preserve"> </w:t>
      </w:r>
      <w:proofErr w:type="spellStart"/>
      <w:r w:rsidRPr="0047131D">
        <w:rPr>
          <w:rFonts w:ascii="Times New Roman" w:hAnsi="Times New Roman" w:cs="Times New Roman"/>
          <w:sz w:val="24"/>
          <w:szCs w:val="24"/>
        </w:rPr>
        <w:t>trung</w:t>
      </w:r>
      <w:proofErr w:type="spellEnd"/>
      <w:r w:rsidRPr="0047131D">
        <w:rPr>
          <w:rFonts w:ascii="Times New Roman" w:hAnsi="Times New Roman" w:cs="Times New Roman"/>
          <w:sz w:val="24"/>
          <w:szCs w:val="24"/>
        </w:rPr>
        <w:t xml:space="preserve"> </w:t>
      </w:r>
      <w:proofErr w:type="spellStart"/>
      <w:r w:rsidRPr="0047131D">
        <w:rPr>
          <w:rFonts w:ascii="Times New Roman" w:hAnsi="Times New Roman" w:cs="Times New Roman"/>
          <w:sz w:val="24"/>
          <w:szCs w:val="24"/>
        </w:rPr>
        <w:t>tâm</w:t>
      </w:r>
      <w:proofErr w:type="spellEnd"/>
      <w:r w:rsidRPr="0047131D">
        <w:rPr>
          <w:rFonts w:ascii="Times New Roman" w:hAnsi="Times New Roman" w:cs="Times New Roman"/>
          <w:sz w:val="24"/>
          <w:szCs w:val="24"/>
        </w:rPr>
        <w:t xml:space="preserve"> </w:t>
      </w:r>
      <w:proofErr w:type="spellStart"/>
      <w:r w:rsidRPr="0047131D">
        <w:rPr>
          <w:rFonts w:ascii="Times New Roman" w:hAnsi="Times New Roman" w:cs="Times New Roman"/>
          <w:sz w:val="24"/>
          <w:szCs w:val="24"/>
        </w:rPr>
        <w:t>là</w:t>
      </w:r>
      <w:proofErr w:type="spellEnd"/>
      <w:r w:rsidRPr="0047131D">
        <w:rPr>
          <w:rFonts w:ascii="Times New Roman" w:hAnsi="Times New Roman" w:cs="Times New Roman"/>
          <w:sz w:val="24"/>
          <w:szCs w:val="24"/>
        </w:rPr>
        <w:t xml:space="preserve"> bao </w:t>
      </w:r>
      <w:proofErr w:type="spellStart"/>
      <w:r w:rsidRPr="0047131D">
        <w:rPr>
          <w:rFonts w:ascii="Times New Roman" w:hAnsi="Times New Roman" w:cs="Times New Roman"/>
          <w:sz w:val="24"/>
          <w:szCs w:val="24"/>
        </w:rPr>
        <w:t>nhiêu</w:t>
      </w:r>
      <w:proofErr w:type="spellEnd"/>
      <w:r w:rsidRPr="0047131D">
        <w:rPr>
          <w:rFonts w:ascii="Times New Roman" w:hAnsi="Times New Roman" w:cs="Times New Roman"/>
          <w:sz w:val="24"/>
          <w:szCs w:val="24"/>
        </w:rPr>
        <w:t xml:space="preserve"> mm? </w:t>
      </w:r>
      <w:proofErr w:type="spellStart"/>
      <w:r w:rsidRPr="0047131D">
        <w:rPr>
          <w:rFonts w:ascii="Times New Roman" w:hAnsi="Times New Roman" w:cs="Times New Roman"/>
          <w:sz w:val="24"/>
          <w:szCs w:val="24"/>
        </w:rPr>
        <w:t>Kết</w:t>
      </w:r>
      <w:proofErr w:type="spellEnd"/>
      <w:r w:rsidRPr="0047131D">
        <w:rPr>
          <w:rFonts w:ascii="Times New Roman" w:hAnsi="Times New Roman" w:cs="Times New Roman"/>
          <w:sz w:val="24"/>
          <w:szCs w:val="24"/>
        </w:rPr>
        <w:t xml:space="preserve"> </w:t>
      </w:r>
      <w:proofErr w:type="spellStart"/>
      <w:r w:rsidRPr="0047131D">
        <w:rPr>
          <w:rFonts w:ascii="Times New Roman" w:hAnsi="Times New Roman" w:cs="Times New Roman"/>
          <w:sz w:val="24"/>
          <w:szCs w:val="24"/>
        </w:rPr>
        <w:t>quả</w:t>
      </w:r>
      <w:proofErr w:type="spellEnd"/>
      <w:r w:rsidRPr="0047131D">
        <w:rPr>
          <w:rFonts w:ascii="Times New Roman" w:hAnsi="Times New Roman" w:cs="Times New Roman"/>
          <w:sz w:val="24"/>
          <w:szCs w:val="24"/>
        </w:rPr>
        <w:t xml:space="preserve"> </w:t>
      </w:r>
      <w:proofErr w:type="spellStart"/>
      <w:r w:rsidRPr="0047131D">
        <w:rPr>
          <w:rFonts w:ascii="Times New Roman" w:hAnsi="Times New Roman" w:cs="Times New Roman"/>
          <w:sz w:val="24"/>
          <w:szCs w:val="24"/>
        </w:rPr>
        <w:t>làm</w:t>
      </w:r>
      <w:proofErr w:type="spellEnd"/>
      <w:r w:rsidRPr="0047131D">
        <w:rPr>
          <w:rFonts w:ascii="Times New Roman" w:hAnsi="Times New Roman" w:cs="Times New Roman"/>
          <w:sz w:val="24"/>
          <w:szCs w:val="24"/>
        </w:rPr>
        <w:t xml:space="preserve"> </w:t>
      </w:r>
      <w:proofErr w:type="spellStart"/>
      <w:r w:rsidRPr="0047131D">
        <w:rPr>
          <w:rFonts w:ascii="Times New Roman" w:hAnsi="Times New Roman" w:cs="Times New Roman"/>
          <w:sz w:val="24"/>
          <w:szCs w:val="24"/>
        </w:rPr>
        <w:t>tròn</w:t>
      </w:r>
      <w:proofErr w:type="spellEnd"/>
      <w:r w:rsidRPr="0047131D">
        <w:rPr>
          <w:rFonts w:ascii="Times New Roman" w:hAnsi="Times New Roman" w:cs="Times New Roman"/>
          <w:sz w:val="24"/>
          <w:szCs w:val="24"/>
        </w:rPr>
        <w:t xml:space="preserve"> </w:t>
      </w:r>
      <w:proofErr w:type="spellStart"/>
      <w:r w:rsidRPr="0047131D">
        <w:rPr>
          <w:rFonts w:ascii="Times New Roman" w:hAnsi="Times New Roman" w:cs="Times New Roman"/>
          <w:sz w:val="24"/>
          <w:szCs w:val="24"/>
        </w:rPr>
        <w:t>đến</w:t>
      </w:r>
      <w:proofErr w:type="spellEnd"/>
      <w:r w:rsidRPr="0047131D">
        <w:rPr>
          <w:rFonts w:ascii="Times New Roman" w:hAnsi="Times New Roman" w:cs="Times New Roman"/>
          <w:sz w:val="24"/>
          <w:szCs w:val="24"/>
        </w:rPr>
        <w:t xml:space="preserve"> </w:t>
      </w:r>
      <w:proofErr w:type="spellStart"/>
      <w:r w:rsidRPr="0047131D">
        <w:rPr>
          <w:rFonts w:ascii="Times New Roman" w:hAnsi="Times New Roman" w:cs="Times New Roman"/>
          <w:sz w:val="24"/>
          <w:szCs w:val="24"/>
        </w:rPr>
        <w:t>chữ</w:t>
      </w:r>
      <w:proofErr w:type="spellEnd"/>
      <w:r w:rsidRPr="0047131D">
        <w:rPr>
          <w:rFonts w:ascii="Times New Roman" w:hAnsi="Times New Roman" w:cs="Times New Roman"/>
          <w:sz w:val="24"/>
          <w:szCs w:val="24"/>
        </w:rPr>
        <w:t xml:space="preserve"> </w:t>
      </w:r>
      <w:proofErr w:type="spellStart"/>
      <w:r w:rsidRPr="0047131D">
        <w:rPr>
          <w:rFonts w:ascii="Times New Roman" w:hAnsi="Times New Roman" w:cs="Times New Roman"/>
          <w:sz w:val="24"/>
          <w:szCs w:val="24"/>
        </w:rPr>
        <w:t>số</w:t>
      </w:r>
      <w:proofErr w:type="spellEnd"/>
      <w:r w:rsidRPr="0047131D">
        <w:rPr>
          <w:rFonts w:ascii="Times New Roman" w:hAnsi="Times New Roman" w:cs="Times New Roman"/>
          <w:sz w:val="24"/>
          <w:szCs w:val="24"/>
        </w:rPr>
        <w:t xml:space="preserve"> </w:t>
      </w:r>
      <w:proofErr w:type="spellStart"/>
      <w:r w:rsidRPr="0047131D">
        <w:rPr>
          <w:rFonts w:ascii="Times New Roman" w:hAnsi="Times New Roman" w:cs="Times New Roman"/>
          <w:sz w:val="24"/>
          <w:szCs w:val="24"/>
        </w:rPr>
        <w:t>thập</w:t>
      </w:r>
      <w:proofErr w:type="spellEnd"/>
      <w:r w:rsidRPr="0047131D">
        <w:rPr>
          <w:rFonts w:ascii="Times New Roman" w:hAnsi="Times New Roman" w:cs="Times New Roman"/>
          <w:sz w:val="24"/>
          <w:szCs w:val="24"/>
        </w:rPr>
        <w:t xml:space="preserve"> </w:t>
      </w:r>
      <w:proofErr w:type="spellStart"/>
      <w:r w:rsidRPr="0047131D">
        <w:rPr>
          <w:rFonts w:ascii="Times New Roman" w:hAnsi="Times New Roman" w:cs="Times New Roman"/>
          <w:sz w:val="24"/>
          <w:szCs w:val="24"/>
        </w:rPr>
        <w:t>phân</w:t>
      </w:r>
      <w:proofErr w:type="spellEnd"/>
      <w:r w:rsidRPr="0047131D">
        <w:rPr>
          <w:rFonts w:ascii="Times New Roman" w:hAnsi="Times New Roman" w:cs="Times New Roman"/>
          <w:sz w:val="24"/>
          <w:szCs w:val="24"/>
        </w:rPr>
        <w:t xml:space="preserve"> </w:t>
      </w:r>
      <w:proofErr w:type="spellStart"/>
      <w:r w:rsidRPr="0047131D">
        <w:rPr>
          <w:rFonts w:ascii="Times New Roman" w:hAnsi="Times New Roman" w:cs="Times New Roman"/>
          <w:sz w:val="24"/>
          <w:szCs w:val="24"/>
        </w:rPr>
        <w:t>thứ</w:t>
      </w:r>
      <w:proofErr w:type="spellEnd"/>
      <w:r w:rsidRPr="0047131D">
        <w:rPr>
          <w:rFonts w:ascii="Times New Roman" w:hAnsi="Times New Roman" w:cs="Times New Roman"/>
          <w:sz w:val="24"/>
          <w:szCs w:val="24"/>
        </w:rPr>
        <w:t xml:space="preserve"> </w:t>
      </w:r>
      <w:proofErr w:type="spellStart"/>
      <w:r w:rsidRPr="0047131D">
        <w:rPr>
          <w:rFonts w:ascii="Times New Roman" w:hAnsi="Times New Roman" w:cs="Times New Roman"/>
          <w:sz w:val="24"/>
          <w:szCs w:val="24"/>
        </w:rPr>
        <w:t>hai</w:t>
      </w:r>
      <w:proofErr w:type="spellEnd"/>
      <w:r w:rsidRPr="0047131D">
        <w:rPr>
          <w:rFonts w:ascii="Times New Roman" w:hAnsi="Times New Roman" w:cs="Times New Roman"/>
          <w:sz w:val="24"/>
          <w:szCs w:val="24"/>
        </w:rPr>
        <w:t>.</w:t>
      </w:r>
    </w:p>
    <w:bookmarkEnd w:id="9"/>
    <w:p w14:paraId="5DE97106" w14:textId="6319A40C" w:rsidR="00643CE6" w:rsidRPr="0047131D" w:rsidRDefault="00643CE6" w:rsidP="00643CE6">
      <w:pPr>
        <w:pStyle w:val="ListParagraph"/>
        <w:numPr>
          <w:ilvl w:val="0"/>
          <w:numId w:val="34"/>
        </w:numPr>
        <w:spacing w:after="0" w:line="312" w:lineRule="auto"/>
        <w:jc w:val="both"/>
        <w:rPr>
          <w:rFonts w:ascii="Times New Roman" w:hAnsi="Times New Roman" w:cs="Times New Roman"/>
          <w:sz w:val="24"/>
          <w:szCs w:val="24"/>
        </w:rPr>
      </w:pPr>
      <w:proofErr w:type="spellStart"/>
      <w:r w:rsidRPr="0047131D">
        <w:rPr>
          <w:rFonts w:ascii="Times New Roman" w:hAnsi="Times New Roman" w:cs="Times New Roman"/>
          <w:sz w:val="24"/>
          <w:szCs w:val="24"/>
        </w:rPr>
        <w:t>Một</w:t>
      </w:r>
      <w:proofErr w:type="spellEnd"/>
      <w:r w:rsidRPr="0047131D">
        <w:rPr>
          <w:rFonts w:ascii="Times New Roman" w:hAnsi="Times New Roman" w:cs="Times New Roman"/>
          <w:sz w:val="24"/>
          <w:szCs w:val="24"/>
        </w:rPr>
        <w:t xml:space="preserve"> </w:t>
      </w:r>
      <w:proofErr w:type="spellStart"/>
      <w:r w:rsidRPr="0047131D">
        <w:rPr>
          <w:rFonts w:ascii="Times New Roman" w:hAnsi="Times New Roman" w:cs="Times New Roman"/>
          <w:sz w:val="24"/>
          <w:szCs w:val="24"/>
        </w:rPr>
        <w:t>sợi</w:t>
      </w:r>
      <w:proofErr w:type="spellEnd"/>
      <w:r w:rsidRPr="0047131D">
        <w:rPr>
          <w:rFonts w:ascii="Times New Roman" w:hAnsi="Times New Roman" w:cs="Times New Roman"/>
          <w:sz w:val="24"/>
          <w:szCs w:val="24"/>
        </w:rPr>
        <w:t xml:space="preserve"> </w:t>
      </w:r>
      <w:proofErr w:type="spellStart"/>
      <w:r w:rsidRPr="0047131D">
        <w:rPr>
          <w:rFonts w:ascii="Times New Roman" w:hAnsi="Times New Roman" w:cs="Times New Roman"/>
          <w:sz w:val="24"/>
          <w:szCs w:val="24"/>
        </w:rPr>
        <w:t>dây</w:t>
      </w:r>
      <w:proofErr w:type="spellEnd"/>
      <w:r w:rsidRPr="0047131D">
        <w:rPr>
          <w:rFonts w:ascii="Times New Roman" w:hAnsi="Times New Roman" w:cs="Times New Roman"/>
          <w:sz w:val="24"/>
          <w:szCs w:val="24"/>
        </w:rPr>
        <w:t xml:space="preserve"> </w:t>
      </w:r>
      <w:proofErr w:type="spellStart"/>
      <w:r w:rsidRPr="0047131D">
        <w:rPr>
          <w:rFonts w:ascii="Times New Roman" w:hAnsi="Times New Roman" w:cs="Times New Roman"/>
          <w:sz w:val="24"/>
          <w:szCs w:val="24"/>
        </w:rPr>
        <w:t>đàn</w:t>
      </w:r>
      <w:proofErr w:type="spellEnd"/>
      <w:r w:rsidRPr="0047131D">
        <w:rPr>
          <w:rFonts w:ascii="Times New Roman" w:hAnsi="Times New Roman" w:cs="Times New Roman"/>
          <w:sz w:val="24"/>
          <w:szCs w:val="24"/>
        </w:rPr>
        <w:t xml:space="preserve"> </w:t>
      </w:r>
      <w:proofErr w:type="spellStart"/>
      <w:r w:rsidRPr="0047131D">
        <w:rPr>
          <w:rFonts w:ascii="Times New Roman" w:hAnsi="Times New Roman" w:cs="Times New Roman"/>
          <w:sz w:val="24"/>
          <w:szCs w:val="24"/>
        </w:rPr>
        <w:t>hồi</w:t>
      </w:r>
      <w:proofErr w:type="spellEnd"/>
      <w:r w:rsidRPr="0047131D">
        <w:rPr>
          <w:rFonts w:ascii="Times New Roman" w:hAnsi="Times New Roman" w:cs="Times New Roman"/>
          <w:sz w:val="24"/>
          <w:szCs w:val="24"/>
        </w:rPr>
        <w:t xml:space="preserve"> </w:t>
      </w:r>
      <w:proofErr w:type="spellStart"/>
      <w:r w:rsidRPr="0047131D">
        <w:rPr>
          <w:rFonts w:ascii="Times New Roman" w:hAnsi="Times New Roman" w:cs="Times New Roman"/>
          <w:sz w:val="24"/>
          <w:szCs w:val="24"/>
        </w:rPr>
        <w:t>căng</w:t>
      </w:r>
      <w:proofErr w:type="spellEnd"/>
      <w:r w:rsidRPr="0047131D">
        <w:rPr>
          <w:rFonts w:ascii="Times New Roman" w:hAnsi="Times New Roman" w:cs="Times New Roman"/>
          <w:sz w:val="24"/>
          <w:szCs w:val="24"/>
        </w:rPr>
        <w:t xml:space="preserve"> </w:t>
      </w:r>
      <w:proofErr w:type="spellStart"/>
      <w:r w:rsidRPr="0047131D">
        <w:rPr>
          <w:rFonts w:ascii="Times New Roman" w:hAnsi="Times New Roman" w:cs="Times New Roman"/>
          <w:sz w:val="24"/>
          <w:szCs w:val="24"/>
        </w:rPr>
        <w:t>ngang</w:t>
      </w:r>
      <w:proofErr w:type="spellEnd"/>
      <w:r w:rsidRPr="0047131D">
        <w:rPr>
          <w:rFonts w:ascii="Times New Roman" w:hAnsi="Times New Roman" w:cs="Times New Roman"/>
          <w:sz w:val="24"/>
          <w:szCs w:val="24"/>
        </w:rPr>
        <w:t xml:space="preserve">, </w:t>
      </w:r>
      <w:proofErr w:type="spellStart"/>
      <w:r w:rsidRPr="0047131D">
        <w:rPr>
          <w:rFonts w:ascii="Times New Roman" w:hAnsi="Times New Roman" w:cs="Times New Roman"/>
          <w:sz w:val="24"/>
          <w:szCs w:val="24"/>
        </w:rPr>
        <w:t>đang</w:t>
      </w:r>
      <w:proofErr w:type="spellEnd"/>
      <w:r w:rsidRPr="0047131D">
        <w:rPr>
          <w:rFonts w:ascii="Times New Roman" w:hAnsi="Times New Roman" w:cs="Times New Roman"/>
          <w:sz w:val="24"/>
          <w:szCs w:val="24"/>
        </w:rPr>
        <w:t xml:space="preserve"> </w:t>
      </w:r>
      <w:proofErr w:type="spellStart"/>
      <w:r w:rsidRPr="0047131D">
        <w:rPr>
          <w:rFonts w:ascii="Times New Roman" w:hAnsi="Times New Roman" w:cs="Times New Roman"/>
          <w:sz w:val="24"/>
          <w:szCs w:val="24"/>
        </w:rPr>
        <w:t>có</w:t>
      </w:r>
      <w:proofErr w:type="spellEnd"/>
      <w:r w:rsidRPr="0047131D">
        <w:rPr>
          <w:rFonts w:ascii="Times New Roman" w:hAnsi="Times New Roman" w:cs="Times New Roman"/>
          <w:sz w:val="24"/>
          <w:szCs w:val="24"/>
        </w:rPr>
        <w:t xml:space="preserve"> </w:t>
      </w:r>
      <w:proofErr w:type="spellStart"/>
      <w:r w:rsidRPr="0047131D">
        <w:rPr>
          <w:rFonts w:ascii="Times New Roman" w:hAnsi="Times New Roman" w:cs="Times New Roman"/>
          <w:sz w:val="24"/>
          <w:szCs w:val="24"/>
        </w:rPr>
        <w:t>sóng</w:t>
      </w:r>
      <w:proofErr w:type="spellEnd"/>
      <w:r w:rsidRPr="0047131D">
        <w:rPr>
          <w:rFonts w:ascii="Times New Roman" w:hAnsi="Times New Roman" w:cs="Times New Roman"/>
          <w:sz w:val="24"/>
          <w:szCs w:val="24"/>
        </w:rPr>
        <w:t xml:space="preserve"> </w:t>
      </w:r>
      <w:proofErr w:type="spellStart"/>
      <w:r w:rsidRPr="0047131D">
        <w:rPr>
          <w:rFonts w:ascii="Times New Roman" w:hAnsi="Times New Roman" w:cs="Times New Roman"/>
          <w:sz w:val="24"/>
          <w:szCs w:val="24"/>
        </w:rPr>
        <w:t>dừng</w:t>
      </w:r>
      <w:proofErr w:type="spellEnd"/>
      <w:r w:rsidRPr="0047131D">
        <w:rPr>
          <w:rFonts w:ascii="Times New Roman" w:hAnsi="Times New Roman" w:cs="Times New Roman"/>
          <w:sz w:val="24"/>
          <w:szCs w:val="24"/>
        </w:rPr>
        <w:t xml:space="preserve"> </w:t>
      </w:r>
      <w:proofErr w:type="spellStart"/>
      <w:r w:rsidRPr="0047131D">
        <w:rPr>
          <w:rFonts w:ascii="Times New Roman" w:hAnsi="Times New Roman" w:cs="Times New Roman"/>
          <w:sz w:val="24"/>
          <w:szCs w:val="24"/>
        </w:rPr>
        <w:t>ổn</w:t>
      </w:r>
      <w:proofErr w:type="spellEnd"/>
      <w:r w:rsidRPr="0047131D">
        <w:rPr>
          <w:rFonts w:ascii="Times New Roman" w:hAnsi="Times New Roman" w:cs="Times New Roman"/>
          <w:sz w:val="24"/>
          <w:szCs w:val="24"/>
        </w:rPr>
        <w:t xml:space="preserve"> </w:t>
      </w:r>
      <w:proofErr w:type="spellStart"/>
      <w:r w:rsidRPr="0047131D">
        <w:rPr>
          <w:rFonts w:ascii="Times New Roman" w:hAnsi="Times New Roman" w:cs="Times New Roman"/>
          <w:sz w:val="24"/>
          <w:szCs w:val="24"/>
        </w:rPr>
        <w:t>định</w:t>
      </w:r>
      <w:proofErr w:type="spellEnd"/>
      <w:r w:rsidRPr="0047131D">
        <w:rPr>
          <w:rFonts w:ascii="Times New Roman" w:hAnsi="Times New Roman" w:cs="Times New Roman"/>
          <w:sz w:val="24"/>
          <w:szCs w:val="24"/>
        </w:rPr>
        <w:t xml:space="preserve">. </w:t>
      </w:r>
      <w:proofErr w:type="spellStart"/>
      <w:r w:rsidRPr="0047131D">
        <w:rPr>
          <w:rFonts w:ascii="Times New Roman" w:hAnsi="Times New Roman" w:cs="Times New Roman"/>
          <w:sz w:val="24"/>
          <w:szCs w:val="24"/>
        </w:rPr>
        <w:t>Trên</w:t>
      </w:r>
      <w:proofErr w:type="spellEnd"/>
      <w:r w:rsidRPr="0047131D">
        <w:rPr>
          <w:rFonts w:ascii="Times New Roman" w:hAnsi="Times New Roman" w:cs="Times New Roman"/>
          <w:sz w:val="24"/>
          <w:szCs w:val="24"/>
        </w:rPr>
        <w:t xml:space="preserve"> </w:t>
      </w:r>
      <w:proofErr w:type="spellStart"/>
      <w:r w:rsidRPr="0047131D">
        <w:rPr>
          <w:rFonts w:ascii="Times New Roman" w:hAnsi="Times New Roman" w:cs="Times New Roman"/>
          <w:sz w:val="24"/>
          <w:szCs w:val="24"/>
        </w:rPr>
        <w:t>dây</w:t>
      </w:r>
      <w:proofErr w:type="spellEnd"/>
      <w:r w:rsidRPr="0047131D">
        <w:rPr>
          <w:rFonts w:ascii="Times New Roman" w:hAnsi="Times New Roman" w:cs="Times New Roman"/>
          <w:sz w:val="24"/>
          <w:szCs w:val="24"/>
        </w:rPr>
        <w:t xml:space="preserve">, </w:t>
      </w:r>
      <w:r w:rsidRPr="0047131D">
        <w:rPr>
          <w:rFonts w:ascii="Times New Roman" w:hAnsi="Times New Roman" w:cs="Times New Roman"/>
          <w:position w:val="-4"/>
          <w:sz w:val="24"/>
          <w:szCs w:val="24"/>
        </w:rPr>
        <w:object w:dxaOrig="240" w:dyaOrig="260" w14:anchorId="3ACA7B05">
          <v:shape id="_x0000_i1105" type="#_x0000_t75" style="width:12.25pt;height:12.9pt" o:ole="">
            <v:imagedata r:id="rId228" o:title=""/>
          </v:shape>
          <o:OLEObject Type="Embed" ProgID="Equation.DSMT4" ShapeID="_x0000_i1105" DrawAspect="Content" ObjectID="_1826434523" r:id="rId229"/>
        </w:object>
      </w:r>
      <w:r w:rsidRPr="0047131D">
        <w:rPr>
          <w:rFonts w:ascii="Times New Roman" w:hAnsi="Times New Roman" w:cs="Times New Roman"/>
          <w:sz w:val="24"/>
          <w:szCs w:val="24"/>
        </w:rPr>
        <w:t xml:space="preserve"> </w:t>
      </w:r>
      <w:proofErr w:type="spellStart"/>
      <w:r w:rsidRPr="0047131D">
        <w:rPr>
          <w:rFonts w:ascii="Times New Roman" w:hAnsi="Times New Roman" w:cs="Times New Roman"/>
          <w:sz w:val="24"/>
          <w:szCs w:val="24"/>
        </w:rPr>
        <w:t>là</w:t>
      </w:r>
      <w:proofErr w:type="spellEnd"/>
      <w:r w:rsidRPr="0047131D">
        <w:rPr>
          <w:rFonts w:ascii="Times New Roman" w:hAnsi="Times New Roman" w:cs="Times New Roman"/>
          <w:sz w:val="24"/>
          <w:szCs w:val="24"/>
        </w:rPr>
        <w:t xml:space="preserve"> </w:t>
      </w:r>
      <w:proofErr w:type="spellStart"/>
      <w:r w:rsidRPr="0047131D">
        <w:rPr>
          <w:rFonts w:ascii="Times New Roman" w:hAnsi="Times New Roman" w:cs="Times New Roman"/>
          <w:sz w:val="24"/>
          <w:szCs w:val="24"/>
        </w:rPr>
        <w:t>một</w:t>
      </w:r>
      <w:proofErr w:type="spellEnd"/>
      <w:r w:rsidRPr="0047131D">
        <w:rPr>
          <w:rFonts w:ascii="Times New Roman" w:hAnsi="Times New Roman" w:cs="Times New Roman"/>
          <w:sz w:val="24"/>
          <w:szCs w:val="24"/>
        </w:rPr>
        <w:t xml:space="preserve"> </w:t>
      </w:r>
      <w:proofErr w:type="spellStart"/>
      <w:r w:rsidRPr="0047131D">
        <w:rPr>
          <w:rFonts w:ascii="Times New Roman" w:hAnsi="Times New Roman" w:cs="Times New Roman"/>
          <w:sz w:val="24"/>
          <w:szCs w:val="24"/>
        </w:rPr>
        <w:t>điểm</w:t>
      </w:r>
      <w:proofErr w:type="spellEnd"/>
      <w:r w:rsidRPr="0047131D">
        <w:rPr>
          <w:rFonts w:ascii="Times New Roman" w:hAnsi="Times New Roman" w:cs="Times New Roman"/>
          <w:sz w:val="24"/>
          <w:szCs w:val="24"/>
        </w:rPr>
        <w:t xml:space="preserve"> </w:t>
      </w:r>
      <w:proofErr w:type="spellStart"/>
      <w:r w:rsidRPr="0047131D">
        <w:rPr>
          <w:rFonts w:ascii="Times New Roman" w:hAnsi="Times New Roman" w:cs="Times New Roman"/>
          <w:sz w:val="24"/>
          <w:szCs w:val="24"/>
        </w:rPr>
        <w:t>nút</w:t>
      </w:r>
      <w:proofErr w:type="spellEnd"/>
      <w:r w:rsidRPr="0047131D">
        <w:rPr>
          <w:rFonts w:ascii="Times New Roman" w:hAnsi="Times New Roman" w:cs="Times New Roman"/>
          <w:sz w:val="24"/>
          <w:szCs w:val="24"/>
        </w:rPr>
        <w:t xml:space="preserve">, </w:t>
      </w:r>
      <w:r w:rsidRPr="0047131D">
        <w:rPr>
          <w:rFonts w:ascii="Times New Roman" w:hAnsi="Times New Roman" w:cs="Times New Roman"/>
          <w:position w:val="-4"/>
          <w:sz w:val="24"/>
          <w:szCs w:val="24"/>
        </w:rPr>
        <w:object w:dxaOrig="240" w:dyaOrig="260" w14:anchorId="04DE4A88">
          <v:shape id="_x0000_i1106" type="#_x0000_t75" style="width:12.25pt;height:12.9pt" o:ole="">
            <v:imagedata r:id="rId230" o:title=""/>
          </v:shape>
          <o:OLEObject Type="Embed" ProgID="Equation.DSMT4" ShapeID="_x0000_i1106" DrawAspect="Content" ObjectID="_1826434524" r:id="rId231"/>
        </w:object>
      </w:r>
      <w:r w:rsidRPr="0047131D">
        <w:rPr>
          <w:rFonts w:ascii="Times New Roman" w:hAnsi="Times New Roman" w:cs="Times New Roman"/>
          <w:sz w:val="24"/>
          <w:szCs w:val="24"/>
        </w:rPr>
        <w:t xml:space="preserve"> </w:t>
      </w:r>
      <w:proofErr w:type="spellStart"/>
      <w:r w:rsidRPr="0047131D">
        <w:rPr>
          <w:rFonts w:ascii="Times New Roman" w:hAnsi="Times New Roman" w:cs="Times New Roman"/>
          <w:sz w:val="24"/>
          <w:szCs w:val="24"/>
        </w:rPr>
        <w:t>là</w:t>
      </w:r>
      <w:proofErr w:type="spellEnd"/>
      <w:r w:rsidRPr="0047131D">
        <w:rPr>
          <w:rFonts w:ascii="Times New Roman" w:hAnsi="Times New Roman" w:cs="Times New Roman"/>
          <w:sz w:val="24"/>
          <w:szCs w:val="24"/>
        </w:rPr>
        <w:t xml:space="preserve"> </w:t>
      </w:r>
      <w:proofErr w:type="spellStart"/>
      <w:r w:rsidRPr="0047131D">
        <w:rPr>
          <w:rFonts w:ascii="Times New Roman" w:hAnsi="Times New Roman" w:cs="Times New Roman"/>
          <w:sz w:val="24"/>
          <w:szCs w:val="24"/>
        </w:rPr>
        <w:t>vị</w:t>
      </w:r>
      <w:proofErr w:type="spellEnd"/>
      <w:r w:rsidRPr="0047131D">
        <w:rPr>
          <w:rFonts w:ascii="Times New Roman" w:hAnsi="Times New Roman" w:cs="Times New Roman"/>
          <w:sz w:val="24"/>
          <w:szCs w:val="24"/>
        </w:rPr>
        <w:t xml:space="preserve"> </w:t>
      </w:r>
      <w:proofErr w:type="spellStart"/>
      <w:r w:rsidRPr="0047131D">
        <w:rPr>
          <w:rFonts w:ascii="Times New Roman" w:hAnsi="Times New Roman" w:cs="Times New Roman"/>
          <w:sz w:val="24"/>
          <w:szCs w:val="24"/>
        </w:rPr>
        <w:t>trí</w:t>
      </w:r>
      <w:proofErr w:type="spellEnd"/>
      <w:r w:rsidRPr="0047131D">
        <w:rPr>
          <w:rFonts w:ascii="Times New Roman" w:hAnsi="Times New Roman" w:cs="Times New Roman"/>
          <w:sz w:val="24"/>
          <w:szCs w:val="24"/>
        </w:rPr>
        <w:t xml:space="preserve"> </w:t>
      </w:r>
      <w:proofErr w:type="spellStart"/>
      <w:r w:rsidRPr="0047131D">
        <w:rPr>
          <w:rFonts w:ascii="Times New Roman" w:hAnsi="Times New Roman" w:cs="Times New Roman"/>
          <w:sz w:val="24"/>
          <w:szCs w:val="24"/>
        </w:rPr>
        <w:t>cân</w:t>
      </w:r>
      <w:proofErr w:type="spellEnd"/>
      <w:r w:rsidRPr="0047131D">
        <w:rPr>
          <w:rFonts w:ascii="Times New Roman" w:hAnsi="Times New Roman" w:cs="Times New Roman"/>
          <w:sz w:val="24"/>
          <w:szCs w:val="24"/>
        </w:rPr>
        <w:t xml:space="preserve"> </w:t>
      </w:r>
      <w:proofErr w:type="spellStart"/>
      <w:r w:rsidRPr="0047131D">
        <w:rPr>
          <w:rFonts w:ascii="Times New Roman" w:hAnsi="Times New Roman" w:cs="Times New Roman"/>
          <w:sz w:val="24"/>
          <w:szCs w:val="24"/>
        </w:rPr>
        <w:t>bằng</w:t>
      </w:r>
      <w:proofErr w:type="spellEnd"/>
      <w:r w:rsidRPr="0047131D">
        <w:rPr>
          <w:rFonts w:ascii="Times New Roman" w:hAnsi="Times New Roman" w:cs="Times New Roman"/>
          <w:sz w:val="24"/>
          <w:szCs w:val="24"/>
        </w:rPr>
        <w:t xml:space="preserve"> </w:t>
      </w:r>
      <w:proofErr w:type="spellStart"/>
      <w:r w:rsidRPr="0047131D">
        <w:rPr>
          <w:rFonts w:ascii="Times New Roman" w:hAnsi="Times New Roman" w:cs="Times New Roman"/>
          <w:sz w:val="24"/>
          <w:szCs w:val="24"/>
        </w:rPr>
        <w:t>của</w:t>
      </w:r>
      <w:proofErr w:type="spellEnd"/>
      <w:r w:rsidRPr="0047131D">
        <w:rPr>
          <w:rFonts w:ascii="Times New Roman" w:hAnsi="Times New Roman" w:cs="Times New Roman"/>
          <w:sz w:val="24"/>
          <w:szCs w:val="24"/>
        </w:rPr>
        <w:t xml:space="preserve"> </w:t>
      </w:r>
      <w:proofErr w:type="spellStart"/>
      <w:r w:rsidRPr="0047131D">
        <w:rPr>
          <w:rFonts w:ascii="Times New Roman" w:hAnsi="Times New Roman" w:cs="Times New Roman"/>
          <w:sz w:val="24"/>
          <w:szCs w:val="24"/>
        </w:rPr>
        <w:t>một</w:t>
      </w:r>
      <w:proofErr w:type="spellEnd"/>
      <w:r w:rsidRPr="0047131D">
        <w:rPr>
          <w:rFonts w:ascii="Times New Roman" w:hAnsi="Times New Roman" w:cs="Times New Roman"/>
          <w:sz w:val="24"/>
          <w:szCs w:val="24"/>
        </w:rPr>
        <w:t xml:space="preserve"> </w:t>
      </w:r>
      <w:proofErr w:type="spellStart"/>
      <w:r w:rsidRPr="0047131D">
        <w:rPr>
          <w:rFonts w:ascii="Times New Roman" w:hAnsi="Times New Roman" w:cs="Times New Roman"/>
          <w:sz w:val="24"/>
          <w:szCs w:val="24"/>
        </w:rPr>
        <w:t>điểm</w:t>
      </w:r>
      <w:proofErr w:type="spellEnd"/>
      <w:r w:rsidRPr="0047131D">
        <w:rPr>
          <w:rFonts w:ascii="Times New Roman" w:hAnsi="Times New Roman" w:cs="Times New Roman"/>
          <w:sz w:val="24"/>
          <w:szCs w:val="24"/>
        </w:rPr>
        <w:t xml:space="preserve"> </w:t>
      </w:r>
      <w:proofErr w:type="spellStart"/>
      <w:r w:rsidRPr="0047131D">
        <w:rPr>
          <w:rFonts w:ascii="Times New Roman" w:hAnsi="Times New Roman" w:cs="Times New Roman"/>
          <w:sz w:val="24"/>
          <w:szCs w:val="24"/>
        </w:rPr>
        <w:t>bụng</w:t>
      </w:r>
      <w:proofErr w:type="spellEnd"/>
      <w:r w:rsidRPr="0047131D">
        <w:rPr>
          <w:rFonts w:ascii="Times New Roman" w:hAnsi="Times New Roman" w:cs="Times New Roman"/>
          <w:sz w:val="24"/>
          <w:szCs w:val="24"/>
        </w:rPr>
        <w:t xml:space="preserve"> </w:t>
      </w:r>
      <w:proofErr w:type="spellStart"/>
      <w:r w:rsidRPr="0047131D">
        <w:rPr>
          <w:rFonts w:ascii="Times New Roman" w:hAnsi="Times New Roman" w:cs="Times New Roman"/>
          <w:sz w:val="24"/>
          <w:szCs w:val="24"/>
        </w:rPr>
        <w:t>gần</w:t>
      </w:r>
      <w:proofErr w:type="spellEnd"/>
      <w:r w:rsidRPr="0047131D">
        <w:rPr>
          <w:rFonts w:ascii="Times New Roman" w:hAnsi="Times New Roman" w:cs="Times New Roman"/>
          <w:sz w:val="24"/>
          <w:szCs w:val="24"/>
        </w:rPr>
        <w:t xml:space="preserve"> </w:t>
      </w:r>
      <w:r w:rsidRPr="0047131D">
        <w:rPr>
          <w:rFonts w:ascii="Times New Roman" w:hAnsi="Times New Roman" w:cs="Times New Roman"/>
          <w:position w:val="-4"/>
          <w:sz w:val="24"/>
          <w:szCs w:val="24"/>
        </w:rPr>
        <w:object w:dxaOrig="240" w:dyaOrig="260" w14:anchorId="5EDE0378">
          <v:shape id="_x0000_i1107" type="#_x0000_t75" style="width:12.25pt;height:12.9pt" o:ole="">
            <v:imagedata r:id="rId232" o:title=""/>
          </v:shape>
          <o:OLEObject Type="Embed" ProgID="Equation.DSMT4" ShapeID="_x0000_i1107" DrawAspect="Content" ObjectID="_1826434525" r:id="rId233"/>
        </w:object>
      </w:r>
      <w:r w:rsidRPr="0047131D">
        <w:rPr>
          <w:rFonts w:ascii="Times New Roman" w:hAnsi="Times New Roman" w:cs="Times New Roman"/>
          <w:sz w:val="24"/>
          <w:szCs w:val="24"/>
        </w:rPr>
        <w:t xml:space="preserve"> </w:t>
      </w:r>
      <w:proofErr w:type="spellStart"/>
      <w:r w:rsidRPr="0047131D">
        <w:rPr>
          <w:rFonts w:ascii="Times New Roman" w:hAnsi="Times New Roman" w:cs="Times New Roman"/>
          <w:sz w:val="24"/>
          <w:szCs w:val="24"/>
        </w:rPr>
        <w:t>nhất</w:t>
      </w:r>
      <w:proofErr w:type="spellEnd"/>
      <w:r w:rsidRPr="0047131D">
        <w:rPr>
          <w:rFonts w:ascii="Times New Roman" w:hAnsi="Times New Roman" w:cs="Times New Roman"/>
          <w:sz w:val="24"/>
          <w:szCs w:val="24"/>
        </w:rPr>
        <w:t xml:space="preserve">, </w:t>
      </w:r>
      <w:r w:rsidRPr="0047131D">
        <w:rPr>
          <w:rFonts w:ascii="Times New Roman" w:hAnsi="Times New Roman" w:cs="Times New Roman"/>
          <w:position w:val="-6"/>
          <w:sz w:val="24"/>
          <w:szCs w:val="24"/>
        </w:rPr>
        <w:object w:dxaOrig="240" w:dyaOrig="279" w14:anchorId="0637F80D">
          <v:shape id="_x0000_i1108" type="#_x0000_t75" style="width:12.25pt;height:13.6pt" o:ole="">
            <v:imagedata r:id="rId234" o:title=""/>
          </v:shape>
          <o:OLEObject Type="Embed" ProgID="Equation.DSMT4" ShapeID="_x0000_i1108" DrawAspect="Content" ObjectID="_1826434526" r:id="rId235"/>
        </w:object>
      </w:r>
      <w:r w:rsidRPr="0047131D">
        <w:rPr>
          <w:rFonts w:ascii="Times New Roman" w:hAnsi="Times New Roman" w:cs="Times New Roman"/>
          <w:sz w:val="24"/>
          <w:szCs w:val="24"/>
        </w:rPr>
        <w:t xml:space="preserve"> </w:t>
      </w:r>
      <w:proofErr w:type="spellStart"/>
      <w:r w:rsidRPr="0047131D">
        <w:rPr>
          <w:rFonts w:ascii="Times New Roman" w:hAnsi="Times New Roman" w:cs="Times New Roman"/>
          <w:sz w:val="24"/>
          <w:szCs w:val="24"/>
        </w:rPr>
        <w:t>là</w:t>
      </w:r>
      <w:proofErr w:type="spellEnd"/>
      <w:r w:rsidRPr="0047131D">
        <w:rPr>
          <w:rFonts w:ascii="Times New Roman" w:hAnsi="Times New Roman" w:cs="Times New Roman"/>
          <w:sz w:val="24"/>
          <w:szCs w:val="24"/>
        </w:rPr>
        <w:t xml:space="preserve"> </w:t>
      </w:r>
      <w:proofErr w:type="spellStart"/>
      <w:r w:rsidRPr="0047131D">
        <w:rPr>
          <w:rFonts w:ascii="Times New Roman" w:hAnsi="Times New Roman" w:cs="Times New Roman"/>
          <w:sz w:val="24"/>
          <w:szCs w:val="24"/>
        </w:rPr>
        <w:t>trung</w:t>
      </w:r>
      <w:proofErr w:type="spellEnd"/>
      <w:r w:rsidRPr="0047131D">
        <w:rPr>
          <w:rFonts w:ascii="Times New Roman" w:hAnsi="Times New Roman" w:cs="Times New Roman"/>
          <w:sz w:val="24"/>
          <w:szCs w:val="24"/>
        </w:rPr>
        <w:t xml:space="preserve"> </w:t>
      </w:r>
      <w:proofErr w:type="spellStart"/>
      <w:r w:rsidRPr="0047131D">
        <w:rPr>
          <w:rFonts w:ascii="Times New Roman" w:hAnsi="Times New Roman" w:cs="Times New Roman"/>
          <w:sz w:val="24"/>
          <w:szCs w:val="24"/>
        </w:rPr>
        <w:t>điểm</w:t>
      </w:r>
      <w:proofErr w:type="spellEnd"/>
      <w:r w:rsidRPr="0047131D">
        <w:rPr>
          <w:rFonts w:ascii="Times New Roman" w:hAnsi="Times New Roman" w:cs="Times New Roman"/>
          <w:sz w:val="24"/>
          <w:szCs w:val="24"/>
        </w:rPr>
        <w:t xml:space="preserve"> </w:t>
      </w:r>
      <w:proofErr w:type="spellStart"/>
      <w:r w:rsidRPr="0047131D">
        <w:rPr>
          <w:rFonts w:ascii="Times New Roman" w:hAnsi="Times New Roman" w:cs="Times New Roman"/>
          <w:sz w:val="24"/>
          <w:szCs w:val="24"/>
        </w:rPr>
        <w:t>của</w:t>
      </w:r>
      <w:proofErr w:type="spellEnd"/>
      <w:r w:rsidRPr="0047131D">
        <w:rPr>
          <w:rFonts w:ascii="Times New Roman" w:hAnsi="Times New Roman" w:cs="Times New Roman"/>
          <w:sz w:val="24"/>
          <w:szCs w:val="24"/>
        </w:rPr>
        <w:t xml:space="preserve"> </w:t>
      </w:r>
      <w:r w:rsidRPr="0047131D">
        <w:rPr>
          <w:rFonts w:ascii="Times New Roman" w:hAnsi="Times New Roman" w:cs="Times New Roman"/>
          <w:position w:val="-10"/>
          <w:sz w:val="24"/>
          <w:szCs w:val="24"/>
        </w:rPr>
        <w:object w:dxaOrig="440" w:dyaOrig="320" w14:anchorId="2C33BBF4">
          <v:shape id="_x0000_i1109" type="#_x0000_t75" style="width:21.75pt;height:16.3pt" o:ole="">
            <v:imagedata r:id="rId236" o:title=""/>
          </v:shape>
          <o:OLEObject Type="Embed" ProgID="Equation.DSMT4" ShapeID="_x0000_i1109" DrawAspect="Content" ObjectID="_1826434527" r:id="rId237"/>
        </w:object>
      </w:r>
      <w:r w:rsidRPr="0047131D">
        <w:rPr>
          <w:rFonts w:ascii="Times New Roman" w:hAnsi="Times New Roman" w:cs="Times New Roman"/>
          <w:sz w:val="24"/>
          <w:szCs w:val="24"/>
        </w:rPr>
        <w:t xml:space="preserve"> </w:t>
      </w:r>
      <w:proofErr w:type="spellStart"/>
      <w:r w:rsidRPr="0047131D">
        <w:rPr>
          <w:rFonts w:ascii="Times New Roman" w:hAnsi="Times New Roman" w:cs="Times New Roman"/>
          <w:sz w:val="24"/>
          <w:szCs w:val="24"/>
        </w:rPr>
        <w:t>với</w:t>
      </w:r>
      <w:proofErr w:type="spellEnd"/>
      <w:r w:rsidRPr="0047131D">
        <w:rPr>
          <w:rFonts w:ascii="Times New Roman" w:hAnsi="Times New Roman" w:cs="Times New Roman"/>
          <w:sz w:val="24"/>
          <w:szCs w:val="24"/>
        </w:rPr>
        <w:t xml:space="preserve"> </w:t>
      </w:r>
      <w:r w:rsidRPr="0047131D">
        <w:rPr>
          <w:rFonts w:ascii="Times New Roman" w:hAnsi="Times New Roman" w:cs="Times New Roman"/>
          <w:position w:val="-10"/>
          <w:sz w:val="24"/>
          <w:szCs w:val="24"/>
        </w:rPr>
        <w:object w:dxaOrig="1200" w:dyaOrig="320" w14:anchorId="57BE4014">
          <v:shape id="_x0000_i1110" type="#_x0000_t75" style="width:59.75pt;height:16.3pt" o:ole="">
            <v:imagedata r:id="rId238" o:title=""/>
          </v:shape>
          <o:OLEObject Type="Embed" ProgID="Equation.DSMT4" ShapeID="_x0000_i1110" DrawAspect="Content" ObjectID="_1826434528" r:id="rId239"/>
        </w:object>
      </w:r>
      <w:r w:rsidRPr="0047131D">
        <w:rPr>
          <w:rFonts w:ascii="Times New Roman" w:hAnsi="Times New Roman" w:cs="Times New Roman"/>
          <w:sz w:val="24"/>
          <w:szCs w:val="24"/>
        </w:rPr>
        <w:t xml:space="preserve"> </w:t>
      </w:r>
      <w:proofErr w:type="spellStart"/>
      <w:r w:rsidRPr="0047131D">
        <w:rPr>
          <w:rFonts w:ascii="Times New Roman" w:hAnsi="Times New Roman" w:cs="Times New Roman"/>
          <w:sz w:val="24"/>
          <w:szCs w:val="24"/>
        </w:rPr>
        <w:t>Biết</w:t>
      </w:r>
      <w:proofErr w:type="spellEnd"/>
      <w:r w:rsidRPr="0047131D">
        <w:rPr>
          <w:rFonts w:ascii="Times New Roman" w:hAnsi="Times New Roman" w:cs="Times New Roman"/>
          <w:sz w:val="24"/>
          <w:szCs w:val="24"/>
        </w:rPr>
        <w:t xml:space="preserve"> </w:t>
      </w:r>
      <w:proofErr w:type="spellStart"/>
      <w:r w:rsidRPr="0047131D">
        <w:rPr>
          <w:rFonts w:ascii="Times New Roman" w:hAnsi="Times New Roman" w:cs="Times New Roman"/>
          <w:sz w:val="24"/>
          <w:szCs w:val="24"/>
        </w:rPr>
        <w:t>khoảng</w:t>
      </w:r>
      <w:proofErr w:type="spellEnd"/>
      <w:r w:rsidRPr="0047131D">
        <w:rPr>
          <w:rFonts w:ascii="Times New Roman" w:hAnsi="Times New Roman" w:cs="Times New Roman"/>
          <w:sz w:val="24"/>
          <w:szCs w:val="24"/>
        </w:rPr>
        <w:t xml:space="preserve"> </w:t>
      </w:r>
      <w:proofErr w:type="spellStart"/>
      <w:r w:rsidRPr="0047131D">
        <w:rPr>
          <w:rFonts w:ascii="Times New Roman" w:hAnsi="Times New Roman" w:cs="Times New Roman"/>
          <w:sz w:val="24"/>
          <w:szCs w:val="24"/>
        </w:rPr>
        <w:t>thời</w:t>
      </w:r>
      <w:proofErr w:type="spellEnd"/>
      <w:r w:rsidRPr="0047131D">
        <w:rPr>
          <w:rFonts w:ascii="Times New Roman" w:hAnsi="Times New Roman" w:cs="Times New Roman"/>
          <w:sz w:val="24"/>
          <w:szCs w:val="24"/>
        </w:rPr>
        <w:t xml:space="preserve"> </w:t>
      </w:r>
      <w:proofErr w:type="spellStart"/>
      <w:r w:rsidRPr="0047131D">
        <w:rPr>
          <w:rFonts w:ascii="Times New Roman" w:hAnsi="Times New Roman" w:cs="Times New Roman"/>
          <w:sz w:val="24"/>
          <w:szCs w:val="24"/>
        </w:rPr>
        <w:t>gian</w:t>
      </w:r>
      <w:proofErr w:type="spellEnd"/>
      <w:r w:rsidRPr="0047131D">
        <w:rPr>
          <w:rFonts w:ascii="Times New Roman" w:hAnsi="Times New Roman" w:cs="Times New Roman"/>
          <w:sz w:val="24"/>
          <w:szCs w:val="24"/>
        </w:rPr>
        <w:t xml:space="preserve"> </w:t>
      </w:r>
      <w:proofErr w:type="spellStart"/>
      <w:r w:rsidRPr="0047131D">
        <w:rPr>
          <w:rFonts w:ascii="Times New Roman" w:hAnsi="Times New Roman" w:cs="Times New Roman"/>
          <w:sz w:val="24"/>
          <w:szCs w:val="24"/>
        </w:rPr>
        <w:t>ngắn</w:t>
      </w:r>
      <w:proofErr w:type="spellEnd"/>
      <w:r w:rsidRPr="0047131D">
        <w:rPr>
          <w:rFonts w:ascii="Times New Roman" w:hAnsi="Times New Roman" w:cs="Times New Roman"/>
          <w:sz w:val="24"/>
          <w:szCs w:val="24"/>
        </w:rPr>
        <w:t xml:space="preserve"> </w:t>
      </w:r>
      <w:proofErr w:type="spellStart"/>
      <w:r w:rsidRPr="0047131D">
        <w:rPr>
          <w:rFonts w:ascii="Times New Roman" w:hAnsi="Times New Roman" w:cs="Times New Roman"/>
          <w:sz w:val="24"/>
          <w:szCs w:val="24"/>
        </w:rPr>
        <w:t>nhất</w:t>
      </w:r>
      <w:proofErr w:type="spellEnd"/>
      <w:r w:rsidRPr="0047131D">
        <w:rPr>
          <w:rFonts w:ascii="Times New Roman" w:hAnsi="Times New Roman" w:cs="Times New Roman"/>
          <w:sz w:val="24"/>
          <w:szCs w:val="24"/>
        </w:rPr>
        <w:t xml:space="preserve"> </w:t>
      </w:r>
      <w:proofErr w:type="spellStart"/>
      <w:r w:rsidRPr="0047131D">
        <w:rPr>
          <w:rFonts w:ascii="Times New Roman" w:hAnsi="Times New Roman" w:cs="Times New Roman"/>
          <w:sz w:val="24"/>
          <w:szCs w:val="24"/>
        </w:rPr>
        <w:t>giữa</w:t>
      </w:r>
      <w:proofErr w:type="spellEnd"/>
      <w:r w:rsidRPr="0047131D">
        <w:rPr>
          <w:rFonts w:ascii="Times New Roman" w:hAnsi="Times New Roman" w:cs="Times New Roman"/>
          <w:sz w:val="24"/>
          <w:szCs w:val="24"/>
        </w:rPr>
        <w:t xml:space="preserve"> </w:t>
      </w:r>
      <w:proofErr w:type="spellStart"/>
      <w:r w:rsidRPr="0047131D">
        <w:rPr>
          <w:rFonts w:ascii="Times New Roman" w:hAnsi="Times New Roman" w:cs="Times New Roman"/>
          <w:sz w:val="24"/>
          <w:szCs w:val="24"/>
        </w:rPr>
        <w:t>hai</w:t>
      </w:r>
      <w:proofErr w:type="spellEnd"/>
      <w:r w:rsidRPr="0047131D">
        <w:rPr>
          <w:rFonts w:ascii="Times New Roman" w:hAnsi="Times New Roman" w:cs="Times New Roman"/>
          <w:sz w:val="24"/>
          <w:szCs w:val="24"/>
        </w:rPr>
        <w:t xml:space="preserve"> </w:t>
      </w:r>
      <w:proofErr w:type="spellStart"/>
      <w:r w:rsidRPr="0047131D">
        <w:rPr>
          <w:rFonts w:ascii="Times New Roman" w:hAnsi="Times New Roman" w:cs="Times New Roman"/>
          <w:sz w:val="24"/>
          <w:szCs w:val="24"/>
        </w:rPr>
        <w:t>lần</w:t>
      </w:r>
      <w:proofErr w:type="spellEnd"/>
      <w:r w:rsidRPr="0047131D">
        <w:rPr>
          <w:rFonts w:ascii="Times New Roman" w:hAnsi="Times New Roman" w:cs="Times New Roman"/>
          <w:sz w:val="24"/>
          <w:szCs w:val="24"/>
        </w:rPr>
        <w:t xml:space="preserve"> </w:t>
      </w:r>
      <w:proofErr w:type="spellStart"/>
      <w:r w:rsidRPr="0047131D">
        <w:rPr>
          <w:rFonts w:ascii="Times New Roman" w:hAnsi="Times New Roman" w:cs="Times New Roman"/>
          <w:sz w:val="24"/>
          <w:szCs w:val="24"/>
        </w:rPr>
        <w:t>mà</w:t>
      </w:r>
      <w:proofErr w:type="spellEnd"/>
      <w:r w:rsidRPr="0047131D">
        <w:rPr>
          <w:rFonts w:ascii="Times New Roman" w:hAnsi="Times New Roman" w:cs="Times New Roman"/>
          <w:sz w:val="24"/>
          <w:szCs w:val="24"/>
        </w:rPr>
        <w:t xml:space="preserve"> li </w:t>
      </w:r>
      <w:proofErr w:type="spellStart"/>
      <w:r w:rsidRPr="0047131D">
        <w:rPr>
          <w:rFonts w:ascii="Times New Roman" w:hAnsi="Times New Roman" w:cs="Times New Roman"/>
          <w:sz w:val="24"/>
          <w:szCs w:val="24"/>
        </w:rPr>
        <w:t>độ</w:t>
      </w:r>
      <w:proofErr w:type="spellEnd"/>
      <w:r w:rsidRPr="0047131D">
        <w:rPr>
          <w:rFonts w:ascii="Times New Roman" w:hAnsi="Times New Roman" w:cs="Times New Roman"/>
          <w:sz w:val="24"/>
          <w:szCs w:val="24"/>
        </w:rPr>
        <w:t xml:space="preserve"> dao </w:t>
      </w:r>
      <w:proofErr w:type="spellStart"/>
      <w:r w:rsidRPr="0047131D">
        <w:rPr>
          <w:rFonts w:ascii="Times New Roman" w:hAnsi="Times New Roman" w:cs="Times New Roman"/>
          <w:sz w:val="24"/>
          <w:szCs w:val="24"/>
        </w:rPr>
        <w:t>động</w:t>
      </w:r>
      <w:proofErr w:type="spellEnd"/>
      <w:r w:rsidRPr="0047131D">
        <w:rPr>
          <w:rFonts w:ascii="Times New Roman" w:hAnsi="Times New Roman" w:cs="Times New Roman"/>
          <w:sz w:val="24"/>
          <w:szCs w:val="24"/>
        </w:rPr>
        <w:t xml:space="preserve"> </w:t>
      </w:r>
      <w:proofErr w:type="spellStart"/>
      <w:r w:rsidRPr="0047131D">
        <w:rPr>
          <w:rFonts w:ascii="Times New Roman" w:hAnsi="Times New Roman" w:cs="Times New Roman"/>
          <w:sz w:val="24"/>
          <w:szCs w:val="24"/>
        </w:rPr>
        <w:t>của</w:t>
      </w:r>
      <w:proofErr w:type="spellEnd"/>
      <w:r w:rsidRPr="0047131D">
        <w:rPr>
          <w:rFonts w:ascii="Times New Roman" w:hAnsi="Times New Roman" w:cs="Times New Roman"/>
          <w:sz w:val="24"/>
          <w:szCs w:val="24"/>
        </w:rPr>
        <w:t xml:space="preserve"> </w:t>
      </w:r>
      <w:proofErr w:type="spellStart"/>
      <w:r w:rsidRPr="0047131D">
        <w:rPr>
          <w:rFonts w:ascii="Times New Roman" w:hAnsi="Times New Roman" w:cs="Times New Roman"/>
          <w:sz w:val="24"/>
          <w:szCs w:val="24"/>
        </w:rPr>
        <w:t>phần</w:t>
      </w:r>
      <w:proofErr w:type="spellEnd"/>
      <w:r w:rsidRPr="0047131D">
        <w:rPr>
          <w:rFonts w:ascii="Times New Roman" w:hAnsi="Times New Roman" w:cs="Times New Roman"/>
          <w:sz w:val="24"/>
          <w:szCs w:val="24"/>
        </w:rPr>
        <w:t xml:space="preserve"> </w:t>
      </w:r>
      <w:proofErr w:type="spellStart"/>
      <w:r w:rsidRPr="0047131D">
        <w:rPr>
          <w:rFonts w:ascii="Times New Roman" w:hAnsi="Times New Roman" w:cs="Times New Roman"/>
          <w:sz w:val="24"/>
          <w:szCs w:val="24"/>
        </w:rPr>
        <w:t>tử</w:t>
      </w:r>
      <w:proofErr w:type="spellEnd"/>
      <w:r w:rsidRPr="0047131D">
        <w:rPr>
          <w:rFonts w:ascii="Times New Roman" w:hAnsi="Times New Roman" w:cs="Times New Roman"/>
          <w:sz w:val="24"/>
          <w:szCs w:val="24"/>
        </w:rPr>
        <w:t xml:space="preserve"> </w:t>
      </w:r>
      <w:proofErr w:type="spellStart"/>
      <w:r w:rsidRPr="0047131D">
        <w:rPr>
          <w:rFonts w:ascii="Times New Roman" w:hAnsi="Times New Roman" w:cs="Times New Roman"/>
          <w:sz w:val="24"/>
          <w:szCs w:val="24"/>
        </w:rPr>
        <w:t>tại</w:t>
      </w:r>
      <w:proofErr w:type="spellEnd"/>
      <w:r w:rsidRPr="0047131D">
        <w:rPr>
          <w:rFonts w:ascii="Times New Roman" w:hAnsi="Times New Roman" w:cs="Times New Roman"/>
          <w:sz w:val="24"/>
          <w:szCs w:val="24"/>
        </w:rPr>
        <w:t xml:space="preserve"> </w:t>
      </w:r>
      <w:r w:rsidRPr="0047131D">
        <w:rPr>
          <w:rFonts w:ascii="Times New Roman" w:hAnsi="Times New Roman" w:cs="Times New Roman"/>
          <w:position w:val="-4"/>
          <w:sz w:val="24"/>
          <w:szCs w:val="24"/>
        </w:rPr>
        <w:object w:dxaOrig="240" w:dyaOrig="260" w14:anchorId="38AD2133">
          <v:shape id="_x0000_i1111" type="#_x0000_t75" style="width:12.25pt;height:12.9pt" o:ole="">
            <v:imagedata r:id="rId240" o:title=""/>
          </v:shape>
          <o:OLEObject Type="Embed" ProgID="Equation.DSMT4" ShapeID="_x0000_i1111" DrawAspect="Content" ObjectID="_1826434529" r:id="rId241"/>
        </w:object>
      </w:r>
      <w:r w:rsidRPr="0047131D">
        <w:rPr>
          <w:rFonts w:ascii="Times New Roman" w:hAnsi="Times New Roman" w:cs="Times New Roman"/>
          <w:sz w:val="24"/>
          <w:szCs w:val="24"/>
        </w:rPr>
        <w:t xml:space="preserve"> </w:t>
      </w:r>
      <w:proofErr w:type="spellStart"/>
      <w:r w:rsidRPr="0047131D">
        <w:rPr>
          <w:rFonts w:ascii="Times New Roman" w:hAnsi="Times New Roman" w:cs="Times New Roman"/>
          <w:sz w:val="24"/>
          <w:szCs w:val="24"/>
        </w:rPr>
        <w:t>bằng</w:t>
      </w:r>
      <w:proofErr w:type="spellEnd"/>
      <w:r w:rsidRPr="0047131D">
        <w:rPr>
          <w:rFonts w:ascii="Times New Roman" w:hAnsi="Times New Roman" w:cs="Times New Roman"/>
          <w:sz w:val="24"/>
          <w:szCs w:val="24"/>
        </w:rPr>
        <w:t xml:space="preserve"> </w:t>
      </w:r>
      <w:proofErr w:type="spellStart"/>
      <w:r w:rsidRPr="0047131D">
        <w:rPr>
          <w:rFonts w:ascii="Times New Roman" w:hAnsi="Times New Roman" w:cs="Times New Roman"/>
          <w:sz w:val="24"/>
          <w:szCs w:val="24"/>
        </w:rPr>
        <w:t>biên</w:t>
      </w:r>
      <w:proofErr w:type="spellEnd"/>
      <w:r w:rsidRPr="0047131D">
        <w:rPr>
          <w:rFonts w:ascii="Times New Roman" w:hAnsi="Times New Roman" w:cs="Times New Roman"/>
          <w:sz w:val="24"/>
          <w:szCs w:val="24"/>
        </w:rPr>
        <w:t xml:space="preserve"> </w:t>
      </w:r>
      <w:proofErr w:type="spellStart"/>
      <w:r w:rsidRPr="0047131D">
        <w:rPr>
          <w:rFonts w:ascii="Times New Roman" w:hAnsi="Times New Roman" w:cs="Times New Roman"/>
          <w:sz w:val="24"/>
          <w:szCs w:val="24"/>
        </w:rPr>
        <w:t>độ</w:t>
      </w:r>
      <w:proofErr w:type="spellEnd"/>
      <w:r w:rsidRPr="0047131D">
        <w:rPr>
          <w:rFonts w:ascii="Times New Roman" w:hAnsi="Times New Roman" w:cs="Times New Roman"/>
          <w:sz w:val="24"/>
          <w:szCs w:val="24"/>
        </w:rPr>
        <w:t xml:space="preserve"> dao </w:t>
      </w:r>
      <w:proofErr w:type="spellStart"/>
      <w:r w:rsidRPr="0047131D">
        <w:rPr>
          <w:rFonts w:ascii="Times New Roman" w:hAnsi="Times New Roman" w:cs="Times New Roman"/>
          <w:sz w:val="24"/>
          <w:szCs w:val="24"/>
        </w:rPr>
        <w:t>động</w:t>
      </w:r>
      <w:proofErr w:type="spellEnd"/>
      <w:r w:rsidRPr="0047131D">
        <w:rPr>
          <w:rFonts w:ascii="Times New Roman" w:hAnsi="Times New Roman" w:cs="Times New Roman"/>
          <w:sz w:val="24"/>
          <w:szCs w:val="24"/>
        </w:rPr>
        <w:t xml:space="preserve"> </w:t>
      </w:r>
      <w:proofErr w:type="spellStart"/>
      <w:r w:rsidRPr="0047131D">
        <w:rPr>
          <w:rFonts w:ascii="Times New Roman" w:hAnsi="Times New Roman" w:cs="Times New Roman"/>
          <w:sz w:val="24"/>
          <w:szCs w:val="24"/>
        </w:rPr>
        <w:t>của</w:t>
      </w:r>
      <w:proofErr w:type="spellEnd"/>
      <w:r w:rsidRPr="0047131D">
        <w:rPr>
          <w:rFonts w:ascii="Times New Roman" w:hAnsi="Times New Roman" w:cs="Times New Roman"/>
          <w:sz w:val="24"/>
          <w:szCs w:val="24"/>
        </w:rPr>
        <w:t xml:space="preserve"> </w:t>
      </w:r>
      <w:proofErr w:type="spellStart"/>
      <w:r w:rsidRPr="0047131D">
        <w:rPr>
          <w:rFonts w:ascii="Times New Roman" w:hAnsi="Times New Roman" w:cs="Times New Roman"/>
          <w:sz w:val="24"/>
          <w:szCs w:val="24"/>
        </w:rPr>
        <w:t>phần</w:t>
      </w:r>
      <w:proofErr w:type="spellEnd"/>
      <w:r w:rsidRPr="0047131D">
        <w:rPr>
          <w:rFonts w:ascii="Times New Roman" w:hAnsi="Times New Roman" w:cs="Times New Roman"/>
          <w:sz w:val="24"/>
          <w:szCs w:val="24"/>
        </w:rPr>
        <w:t xml:space="preserve"> </w:t>
      </w:r>
      <w:proofErr w:type="spellStart"/>
      <w:r w:rsidRPr="0047131D">
        <w:rPr>
          <w:rFonts w:ascii="Times New Roman" w:hAnsi="Times New Roman" w:cs="Times New Roman"/>
          <w:sz w:val="24"/>
          <w:szCs w:val="24"/>
        </w:rPr>
        <w:t>tử</w:t>
      </w:r>
      <w:proofErr w:type="spellEnd"/>
      <w:r w:rsidRPr="0047131D">
        <w:rPr>
          <w:rFonts w:ascii="Times New Roman" w:hAnsi="Times New Roman" w:cs="Times New Roman"/>
          <w:sz w:val="24"/>
          <w:szCs w:val="24"/>
        </w:rPr>
        <w:t xml:space="preserve"> </w:t>
      </w:r>
      <w:proofErr w:type="spellStart"/>
      <w:r w:rsidRPr="0047131D">
        <w:rPr>
          <w:rFonts w:ascii="Times New Roman" w:hAnsi="Times New Roman" w:cs="Times New Roman"/>
          <w:sz w:val="24"/>
          <w:szCs w:val="24"/>
        </w:rPr>
        <w:t>tại</w:t>
      </w:r>
      <w:proofErr w:type="spellEnd"/>
      <w:r w:rsidRPr="0047131D">
        <w:rPr>
          <w:rFonts w:ascii="Times New Roman" w:hAnsi="Times New Roman" w:cs="Times New Roman"/>
          <w:sz w:val="24"/>
          <w:szCs w:val="24"/>
        </w:rPr>
        <w:t xml:space="preserve"> </w:t>
      </w:r>
      <w:r w:rsidRPr="0047131D">
        <w:rPr>
          <w:rFonts w:ascii="Times New Roman" w:hAnsi="Times New Roman" w:cs="Times New Roman"/>
          <w:position w:val="-6"/>
          <w:sz w:val="24"/>
          <w:szCs w:val="24"/>
        </w:rPr>
        <w:object w:dxaOrig="240" w:dyaOrig="279" w14:anchorId="64DF6483">
          <v:shape id="_x0000_i1112" type="#_x0000_t75" style="width:12.25pt;height:13.6pt" o:ole="">
            <v:imagedata r:id="rId242" o:title=""/>
          </v:shape>
          <o:OLEObject Type="Embed" ProgID="Equation.DSMT4" ShapeID="_x0000_i1112" DrawAspect="Content" ObjectID="_1826434530" r:id="rId243"/>
        </w:object>
      </w:r>
      <w:r w:rsidRPr="0047131D">
        <w:rPr>
          <w:rFonts w:ascii="Times New Roman" w:hAnsi="Times New Roman" w:cs="Times New Roman"/>
          <w:sz w:val="24"/>
          <w:szCs w:val="24"/>
        </w:rPr>
        <w:t xml:space="preserve"> </w:t>
      </w:r>
      <w:proofErr w:type="spellStart"/>
      <w:r w:rsidRPr="0047131D">
        <w:rPr>
          <w:rFonts w:ascii="Times New Roman" w:hAnsi="Times New Roman" w:cs="Times New Roman"/>
          <w:sz w:val="24"/>
          <w:szCs w:val="24"/>
        </w:rPr>
        <w:t>là</w:t>
      </w:r>
      <w:proofErr w:type="spellEnd"/>
      <w:r w:rsidRPr="0047131D">
        <w:rPr>
          <w:rFonts w:ascii="Times New Roman" w:hAnsi="Times New Roman" w:cs="Times New Roman"/>
          <w:sz w:val="24"/>
          <w:szCs w:val="24"/>
        </w:rPr>
        <w:t xml:space="preserve"> </w:t>
      </w:r>
      <w:r w:rsidRPr="0047131D">
        <w:rPr>
          <w:rFonts w:ascii="Times New Roman" w:hAnsi="Times New Roman" w:cs="Times New Roman"/>
          <w:position w:val="-10"/>
          <w:sz w:val="24"/>
          <w:szCs w:val="24"/>
        </w:rPr>
        <w:object w:dxaOrig="560" w:dyaOrig="320" w14:anchorId="691FDE43">
          <v:shape id="_x0000_i1113" type="#_x0000_t75" style="width:27.85pt;height:16.3pt" o:ole="">
            <v:imagedata r:id="rId244" o:title=""/>
          </v:shape>
          <o:OLEObject Type="Embed" ProgID="Equation.DSMT4" ShapeID="_x0000_i1113" DrawAspect="Content" ObjectID="_1826434531" r:id="rId245"/>
        </w:object>
      </w:r>
      <w:r w:rsidRPr="0047131D">
        <w:rPr>
          <w:rFonts w:ascii="Times New Roman" w:hAnsi="Times New Roman" w:cs="Times New Roman"/>
          <w:sz w:val="24"/>
          <w:szCs w:val="24"/>
        </w:rPr>
        <w:t xml:space="preserve"> </w:t>
      </w:r>
      <w:proofErr w:type="spellStart"/>
      <w:r w:rsidRPr="0047131D">
        <w:rPr>
          <w:rFonts w:ascii="Times New Roman" w:hAnsi="Times New Roman" w:cs="Times New Roman"/>
          <w:sz w:val="24"/>
          <w:szCs w:val="24"/>
        </w:rPr>
        <w:t>Tốc</w:t>
      </w:r>
      <w:proofErr w:type="spellEnd"/>
      <w:r w:rsidRPr="0047131D">
        <w:rPr>
          <w:rFonts w:ascii="Times New Roman" w:hAnsi="Times New Roman" w:cs="Times New Roman"/>
          <w:sz w:val="24"/>
          <w:szCs w:val="24"/>
        </w:rPr>
        <w:t xml:space="preserve"> </w:t>
      </w:r>
      <w:proofErr w:type="spellStart"/>
      <w:r w:rsidRPr="0047131D">
        <w:rPr>
          <w:rFonts w:ascii="Times New Roman" w:hAnsi="Times New Roman" w:cs="Times New Roman"/>
          <w:sz w:val="24"/>
          <w:szCs w:val="24"/>
        </w:rPr>
        <w:t>độ</w:t>
      </w:r>
      <w:proofErr w:type="spellEnd"/>
      <w:r w:rsidRPr="0047131D">
        <w:rPr>
          <w:rFonts w:ascii="Times New Roman" w:hAnsi="Times New Roman" w:cs="Times New Roman"/>
          <w:sz w:val="24"/>
          <w:szCs w:val="24"/>
        </w:rPr>
        <w:t xml:space="preserve"> </w:t>
      </w:r>
      <w:proofErr w:type="spellStart"/>
      <w:r w:rsidRPr="0047131D">
        <w:rPr>
          <w:rFonts w:ascii="Times New Roman" w:hAnsi="Times New Roman" w:cs="Times New Roman"/>
          <w:sz w:val="24"/>
          <w:szCs w:val="24"/>
        </w:rPr>
        <w:t>truyền</w:t>
      </w:r>
      <w:proofErr w:type="spellEnd"/>
      <w:r w:rsidRPr="0047131D">
        <w:rPr>
          <w:rFonts w:ascii="Times New Roman" w:hAnsi="Times New Roman" w:cs="Times New Roman"/>
          <w:sz w:val="24"/>
          <w:szCs w:val="24"/>
        </w:rPr>
        <w:t xml:space="preserve"> </w:t>
      </w:r>
      <w:proofErr w:type="spellStart"/>
      <w:r w:rsidRPr="0047131D">
        <w:rPr>
          <w:rFonts w:ascii="Times New Roman" w:hAnsi="Times New Roman" w:cs="Times New Roman"/>
          <w:sz w:val="24"/>
          <w:szCs w:val="24"/>
        </w:rPr>
        <w:t>sóng</w:t>
      </w:r>
      <w:proofErr w:type="spellEnd"/>
      <w:r w:rsidRPr="0047131D">
        <w:rPr>
          <w:rFonts w:ascii="Times New Roman" w:hAnsi="Times New Roman" w:cs="Times New Roman"/>
          <w:sz w:val="24"/>
          <w:szCs w:val="24"/>
        </w:rPr>
        <w:t xml:space="preserve"> </w:t>
      </w:r>
      <w:proofErr w:type="spellStart"/>
      <w:r w:rsidRPr="0047131D">
        <w:rPr>
          <w:rFonts w:ascii="Times New Roman" w:hAnsi="Times New Roman" w:cs="Times New Roman"/>
          <w:sz w:val="24"/>
          <w:szCs w:val="24"/>
        </w:rPr>
        <w:t>trên</w:t>
      </w:r>
      <w:proofErr w:type="spellEnd"/>
      <w:r w:rsidRPr="0047131D">
        <w:rPr>
          <w:rFonts w:ascii="Times New Roman" w:hAnsi="Times New Roman" w:cs="Times New Roman"/>
          <w:sz w:val="24"/>
          <w:szCs w:val="24"/>
        </w:rPr>
        <w:t xml:space="preserve"> </w:t>
      </w:r>
      <w:proofErr w:type="spellStart"/>
      <w:r w:rsidRPr="0047131D">
        <w:rPr>
          <w:rFonts w:ascii="Times New Roman" w:hAnsi="Times New Roman" w:cs="Times New Roman"/>
          <w:sz w:val="24"/>
          <w:szCs w:val="24"/>
        </w:rPr>
        <w:t>dây</w:t>
      </w:r>
      <w:proofErr w:type="spellEnd"/>
      <w:r w:rsidRPr="0047131D">
        <w:rPr>
          <w:rFonts w:ascii="Times New Roman" w:hAnsi="Times New Roman" w:cs="Times New Roman"/>
          <w:sz w:val="24"/>
          <w:szCs w:val="24"/>
        </w:rPr>
        <w:t xml:space="preserve"> </w:t>
      </w:r>
      <w:proofErr w:type="spellStart"/>
      <w:r w:rsidRPr="0047131D">
        <w:rPr>
          <w:rFonts w:ascii="Times New Roman" w:hAnsi="Times New Roman" w:cs="Times New Roman"/>
          <w:sz w:val="24"/>
          <w:szCs w:val="24"/>
        </w:rPr>
        <w:t>là</w:t>
      </w:r>
      <w:proofErr w:type="spellEnd"/>
      <w:r w:rsidRPr="0047131D">
        <w:rPr>
          <w:rFonts w:ascii="Times New Roman" w:hAnsi="Times New Roman" w:cs="Times New Roman"/>
          <w:sz w:val="24"/>
          <w:szCs w:val="24"/>
        </w:rPr>
        <w:t xml:space="preserve"> bao </w:t>
      </w:r>
      <w:proofErr w:type="spellStart"/>
      <w:r w:rsidRPr="0047131D">
        <w:rPr>
          <w:rFonts w:ascii="Times New Roman" w:hAnsi="Times New Roman" w:cs="Times New Roman"/>
          <w:sz w:val="24"/>
          <w:szCs w:val="24"/>
        </w:rPr>
        <w:t>nhiêu</w:t>
      </w:r>
      <w:proofErr w:type="spellEnd"/>
      <w:r w:rsidRPr="0047131D">
        <w:rPr>
          <w:rFonts w:ascii="Times New Roman" w:hAnsi="Times New Roman" w:cs="Times New Roman"/>
          <w:sz w:val="24"/>
          <w:szCs w:val="24"/>
        </w:rPr>
        <w:t xml:space="preserve"> m/s? </w:t>
      </w:r>
      <w:proofErr w:type="spellStart"/>
      <w:r w:rsidRPr="0047131D">
        <w:rPr>
          <w:rFonts w:ascii="Times New Roman" w:hAnsi="Times New Roman" w:cs="Times New Roman"/>
          <w:sz w:val="24"/>
          <w:szCs w:val="24"/>
        </w:rPr>
        <w:t>Kết</w:t>
      </w:r>
      <w:proofErr w:type="spellEnd"/>
      <w:r w:rsidRPr="0047131D">
        <w:rPr>
          <w:rFonts w:ascii="Times New Roman" w:hAnsi="Times New Roman" w:cs="Times New Roman"/>
          <w:sz w:val="24"/>
          <w:szCs w:val="24"/>
        </w:rPr>
        <w:t xml:space="preserve"> </w:t>
      </w:r>
      <w:proofErr w:type="spellStart"/>
      <w:r w:rsidRPr="0047131D">
        <w:rPr>
          <w:rFonts w:ascii="Times New Roman" w:hAnsi="Times New Roman" w:cs="Times New Roman"/>
          <w:sz w:val="24"/>
          <w:szCs w:val="24"/>
        </w:rPr>
        <w:t>quả</w:t>
      </w:r>
      <w:proofErr w:type="spellEnd"/>
      <w:r w:rsidRPr="0047131D">
        <w:rPr>
          <w:rFonts w:ascii="Times New Roman" w:hAnsi="Times New Roman" w:cs="Times New Roman"/>
          <w:sz w:val="24"/>
          <w:szCs w:val="24"/>
        </w:rPr>
        <w:t xml:space="preserve"> </w:t>
      </w:r>
      <w:proofErr w:type="spellStart"/>
      <w:r w:rsidRPr="0047131D">
        <w:rPr>
          <w:rFonts w:ascii="Times New Roman" w:hAnsi="Times New Roman" w:cs="Times New Roman"/>
          <w:sz w:val="24"/>
          <w:szCs w:val="24"/>
        </w:rPr>
        <w:t>lấy</w:t>
      </w:r>
      <w:proofErr w:type="spellEnd"/>
      <w:r w:rsidRPr="0047131D">
        <w:rPr>
          <w:rFonts w:ascii="Times New Roman" w:hAnsi="Times New Roman" w:cs="Times New Roman"/>
          <w:sz w:val="24"/>
          <w:szCs w:val="24"/>
        </w:rPr>
        <w:t xml:space="preserve"> </w:t>
      </w:r>
      <w:proofErr w:type="spellStart"/>
      <w:r w:rsidRPr="0047131D">
        <w:rPr>
          <w:rFonts w:ascii="Times New Roman" w:hAnsi="Times New Roman" w:cs="Times New Roman"/>
          <w:sz w:val="24"/>
          <w:szCs w:val="24"/>
        </w:rPr>
        <w:t>sau</w:t>
      </w:r>
      <w:proofErr w:type="spellEnd"/>
      <w:r w:rsidRPr="0047131D">
        <w:rPr>
          <w:rFonts w:ascii="Times New Roman" w:hAnsi="Times New Roman" w:cs="Times New Roman"/>
          <w:sz w:val="24"/>
          <w:szCs w:val="24"/>
        </w:rPr>
        <w:t xml:space="preserve"> </w:t>
      </w:r>
      <w:proofErr w:type="spellStart"/>
      <w:r w:rsidRPr="0047131D">
        <w:rPr>
          <w:rFonts w:ascii="Times New Roman" w:hAnsi="Times New Roman" w:cs="Times New Roman"/>
          <w:sz w:val="24"/>
          <w:szCs w:val="24"/>
        </w:rPr>
        <w:t>dấu</w:t>
      </w:r>
      <w:proofErr w:type="spellEnd"/>
      <w:r w:rsidRPr="0047131D">
        <w:rPr>
          <w:rFonts w:ascii="Times New Roman" w:hAnsi="Times New Roman" w:cs="Times New Roman"/>
          <w:sz w:val="24"/>
          <w:szCs w:val="24"/>
        </w:rPr>
        <w:t xml:space="preserve"> </w:t>
      </w:r>
      <w:proofErr w:type="spellStart"/>
      <w:r w:rsidRPr="0047131D">
        <w:rPr>
          <w:rFonts w:ascii="Times New Roman" w:hAnsi="Times New Roman" w:cs="Times New Roman"/>
          <w:sz w:val="24"/>
          <w:szCs w:val="24"/>
        </w:rPr>
        <w:t>phẩy</w:t>
      </w:r>
      <w:proofErr w:type="spellEnd"/>
      <w:r w:rsidRPr="0047131D">
        <w:rPr>
          <w:rFonts w:ascii="Times New Roman" w:hAnsi="Times New Roman" w:cs="Times New Roman"/>
          <w:sz w:val="24"/>
          <w:szCs w:val="24"/>
        </w:rPr>
        <w:t xml:space="preserve"> 1 </w:t>
      </w:r>
      <w:proofErr w:type="spellStart"/>
      <w:r w:rsidRPr="0047131D">
        <w:rPr>
          <w:rFonts w:ascii="Times New Roman" w:hAnsi="Times New Roman" w:cs="Times New Roman"/>
          <w:sz w:val="24"/>
          <w:szCs w:val="24"/>
        </w:rPr>
        <w:t>chữ</w:t>
      </w:r>
      <w:proofErr w:type="spellEnd"/>
      <w:r w:rsidRPr="0047131D">
        <w:rPr>
          <w:rFonts w:ascii="Times New Roman" w:hAnsi="Times New Roman" w:cs="Times New Roman"/>
          <w:sz w:val="24"/>
          <w:szCs w:val="24"/>
        </w:rPr>
        <w:t xml:space="preserve"> </w:t>
      </w:r>
      <w:proofErr w:type="spellStart"/>
      <w:r w:rsidRPr="0047131D">
        <w:rPr>
          <w:rFonts w:ascii="Times New Roman" w:hAnsi="Times New Roman" w:cs="Times New Roman"/>
          <w:sz w:val="24"/>
          <w:szCs w:val="24"/>
        </w:rPr>
        <w:t>số</w:t>
      </w:r>
      <w:proofErr w:type="spellEnd"/>
      <w:r w:rsidRPr="0047131D">
        <w:rPr>
          <w:rFonts w:ascii="Times New Roman" w:hAnsi="Times New Roman" w:cs="Times New Roman"/>
          <w:sz w:val="24"/>
          <w:szCs w:val="24"/>
        </w:rPr>
        <w:t xml:space="preserve">. </w:t>
      </w:r>
    </w:p>
    <w:p w14:paraId="5FA1D0FD" w14:textId="77777777" w:rsidR="00643CE6" w:rsidRPr="0047131D" w:rsidRDefault="00643CE6" w:rsidP="00643CE6">
      <w:pPr>
        <w:pStyle w:val="ListParagraph"/>
        <w:spacing w:after="0" w:line="312" w:lineRule="auto"/>
        <w:ind w:left="0"/>
        <w:jc w:val="both"/>
        <w:rPr>
          <w:rFonts w:ascii="Times New Roman" w:hAnsi="Times New Roman" w:cs="Times New Roman"/>
          <w:b/>
          <w:sz w:val="24"/>
          <w:szCs w:val="24"/>
        </w:rPr>
      </w:pPr>
      <w:r w:rsidRPr="0047131D">
        <w:rPr>
          <w:rFonts w:ascii="Times New Roman" w:hAnsi="Times New Roman" w:cs="Times New Roman"/>
          <w:b/>
          <w:sz w:val="24"/>
          <w:szCs w:val="24"/>
        </w:rPr>
        <w:t xml:space="preserve">PHẦN IV. </w:t>
      </w:r>
      <w:proofErr w:type="spellStart"/>
      <w:r w:rsidRPr="0047131D">
        <w:rPr>
          <w:rFonts w:ascii="Times New Roman" w:hAnsi="Times New Roman" w:cs="Times New Roman"/>
          <w:b/>
          <w:sz w:val="24"/>
          <w:szCs w:val="24"/>
        </w:rPr>
        <w:t>Tự</w:t>
      </w:r>
      <w:proofErr w:type="spellEnd"/>
      <w:r w:rsidRPr="0047131D">
        <w:rPr>
          <w:rFonts w:ascii="Times New Roman" w:hAnsi="Times New Roman" w:cs="Times New Roman"/>
          <w:b/>
          <w:sz w:val="24"/>
          <w:szCs w:val="24"/>
        </w:rPr>
        <w:t xml:space="preserve"> </w:t>
      </w:r>
      <w:proofErr w:type="spellStart"/>
      <w:r w:rsidRPr="0047131D">
        <w:rPr>
          <w:rFonts w:ascii="Times New Roman" w:hAnsi="Times New Roman" w:cs="Times New Roman"/>
          <w:b/>
          <w:sz w:val="24"/>
          <w:szCs w:val="24"/>
        </w:rPr>
        <w:t>luận</w:t>
      </w:r>
      <w:proofErr w:type="spellEnd"/>
    </w:p>
    <w:p w14:paraId="5DDB63A2" w14:textId="77777777" w:rsidR="00643CE6" w:rsidRPr="0047131D" w:rsidRDefault="00643CE6" w:rsidP="00643CE6">
      <w:pPr>
        <w:pStyle w:val="Bitp"/>
        <w:tabs>
          <w:tab w:val="clear" w:pos="2552"/>
          <w:tab w:val="clear" w:pos="4820"/>
          <w:tab w:val="clear" w:pos="7088"/>
          <w:tab w:val="left" w:pos="1560"/>
          <w:tab w:val="left" w:pos="5386"/>
          <w:tab w:val="left" w:pos="7937"/>
        </w:tabs>
        <w:spacing w:line="240" w:lineRule="auto"/>
        <w:jc w:val="both"/>
        <w:rPr>
          <w:rStyle w:val="Bodytext2Tahoma"/>
          <w:rFonts w:ascii="Times New Roman" w:eastAsia="Constantia" w:hAnsi="Times New Roman" w:cs="Times New Roman"/>
          <w:i w:val="0"/>
          <w:iCs w:val="0"/>
          <w:sz w:val="24"/>
          <w:szCs w:val="24"/>
        </w:rPr>
      </w:pPr>
      <w:r w:rsidRPr="0047131D">
        <w:rPr>
          <w:i/>
          <w:noProof/>
          <w:szCs w:val="24"/>
          <w:lang w:val="en-US" w:eastAsia="en-US"/>
        </w:rPr>
        <w:drawing>
          <wp:anchor distT="0" distB="0" distL="114300" distR="114300" simplePos="0" relativeHeight="251702272" behindDoc="0" locked="0" layoutInCell="1" allowOverlap="1" wp14:anchorId="4F062F1D" wp14:editId="3B4A4F31">
            <wp:simplePos x="0" y="0"/>
            <wp:positionH relativeFrom="column">
              <wp:posOffset>4797425</wp:posOffset>
            </wp:positionH>
            <wp:positionV relativeFrom="paragraph">
              <wp:posOffset>64135</wp:posOffset>
            </wp:positionV>
            <wp:extent cx="2194560" cy="1521460"/>
            <wp:effectExtent l="0" t="0" r="0" b="2540"/>
            <wp:wrapSquare wrapText="bothSides"/>
            <wp:docPr id="4941" name="Picture 4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1" name="Picture 4941"/>
                    <pic:cNvPicPr/>
                  </pic:nvPicPr>
                  <pic:blipFill>
                    <a:blip r:embed="rId246">
                      <a:extLst>
                        <a:ext uri="{28A0092B-C50C-407E-A947-70E740481C1C}">
                          <a14:useLocalDpi xmlns:a14="http://schemas.microsoft.com/office/drawing/2010/main" val="0"/>
                        </a:ext>
                      </a:extLst>
                    </a:blip>
                    <a:stretch>
                      <a:fillRect/>
                    </a:stretch>
                  </pic:blipFill>
                  <pic:spPr>
                    <a:xfrm>
                      <a:off x="0" y="0"/>
                      <a:ext cx="2194560" cy="1521460"/>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Pr="0047131D">
        <w:rPr>
          <w:rStyle w:val="Bodytext2Tahoma"/>
          <w:rFonts w:ascii="Times New Roman" w:eastAsia="Constantia" w:hAnsi="Times New Roman" w:cs="Times New Roman"/>
          <w:sz w:val="24"/>
          <w:szCs w:val="24"/>
          <w:lang w:val="en-US"/>
        </w:rPr>
        <w:t>Câu</w:t>
      </w:r>
      <w:proofErr w:type="spellEnd"/>
      <w:r w:rsidRPr="0047131D">
        <w:rPr>
          <w:rStyle w:val="Bodytext2Tahoma"/>
          <w:rFonts w:ascii="Times New Roman" w:eastAsia="Constantia" w:hAnsi="Times New Roman" w:cs="Times New Roman"/>
          <w:sz w:val="24"/>
          <w:szCs w:val="24"/>
          <w:lang w:val="en-US"/>
        </w:rPr>
        <w:t xml:space="preserve"> 1.  </w:t>
      </w:r>
      <w:proofErr w:type="spellStart"/>
      <w:r w:rsidRPr="0047131D">
        <w:rPr>
          <w:rStyle w:val="Bodytext2Tahoma"/>
          <w:rFonts w:ascii="Times New Roman" w:eastAsia="Constantia" w:hAnsi="Times New Roman" w:cs="Times New Roman"/>
          <w:sz w:val="24"/>
          <w:szCs w:val="24"/>
          <w:lang w:val="en-US"/>
        </w:rPr>
        <w:t>Hình</w:t>
      </w:r>
      <w:proofErr w:type="spellEnd"/>
      <w:r w:rsidRPr="0047131D">
        <w:rPr>
          <w:rStyle w:val="Bodytext2Tahoma"/>
          <w:rFonts w:ascii="Times New Roman" w:eastAsia="Constantia" w:hAnsi="Times New Roman" w:cs="Times New Roman"/>
          <w:sz w:val="24"/>
          <w:szCs w:val="24"/>
          <w:lang w:val="en-US"/>
        </w:rPr>
        <w:t xml:space="preserve"> </w:t>
      </w:r>
      <w:proofErr w:type="spellStart"/>
      <w:r w:rsidRPr="0047131D">
        <w:rPr>
          <w:rStyle w:val="Bodytext2Tahoma"/>
          <w:rFonts w:ascii="Times New Roman" w:eastAsia="Constantia" w:hAnsi="Times New Roman" w:cs="Times New Roman"/>
          <w:sz w:val="24"/>
          <w:szCs w:val="24"/>
          <w:lang w:val="en-US"/>
        </w:rPr>
        <w:t>bên</w:t>
      </w:r>
      <w:proofErr w:type="spellEnd"/>
      <w:r w:rsidRPr="0047131D">
        <w:rPr>
          <w:rStyle w:val="Bodytext2Tahoma"/>
          <w:rFonts w:ascii="Times New Roman" w:eastAsia="Constantia" w:hAnsi="Times New Roman" w:cs="Times New Roman"/>
          <w:sz w:val="24"/>
          <w:szCs w:val="24"/>
          <w:lang w:val="en-US"/>
        </w:rPr>
        <w:t xml:space="preserve"> </w:t>
      </w:r>
      <w:r w:rsidRPr="0047131D">
        <w:rPr>
          <w:rStyle w:val="Bodytext2Tahoma"/>
          <w:rFonts w:ascii="Times New Roman" w:eastAsia="Constantia" w:hAnsi="Times New Roman" w:cs="Times New Roman"/>
          <w:sz w:val="24"/>
          <w:szCs w:val="24"/>
        </w:rPr>
        <w:t>là đồ thị dao động điều hoà của một vật.</w:t>
      </w:r>
      <w:r w:rsidRPr="0047131D">
        <w:rPr>
          <w:i/>
          <w:noProof/>
          <w:szCs w:val="24"/>
        </w:rPr>
        <w:t xml:space="preserve"> </w:t>
      </w:r>
    </w:p>
    <w:p w14:paraId="448A2301" w14:textId="77777777" w:rsidR="00643CE6" w:rsidRPr="0047131D" w:rsidRDefault="00643CE6" w:rsidP="00643CE6">
      <w:pPr>
        <w:pStyle w:val="Bitp"/>
        <w:tabs>
          <w:tab w:val="clear" w:pos="2552"/>
          <w:tab w:val="clear" w:pos="4820"/>
          <w:tab w:val="clear" w:pos="7088"/>
          <w:tab w:val="left" w:pos="426"/>
          <w:tab w:val="left" w:pos="709"/>
          <w:tab w:val="left" w:pos="2835"/>
          <w:tab w:val="left" w:pos="5386"/>
          <w:tab w:val="left" w:pos="7937"/>
        </w:tabs>
        <w:spacing w:line="240" w:lineRule="auto"/>
        <w:ind w:left="360"/>
        <w:jc w:val="both"/>
        <w:rPr>
          <w:rStyle w:val="Bodytext2Tahoma"/>
          <w:rFonts w:ascii="Times New Roman" w:eastAsia="Constantia" w:hAnsi="Times New Roman" w:cs="Times New Roman"/>
          <w:i w:val="0"/>
          <w:iCs w:val="0"/>
          <w:sz w:val="24"/>
          <w:szCs w:val="24"/>
        </w:rPr>
      </w:pPr>
      <w:r w:rsidRPr="0047131D">
        <w:rPr>
          <w:rStyle w:val="Bodytext2Tahoma"/>
          <w:rFonts w:ascii="Times New Roman" w:eastAsia="Constantia" w:hAnsi="Times New Roman" w:cs="Times New Roman"/>
          <w:sz w:val="24"/>
          <w:szCs w:val="24"/>
        </w:rPr>
        <w:t>Hãy xác định:</w:t>
      </w:r>
    </w:p>
    <w:p w14:paraId="026DBF73" w14:textId="69B744E9" w:rsidR="00643CE6" w:rsidRPr="0047131D" w:rsidRDefault="00643CE6" w:rsidP="00643CE6">
      <w:pPr>
        <w:pStyle w:val="Bitp"/>
        <w:tabs>
          <w:tab w:val="clear" w:pos="2552"/>
          <w:tab w:val="clear" w:pos="4820"/>
          <w:tab w:val="clear" w:pos="7088"/>
          <w:tab w:val="left" w:pos="426"/>
          <w:tab w:val="left" w:pos="709"/>
          <w:tab w:val="left" w:pos="2835"/>
          <w:tab w:val="left" w:pos="5386"/>
          <w:tab w:val="left" w:pos="7937"/>
        </w:tabs>
        <w:spacing w:line="240" w:lineRule="auto"/>
        <w:ind w:left="360"/>
        <w:jc w:val="both"/>
        <w:rPr>
          <w:rStyle w:val="Bodytext2Tahoma"/>
          <w:rFonts w:ascii="Times New Roman" w:eastAsia="Constantia" w:hAnsi="Times New Roman" w:cs="Times New Roman"/>
          <w:b/>
          <w:bCs/>
          <w:i w:val="0"/>
          <w:iCs w:val="0"/>
          <w:color w:val="FF0000"/>
          <w:sz w:val="24"/>
          <w:szCs w:val="24"/>
          <w:lang w:val="en-US"/>
        </w:rPr>
      </w:pPr>
      <w:r w:rsidRPr="0047131D">
        <w:rPr>
          <w:rStyle w:val="Bodytext2Tahoma"/>
          <w:rFonts w:ascii="Times New Roman" w:eastAsia="Constantia" w:hAnsi="Times New Roman" w:cs="Times New Roman"/>
          <w:sz w:val="24"/>
          <w:szCs w:val="24"/>
        </w:rPr>
        <w:t>a. Biên độ, chu kì, tần số của dao động, tần số góc.</w:t>
      </w:r>
      <w:r w:rsidRPr="0047131D">
        <w:rPr>
          <w:rStyle w:val="Bodytext2Tahoma"/>
          <w:rFonts w:ascii="Times New Roman" w:eastAsia="Constantia" w:hAnsi="Times New Roman" w:cs="Times New Roman"/>
          <w:sz w:val="24"/>
          <w:szCs w:val="24"/>
          <w:lang w:val="en-US"/>
        </w:rPr>
        <w:t xml:space="preserve"> </w:t>
      </w:r>
    </w:p>
    <w:p w14:paraId="544848AD" w14:textId="36DB95B5" w:rsidR="00643CE6" w:rsidRPr="0047131D" w:rsidRDefault="00643CE6" w:rsidP="005E03AB">
      <w:pPr>
        <w:pStyle w:val="Bitp"/>
        <w:tabs>
          <w:tab w:val="clear" w:pos="2552"/>
          <w:tab w:val="clear" w:pos="4820"/>
          <w:tab w:val="clear" w:pos="7088"/>
          <w:tab w:val="left" w:pos="426"/>
          <w:tab w:val="left" w:pos="709"/>
          <w:tab w:val="left" w:pos="2835"/>
          <w:tab w:val="left" w:pos="5386"/>
          <w:tab w:val="left" w:pos="7937"/>
        </w:tabs>
        <w:spacing w:line="240" w:lineRule="auto"/>
        <w:ind w:left="360"/>
        <w:jc w:val="both"/>
        <w:rPr>
          <w:rFonts w:eastAsia="Constantia"/>
          <w:szCs w:val="24"/>
          <w:lang w:val="en-US" w:bidi="vi-VN"/>
        </w:rPr>
      </w:pPr>
      <w:r w:rsidRPr="0047131D">
        <w:rPr>
          <w:rStyle w:val="Bodytext2Tahoma"/>
          <w:rFonts w:ascii="Times New Roman" w:eastAsia="Constantia" w:hAnsi="Times New Roman" w:cs="Times New Roman"/>
          <w:sz w:val="24"/>
          <w:szCs w:val="24"/>
        </w:rPr>
        <w:t>b. Trạng thái ban đầu của vật.</w:t>
      </w:r>
      <w:r w:rsidRPr="0047131D">
        <w:rPr>
          <w:rStyle w:val="Bodytext2Tahoma"/>
          <w:rFonts w:ascii="Times New Roman" w:eastAsia="Constantia" w:hAnsi="Times New Roman" w:cs="Times New Roman"/>
          <w:sz w:val="24"/>
          <w:szCs w:val="24"/>
          <w:lang w:val="en-US"/>
        </w:rPr>
        <w:t xml:space="preserve"> </w:t>
      </w:r>
    </w:p>
    <w:p w14:paraId="7418FCEC" w14:textId="77777777" w:rsidR="00643CE6" w:rsidRPr="0047131D" w:rsidRDefault="00643CE6" w:rsidP="00643CE6">
      <w:pPr>
        <w:pStyle w:val="Bitp"/>
        <w:tabs>
          <w:tab w:val="clear" w:pos="2552"/>
          <w:tab w:val="clear" w:pos="4820"/>
          <w:tab w:val="clear" w:pos="7088"/>
          <w:tab w:val="left" w:pos="426"/>
          <w:tab w:val="left" w:pos="709"/>
          <w:tab w:val="left" w:pos="2835"/>
          <w:tab w:val="left" w:pos="5386"/>
          <w:tab w:val="left" w:pos="7937"/>
        </w:tabs>
        <w:spacing w:line="240" w:lineRule="auto"/>
        <w:jc w:val="both"/>
        <w:rPr>
          <w:rFonts w:eastAsia="Constantia"/>
          <w:szCs w:val="24"/>
          <w:lang w:val="en-US" w:bidi="vi-VN"/>
        </w:rPr>
      </w:pPr>
    </w:p>
    <w:p w14:paraId="7DABCF09" w14:textId="77777777" w:rsidR="00643CE6" w:rsidRPr="0047131D" w:rsidRDefault="00643CE6" w:rsidP="00643CE6">
      <w:pPr>
        <w:pStyle w:val="Bitp"/>
        <w:tabs>
          <w:tab w:val="clear" w:pos="2552"/>
          <w:tab w:val="clear" w:pos="4820"/>
          <w:tab w:val="clear" w:pos="7088"/>
          <w:tab w:val="left" w:pos="426"/>
          <w:tab w:val="left" w:pos="709"/>
          <w:tab w:val="left" w:pos="2835"/>
          <w:tab w:val="left" w:pos="5386"/>
          <w:tab w:val="left" w:pos="7937"/>
        </w:tabs>
        <w:spacing w:line="240" w:lineRule="auto"/>
        <w:rPr>
          <w:rFonts w:eastAsia="Constantia"/>
          <w:szCs w:val="24"/>
          <w:lang w:val="en-US" w:bidi="vi-VN"/>
        </w:rPr>
      </w:pPr>
    </w:p>
    <w:p w14:paraId="43327C4A" w14:textId="77777777" w:rsidR="00643CE6" w:rsidRPr="0047131D" w:rsidRDefault="00643CE6" w:rsidP="00643CE6">
      <w:pPr>
        <w:pStyle w:val="Bitp"/>
        <w:tabs>
          <w:tab w:val="clear" w:pos="2552"/>
          <w:tab w:val="clear" w:pos="4820"/>
          <w:tab w:val="clear" w:pos="7088"/>
          <w:tab w:val="left" w:pos="426"/>
          <w:tab w:val="left" w:pos="709"/>
          <w:tab w:val="left" w:pos="2835"/>
          <w:tab w:val="left" w:pos="5386"/>
          <w:tab w:val="left" w:pos="7937"/>
        </w:tabs>
        <w:spacing w:line="240" w:lineRule="auto"/>
        <w:rPr>
          <w:rFonts w:eastAsia="Constantia"/>
          <w:szCs w:val="24"/>
          <w:lang w:val="en-US" w:bidi="vi-VN"/>
        </w:rPr>
      </w:pPr>
    </w:p>
    <w:p w14:paraId="02D6EBA4" w14:textId="77777777" w:rsidR="00643CE6" w:rsidRPr="0047131D" w:rsidRDefault="00643CE6" w:rsidP="00643CE6">
      <w:pPr>
        <w:pStyle w:val="Bitp"/>
        <w:tabs>
          <w:tab w:val="clear" w:pos="2552"/>
          <w:tab w:val="clear" w:pos="4820"/>
          <w:tab w:val="clear" w:pos="7088"/>
          <w:tab w:val="left" w:pos="426"/>
          <w:tab w:val="left" w:pos="709"/>
          <w:tab w:val="left" w:pos="2835"/>
          <w:tab w:val="left" w:pos="5386"/>
          <w:tab w:val="left" w:pos="7937"/>
        </w:tabs>
        <w:spacing w:line="240" w:lineRule="auto"/>
        <w:rPr>
          <w:rFonts w:eastAsia="Constantia"/>
          <w:szCs w:val="24"/>
          <w:lang w:val="en-US" w:bidi="vi-VN"/>
        </w:rPr>
      </w:pPr>
    </w:p>
    <w:p w14:paraId="0A1AB45E" w14:textId="77777777" w:rsidR="00643CE6" w:rsidRPr="0047131D" w:rsidRDefault="00643CE6" w:rsidP="00643CE6">
      <w:pPr>
        <w:pStyle w:val="Bitp"/>
        <w:tabs>
          <w:tab w:val="clear" w:pos="2552"/>
          <w:tab w:val="clear" w:pos="4820"/>
          <w:tab w:val="clear" w:pos="7088"/>
          <w:tab w:val="left" w:pos="426"/>
          <w:tab w:val="left" w:pos="709"/>
          <w:tab w:val="left" w:pos="2835"/>
          <w:tab w:val="left" w:pos="5386"/>
          <w:tab w:val="left" w:pos="7937"/>
        </w:tabs>
        <w:spacing w:line="240" w:lineRule="auto"/>
        <w:rPr>
          <w:rFonts w:eastAsia="Constantia"/>
          <w:szCs w:val="24"/>
          <w:lang w:val="en-US" w:bidi="vi-VN"/>
        </w:rPr>
      </w:pPr>
    </w:p>
    <w:p w14:paraId="3D86400F" w14:textId="77777777" w:rsidR="00643CE6" w:rsidRPr="0047131D" w:rsidRDefault="00643CE6" w:rsidP="00643CE6">
      <w:pPr>
        <w:rPr>
          <w:b/>
          <w:bCs/>
          <w:sz w:val="24"/>
          <w:szCs w:val="24"/>
        </w:rPr>
      </w:pPr>
      <w:proofErr w:type="spellStart"/>
      <w:r w:rsidRPr="0047131D">
        <w:rPr>
          <w:b/>
          <w:bCs/>
          <w:sz w:val="24"/>
          <w:szCs w:val="24"/>
        </w:rPr>
        <w:t>Câu</w:t>
      </w:r>
      <w:proofErr w:type="spellEnd"/>
      <w:r w:rsidRPr="0047131D">
        <w:rPr>
          <w:b/>
          <w:bCs/>
          <w:sz w:val="24"/>
          <w:szCs w:val="24"/>
        </w:rPr>
        <w:t xml:space="preserve"> 2</w:t>
      </w:r>
    </w:p>
    <w:p w14:paraId="62545BF9" w14:textId="210B0C49" w:rsidR="00643CE6" w:rsidRPr="0047131D" w:rsidRDefault="00643CE6" w:rsidP="00643CE6">
      <w:pPr>
        <w:rPr>
          <w:sz w:val="24"/>
          <w:szCs w:val="24"/>
        </w:rPr>
      </w:pPr>
      <w:r w:rsidRPr="0047131D">
        <w:rPr>
          <w:b/>
          <w:bCs/>
          <w:sz w:val="24"/>
          <w:szCs w:val="24"/>
        </w:rPr>
        <w:t xml:space="preserve">     a.  </w:t>
      </w:r>
      <w:r w:rsidRPr="0047131D">
        <w:rPr>
          <w:sz w:val="24"/>
          <w:szCs w:val="24"/>
        </w:rPr>
        <w:t xml:space="preserve">Trong </w:t>
      </w:r>
      <w:proofErr w:type="spellStart"/>
      <w:r w:rsidRPr="0047131D">
        <w:rPr>
          <w:sz w:val="24"/>
          <w:szCs w:val="24"/>
        </w:rPr>
        <w:t>thí</w:t>
      </w:r>
      <w:proofErr w:type="spellEnd"/>
      <w:r w:rsidRPr="0047131D">
        <w:rPr>
          <w:sz w:val="24"/>
          <w:szCs w:val="24"/>
        </w:rPr>
        <w:t xml:space="preserve"> </w:t>
      </w:r>
      <w:proofErr w:type="spellStart"/>
      <w:r w:rsidRPr="0047131D">
        <w:rPr>
          <w:sz w:val="24"/>
          <w:szCs w:val="24"/>
        </w:rPr>
        <w:t>nghiệm</w:t>
      </w:r>
      <w:proofErr w:type="spellEnd"/>
      <w:r w:rsidRPr="0047131D">
        <w:rPr>
          <w:sz w:val="24"/>
          <w:szCs w:val="24"/>
        </w:rPr>
        <w:t xml:space="preserve"> </w:t>
      </w:r>
      <w:proofErr w:type="spellStart"/>
      <w:r w:rsidRPr="0047131D">
        <w:rPr>
          <w:sz w:val="24"/>
          <w:szCs w:val="24"/>
        </w:rPr>
        <w:t>về</w:t>
      </w:r>
      <w:proofErr w:type="spellEnd"/>
      <w:r w:rsidRPr="0047131D">
        <w:rPr>
          <w:sz w:val="24"/>
          <w:szCs w:val="24"/>
        </w:rPr>
        <w:t xml:space="preserve"> </w:t>
      </w:r>
      <w:proofErr w:type="spellStart"/>
      <w:r w:rsidRPr="0047131D">
        <w:rPr>
          <w:sz w:val="24"/>
          <w:szCs w:val="24"/>
        </w:rPr>
        <w:t>giao</w:t>
      </w:r>
      <w:proofErr w:type="spellEnd"/>
      <w:r w:rsidRPr="0047131D">
        <w:rPr>
          <w:sz w:val="24"/>
          <w:szCs w:val="24"/>
        </w:rPr>
        <w:t xml:space="preserve"> </w:t>
      </w:r>
      <w:proofErr w:type="spellStart"/>
      <w:r w:rsidRPr="0047131D">
        <w:rPr>
          <w:sz w:val="24"/>
          <w:szCs w:val="24"/>
        </w:rPr>
        <w:t>thoa</w:t>
      </w:r>
      <w:proofErr w:type="spellEnd"/>
      <w:r w:rsidRPr="0047131D">
        <w:rPr>
          <w:sz w:val="24"/>
          <w:szCs w:val="24"/>
        </w:rPr>
        <w:t xml:space="preserve"> </w:t>
      </w:r>
      <w:proofErr w:type="spellStart"/>
      <w:r w:rsidRPr="0047131D">
        <w:rPr>
          <w:sz w:val="24"/>
          <w:szCs w:val="24"/>
        </w:rPr>
        <w:t>sóng</w:t>
      </w:r>
      <w:proofErr w:type="spellEnd"/>
      <w:r w:rsidRPr="0047131D">
        <w:rPr>
          <w:sz w:val="24"/>
          <w:szCs w:val="24"/>
        </w:rPr>
        <w:t xml:space="preserve"> </w:t>
      </w:r>
      <w:proofErr w:type="spellStart"/>
      <w:r w:rsidRPr="0047131D">
        <w:rPr>
          <w:sz w:val="24"/>
          <w:szCs w:val="24"/>
        </w:rPr>
        <w:t>nước</w:t>
      </w:r>
      <w:proofErr w:type="spellEnd"/>
      <w:r w:rsidRPr="0047131D">
        <w:rPr>
          <w:sz w:val="24"/>
          <w:szCs w:val="24"/>
        </w:rPr>
        <w:t xml:space="preserve">, </w:t>
      </w:r>
      <w:proofErr w:type="spellStart"/>
      <w:r w:rsidRPr="0047131D">
        <w:rPr>
          <w:sz w:val="24"/>
          <w:szCs w:val="24"/>
        </w:rPr>
        <w:t>tốc</w:t>
      </w:r>
      <w:proofErr w:type="spellEnd"/>
      <w:r w:rsidRPr="0047131D">
        <w:rPr>
          <w:sz w:val="24"/>
          <w:szCs w:val="24"/>
        </w:rPr>
        <w:t xml:space="preserve"> </w:t>
      </w:r>
      <w:proofErr w:type="spellStart"/>
      <w:r w:rsidRPr="0047131D">
        <w:rPr>
          <w:sz w:val="24"/>
          <w:szCs w:val="24"/>
        </w:rPr>
        <w:t>độ</w:t>
      </w:r>
      <w:proofErr w:type="spellEnd"/>
      <w:r w:rsidRPr="0047131D">
        <w:rPr>
          <w:sz w:val="24"/>
          <w:szCs w:val="24"/>
        </w:rPr>
        <w:t xml:space="preserve"> </w:t>
      </w:r>
      <w:proofErr w:type="spellStart"/>
      <w:r w:rsidRPr="0047131D">
        <w:rPr>
          <w:sz w:val="24"/>
          <w:szCs w:val="24"/>
        </w:rPr>
        <w:t>truyền</w:t>
      </w:r>
      <w:proofErr w:type="spellEnd"/>
      <w:r w:rsidRPr="0047131D">
        <w:rPr>
          <w:sz w:val="24"/>
          <w:szCs w:val="24"/>
        </w:rPr>
        <w:t xml:space="preserve"> </w:t>
      </w:r>
      <w:proofErr w:type="spellStart"/>
      <w:r w:rsidRPr="0047131D">
        <w:rPr>
          <w:sz w:val="24"/>
          <w:szCs w:val="24"/>
        </w:rPr>
        <w:t>sóng</w:t>
      </w:r>
      <w:proofErr w:type="spellEnd"/>
      <w:r w:rsidRPr="0047131D">
        <w:rPr>
          <w:sz w:val="24"/>
          <w:szCs w:val="24"/>
        </w:rPr>
        <w:t xml:space="preserve"> </w:t>
      </w:r>
      <w:proofErr w:type="spellStart"/>
      <w:r w:rsidRPr="0047131D">
        <w:rPr>
          <w:sz w:val="24"/>
          <w:szCs w:val="24"/>
        </w:rPr>
        <w:t>trên</w:t>
      </w:r>
      <w:proofErr w:type="spellEnd"/>
      <w:r w:rsidRPr="0047131D">
        <w:rPr>
          <w:sz w:val="24"/>
          <w:szCs w:val="24"/>
        </w:rPr>
        <w:t xml:space="preserve"> </w:t>
      </w:r>
      <w:proofErr w:type="spellStart"/>
      <w:r w:rsidRPr="0047131D">
        <w:rPr>
          <w:sz w:val="24"/>
          <w:szCs w:val="24"/>
        </w:rPr>
        <w:t>mặt</w:t>
      </w:r>
      <w:proofErr w:type="spellEnd"/>
      <w:r w:rsidRPr="0047131D">
        <w:rPr>
          <w:sz w:val="24"/>
          <w:szCs w:val="24"/>
        </w:rPr>
        <w:t xml:space="preserve"> </w:t>
      </w:r>
      <w:proofErr w:type="spellStart"/>
      <w:r w:rsidRPr="0047131D">
        <w:rPr>
          <w:sz w:val="24"/>
          <w:szCs w:val="24"/>
        </w:rPr>
        <w:t>nước</w:t>
      </w:r>
      <w:proofErr w:type="spellEnd"/>
      <w:r w:rsidRPr="0047131D">
        <w:rPr>
          <w:sz w:val="24"/>
          <w:szCs w:val="24"/>
        </w:rPr>
        <w:t xml:space="preserve"> </w:t>
      </w:r>
      <w:proofErr w:type="spellStart"/>
      <w:r w:rsidRPr="0047131D">
        <w:rPr>
          <w:sz w:val="24"/>
          <w:szCs w:val="24"/>
        </w:rPr>
        <w:t>là</w:t>
      </w:r>
      <w:proofErr w:type="spellEnd"/>
      <w:r w:rsidRPr="0047131D">
        <w:rPr>
          <w:sz w:val="24"/>
          <w:szCs w:val="24"/>
        </w:rPr>
        <w:t xml:space="preserve"> 1,5m/s, </w:t>
      </w:r>
      <w:proofErr w:type="spellStart"/>
      <w:r w:rsidRPr="0047131D">
        <w:rPr>
          <w:sz w:val="24"/>
          <w:szCs w:val="24"/>
        </w:rPr>
        <w:t>cần</w:t>
      </w:r>
      <w:proofErr w:type="spellEnd"/>
      <w:r w:rsidRPr="0047131D">
        <w:rPr>
          <w:sz w:val="24"/>
          <w:szCs w:val="24"/>
        </w:rPr>
        <w:t xml:space="preserve"> rung </w:t>
      </w:r>
      <w:proofErr w:type="spellStart"/>
      <w:r w:rsidRPr="0047131D">
        <w:rPr>
          <w:sz w:val="24"/>
          <w:szCs w:val="24"/>
        </w:rPr>
        <w:t>có</w:t>
      </w:r>
      <w:proofErr w:type="spellEnd"/>
      <w:r w:rsidRPr="0047131D">
        <w:rPr>
          <w:sz w:val="24"/>
          <w:szCs w:val="24"/>
        </w:rPr>
        <w:t xml:space="preserve"> </w:t>
      </w:r>
      <w:proofErr w:type="spellStart"/>
      <w:r w:rsidRPr="0047131D">
        <w:rPr>
          <w:sz w:val="24"/>
          <w:szCs w:val="24"/>
        </w:rPr>
        <w:t>tần</w:t>
      </w:r>
      <w:proofErr w:type="spellEnd"/>
      <w:r w:rsidRPr="0047131D">
        <w:rPr>
          <w:sz w:val="24"/>
          <w:szCs w:val="24"/>
        </w:rPr>
        <w:t xml:space="preserve"> </w:t>
      </w:r>
      <w:proofErr w:type="spellStart"/>
      <w:r w:rsidRPr="0047131D">
        <w:rPr>
          <w:sz w:val="24"/>
          <w:szCs w:val="24"/>
        </w:rPr>
        <w:t>số</w:t>
      </w:r>
      <w:proofErr w:type="spellEnd"/>
      <w:r w:rsidRPr="0047131D">
        <w:rPr>
          <w:sz w:val="24"/>
          <w:szCs w:val="24"/>
        </w:rPr>
        <w:t xml:space="preserve"> 40Hz. </w:t>
      </w:r>
      <w:proofErr w:type="spellStart"/>
      <w:r w:rsidRPr="0047131D">
        <w:rPr>
          <w:sz w:val="24"/>
          <w:szCs w:val="24"/>
        </w:rPr>
        <w:t>Khoảng</w:t>
      </w:r>
      <w:proofErr w:type="spellEnd"/>
      <w:r w:rsidRPr="0047131D">
        <w:rPr>
          <w:sz w:val="24"/>
          <w:szCs w:val="24"/>
        </w:rPr>
        <w:t xml:space="preserve"> </w:t>
      </w:r>
      <w:proofErr w:type="spellStart"/>
      <w:r w:rsidRPr="0047131D">
        <w:rPr>
          <w:sz w:val="24"/>
          <w:szCs w:val="24"/>
        </w:rPr>
        <w:t>cách</w:t>
      </w:r>
      <w:proofErr w:type="spellEnd"/>
      <w:r w:rsidRPr="0047131D">
        <w:rPr>
          <w:sz w:val="24"/>
          <w:szCs w:val="24"/>
        </w:rPr>
        <w:t xml:space="preserve"> </w:t>
      </w:r>
      <w:proofErr w:type="spellStart"/>
      <w:r w:rsidRPr="0047131D">
        <w:rPr>
          <w:sz w:val="24"/>
          <w:szCs w:val="24"/>
        </w:rPr>
        <w:t>giữa</w:t>
      </w:r>
      <w:proofErr w:type="spellEnd"/>
      <w:r w:rsidRPr="0047131D">
        <w:rPr>
          <w:sz w:val="24"/>
          <w:szCs w:val="24"/>
        </w:rPr>
        <w:t xml:space="preserve"> </w:t>
      </w:r>
      <w:proofErr w:type="spellStart"/>
      <w:r w:rsidRPr="0047131D">
        <w:rPr>
          <w:sz w:val="24"/>
          <w:szCs w:val="24"/>
        </w:rPr>
        <w:t>hai</w:t>
      </w:r>
      <w:proofErr w:type="spellEnd"/>
      <w:r w:rsidRPr="0047131D">
        <w:rPr>
          <w:sz w:val="24"/>
          <w:szCs w:val="24"/>
        </w:rPr>
        <w:t xml:space="preserve"> </w:t>
      </w:r>
      <w:proofErr w:type="spellStart"/>
      <w:r w:rsidRPr="0047131D">
        <w:rPr>
          <w:sz w:val="24"/>
          <w:szCs w:val="24"/>
        </w:rPr>
        <w:t>điểm</w:t>
      </w:r>
      <w:proofErr w:type="spellEnd"/>
      <w:r w:rsidRPr="0047131D">
        <w:rPr>
          <w:sz w:val="24"/>
          <w:szCs w:val="24"/>
        </w:rPr>
        <w:t xml:space="preserve"> </w:t>
      </w:r>
      <w:proofErr w:type="spellStart"/>
      <w:r w:rsidRPr="0047131D">
        <w:rPr>
          <w:sz w:val="24"/>
          <w:szCs w:val="24"/>
        </w:rPr>
        <w:t>cực</w:t>
      </w:r>
      <w:proofErr w:type="spellEnd"/>
      <w:r w:rsidRPr="0047131D">
        <w:rPr>
          <w:sz w:val="24"/>
          <w:szCs w:val="24"/>
        </w:rPr>
        <w:t xml:space="preserve"> </w:t>
      </w:r>
      <w:proofErr w:type="spellStart"/>
      <w:r w:rsidRPr="0047131D">
        <w:rPr>
          <w:sz w:val="24"/>
          <w:szCs w:val="24"/>
        </w:rPr>
        <w:t>đại</w:t>
      </w:r>
      <w:proofErr w:type="spellEnd"/>
      <w:r w:rsidRPr="0047131D">
        <w:rPr>
          <w:sz w:val="24"/>
          <w:szCs w:val="24"/>
        </w:rPr>
        <w:t xml:space="preserve"> </w:t>
      </w:r>
      <w:proofErr w:type="spellStart"/>
      <w:r w:rsidRPr="0047131D">
        <w:rPr>
          <w:sz w:val="24"/>
          <w:szCs w:val="24"/>
        </w:rPr>
        <w:t>giao</w:t>
      </w:r>
      <w:proofErr w:type="spellEnd"/>
      <w:r w:rsidRPr="0047131D">
        <w:rPr>
          <w:sz w:val="24"/>
          <w:szCs w:val="24"/>
        </w:rPr>
        <w:t xml:space="preserve"> </w:t>
      </w:r>
      <w:proofErr w:type="spellStart"/>
      <w:r w:rsidRPr="0047131D">
        <w:rPr>
          <w:sz w:val="24"/>
          <w:szCs w:val="24"/>
        </w:rPr>
        <w:t>thoa</w:t>
      </w:r>
      <w:proofErr w:type="spellEnd"/>
      <w:r w:rsidRPr="0047131D">
        <w:rPr>
          <w:sz w:val="24"/>
          <w:szCs w:val="24"/>
        </w:rPr>
        <w:t xml:space="preserve"> </w:t>
      </w:r>
      <w:proofErr w:type="spellStart"/>
      <w:r w:rsidRPr="0047131D">
        <w:rPr>
          <w:sz w:val="24"/>
          <w:szCs w:val="24"/>
        </w:rPr>
        <w:t>cạnh</w:t>
      </w:r>
      <w:proofErr w:type="spellEnd"/>
      <w:r w:rsidRPr="0047131D">
        <w:rPr>
          <w:sz w:val="24"/>
          <w:szCs w:val="24"/>
        </w:rPr>
        <w:t xml:space="preserve"> </w:t>
      </w:r>
      <w:proofErr w:type="spellStart"/>
      <w:r w:rsidRPr="0047131D">
        <w:rPr>
          <w:sz w:val="24"/>
          <w:szCs w:val="24"/>
        </w:rPr>
        <w:t>nhau</w:t>
      </w:r>
      <w:proofErr w:type="spellEnd"/>
      <w:r w:rsidRPr="0047131D">
        <w:rPr>
          <w:sz w:val="24"/>
          <w:szCs w:val="24"/>
        </w:rPr>
        <w:t xml:space="preserve"> </w:t>
      </w:r>
      <w:proofErr w:type="spellStart"/>
      <w:r w:rsidRPr="0047131D">
        <w:rPr>
          <w:sz w:val="24"/>
          <w:szCs w:val="24"/>
        </w:rPr>
        <w:t>trên</w:t>
      </w:r>
      <w:proofErr w:type="spellEnd"/>
      <w:r w:rsidRPr="0047131D">
        <w:rPr>
          <w:sz w:val="24"/>
          <w:szCs w:val="24"/>
        </w:rPr>
        <w:t xml:space="preserve"> </w:t>
      </w:r>
      <w:proofErr w:type="spellStart"/>
      <w:r w:rsidRPr="0047131D">
        <w:rPr>
          <w:sz w:val="24"/>
          <w:szCs w:val="24"/>
        </w:rPr>
        <w:t>đoạn</w:t>
      </w:r>
      <w:proofErr w:type="spellEnd"/>
      <w:r w:rsidRPr="0047131D">
        <w:rPr>
          <w:sz w:val="24"/>
          <w:szCs w:val="24"/>
        </w:rPr>
        <w:t xml:space="preserve"> </w:t>
      </w:r>
      <w:proofErr w:type="spellStart"/>
      <w:r w:rsidRPr="0047131D">
        <w:rPr>
          <w:sz w:val="24"/>
          <w:szCs w:val="24"/>
        </w:rPr>
        <w:t>thẳng</w:t>
      </w:r>
      <w:proofErr w:type="spellEnd"/>
      <w:r w:rsidRPr="0047131D">
        <w:rPr>
          <w:sz w:val="24"/>
          <w:szCs w:val="24"/>
        </w:rPr>
        <w:t xml:space="preserve"> S</w:t>
      </w:r>
      <w:r w:rsidRPr="0047131D">
        <w:rPr>
          <w:sz w:val="24"/>
          <w:szCs w:val="24"/>
          <w:vertAlign w:val="subscript"/>
        </w:rPr>
        <w:t>1</w:t>
      </w:r>
      <w:r w:rsidRPr="0047131D">
        <w:rPr>
          <w:sz w:val="24"/>
          <w:szCs w:val="24"/>
        </w:rPr>
        <w:t>, S</w:t>
      </w:r>
      <w:r w:rsidRPr="0047131D">
        <w:rPr>
          <w:sz w:val="24"/>
          <w:szCs w:val="24"/>
          <w:vertAlign w:val="subscript"/>
        </w:rPr>
        <w:t>2</w:t>
      </w:r>
      <w:r w:rsidRPr="0047131D">
        <w:rPr>
          <w:sz w:val="24"/>
          <w:szCs w:val="24"/>
        </w:rPr>
        <w:t xml:space="preserve"> </w:t>
      </w:r>
      <w:proofErr w:type="spellStart"/>
      <w:r w:rsidRPr="0047131D">
        <w:rPr>
          <w:sz w:val="24"/>
          <w:szCs w:val="24"/>
        </w:rPr>
        <w:t>là</w:t>
      </w:r>
      <w:proofErr w:type="spellEnd"/>
      <w:r w:rsidRPr="0047131D">
        <w:rPr>
          <w:sz w:val="24"/>
          <w:szCs w:val="24"/>
        </w:rPr>
        <w:t xml:space="preserve"> bao </w:t>
      </w:r>
      <w:proofErr w:type="spellStart"/>
      <w:r w:rsidRPr="0047131D">
        <w:rPr>
          <w:sz w:val="24"/>
          <w:szCs w:val="24"/>
        </w:rPr>
        <w:t>nhiêu</w:t>
      </w:r>
      <w:proofErr w:type="spellEnd"/>
      <w:r w:rsidRPr="0047131D">
        <w:rPr>
          <w:b/>
          <w:bCs/>
          <w:color w:val="FF0000"/>
          <w:sz w:val="24"/>
          <w:szCs w:val="24"/>
        </w:rPr>
        <w:t xml:space="preserve">? </w:t>
      </w:r>
    </w:p>
    <w:p w14:paraId="59595CE3" w14:textId="3FE30398" w:rsidR="00643CE6" w:rsidRPr="0047131D" w:rsidRDefault="00643CE6" w:rsidP="00643CE6">
      <w:pPr>
        <w:widowControl w:val="0"/>
        <w:tabs>
          <w:tab w:val="left" w:pos="142"/>
          <w:tab w:val="left" w:pos="284"/>
          <w:tab w:val="left" w:pos="567"/>
          <w:tab w:val="left" w:pos="709"/>
          <w:tab w:val="left" w:pos="851"/>
          <w:tab w:val="left" w:pos="2835"/>
          <w:tab w:val="left" w:pos="5387"/>
          <w:tab w:val="left" w:pos="7938"/>
        </w:tabs>
        <w:autoSpaceDE w:val="0"/>
        <w:autoSpaceDN w:val="0"/>
        <w:spacing w:line="276" w:lineRule="auto"/>
        <w:jc w:val="both"/>
        <w:rPr>
          <w:b/>
          <w:bCs/>
          <w:color w:val="FF0000"/>
          <w:sz w:val="24"/>
          <w:szCs w:val="24"/>
        </w:rPr>
      </w:pPr>
      <w:r w:rsidRPr="0047131D">
        <w:rPr>
          <w:sz w:val="24"/>
          <w:szCs w:val="24"/>
        </w:rPr>
        <w:t xml:space="preserve">    </w:t>
      </w:r>
      <w:r w:rsidRPr="0047131D">
        <w:rPr>
          <w:b/>
          <w:sz w:val="24"/>
          <w:szCs w:val="24"/>
        </w:rPr>
        <w:t>b.</w:t>
      </w:r>
      <w:r w:rsidRPr="0047131D">
        <w:rPr>
          <w:sz w:val="24"/>
          <w:szCs w:val="24"/>
        </w:rPr>
        <w:t xml:space="preserve"> Trong </w:t>
      </w:r>
      <w:proofErr w:type="spellStart"/>
      <w:r w:rsidRPr="0047131D">
        <w:rPr>
          <w:sz w:val="24"/>
          <w:szCs w:val="24"/>
        </w:rPr>
        <w:t>thí</w:t>
      </w:r>
      <w:proofErr w:type="spellEnd"/>
      <w:r w:rsidRPr="0047131D">
        <w:rPr>
          <w:sz w:val="24"/>
          <w:szCs w:val="24"/>
        </w:rPr>
        <w:t xml:space="preserve"> </w:t>
      </w:r>
      <w:proofErr w:type="spellStart"/>
      <w:r w:rsidRPr="0047131D">
        <w:rPr>
          <w:sz w:val="24"/>
          <w:szCs w:val="24"/>
        </w:rPr>
        <w:t>nghiệm</w:t>
      </w:r>
      <w:proofErr w:type="spellEnd"/>
      <w:r w:rsidRPr="0047131D">
        <w:rPr>
          <w:sz w:val="24"/>
          <w:szCs w:val="24"/>
        </w:rPr>
        <w:t xml:space="preserve"> Young, </w:t>
      </w:r>
      <w:proofErr w:type="spellStart"/>
      <w:r w:rsidRPr="0047131D">
        <w:rPr>
          <w:sz w:val="24"/>
          <w:szCs w:val="24"/>
        </w:rPr>
        <w:t>biết</w:t>
      </w:r>
      <w:proofErr w:type="spellEnd"/>
      <w:r w:rsidRPr="0047131D">
        <w:rPr>
          <w:sz w:val="24"/>
          <w:szCs w:val="24"/>
        </w:rPr>
        <w:t xml:space="preserve"> a = 2 mm, D = 1 m. </w:t>
      </w:r>
      <w:proofErr w:type="spellStart"/>
      <w:r w:rsidRPr="0047131D">
        <w:rPr>
          <w:sz w:val="24"/>
          <w:szCs w:val="24"/>
        </w:rPr>
        <w:t>Dùng</w:t>
      </w:r>
      <w:proofErr w:type="spellEnd"/>
      <w:r w:rsidRPr="0047131D">
        <w:rPr>
          <w:sz w:val="24"/>
          <w:szCs w:val="24"/>
        </w:rPr>
        <w:t xml:space="preserve"> </w:t>
      </w:r>
      <w:proofErr w:type="spellStart"/>
      <w:r w:rsidRPr="0047131D">
        <w:rPr>
          <w:sz w:val="24"/>
          <w:szCs w:val="24"/>
        </w:rPr>
        <w:t>bức</w:t>
      </w:r>
      <w:proofErr w:type="spellEnd"/>
      <w:r w:rsidRPr="0047131D">
        <w:rPr>
          <w:sz w:val="24"/>
          <w:szCs w:val="24"/>
        </w:rPr>
        <w:t xml:space="preserve"> </w:t>
      </w:r>
      <w:proofErr w:type="spellStart"/>
      <w:r w:rsidRPr="0047131D">
        <w:rPr>
          <w:sz w:val="24"/>
          <w:szCs w:val="24"/>
        </w:rPr>
        <w:t>xạ</w:t>
      </w:r>
      <w:proofErr w:type="spellEnd"/>
      <w:r w:rsidRPr="0047131D">
        <w:rPr>
          <w:sz w:val="24"/>
          <w:szCs w:val="24"/>
        </w:rPr>
        <w:t xml:space="preserve"> </w:t>
      </w:r>
      <w:proofErr w:type="spellStart"/>
      <w:r w:rsidRPr="0047131D">
        <w:rPr>
          <w:sz w:val="24"/>
          <w:szCs w:val="24"/>
        </w:rPr>
        <w:t>đơn</w:t>
      </w:r>
      <w:proofErr w:type="spellEnd"/>
      <w:r w:rsidRPr="0047131D">
        <w:rPr>
          <w:sz w:val="24"/>
          <w:szCs w:val="24"/>
        </w:rPr>
        <w:t xml:space="preserve"> </w:t>
      </w:r>
      <w:proofErr w:type="spellStart"/>
      <w:r w:rsidRPr="0047131D">
        <w:rPr>
          <w:sz w:val="24"/>
          <w:szCs w:val="24"/>
        </w:rPr>
        <w:t>sắc</w:t>
      </w:r>
      <w:proofErr w:type="spellEnd"/>
      <w:r w:rsidRPr="0047131D">
        <w:rPr>
          <w:sz w:val="24"/>
          <w:szCs w:val="24"/>
        </w:rPr>
        <w:t xml:space="preserve"> </w:t>
      </w:r>
      <w:proofErr w:type="spellStart"/>
      <w:r w:rsidRPr="0047131D">
        <w:rPr>
          <w:sz w:val="24"/>
          <w:szCs w:val="24"/>
        </w:rPr>
        <w:t>có</w:t>
      </w:r>
      <w:proofErr w:type="spellEnd"/>
      <w:r w:rsidRPr="0047131D">
        <w:rPr>
          <w:sz w:val="24"/>
          <w:szCs w:val="24"/>
        </w:rPr>
        <w:t xml:space="preserve"> </w:t>
      </w:r>
      <w:proofErr w:type="spellStart"/>
      <w:r w:rsidRPr="0047131D">
        <w:rPr>
          <w:sz w:val="24"/>
          <w:szCs w:val="24"/>
        </w:rPr>
        <w:t>bước</w:t>
      </w:r>
      <w:proofErr w:type="spellEnd"/>
      <w:r w:rsidRPr="0047131D">
        <w:rPr>
          <w:sz w:val="24"/>
          <w:szCs w:val="24"/>
        </w:rPr>
        <w:t xml:space="preserve"> </w:t>
      </w:r>
      <w:proofErr w:type="spellStart"/>
      <w:r w:rsidRPr="0047131D">
        <w:rPr>
          <w:sz w:val="24"/>
          <w:szCs w:val="24"/>
        </w:rPr>
        <w:t>sóng</w:t>
      </w:r>
      <w:proofErr w:type="spellEnd"/>
      <w:r w:rsidRPr="0047131D">
        <w:rPr>
          <w:sz w:val="24"/>
          <w:szCs w:val="24"/>
        </w:rPr>
        <w:t xml:space="preserve"> λ </w:t>
      </w:r>
      <w:proofErr w:type="spellStart"/>
      <w:r w:rsidRPr="0047131D">
        <w:rPr>
          <w:sz w:val="24"/>
          <w:szCs w:val="24"/>
        </w:rPr>
        <w:t>chiếu</w:t>
      </w:r>
      <w:proofErr w:type="spellEnd"/>
      <w:r w:rsidRPr="0047131D">
        <w:rPr>
          <w:sz w:val="24"/>
          <w:szCs w:val="24"/>
        </w:rPr>
        <w:t xml:space="preserve"> </w:t>
      </w:r>
      <w:proofErr w:type="spellStart"/>
      <w:r w:rsidRPr="0047131D">
        <w:rPr>
          <w:sz w:val="24"/>
          <w:szCs w:val="24"/>
        </w:rPr>
        <w:t>vào</w:t>
      </w:r>
      <w:proofErr w:type="spellEnd"/>
      <w:r w:rsidRPr="0047131D">
        <w:rPr>
          <w:sz w:val="24"/>
          <w:szCs w:val="24"/>
        </w:rPr>
        <w:t xml:space="preserve"> </w:t>
      </w:r>
      <w:proofErr w:type="spellStart"/>
      <w:r w:rsidRPr="0047131D">
        <w:rPr>
          <w:sz w:val="24"/>
          <w:szCs w:val="24"/>
        </w:rPr>
        <w:t>hai</w:t>
      </w:r>
      <w:proofErr w:type="spellEnd"/>
      <w:r w:rsidRPr="0047131D">
        <w:rPr>
          <w:sz w:val="24"/>
          <w:szCs w:val="24"/>
        </w:rPr>
        <w:t xml:space="preserve"> </w:t>
      </w:r>
      <w:proofErr w:type="spellStart"/>
      <w:r w:rsidRPr="0047131D">
        <w:rPr>
          <w:sz w:val="24"/>
          <w:szCs w:val="24"/>
        </w:rPr>
        <w:t>khe</w:t>
      </w:r>
      <w:proofErr w:type="spellEnd"/>
      <w:r w:rsidRPr="0047131D">
        <w:rPr>
          <w:sz w:val="24"/>
          <w:szCs w:val="24"/>
        </w:rPr>
        <w:t xml:space="preserve"> F</w:t>
      </w:r>
      <w:r w:rsidRPr="0047131D">
        <w:rPr>
          <w:sz w:val="24"/>
          <w:szCs w:val="24"/>
          <w:vertAlign w:val="subscript"/>
        </w:rPr>
        <w:t>1</w:t>
      </w:r>
      <w:r w:rsidRPr="0047131D">
        <w:rPr>
          <w:sz w:val="24"/>
          <w:szCs w:val="24"/>
        </w:rPr>
        <w:t xml:space="preserve"> </w:t>
      </w:r>
      <w:proofErr w:type="spellStart"/>
      <w:r w:rsidRPr="0047131D">
        <w:rPr>
          <w:sz w:val="24"/>
          <w:szCs w:val="24"/>
        </w:rPr>
        <w:t>và</w:t>
      </w:r>
      <w:proofErr w:type="spellEnd"/>
      <w:r w:rsidRPr="0047131D">
        <w:rPr>
          <w:sz w:val="24"/>
          <w:szCs w:val="24"/>
        </w:rPr>
        <w:t xml:space="preserve"> F</w:t>
      </w:r>
      <w:r w:rsidRPr="0047131D">
        <w:rPr>
          <w:sz w:val="24"/>
          <w:szCs w:val="24"/>
          <w:vertAlign w:val="subscript"/>
        </w:rPr>
        <w:t>2</w:t>
      </w:r>
      <w:r w:rsidRPr="0047131D">
        <w:rPr>
          <w:sz w:val="24"/>
          <w:szCs w:val="24"/>
        </w:rPr>
        <w:t xml:space="preserve">, </w:t>
      </w:r>
      <w:proofErr w:type="spellStart"/>
      <w:r w:rsidRPr="0047131D">
        <w:rPr>
          <w:sz w:val="24"/>
          <w:szCs w:val="24"/>
        </w:rPr>
        <w:t>người</w:t>
      </w:r>
      <w:proofErr w:type="spellEnd"/>
      <w:r w:rsidRPr="0047131D">
        <w:rPr>
          <w:sz w:val="24"/>
          <w:szCs w:val="24"/>
        </w:rPr>
        <w:t xml:space="preserve"> ta </w:t>
      </w:r>
      <w:proofErr w:type="spellStart"/>
      <w:r w:rsidRPr="0047131D">
        <w:rPr>
          <w:sz w:val="24"/>
          <w:szCs w:val="24"/>
        </w:rPr>
        <w:t>đo</w:t>
      </w:r>
      <w:proofErr w:type="spellEnd"/>
      <w:r w:rsidRPr="0047131D">
        <w:rPr>
          <w:sz w:val="24"/>
          <w:szCs w:val="24"/>
        </w:rPr>
        <w:t xml:space="preserve"> </w:t>
      </w:r>
      <w:proofErr w:type="spellStart"/>
      <w:r w:rsidRPr="0047131D">
        <w:rPr>
          <w:sz w:val="24"/>
          <w:szCs w:val="24"/>
        </w:rPr>
        <w:t>được</w:t>
      </w:r>
      <w:proofErr w:type="spellEnd"/>
      <w:r w:rsidRPr="0047131D">
        <w:rPr>
          <w:sz w:val="24"/>
          <w:szCs w:val="24"/>
        </w:rPr>
        <w:t xml:space="preserve"> </w:t>
      </w:r>
      <w:proofErr w:type="spellStart"/>
      <w:r w:rsidRPr="0047131D">
        <w:rPr>
          <w:sz w:val="24"/>
          <w:szCs w:val="24"/>
        </w:rPr>
        <w:t>khoảng</w:t>
      </w:r>
      <w:proofErr w:type="spellEnd"/>
      <w:r w:rsidRPr="0047131D">
        <w:rPr>
          <w:sz w:val="24"/>
          <w:szCs w:val="24"/>
        </w:rPr>
        <w:t xml:space="preserve"> </w:t>
      </w:r>
      <w:proofErr w:type="spellStart"/>
      <w:r w:rsidRPr="0047131D">
        <w:rPr>
          <w:sz w:val="24"/>
          <w:szCs w:val="24"/>
        </w:rPr>
        <w:t>vân</w:t>
      </w:r>
      <w:proofErr w:type="spellEnd"/>
      <w:r w:rsidRPr="0047131D">
        <w:rPr>
          <w:sz w:val="24"/>
          <w:szCs w:val="24"/>
        </w:rPr>
        <w:t xml:space="preserve"> </w:t>
      </w:r>
      <w:proofErr w:type="spellStart"/>
      <w:r w:rsidRPr="0047131D">
        <w:rPr>
          <w:sz w:val="24"/>
          <w:szCs w:val="24"/>
        </w:rPr>
        <w:t>giao</w:t>
      </w:r>
      <w:proofErr w:type="spellEnd"/>
      <w:r w:rsidRPr="0047131D">
        <w:rPr>
          <w:sz w:val="24"/>
          <w:szCs w:val="24"/>
        </w:rPr>
        <w:t xml:space="preserve"> </w:t>
      </w:r>
      <w:proofErr w:type="spellStart"/>
      <w:r w:rsidRPr="0047131D">
        <w:rPr>
          <w:sz w:val="24"/>
          <w:szCs w:val="24"/>
        </w:rPr>
        <w:t>thoa</w:t>
      </w:r>
      <w:proofErr w:type="spellEnd"/>
      <w:r w:rsidRPr="0047131D">
        <w:rPr>
          <w:sz w:val="24"/>
          <w:szCs w:val="24"/>
        </w:rPr>
        <w:t xml:space="preserve"> </w:t>
      </w:r>
      <w:proofErr w:type="spellStart"/>
      <w:r w:rsidRPr="0047131D">
        <w:rPr>
          <w:sz w:val="24"/>
          <w:szCs w:val="24"/>
        </w:rPr>
        <w:t>trên</w:t>
      </w:r>
      <w:proofErr w:type="spellEnd"/>
      <w:r w:rsidRPr="0047131D">
        <w:rPr>
          <w:sz w:val="24"/>
          <w:szCs w:val="24"/>
        </w:rPr>
        <w:t xml:space="preserve"> </w:t>
      </w:r>
      <w:proofErr w:type="spellStart"/>
      <w:r w:rsidRPr="0047131D">
        <w:rPr>
          <w:sz w:val="24"/>
          <w:szCs w:val="24"/>
        </w:rPr>
        <w:t>màn</w:t>
      </w:r>
      <w:proofErr w:type="spellEnd"/>
      <w:r w:rsidRPr="0047131D">
        <w:rPr>
          <w:sz w:val="24"/>
          <w:szCs w:val="24"/>
        </w:rPr>
        <w:t xml:space="preserve"> </w:t>
      </w:r>
      <w:proofErr w:type="spellStart"/>
      <w:r w:rsidRPr="0047131D">
        <w:rPr>
          <w:sz w:val="24"/>
          <w:szCs w:val="24"/>
        </w:rPr>
        <w:t>là</w:t>
      </w:r>
      <w:proofErr w:type="spellEnd"/>
      <w:r w:rsidRPr="0047131D">
        <w:rPr>
          <w:sz w:val="24"/>
          <w:szCs w:val="24"/>
        </w:rPr>
        <w:t xml:space="preserve"> </w:t>
      </w:r>
      <w:proofErr w:type="spellStart"/>
      <w:r w:rsidRPr="0047131D">
        <w:rPr>
          <w:sz w:val="24"/>
          <w:szCs w:val="24"/>
        </w:rPr>
        <w:t>i</w:t>
      </w:r>
      <w:proofErr w:type="spellEnd"/>
      <w:r w:rsidRPr="0047131D">
        <w:rPr>
          <w:sz w:val="24"/>
          <w:szCs w:val="24"/>
        </w:rPr>
        <w:t xml:space="preserve"> = 0,2 mm. </w:t>
      </w:r>
      <w:proofErr w:type="spellStart"/>
      <w:r w:rsidRPr="0047131D">
        <w:rPr>
          <w:sz w:val="24"/>
          <w:szCs w:val="24"/>
        </w:rPr>
        <w:t>Tần</w:t>
      </w:r>
      <w:proofErr w:type="spellEnd"/>
      <w:r w:rsidRPr="0047131D">
        <w:rPr>
          <w:sz w:val="24"/>
          <w:szCs w:val="24"/>
        </w:rPr>
        <w:t xml:space="preserve"> </w:t>
      </w:r>
      <w:proofErr w:type="spellStart"/>
      <w:r w:rsidRPr="0047131D">
        <w:rPr>
          <w:sz w:val="24"/>
          <w:szCs w:val="24"/>
        </w:rPr>
        <w:t>số</w:t>
      </w:r>
      <w:proofErr w:type="spellEnd"/>
      <w:r w:rsidRPr="0047131D">
        <w:rPr>
          <w:sz w:val="24"/>
          <w:szCs w:val="24"/>
        </w:rPr>
        <w:t xml:space="preserve"> f </w:t>
      </w:r>
      <w:proofErr w:type="spellStart"/>
      <w:r w:rsidRPr="0047131D">
        <w:rPr>
          <w:sz w:val="24"/>
          <w:szCs w:val="24"/>
        </w:rPr>
        <w:t>của</w:t>
      </w:r>
      <w:proofErr w:type="spellEnd"/>
      <w:r w:rsidRPr="0047131D">
        <w:rPr>
          <w:sz w:val="24"/>
          <w:szCs w:val="24"/>
        </w:rPr>
        <w:t xml:space="preserve"> </w:t>
      </w:r>
      <w:proofErr w:type="spellStart"/>
      <w:r w:rsidRPr="0047131D">
        <w:rPr>
          <w:sz w:val="24"/>
          <w:szCs w:val="24"/>
        </w:rPr>
        <w:t>bức</w:t>
      </w:r>
      <w:proofErr w:type="spellEnd"/>
      <w:r w:rsidRPr="0047131D">
        <w:rPr>
          <w:sz w:val="24"/>
          <w:szCs w:val="24"/>
        </w:rPr>
        <w:t xml:space="preserve"> </w:t>
      </w:r>
      <w:proofErr w:type="spellStart"/>
      <w:r w:rsidRPr="0047131D">
        <w:rPr>
          <w:sz w:val="24"/>
          <w:szCs w:val="24"/>
        </w:rPr>
        <w:t>xạ</w:t>
      </w:r>
      <w:proofErr w:type="spellEnd"/>
      <w:r w:rsidRPr="0047131D">
        <w:rPr>
          <w:sz w:val="24"/>
          <w:szCs w:val="24"/>
        </w:rPr>
        <w:t xml:space="preserve"> </w:t>
      </w:r>
      <w:proofErr w:type="spellStart"/>
      <w:r w:rsidRPr="0047131D">
        <w:rPr>
          <w:sz w:val="24"/>
          <w:szCs w:val="24"/>
        </w:rPr>
        <w:t>đơn</w:t>
      </w:r>
      <w:proofErr w:type="spellEnd"/>
      <w:r w:rsidRPr="0047131D">
        <w:rPr>
          <w:sz w:val="24"/>
          <w:szCs w:val="24"/>
        </w:rPr>
        <w:t xml:space="preserve"> </w:t>
      </w:r>
      <w:proofErr w:type="spellStart"/>
      <w:r w:rsidRPr="0047131D">
        <w:rPr>
          <w:sz w:val="24"/>
          <w:szCs w:val="24"/>
        </w:rPr>
        <w:t>sắc</w:t>
      </w:r>
      <w:proofErr w:type="spellEnd"/>
      <w:r w:rsidRPr="0047131D">
        <w:rPr>
          <w:sz w:val="24"/>
          <w:szCs w:val="24"/>
        </w:rPr>
        <w:t xml:space="preserve"> </w:t>
      </w:r>
      <w:proofErr w:type="spellStart"/>
      <w:r w:rsidRPr="0047131D">
        <w:rPr>
          <w:sz w:val="24"/>
          <w:szCs w:val="24"/>
        </w:rPr>
        <w:t>có</w:t>
      </w:r>
      <w:proofErr w:type="spellEnd"/>
      <w:r w:rsidRPr="0047131D">
        <w:rPr>
          <w:sz w:val="24"/>
          <w:szCs w:val="24"/>
        </w:rPr>
        <w:t xml:space="preserve"> </w:t>
      </w:r>
      <w:proofErr w:type="spellStart"/>
      <w:r w:rsidRPr="0047131D">
        <w:rPr>
          <w:sz w:val="24"/>
          <w:szCs w:val="24"/>
        </w:rPr>
        <w:t>giá</w:t>
      </w:r>
      <w:proofErr w:type="spellEnd"/>
      <w:r w:rsidRPr="0047131D">
        <w:rPr>
          <w:sz w:val="24"/>
          <w:szCs w:val="24"/>
        </w:rPr>
        <w:t xml:space="preserve"> </w:t>
      </w:r>
      <w:proofErr w:type="spellStart"/>
      <w:r w:rsidRPr="0047131D">
        <w:rPr>
          <w:sz w:val="24"/>
          <w:szCs w:val="24"/>
        </w:rPr>
        <w:t>trị</w:t>
      </w:r>
      <w:proofErr w:type="spellEnd"/>
      <w:r w:rsidRPr="0047131D">
        <w:rPr>
          <w:sz w:val="24"/>
          <w:szCs w:val="24"/>
        </w:rPr>
        <w:t xml:space="preserve"> </w:t>
      </w:r>
      <w:proofErr w:type="spellStart"/>
      <w:r w:rsidRPr="0047131D">
        <w:rPr>
          <w:sz w:val="24"/>
          <w:szCs w:val="24"/>
        </w:rPr>
        <w:t>là</w:t>
      </w:r>
      <w:proofErr w:type="spellEnd"/>
      <w:r w:rsidRPr="0047131D">
        <w:rPr>
          <w:sz w:val="24"/>
          <w:szCs w:val="24"/>
        </w:rPr>
        <w:t xml:space="preserve"> bao </w:t>
      </w:r>
      <w:proofErr w:type="spellStart"/>
      <w:r w:rsidRPr="0047131D">
        <w:rPr>
          <w:sz w:val="24"/>
          <w:szCs w:val="24"/>
        </w:rPr>
        <w:t>nhiêu</w:t>
      </w:r>
      <w:proofErr w:type="spellEnd"/>
      <w:r w:rsidRPr="0047131D">
        <w:rPr>
          <w:sz w:val="24"/>
          <w:szCs w:val="24"/>
        </w:rPr>
        <w:t xml:space="preserve">? </w:t>
      </w:r>
    </w:p>
    <w:p w14:paraId="544D4CDA" w14:textId="77777777" w:rsidR="00643CE6" w:rsidRPr="0047131D" w:rsidRDefault="00643CE6" w:rsidP="00643CE6">
      <w:pPr>
        <w:tabs>
          <w:tab w:val="left" w:pos="900"/>
        </w:tabs>
        <w:spacing w:line="276" w:lineRule="auto"/>
        <w:jc w:val="both"/>
        <w:rPr>
          <w:sz w:val="24"/>
          <w:szCs w:val="24"/>
        </w:rPr>
      </w:pPr>
      <w:proofErr w:type="spellStart"/>
      <w:r w:rsidRPr="0047131D">
        <w:rPr>
          <w:b/>
          <w:color w:val="000000" w:themeColor="text1"/>
          <w:sz w:val="24"/>
          <w:szCs w:val="24"/>
        </w:rPr>
        <w:t>Câu</w:t>
      </w:r>
      <w:proofErr w:type="spellEnd"/>
      <w:r w:rsidRPr="0047131D">
        <w:rPr>
          <w:b/>
          <w:color w:val="000000" w:themeColor="text1"/>
          <w:sz w:val="24"/>
          <w:szCs w:val="24"/>
        </w:rPr>
        <w:t xml:space="preserve"> 3.  </w:t>
      </w:r>
      <w:proofErr w:type="spellStart"/>
      <w:r w:rsidRPr="0047131D">
        <w:rPr>
          <w:sz w:val="24"/>
          <w:szCs w:val="24"/>
        </w:rPr>
        <w:t>Sóng</w:t>
      </w:r>
      <w:proofErr w:type="spellEnd"/>
      <w:r w:rsidRPr="0047131D">
        <w:rPr>
          <w:sz w:val="24"/>
          <w:szCs w:val="24"/>
        </w:rPr>
        <w:t xml:space="preserve"> </w:t>
      </w:r>
      <w:proofErr w:type="spellStart"/>
      <w:r w:rsidRPr="0047131D">
        <w:rPr>
          <w:sz w:val="24"/>
          <w:szCs w:val="24"/>
        </w:rPr>
        <w:t>dừng</w:t>
      </w:r>
      <w:proofErr w:type="spellEnd"/>
      <w:r w:rsidRPr="0047131D">
        <w:rPr>
          <w:sz w:val="24"/>
          <w:szCs w:val="24"/>
        </w:rPr>
        <w:t xml:space="preserve"> </w:t>
      </w:r>
      <w:proofErr w:type="spellStart"/>
      <w:r w:rsidRPr="0047131D">
        <w:rPr>
          <w:sz w:val="24"/>
          <w:szCs w:val="24"/>
        </w:rPr>
        <w:t>trên</w:t>
      </w:r>
      <w:proofErr w:type="spellEnd"/>
      <w:r w:rsidRPr="0047131D">
        <w:rPr>
          <w:sz w:val="24"/>
          <w:szCs w:val="24"/>
        </w:rPr>
        <w:t xml:space="preserve"> </w:t>
      </w:r>
      <w:proofErr w:type="spellStart"/>
      <w:r w:rsidRPr="0047131D">
        <w:rPr>
          <w:sz w:val="24"/>
          <w:szCs w:val="24"/>
        </w:rPr>
        <w:t>một</w:t>
      </w:r>
      <w:proofErr w:type="spellEnd"/>
      <w:r w:rsidRPr="0047131D">
        <w:rPr>
          <w:sz w:val="24"/>
          <w:szCs w:val="24"/>
        </w:rPr>
        <w:t xml:space="preserve"> </w:t>
      </w:r>
      <w:proofErr w:type="spellStart"/>
      <w:r w:rsidRPr="0047131D">
        <w:rPr>
          <w:sz w:val="24"/>
          <w:szCs w:val="24"/>
        </w:rPr>
        <w:t>dây</w:t>
      </w:r>
      <w:proofErr w:type="spellEnd"/>
      <w:r w:rsidRPr="0047131D">
        <w:rPr>
          <w:sz w:val="24"/>
          <w:szCs w:val="24"/>
        </w:rPr>
        <w:t xml:space="preserve"> </w:t>
      </w:r>
      <w:proofErr w:type="spellStart"/>
      <w:r w:rsidRPr="0047131D">
        <w:rPr>
          <w:sz w:val="24"/>
          <w:szCs w:val="24"/>
        </w:rPr>
        <w:t>đàn</w:t>
      </w:r>
      <w:proofErr w:type="spellEnd"/>
      <w:r w:rsidRPr="0047131D">
        <w:rPr>
          <w:sz w:val="24"/>
          <w:szCs w:val="24"/>
        </w:rPr>
        <w:t xml:space="preserve"> </w:t>
      </w:r>
      <w:proofErr w:type="spellStart"/>
      <w:r w:rsidRPr="0047131D">
        <w:rPr>
          <w:sz w:val="24"/>
          <w:szCs w:val="24"/>
        </w:rPr>
        <w:t>dài</w:t>
      </w:r>
      <w:proofErr w:type="spellEnd"/>
      <w:r w:rsidRPr="0047131D">
        <w:rPr>
          <w:sz w:val="24"/>
          <w:szCs w:val="24"/>
        </w:rPr>
        <w:t xml:space="preserve"> 6 m, </w:t>
      </w:r>
      <w:proofErr w:type="spellStart"/>
      <w:r w:rsidRPr="0047131D">
        <w:rPr>
          <w:sz w:val="24"/>
          <w:szCs w:val="24"/>
        </w:rPr>
        <w:t>hai</w:t>
      </w:r>
      <w:proofErr w:type="spellEnd"/>
      <w:r w:rsidRPr="0047131D">
        <w:rPr>
          <w:sz w:val="24"/>
          <w:szCs w:val="24"/>
        </w:rPr>
        <w:t xml:space="preserve"> </w:t>
      </w:r>
      <w:proofErr w:type="spellStart"/>
      <w:r w:rsidRPr="0047131D">
        <w:rPr>
          <w:sz w:val="24"/>
          <w:szCs w:val="24"/>
        </w:rPr>
        <w:t>đầu</w:t>
      </w:r>
      <w:proofErr w:type="spellEnd"/>
      <w:r w:rsidRPr="0047131D">
        <w:rPr>
          <w:sz w:val="24"/>
          <w:szCs w:val="24"/>
        </w:rPr>
        <w:t xml:space="preserve"> </w:t>
      </w:r>
      <w:proofErr w:type="spellStart"/>
      <w:r w:rsidRPr="0047131D">
        <w:rPr>
          <w:sz w:val="24"/>
          <w:szCs w:val="24"/>
        </w:rPr>
        <w:t>cố</w:t>
      </w:r>
      <w:proofErr w:type="spellEnd"/>
      <w:r w:rsidRPr="0047131D">
        <w:rPr>
          <w:sz w:val="24"/>
          <w:szCs w:val="24"/>
        </w:rPr>
        <w:t xml:space="preserve"> </w:t>
      </w:r>
      <w:proofErr w:type="spellStart"/>
      <w:r w:rsidRPr="0047131D">
        <w:rPr>
          <w:sz w:val="24"/>
          <w:szCs w:val="24"/>
        </w:rPr>
        <w:t>định</w:t>
      </w:r>
      <w:proofErr w:type="spellEnd"/>
      <w:r w:rsidRPr="0047131D">
        <w:rPr>
          <w:sz w:val="24"/>
          <w:szCs w:val="24"/>
        </w:rPr>
        <w:t xml:space="preserve"> </w:t>
      </w:r>
      <w:proofErr w:type="spellStart"/>
      <w:r w:rsidRPr="0047131D">
        <w:rPr>
          <w:sz w:val="24"/>
          <w:szCs w:val="24"/>
        </w:rPr>
        <w:t>có</w:t>
      </w:r>
      <w:proofErr w:type="spellEnd"/>
      <w:r w:rsidRPr="0047131D">
        <w:rPr>
          <w:sz w:val="24"/>
          <w:szCs w:val="24"/>
        </w:rPr>
        <w:t xml:space="preserve"> </w:t>
      </w:r>
      <w:proofErr w:type="spellStart"/>
      <w:r w:rsidRPr="0047131D">
        <w:rPr>
          <w:sz w:val="24"/>
          <w:szCs w:val="24"/>
        </w:rPr>
        <w:t>một</w:t>
      </w:r>
      <w:proofErr w:type="spellEnd"/>
      <w:r w:rsidRPr="0047131D">
        <w:rPr>
          <w:sz w:val="24"/>
          <w:szCs w:val="24"/>
        </w:rPr>
        <w:t xml:space="preserve"> </w:t>
      </w:r>
      <w:proofErr w:type="spellStart"/>
      <w:r w:rsidRPr="0047131D">
        <w:rPr>
          <w:sz w:val="24"/>
          <w:szCs w:val="24"/>
        </w:rPr>
        <w:t>bụng</w:t>
      </w:r>
      <w:proofErr w:type="spellEnd"/>
      <w:r w:rsidRPr="0047131D">
        <w:rPr>
          <w:sz w:val="24"/>
          <w:szCs w:val="24"/>
        </w:rPr>
        <w:t xml:space="preserve"> </w:t>
      </w:r>
      <w:proofErr w:type="spellStart"/>
      <w:r w:rsidRPr="0047131D">
        <w:rPr>
          <w:sz w:val="24"/>
          <w:szCs w:val="24"/>
        </w:rPr>
        <w:t>sóng</w:t>
      </w:r>
      <w:proofErr w:type="spellEnd"/>
      <w:r w:rsidRPr="0047131D">
        <w:rPr>
          <w:sz w:val="24"/>
          <w:szCs w:val="24"/>
        </w:rPr>
        <w:t xml:space="preserve"> </w:t>
      </w:r>
      <w:proofErr w:type="spellStart"/>
      <w:r w:rsidRPr="0047131D">
        <w:rPr>
          <w:sz w:val="24"/>
          <w:szCs w:val="24"/>
        </w:rPr>
        <w:t>duy</w:t>
      </w:r>
      <w:proofErr w:type="spellEnd"/>
      <w:r w:rsidRPr="0047131D">
        <w:rPr>
          <w:sz w:val="24"/>
          <w:szCs w:val="24"/>
        </w:rPr>
        <w:t xml:space="preserve"> </w:t>
      </w:r>
      <w:proofErr w:type="spellStart"/>
      <w:r w:rsidRPr="0047131D">
        <w:rPr>
          <w:sz w:val="24"/>
          <w:szCs w:val="24"/>
        </w:rPr>
        <w:t>nhất</w:t>
      </w:r>
      <w:proofErr w:type="spellEnd"/>
      <w:r w:rsidRPr="0047131D">
        <w:rPr>
          <w:sz w:val="24"/>
          <w:szCs w:val="24"/>
        </w:rPr>
        <w:t>.</w:t>
      </w:r>
    </w:p>
    <w:p w14:paraId="348A1F9D" w14:textId="030DA51B" w:rsidR="00643CE6" w:rsidRPr="0047131D" w:rsidRDefault="00643CE6" w:rsidP="00643CE6">
      <w:pPr>
        <w:pStyle w:val="ListParagraph"/>
        <w:tabs>
          <w:tab w:val="left" w:pos="900"/>
        </w:tabs>
        <w:spacing w:after="0" w:line="276" w:lineRule="auto"/>
        <w:ind w:left="360"/>
        <w:jc w:val="both"/>
        <w:rPr>
          <w:rFonts w:ascii="Times New Roman" w:hAnsi="Times New Roman" w:cs="Times New Roman"/>
          <w:sz w:val="24"/>
          <w:szCs w:val="24"/>
        </w:rPr>
      </w:pPr>
      <w:r w:rsidRPr="0047131D">
        <w:rPr>
          <w:rFonts w:ascii="Times New Roman" w:hAnsi="Times New Roman" w:cs="Times New Roman"/>
          <w:b/>
          <w:sz w:val="24"/>
          <w:szCs w:val="24"/>
        </w:rPr>
        <w:t>a.</w:t>
      </w:r>
      <w:r w:rsidRPr="0047131D">
        <w:rPr>
          <w:rFonts w:ascii="Times New Roman" w:hAnsi="Times New Roman" w:cs="Times New Roman"/>
          <w:sz w:val="24"/>
          <w:szCs w:val="24"/>
        </w:rPr>
        <w:t xml:space="preserve"> </w:t>
      </w:r>
      <w:proofErr w:type="spellStart"/>
      <w:r w:rsidRPr="0047131D">
        <w:rPr>
          <w:rFonts w:ascii="Times New Roman" w:hAnsi="Times New Roman" w:cs="Times New Roman"/>
          <w:sz w:val="24"/>
          <w:szCs w:val="24"/>
        </w:rPr>
        <w:t>Tính</w:t>
      </w:r>
      <w:proofErr w:type="spellEnd"/>
      <w:r w:rsidRPr="0047131D">
        <w:rPr>
          <w:rFonts w:ascii="Times New Roman" w:hAnsi="Times New Roman" w:cs="Times New Roman"/>
          <w:sz w:val="24"/>
          <w:szCs w:val="24"/>
        </w:rPr>
        <w:t xml:space="preserve"> </w:t>
      </w:r>
      <w:proofErr w:type="spellStart"/>
      <w:r w:rsidRPr="0047131D">
        <w:rPr>
          <w:rFonts w:ascii="Times New Roman" w:hAnsi="Times New Roman" w:cs="Times New Roman"/>
          <w:sz w:val="24"/>
          <w:szCs w:val="24"/>
        </w:rPr>
        <w:t>bước</w:t>
      </w:r>
      <w:proofErr w:type="spellEnd"/>
      <w:r w:rsidRPr="0047131D">
        <w:rPr>
          <w:rFonts w:ascii="Times New Roman" w:hAnsi="Times New Roman" w:cs="Times New Roman"/>
          <w:sz w:val="24"/>
          <w:szCs w:val="24"/>
        </w:rPr>
        <w:t xml:space="preserve"> </w:t>
      </w:r>
      <w:proofErr w:type="spellStart"/>
      <w:r w:rsidRPr="0047131D">
        <w:rPr>
          <w:rFonts w:ascii="Times New Roman" w:hAnsi="Times New Roman" w:cs="Times New Roman"/>
          <w:sz w:val="24"/>
          <w:szCs w:val="24"/>
        </w:rPr>
        <w:t>sóng</w:t>
      </w:r>
      <w:proofErr w:type="spellEnd"/>
      <w:r w:rsidRPr="0047131D">
        <w:rPr>
          <w:rFonts w:ascii="Times New Roman" w:hAnsi="Times New Roman" w:cs="Times New Roman"/>
          <w:sz w:val="24"/>
          <w:szCs w:val="24"/>
        </w:rPr>
        <w:t xml:space="preserve"> </w:t>
      </w:r>
      <w:r w:rsidRPr="0047131D">
        <w:rPr>
          <w:rFonts w:ascii="Times New Roman" w:hAnsi="Times New Roman" w:cs="Times New Roman"/>
          <w:position w:val="-6"/>
          <w:sz w:val="24"/>
          <w:szCs w:val="24"/>
        </w:rPr>
        <w:object w:dxaOrig="220" w:dyaOrig="279" w14:anchorId="069EA708">
          <v:shape id="_x0000_i1114" type="#_x0000_t75" alt="" style="width:12.25pt;height:14.25pt" o:ole="">
            <v:imagedata r:id="rId247" o:title=""/>
          </v:shape>
          <o:OLEObject Type="Embed" ProgID="Equation.DSMT4" ShapeID="_x0000_i1114" DrawAspect="Content" ObjectID="_1826434532" r:id="rId248"/>
        </w:object>
      </w:r>
      <w:r w:rsidRPr="0047131D">
        <w:rPr>
          <w:rFonts w:ascii="Times New Roman" w:hAnsi="Times New Roman" w:cs="Times New Roman"/>
          <w:sz w:val="24"/>
          <w:szCs w:val="24"/>
        </w:rPr>
        <w:t xml:space="preserve"> </w:t>
      </w:r>
      <w:proofErr w:type="spellStart"/>
      <w:r w:rsidRPr="0047131D">
        <w:rPr>
          <w:rFonts w:ascii="Times New Roman" w:hAnsi="Times New Roman" w:cs="Times New Roman"/>
          <w:sz w:val="24"/>
          <w:szCs w:val="24"/>
        </w:rPr>
        <w:t>của</w:t>
      </w:r>
      <w:proofErr w:type="spellEnd"/>
      <w:r w:rsidRPr="0047131D">
        <w:rPr>
          <w:rFonts w:ascii="Times New Roman" w:hAnsi="Times New Roman" w:cs="Times New Roman"/>
          <w:sz w:val="24"/>
          <w:szCs w:val="24"/>
        </w:rPr>
        <w:t xml:space="preserve"> </w:t>
      </w:r>
      <w:proofErr w:type="spellStart"/>
      <w:r w:rsidRPr="0047131D">
        <w:rPr>
          <w:rFonts w:ascii="Times New Roman" w:hAnsi="Times New Roman" w:cs="Times New Roman"/>
          <w:sz w:val="24"/>
          <w:szCs w:val="24"/>
        </w:rPr>
        <w:t>sóng</w:t>
      </w:r>
      <w:proofErr w:type="spellEnd"/>
      <w:r w:rsidRPr="0047131D">
        <w:rPr>
          <w:rFonts w:ascii="Times New Roman" w:hAnsi="Times New Roman" w:cs="Times New Roman"/>
          <w:sz w:val="24"/>
          <w:szCs w:val="24"/>
        </w:rPr>
        <w:t xml:space="preserve"> </w:t>
      </w:r>
      <w:proofErr w:type="spellStart"/>
      <w:r w:rsidRPr="0047131D">
        <w:rPr>
          <w:rFonts w:ascii="Times New Roman" w:hAnsi="Times New Roman" w:cs="Times New Roman"/>
          <w:sz w:val="24"/>
          <w:szCs w:val="24"/>
        </w:rPr>
        <w:t>trên</w:t>
      </w:r>
      <w:proofErr w:type="spellEnd"/>
      <w:r w:rsidRPr="0047131D">
        <w:rPr>
          <w:rFonts w:ascii="Times New Roman" w:hAnsi="Times New Roman" w:cs="Times New Roman"/>
          <w:sz w:val="24"/>
          <w:szCs w:val="24"/>
        </w:rPr>
        <w:t xml:space="preserve"> </w:t>
      </w:r>
      <w:proofErr w:type="spellStart"/>
      <w:r w:rsidRPr="0047131D">
        <w:rPr>
          <w:rFonts w:ascii="Times New Roman" w:hAnsi="Times New Roman" w:cs="Times New Roman"/>
          <w:sz w:val="24"/>
          <w:szCs w:val="24"/>
        </w:rPr>
        <w:t>dây</w:t>
      </w:r>
      <w:proofErr w:type="spellEnd"/>
      <w:r w:rsidRPr="0047131D">
        <w:rPr>
          <w:rFonts w:ascii="Times New Roman" w:hAnsi="Times New Roman" w:cs="Times New Roman"/>
          <w:sz w:val="24"/>
          <w:szCs w:val="24"/>
        </w:rPr>
        <w:t xml:space="preserve">. </w:t>
      </w:r>
    </w:p>
    <w:p w14:paraId="31EB8A66" w14:textId="7F177D50" w:rsidR="00643CE6" w:rsidRPr="0047131D" w:rsidRDefault="00643CE6" w:rsidP="00643CE6">
      <w:pPr>
        <w:spacing w:line="276" w:lineRule="auto"/>
        <w:ind w:firstLine="360"/>
        <w:rPr>
          <w:b/>
          <w:bCs/>
          <w:color w:val="FF0000"/>
          <w:sz w:val="24"/>
          <w:szCs w:val="24"/>
          <w:lang w:val="vi-VN"/>
        </w:rPr>
      </w:pPr>
      <w:r w:rsidRPr="0047131D">
        <w:rPr>
          <w:b/>
          <w:sz w:val="24"/>
          <w:szCs w:val="24"/>
        </w:rPr>
        <w:t>b.</w:t>
      </w:r>
      <w:r w:rsidRPr="0047131D">
        <w:rPr>
          <w:sz w:val="24"/>
          <w:szCs w:val="24"/>
        </w:rPr>
        <w:t xml:space="preserve"> </w:t>
      </w:r>
      <w:proofErr w:type="spellStart"/>
      <w:r w:rsidRPr="0047131D">
        <w:rPr>
          <w:sz w:val="24"/>
          <w:szCs w:val="24"/>
        </w:rPr>
        <w:t>Nếu</w:t>
      </w:r>
      <w:proofErr w:type="spellEnd"/>
      <w:r w:rsidRPr="0047131D">
        <w:rPr>
          <w:sz w:val="24"/>
          <w:szCs w:val="24"/>
        </w:rPr>
        <w:t xml:space="preserve"> </w:t>
      </w:r>
      <w:proofErr w:type="spellStart"/>
      <w:r w:rsidRPr="0047131D">
        <w:rPr>
          <w:sz w:val="24"/>
          <w:szCs w:val="24"/>
        </w:rPr>
        <w:t>dây</w:t>
      </w:r>
      <w:proofErr w:type="spellEnd"/>
      <w:r w:rsidRPr="0047131D">
        <w:rPr>
          <w:sz w:val="24"/>
          <w:szCs w:val="24"/>
        </w:rPr>
        <w:t xml:space="preserve"> dao </w:t>
      </w:r>
      <w:proofErr w:type="spellStart"/>
      <w:r w:rsidRPr="0047131D">
        <w:rPr>
          <w:sz w:val="24"/>
          <w:szCs w:val="24"/>
        </w:rPr>
        <w:t>động</w:t>
      </w:r>
      <w:proofErr w:type="spellEnd"/>
      <w:r w:rsidRPr="0047131D">
        <w:rPr>
          <w:sz w:val="24"/>
          <w:szCs w:val="24"/>
        </w:rPr>
        <w:t xml:space="preserve"> </w:t>
      </w:r>
      <w:proofErr w:type="spellStart"/>
      <w:r w:rsidRPr="0047131D">
        <w:rPr>
          <w:sz w:val="24"/>
          <w:szCs w:val="24"/>
        </w:rPr>
        <w:t>với</w:t>
      </w:r>
      <w:proofErr w:type="spellEnd"/>
      <w:r w:rsidRPr="0047131D">
        <w:rPr>
          <w:sz w:val="24"/>
          <w:szCs w:val="24"/>
        </w:rPr>
        <w:t xml:space="preserve"> </w:t>
      </w:r>
      <w:proofErr w:type="spellStart"/>
      <w:r w:rsidRPr="0047131D">
        <w:rPr>
          <w:sz w:val="24"/>
          <w:szCs w:val="24"/>
        </w:rPr>
        <w:t>ba</w:t>
      </w:r>
      <w:proofErr w:type="spellEnd"/>
      <w:r w:rsidRPr="0047131D">
        <w:rPr>
          <w:sz w:val="24"/>
          <w:szCs w:val="24"/>
        </w:rPr>
        <w:t xml:space="preserve"> </w:t>
      </w:r>
      <w:proofErr w:type="spellStart"/>
      <w:r w:rsidRPr="0047131D">
        <w:rPr>
          <w:sz w:val="24"/>
          <w:szCs w:val="24"/>
        </w:rPr>
        <w:t>bụng</w:t>
      </w:r>
      <w:proofErr w:type="spellEnd"/>
      <w:r w:rsidRPr="0047131D">
        <w:rPr>
          <w:sz w:val="24"/>
          <w:szCs w:val="24"/>
        </w:rPr>
        <w:t xml:space="preserve"> </w:t>
      </w:r>
      <w:proofErr w:type="spellStart"/>
      <w:r w:rsidRPr="0047131D">
        <w:rPr>
          <w:sz w:val="24"/>
          <w:szCs w:val="24"/>
        </w:rPr>
        <w:t>sóng</w:t>
      </w:r>
      <w:proofErr w:type="spellEnd"/>
      <w:r w:rsidRPr="0047131D">
        <w:rPr>
          <w:sz w:val="24"/>
          <w:szCs w:val="24"/>
        </w:rPr>
        <w:t xml:space="preserve"> </w:t>
      </w:r>
      <w:proofErr w:type="spellStart"/>
      <w:r w:rsidRPr="0047131D">
        <w:rPr>
          <w:sz w:val="24"/>
          <w:szCs w:val="24"/>
        </w:rPr>
        <w:t>thì</w:t>
      </w:r>
      <w:proofErr w:type="spellEnd"/>
      <w:r w:rsidRPr="0047131D">
        <w:rPr>
          <w:sz w:val="24"/>
          <w:szCs w:val="24"/>
        </w:rPr>
        <w:t xml:space="preserve"> </w:t>
      </w:r>
      <w:proofErr w:type="spellStart"/>
      <w:r w:rsidRPr="0047131D">
        <w:rPr>
          <w:sz w:val="24"/>
          <w:szCs w:val="24"/>
        </w:rPr>
        <w:t>bước</w:t>
      </w:r>
      <w:proofErr w:type="spellEnd"/>
      <w:r w:rsidRPr="0047131D">
        <w:rPr>
          <w:sz w:val="24"/>
          <w:szCs w:val="24"/>
        </w:rPr>
        <w:t xml:space="preserve"> </w:t>
      </w:r>
      <w:proofErr w:type="spellStart"/>
      <w:r w:rsidRPr="0047131D">
        <w:rPr>
          <w:sz w:val="24"/>
          <w:szCs w:val="24"/>
        </w:rPr>
        <w:t>sóng</w:t>
      </w:r>
      <w:proofErr w:type="spellEnd"/>
      <w:r w:rsidRPr="0047131D">
        <w:rPr>
          <w:sz w:val="24"/>
          <w:szCs w:val="24"/>
        </w:rPr>
        <w:t xml:space="preserve"> </w:t>
      </w:r>
      <w:proofErr w:type="spellStart"/>
      <w:r w:rsidRPr="0047131D">
        <w:rPr>
          <w:sz w:val="24"/>
          <w:szCs w:val="24"/>
        </w:rPr>
        <w:t>là</w:t>
      </w:r>
      <w:proofErr w:type="spellEnd"/>
      <w:r w:rsidRPr="0047131D">
        <w:rPr>
          <w:sz w:val="24"/>
          <w:szCs w:val="24"/>
        </w:rPr>
        <w:t xml:space="preserve"> bao </w:t>
      </w:r>
      <w:proofErr w:type="spellStart"/>
      <w:r w:rsidRPr="0047131D">
        <w:rPr>
          <w:sz w:val="24"/>
          <w:szCs w:val="24"/>
        </w:rPr>
        <w:t>nhiêu</w:t>
      </w:r>
      <w:proofErr w:type="spellEnd"/>
      <w:r w:rsidRPr="0047131D">
        <w:rPr>
          <w:sz w:val="24"/>
          <w:szCs w:val="24"/>
        </w:rPr>
        <w:t xml:space="preserve">? </w:t>
      </w:r>
    </w:p>
    <w:p w14:paraId="0AB22B1A" w14:textId="0B733C0A" w:rsidR="00A0513E" w:rsidRPr="0047131D" w:rsidRDefault="00A0513E" w:rsidP="00A0513E">
      <w:pPr>
        <w:jc w:val="center"/>
        <w:rPr>
          <w:b/>
          <w:sz w:val="24"/>
          <w:szCs w:val="24"/>
        </w:rPr>
      </w:pPr>
      <w:r w:rsidRPr="0047131D">
        <w:rPr>
          <w:b/>
          <w:sz w:val="24"/>
          <w:szCs w:val="24"/>
        </w:rPr>
        <w:t>ĐỀ MINH HỌA</w:t>
      </w:r>
      <w:r w:rsidR="005E03AB">
        <w:rPr>
          <w:b/>
          <w:sz w:val="24"/>
          <w:szCs w:val="24"/>
        </w:rPr>
        <w:t xml:space="preserve"> 5</w:t>
      </w:r>
    </w:p>
    <w:p w14:paraId="702C2D47" w14:textId="77777777" w:rsidR="00A0513E" w:rsidRPr="0047131D" w:rsidRDefault="00A0513E" w:rsidP="00A0513E">
      <w:pPr>
        <w:rPr>
          <w:sz w:val="24"/>
          <w:szCs w:val="24"/>
        </w:rPr>
      </w:pPr>
      <w:r w:rsidRPr="0047131D">
        <w:rPr>
          <w:b/>
          <w:sz w:val="24"/>
          <w:szCs w:val="24"/>
        </w:rPr>
        <w:lastRenderedPageBreak/>
        <w:t xml:space="preserve">PHẦN I (3,00 </w:t>
      </w:r>
      <w:proofErr w:type="spellStart"/>
      <w:r w:rsidRPr="0047131D">
        <w:rPr>
          <w:b/>
          <w:sz w:val="24"/>
          <w:szCs w:val="24"/>
        </w:rPr>
        <w:t>điểm</w:t>
      </w:r>
      <w:proofErr w:type="spellEnd"/>
      <w:r w:rsidRPr="0047131D">
        <w:rPr>
          <w:b/>
          <w:sz w:val="24"/>
          <w:szCs w:val="24"/>
        </w:rPr>
        <w:t>).</w:t>
      </w:r>
      <w:r w:rsidRPr="0047131D">
        <w:rPr>
          <w:sz w:val="24"/>
          <w:szCs w:val="24"/>
        </w:rPr>
        <w:t xml:space="preserve"> </w:t>
      </w:r>
      <w:r w:rsidRPr="0047131D">
        <w:rPr>
          <w:b/>
          <w:sz w:val="24"/>
          <w:szCs w:val="24"/>
        </w:rPr>
        <w:t xml:space="preserve">CÂU TRẮC NGHIỆM NHIỀU PHƯƠNG ÁN LỰA CHỌN. </w:t>
      </w:r>
      <w:r w:rsidRPr="0047131D">
        <w:rPr>
          <w:i/>
          <w:sz w:val="24"/>
          <w:szCs w:val="24"/>
        </w:rPr>
        <w:t xml:space="preserve">Học </w:t>
      </w:r>
      <w:proofErr w:type="spellStart"/>
      <w:r w:rsidRPr="0047131D">
        <w:rPr>
          <w:i/>
          <w:sz w:val="24"/>
          <w:szCs w:val="24"/>
        </w:rPr>
        <w:t>sinh</w:t>
      </w:r>
      <w:proofErr w:type="spellEnd"/>
      <w:r w:rsidRPr="0047131D">
        <w:rPr>
          <w:i/>
          <w:sz w:val="24"/>
          <w:szCs w:val="24"/>
        </w:rPr>
        <w:t xml:space="preserve"> </w:t>
      </w:r>
      <w:proofErr w:type="spellStart"/>
      <w:r w:rsidRPr="0047131D">
        <w:rPr>
          <w:i/>
          <w:sz w:val="24"/>
          <w:szCs w:val="24"/>
        </w:rPr>
        <w:t>trả</w:t>
      </w:r>
      <w:proofErr w:type="spellEnd"/>
      <w:r w:rsidRPr="0047131D">
        <w:rPr>
          <w:i/>
          <w:sz w:val="24"/>
          <w:szCs w:val="24"/>
        </w:rPr>
        <w:t xml:space="preserve"> </w:t>
      </w:r>
      <w:proofErr w:type="spellStart"/>
      <w:r w:rsidRPr="0047131D">
        <w:rPr>
          <w:i/>
          <w:sz w:val="24"/>
          <w:szCs w:val="24"/>
        </w:rPr>
        <w:t>lời</w:t>
      </w:r>
      <w:proofErr w:type="spellEnd"/>
      <w:r w:rsidRPr="0047131D">
        <w:rPr>
          <w:i/>
          <w:sz w:val="24"/>
          <w:szCs w:val="24"/>
        </w:rPr>
        <w:t xml:space="preserve"> </w:t>
      </w:r>
      <w:proofErr w:type="spellStart"/>
      <w:r w:rsidRPr="0047131D">
        <w:rPr>
          <w:i/>
          <w:sz w:val="24"/>
          <w:szCs w:val="24"/>
        </w:rPr>
        <w:t>từ</w:t>
      </w:r>
      <w:proofErr w:type="spellEnd"/>
      <w:r w:rsidRPr="0047131D">
        <w:rPr>
          <w:i/>
          <w:sz w:val="24"/>
          <w:szCs w:val="24"/>
        </w:rPr>
        <w:t xml:space="preserve"> </w:t>
      </w:r>
      <w:proofErr w:type="spellStart"/>
      <w:r w:rsidRPr="0047131D">
        <w:rPr>
          <w:i/>
          <w:sz w:val="24"/>
          <w:szCs w:val="24"/>
        </w:rPr>
        <w:t>câu</w:t>
      </w:r>
      <w:proofErr w:type="spellEnd"/>
      <w:r w:rsidRPr="0047131D">
        <w:rPr>
          <w:i/>
          <w:sz w:val="24"/>
          <w:szCs w:val="24"/>
        </w:rPr>
        <w:t xml:space="preserve"> 1 </w:t>
      </w:r>
      <w:proofErr w:type="spellStart"/>
      <w:r w:rsidRPr="0047131D">
        <w:rPr>
          <w:i/>
          <w:sz w:val="24"/>
          <w:szCs w:val="24"/>
        </w:rPr>
        <w:t>đến</w:t>
      </w:r>
      <w:proofErr w:type="spellEnd"/>
      <w:r w:rsidRPr="0047131D">
        <w:rPr>
          <w:i/>
          <w:sz w:val="24"/>
          <w:szCs w:val="24"/>
        </w:rPr>
        <w:t xml:space="preserve"> </w:t>
      </w:r>
      <w:proofErr w:type="spellStart"/>
      <w:r w:rsidRPr="0047131D">
        <w:rPr>
          <w:i/>
          <w:sz w:val="24"/>
          <w:szCs w:val="24"/>
        </w:rPr>
        <w:t>câu</w:t>
      </w:r>
      <w:proofErr w:type="spellEnd"/>
      <w:r w:rsidRPr="0047131D">
        <w:rPr>
          <w:i/>
          <w:sz w:val="24"/>
          <w:szCs w:val="24"/>
        </w:rPr>
        <w:t xml:space="preserve"> 12. </w:t>
      </w:r>
      <w:proofErr w:type="spellStart"/>
      <w:r w:rsidRPr="0047131D">
        <w:rPr>
          <w:i/>
          <w:sz w:val="24"/>
          <w:szCs w:val="24"/>
        </w:rPr>
        <w:t>Mỗi</w:t>
      </w:r>
      <w:proofErr w:type="spellEnd"/>
      <w:r w:rsidRPr="0047131D">
        <w:rPr>
          <w:i/>
          <w:sz w:val="24"/>
          <w:szCs w:val="24"/>
        </w:rPr>
        <w:t xml:space="preserve"> </w:t>
      </w:r>
      <w:proofErr w:type="spellStart"/>
      <w:r w:rsidRPr="0047131D">
        <w:rPr>
          <w:i/>
          <w:sz w:val="24"/>
          <w:szCs w:val="24"/>
        </w:rPr>
        <w:t>câu</w:t>
      </w:r>
      <w:proofErr w:type="spellEnd"/>
      <w:r w:rsidRPr="0047131D">
        <w:rPr>
          <w:i/>
          <w:sz w:val="24"/>
          <w:szCs w:val="24"/>
        </w:rPr>
        <w:t xml:space="preserve"> </w:t>
      </w:r>
      <w:proofErr w:type="spellStart"/>
      <w:r w:rsidRPr="0047131D">
        <w:rPr>
          <w:i/>
          <w:sz w:val="24"/>
          <w:szCs w:val="24"/>
        </w:rPr>
        <w:t>hỏi</w:t>
      </w:r>
      <w:proofErr w:type="spellEnd"/>
      <w:r w:rsidRPr="0047131D">
        <w:rPr>
          <w:i/>
          <w:sz w:val="24"/>
          <w:szCs w:val="24"/>
        </w:rPr>
        <w:t xml:space="preserve"> </w:t>
      </w:r>
      <w:proofErr w:type="spellStart"/>
      <w:r w:rsidRPr="0047131D">
        <w:rPr>
          <w:i/>
          <w:sz w:val="24"/>
          <w:szCs w:val="24"/>
        </w:rPr>
        <w:t>học</w:t>
      </w:r>
      <w:proofErr w:type="spellEnd"/>
      <w:r w:rsidRPr="0047131D">
        <w:rPr>
          <w:i/>
          <w:sz w:val="24"/>
          <w:szCs w:val="24"/>
        </w:rPr>
        <w:t xml:space="preserve"> </w:t>
      </w:r>
      <w:proofErr w:type="spellStart"/>
      <w:r w:rsidRPr="0047131D">
        <w:rPr>
          <w:i/>
          <w:sz w:val="24"/>
          <w:szCs w:val="24"/>
        </w:rPr>
        <w:t>sinh</w:t>
      </w:r>
      <w:proofErr w:type="spellEnd"/>
      <w:r w:rsidRPr="0047131D">
        <w:rPr>
          <w:i/>
          <w:sz w:val="24"/>
          <w:szCs w:val="24"/>
        </w:rPr>
        <w:t xml:space="preserve"> </w:t>
      </w:r>
      <w:proofErr w:type="spellStart"/>
      <w:r w:rsidRPr="0047131D">
        <w:rPr>
          <w:i/>
          <w:sz w:val="24"/>
          <w:szCs w:val="24"/>
        </w:rPr>
        <w:t>chỉ</w:t>
      </w:r>
      <w:proofErr w:type="spellEnd"/>
      <w:r w:rsidRPr="0047131D">
        <w:rPr>
          <w:i/>
          <w:sz w:val="24"/>
          <w:szCs w:val="24"/>
        </w:rPr>
        <w:t xml:space="preserve"> </w:t>
      </w:r>
      <w:proofErr w:type="spellStart"/>
      <w:r w:rsidRPr="0047131D">
        <w:rPr>
          <w:i/>
          <w:sz w:val="24"/>
          <w:szCs w:val="24"/>
        </w:rPr>
        <w:t>chọn</w:t>
      </w:r>
      <w:proofErr w:type="spellEnd"/>
      <w:r w:rsidRPr="0047131D">
        <w:rPr>
          <w:i/>
          <w:sz w:val="24"/>
          <w:szCs w:val="24"/>
        </w:rPr>
        <w:t xml:space="preserve"> </w:t>
      </w:r>
      <w:proofErr w:type="spellStart"/>
      <w:r w:rsidRPr="0047131D">
        <w:rPr>
          <w:i/>
          <w:sz w:val="24"/>
          <w:szCs w:val="24"/>
        </w:rPr>
        <w:t>một</w:t>
      </w:r>
      <w:proofErr w:type="spellEnd"/>
      <w:r w:rsidRPr="0047131D">
        <w:rPr>
          <w:i/>
          <w:sz w:val="24"/>
          <w:szCs w:val="24"/>
        </w:rPr>
        <w:t xml:space="preserve"> </w:t>
      </w:r>
      <w:proofErr w:type="spellStart"/>
      <w:r w:rsidRPr="0047131D">
        <w:rPr>
          <w:i/>
          <w:sz w:val="24"/>
          <w:szCs w:val="24"/>
        </w:rPr>
        <w:t>phương</w:t>
      </w:r>
      <w:proofErr w:type="spellEnd"/>
      <w:r w:rsidRPr="0047131D">
        <w:rPr>
          <w:i/>
          <w:sz w:val="24"/>
          <w:szCs w:val="24"/>
        </w:rPr>
        <w:t xml:space="preserve"> </w:t>
      </w:r>
      <w:proofErr w:type="spellStart"/>
      <w:r w:rsidRPr="0047131D">
        <w:rPr>
          <w:i/>
          <w:sz w:val="24"/>
          <w:szCs w:val="24"/>
        </w:rPr>
        <w:t>án</w:t>
      </w:r>
      <w:proofErr w:type="spellEnd"/>
    </w:p>
    <w:p w14:paraId="69D1FCC5" w14:textId="77777777" w:rsidR="00A0513E" w:rsidRPr="0047131D" w:rsidRDefault="00A0513E" w:rsidP="00A0513E">
      <w:pPr>
        <w:widowControl w:val="0"/>
        <w:tabs>
          <w:tab w:val="left" w:pos="284"/>
          <w:tab w:val="left" w:pos="2552"/>
          <w:tab w:val="left" w:pos="4820"/>
          <w:tab w:val="left" w:pos="7088"/>
        </w:tabs>
        <w:jc w:val="both"/>
        <w:rPr>
          <w:color w:val="000000"/>
          <w:sz w:val="24"/>
          <w:szCs w:val="24"/>
        </w:rPr>
      </w:pPr>
      <w:r w:rsidRPr="0047131D">
        <w:rPr>
          <w:rFonts w:eastAsia="Meiryo"/>
          <w:b/>
          <w:bCs/>
          <w:noProof/>
          <w:sz w:val="24"/>
          <w:szCs w:val="24"/>
          <w:lang w:val="vi-VN"/>
        </w:rPr>
        <w:t>Câu 1:</w:t>
      </w:r>
      <w:r w:rsidRPr="0047131D">
        <w:rPr>
          <w:rFonts w:eastAsia="Meiryo"/>
          <w:noProof/>
          <w:sz w:val="24"/>
          <w:szCs w:val="24"/>
          <w:lang w:val="vi-VN"/>
        </w:rPr>
        <w:t xml:space="preserve"> </w:t>
      </w:r>
      <w:proofErr w:type="spellStart"/>
      <w:r w:rsidRPr="0047131D">
        <w:rPr>
          <w:color w:val="000000"/>
          <w:sz w:val="24"/>
          <w:szCs w:val="24"/>
        </w:rPr>
        <w:t>Một</w:t>
      </w:r>
      <w:proofErr w:type="spellEnd"/>
      <w:r w:rsidRPr="0047131D">
        <w:rPr>
          <w:color w:val="000000"/>
          <w:sz w:val="24"/>
          <w:szCs w:val="24"/>
        </w:rPr>
        <w:t xml:space="preserve"> </w:t>
      </w:r>
      <w:proofErr w:type="spellStart"/>
      <w:r w:rsidRPr="0047131D">
        <w:rPr>
          <w:color w:val="000000"/>
          <w:sz w:val="24"/>
          <w:szCs w:val="24"/>
        </w:rPr>
        <w:t>vật</w:t>
      </w:r>
      <w:proofErr w:type="spellEnd"/>
      <w:r w:rsidRPr="0047131D">
        <w:rPr>
          <w:color w:val="000000"/>
          <w:sz w:val="24"/>
          <w:szCs w:val="24"/>
        </w:rPr>
        <w:t xml:space="preserve"> dao </w:t>
      </w:r>
      <w:proofErr w:type="spellStart"/>
      <w:r w:rsidRPr="0047131D">
        <w:rPr>
          <w:color w:val="000000"/>
          <w:sz w:val="24"/>
          <w:szCs w:val="24"/>
        </w:rPr>
        <w:t>động</w:t>
      </w:r>
      <w:proofErr w:type="spellEnd"/>
      <w:r w:rsidRPr="0047131D">
        <w:rPr>
          <w:color w:val="000000"/>
          <w:sz w:val="24"/>
          <w:szCs w:val="24"/>
        </w:rPr>
        <w:t xml:space="preserve"> </w:t>
      </w:r>
      <w:proofErr w:type="spellStart"/>
      <w:r w:rsidRPr="0047131D">
        <w:rPr>
          <w:color w:val="000000"/>
          <w:sz w:val="24"/>
          <w:szCs w:val="24"/>
        </w:rPr>
        <w:t>điều</w:t>
      </w:r>
      <w:proofErr w:type="spellEnd"/>
      <w:r w:rsidRPr="0047131D">
        <w:rPr>
          <w:color w:val="000000"/>
          <w:sz w:val="24"/>
          <w:szCs w:val="24"/>
        </w:rPr>
        <w:t xml:space="preserve"> </w:t>
      </w:r>
      <w:proofErr w:type="spellStart"/>
      <w:r w:rsidRPr="0047131D">
        <w:rPr>
          <w:color w:val="000000"/>
          <w:sz w:val="24"/>
          <w:szCs w:val="24"/>
        </w:rPr>
        <w:t>hòa</w:t>
      </w:r>
      <w:proofErr w:type="spellEnd"/>
      <w:r w:rsidRPr="0047131D">
        <w:rPr>
          <w:color w:val="000000"/>
          <w:sz w:val="24"/>
          <w:szCs w:val="24"/>
        </w:rPr>
        <w:t xml:space="preserve"> </w:t>
      </w:r>
      <w:proofErr w:type="spellStart"/>
      <w:r w:rsidRPr="0047131D">
        <w:rPr>
          <w:color w:val="000000"/>
          <w:sz w:val="24"/>
          <w:szCs w:val="24"/>
        </w:rPr>
        <w:t>theo</w:t>
      </w:r>
      <w:proofErr w:type="spellEnd"/>
      <w:r w:rsidRPr="0047131D">
        <w:rPr>
          <w:color w:val="000000"/>
          <w:sz w:val="24"/>
          <w:szCs w:val="24"/>
        </w:rPr>
        <w:t xml:space="preserve"> </w:t>
      </w:r>
      <w:proofErr w:type="spellStart"/>
      <w:r w:rsidRPr="0047131D">
        <w:rPr>
          <w:color w:val="000000"/>
          <w:sz w:val="24"/>
          <w:szCs w:val="24"/>
        </w:rPr>
        <w:t>phương</w:t>
      </w:r>
      <w:proofErr w:type="spellEnd"/>
      <w:r w:rsidRPr="0047131D">
        <w:rPr>
          <w:color w:val="000000"/>
          <w:sz w:val="24"/>
          <w:szCs w:val="24"/>
        </w:rPr>
        <w:t xml:space="preserve"> </w:t>
      </w:r>
      <w:proofErr w:type="spellStart"/>
      <w:r w:rsidRPr="0047131D">
        <w:rPr>
          <w:color w:val="000000"/>
          <w:sz w:val="24"/>
          <w:szCs w:val="24"/>
        </w:rPr>
        <w:t>trình</w:t>
      </w:r>
      <w:proofErr w:type="spellEnd"/>
      <w:r w:rsidRPr="0047131D">
        <w:rPr>
          <w:color w:val="000000"/>
          <w:sz w:val="24"/>
          <w:szCs w:val="24"/>
        </w:rPr>
        <w:t xml:space="preserve"> </w:t>
      </w:r>
      <w:r w:rsidRPr="0047131D">
        <w:rPr>
          <w:color w:val="000000"/>
          <w:position w:val="-14"/>
          <w:sz w:val="24"/>
          <w:szCs w:val="24"/>
        </w:rPr>
        <w:object w:dxaOrig="1760" w:dyaOrig="400" w14:anchorId="0A28A288">
          <v:shape id="_x0000_i1115" type="#_x0000_t75" style="width:88.3pt;height:20.4pt" o:ole="">
            <v:imagedata r:id="rId249" o:title=""/>
          </v:shape>
          <o:OLEObject Type="Embed" ProgID="Equation.DSMT4" ShapeID="_x0000_i1115" DrawAspect="Content" ObjectID="_1826434533" r:id="rId250"/>
        </w:object>
      </w:r>
      <w:r w:rsidRPr="0047131D">
        <w:rPr>
          <w:color w:val="000000"/>
          <w:position w:val="-10"/>
          <w:sz w:val="24"/>
          <w:szCs w:val="24"/>
        </w:rPr>
        <w:object w:dxaOrig="760" w:dyaOrig="320" w14:anchorId="53EFE12B">
          <v:shape id="_x0000_i1116" type="#_x0000_t75" style="width:37.35pt;height:16.3pt" o:ole="">
            <v:imagedata r:id="rId251" o:title=""/>
          </v:shape>
          <o:OLEObject Type="Embed" ProgID="Equation.DSMT4" ShapeID="_x0000_i1116" DrawAspect="Content" ObjectID="_1826434534" r:id="rId252"/>
        </w:object>
      </w:r>
      <w:r w:rsidRPr="0047131D">
        <w:rPr>
          <w:color w:val="000000"/>
          <w:sz w:val="24"/>
          <w:szCs w:val="24"/>
        </w:rPr>
        <w:t xml:space="preserve">. </w:t>
      </w:r>
      <w:proofErr w:type="spellStart"/>
      <w:r w:rsidRPr="0047131D">
        <w:rPr>
          <w:color w:val="000000"/>
          <w:sz w:val="24"/>
          <w:szCs w:val="24"/>
        </w:rPr>
        <w:t>Tần</w:t>
      </w:r>
      <w:proofErr w:type="spellEnd"/>
      <w:r w:rsidRPr="0047131D">
        <w:rPr>
          <w:color w:val="000000"/>
          <w:sz w:val="24"/>
          <w:szCs w:val="24"/>
        </w:rPr>
        <w:t xml:space="preserve"> </w:t>
      </w:r>
      <w:proofErr w:type="spellStart"/>
      <w:r w:rsidRPr="0047131D">
        <w:rPr>
          <w:color w:val="000000"/>
          <w:sz w:val="24"/>
          <w:szCs w:val="24"/>
        </w:rPr>
        <w:t>số</w:t>
      </w:r>
      <w:proofErr w:type="spellEnd"/>
      <w:r w:rsidRPr="0047131D">
        <w:rPr>
          <w:color w:val="000000"/>
          <w:sz w:val="24"/>
          <w:szCs w:val="24"/>
        </w:rPr>
        <w:t xml:space="preserve"> </w:t>
      </w:r>
      <w:proofErr w:type="spellStart"/>
      <w:r w:rsidRPr="0047131D">
        <w:rPr>
          <w:color w:val="000000"/>
          <w:sz w:val="24"/>
          <w:szCs w:val="24"/>
        </w:rPr>
        <w:t>góc</w:t>
      </w:r>
      <w:proofErr w:type="spellEnd"/>
      <w:r w:rsidRPr="0047131D">
        <w:rPr>
          <w:color w:val="000000"/>
          <w:sz w:val="24"/>
          <w:szCs w:val="24"/>
        </w:rPr>
        <w:t xml:space="preserve"> </w:t>
      </w:r>
      <w:proofErr w:type="spellStart"/>
      <w:r w:rsidRPr="0047131D">
        <w:rPr>
          <w:color w:val="000000"/>
          <w:sz w:val="24"/>
          <w:szCs w:val="24"/>
        </w:rPr>
        <w:t>của</w:t>
      </w:r>
      <w:proofErr w:type="spellEnd"/>
      <w:r w:rsidRPr="0047131D">
        <w:rPr>
          <w:color w:val="000000"/>
          <w:sz w:val="24"/>
          <w:szCs w:val="24"/>
        </w:rPr>
        <w:t xml:space="preserve"> dao </w:t>
      </w:r>
      <w:proofErr w:type="spellStart"/>
      <w:r w:rsidRPr="0047131D">
        <w:rPr>
          <w:color w:val="000000"/>
          <w:sz w:val="24"/>
          <w:szCs w:val="24"/>
        </w:rPr>
        <w:t>động</w:t>
      </w:r>
      <w:proofErr w:type="spellEnd"/>
      <w:r w:rsidRPr="0047131D">
        <w:rPr>
          <w:color w:val="000000"/>
          <w:sz w:val="24"/>
          <w:szCs w:val="24"/>
        </w:rPr>
        <w:t xml:space="preserve"> </w:t>
      </w:r>
      <w:proofErr w:type="spellStart"/>
      <w:r w:rsidRPr="0047131D">
        <w:rPr>
          <w:color w:val="000000"/>
          <w:sz w:val="24"/>
          <w:szCs w:val="24"/>
        </w:rPr>
        <w:t>là</w:t>
      </w:r>
      <w:proofErr w:type="spellEnd"/>
      <w:r w:rsidRPr="0047131D">
        <w:rPr>
          <w:color w:val="000000"/>
          <w:sz w:val="24"/>
          <w:szCs w:val="24"/>
        </w:rPr>
        <w:t xml:space="preserve"> </w:t>
      </w:r>
    </w:p>
    <w:p w14:paraId="37DAF4B3" w14:textId="77777777" w:rsidR="00A0513E" w:rsidRPr="0047131D" w:rsidRDefault="00A0513E" w:rsidP="00A0513E">
      <w:pPr>
        <w:widowControl w:val="0"/>
        <w:tabs>
          <w:tab w:val="left" w:pos="284"/>
          <w:tab w:val="left" w:pos="2552"/>
          <w:tab w:val="left" w:pos="4820"/>
          <w:tab w:val="left" w:pos="7088"/>
        </w:tabs>
        <w:jc w:val="both"/>
        <w:rPr>
          <w:i/>
          <w:iCs/>
          <w:color w:val="000000"/>
          <w:sz w:val="24"/>
          <w:szCs w:val="24"/>
        </w:rPr>
      </w:pPr>
      <w:r w:rsidRPr="0047131D">
        <w:rPr>
          <w:b/>
          <w:color w:val="000000"/>
          <w:sz w:val="24"/>
          <w:szCs w:val="24"/>
        </w:rPr>
        <w:tab/>
        <w:t>A</w:t>
      </w:r>
      <w:r w:rsidRPr="0047131D">
        <w:rPr>
          <w:color w:val="000000"/>
          <w:sz w:val="24"/>
          <w:szCs w:val="24"/>
        </w:rPr>
        <w:t xml:space="preserve">. </w:t>
      </w:r>
      <w:r w:rsidRPr="0047131D">
        <w:rPr>
          <w:i/>
          <w:iCs/>
          <w:color w:val="000000"/>
          <w:sz w:val="24"/>
          <w:szCs w:val="24"/>
        </w:rPr>
        <w:t>A.</w:t>
      </w:r>
      <w:r w:rsidRPr="0047131D">
        <w:rPr>
          <w:color w:val="000000"/>
          <w:sz w:val="24"/>
          <w:szCs w:val="24"/>
        </w:rPr>
        <w:tab/>
      </w:r>
      <w:r w:rsidRPr="0047131D">
        <w:rPr>
          <w:b/>
          <w:color w:val="000000"/>
          <w:sz w:val="24"/>
          <w:szCs w:val="24"/>
        </w:rPr>
        <w:t>B</w:t>
      </w:r>
      <w:r w:rsidRPr="0047131D">
        <w:rPr>
          <w:color w:val="000000"/>
          <w:sz w:val="24"/>
          <w:szCs w:val="24"/>
        </w:rPr>
        <w:t>.</w:t>
      </w:r>
      <w:r w:rsidRPr="0047131D">
        <w:rPr>
          <w:b/>
          <w:color w:val="000000"/>
          <w:position w:val="-6"/>
          <w:sz w:val="24"/>
          <w:szCs w:val="24"/>
        </w:rPr>
        <w:object w:dxaOrig="240" w:dyaOrig="220" w14:anchorId="349E1D71">
          <v:shape id="_x0000_i1117" type="#_x0000_t75" style="width:12.25pt;height:12.25pt" o:ole="">
            <v:imagedata r:id="rId253" o:title=""/>
          </v:shape>
          <o:OLEObject Type="Embed" ProgID="Equation.DSMT4" ShapeID="_x0000_i1117" DrawAspect="Content" ObjectID="_1826434535" r:id="rId254"/>
        </w:object>
      </w:r>
      <w:r w:rsidRPr="0047131D">
        <w:rPr>
          <w:color w:val="000000"/>
          <w:sz w:val="24"/>
          <w:szCs w:val="24"/>
        </w:rPr>
        <w:t>.</w:t>
      </w:r>
      <w:r w:rsidRPr="0047131D">
        <w:rPr>
          <w:color w:val="000000"/>
          <w:sz w:val="24"/>
          <w:szCs w:val="24"/>
        </w:rPr>
        <w:tab/>
      </w:r>
      <w:r w:rsidRPr="0047131D">
        <w:rPr>
          <w:b/>
          <w:color w:val="000000"/>
          <w:sz w:val="24"/>
          <w:szCs w:val="24"/>
        </w:rPr>
        <w:t>C</w:t>
      </w:r>
      <w:r w:rsidRPr="0047131D">
        <w:rPr>
          <w:color w:val="000000"/>
          <w:sz w:val="24"/>
          <w:szCs w:val="24"/>
        </w:rPr>
        <w:t>.</w:t>
      </w:r>
      <w:r w:rsidRPr="0047131D">
        <w:rPr>
          <w:color w:val="000000"/>
          <w:position w:val="-10"/>
          <w:sz w:val="24"/>
          <w:szCs w:val="24"/>
        </w:rPr>
        <w:object w:dxaOrig="220" w:dyaOrig="260" w14:anchorId="30DC4454">
          <v:shape id="_x0000_i1118" type="#_x0000_t75" style="width:12.25pt;height:12.25pt" o:ole="">
            <v:imagedata r:id="rId255" o:title=""/>
          </v:shape>
          <o:OLEObject Type="Embed" ProgID="Equation.DSMT4" ShapeID="_x0000_i1118" DrawAspect="Content" ObjectID="_1826434536" r:id="rId256"/>
        </w:object>
      </w:r>
      <w:r w:rsidRPr="0047131D">
        <w:rPr>
          <w:color w:val="000000"/>
          <w:sz w:val="24"/>
          <w:szCs w:val="24"/>
        </w:rPr>
        <w:t>.</w:t>
      </w:r>
      <w:r w:rsidRPr="0047131D">
        <w:rPr>
          <w:color w:val="000000"/>
          <w:sz w:val="24"/>
          <w:szCs w:val="24"/>
        </w:rPr>
        <w:tab/>
      </w:r>
      <w:r w:rsidRPr="0047131D">
        <w:rPr>
          <w:b/>
          <w:color w:val="000000"/>
          <w:sz w:val="24"/>
          <w:szCs w:val="24"/>
        </w:rPr>
        <w:t>D</w:t>
      </w:r>
      <w:r w:rsidRPr="0047131D">
        <w:rPr>
          <w:color w:val="000000"/>
          <w:sz w:val="24"/>
          <w:szCs w:val="24"/>
        </w:rPr>
        <w:t xml:space="preserve">. </w:t>
      </w:r>
      <w:r w:rsidRPr="0047131D">
        <w:rPr>
          <w:i/>
          <w:iCs/>
          <w:color w:val="000000"/>
          <w:sz w:val="24"/>
          <w:szCs w:val="24"/>
        </w:rPr>
        <w:t>x.</w:t>
      </w:r>
    </w:p>
    <w:p w14:paraId="65EA366A" w14:textId="77777777" w:rsidR="00A0513E" w:rsidRPr="0047131D" w:rsidRDefault="00A0513E" w:rsidP="00A0513E">
      <w:pPr>
        <w:rPr>
          <w:rFonts w:eastAsia="Calibri"/>
          <w:sz w:val="24"/>
          <w:szCs w:val="24"/>
          <w:shd w:val="clear" w:color="auto" w:fill="FFFFFF"/>
        </w:rPr>
      </w:pPr>
      <w:r w:rsidRPr="0047131D">
        <w:rPr>
          <w:rFonts w:eastAsia="Meiryo"/>
          <w:b/>
          <w:bCs/>
          <w:noProof/>
          <w:sz w:val="24"/>
          <w:szCs w:val="24"/>
          <w:lang w:val="vi-VN"/>
        </w:rPr>
        <w:t>Câu 2:</w:t>
      </w:r>
      <w:r w:rsidRPr="0047131D">
        <w:rPr>
          <w:rFonts w:eastAsia="Meiryo"/>
          <w:noProof/>
          <w:sz w:val="24"/>
          <w:szCs w:val="24"/>
          <w:lang w:val="vi-VN"/>
        </w:rPr>
        <w:t xml:space="preserve"> </w:t>
      </w:r>
      <w:proofErr w:type="spellStart"/>
      <w:r w:rsidRPr="0047131D">
        <w:rPr>
          <w:rFonts w:eastAsia="Calibri"/>
          <w:sz w:val="24"/>
          <w:szCs w:val="24"/>
          <w:shd w:val="clear" w:color="auto" w:fill="FFFFFF"/>
        </w:rPr>
        <w:t>Chọn</w:t>
      </w:r>
      <w:proofErr w:type="spellEnd"/>
      <w:r w:rsidRPr="0047131D">
        <w:rPr>
          <w:rFonts w:eastAsia="Calibri"/>
          <w:sz w:val="24"/>
          <w:szCs w:val="24"/>
          <w:shd w:val="clear" w:color="auto" w:fill="FFFFFF"/>
        </w:rPr>
        <w:t xml:space="preserve"> </w:t>
      </w:r>
      <w:proofErr w:type="spellStart"/>
      <w:r w:rsidRPr="0047131D">
        <w:rPr>
          <w:rFonts w:eastAsia="Calibri"/>
          <w:sz w:val="24"/>
          <w:szCs w:val="24"/>
          <w:shd w:val="clear" w:color="auto" w:fill="FFFFFF"/>
        </w:rPr>
        <w:t>phát</w:t>
      </w:r>
      <w:proofErr w:type="spellEnd"/>
      <w:r w:rsidRPr="0047131D">
        <w:rPr>
          <w:rFonts w:eastAsia="Calibri"/>
          <w:sz w:val="24"/>
          <w:szCs w:val="24"/>
          <w:shd w:val="clear" w:color="auto" w:fill="FFFFFF"/>
        </w:rPr>
        <w:t xml:space="preserve"> </w:t>
      </w:r>
      <w:proofErr w:type="spellStart"/>
      <w:r w:rsidRPr="0047131D">
        <w:rPr>
          <w:rFonts w:eastAsia="Calibri"/>
          <w:sz w:val="24"/>
          <w:szCs w:val="24"/>
          <w:shd w:val="clear" w:color="auto" w:fill="FFFFFF"/>
        </w:rPr>
        <w:t>biểu</w:t>
      </w:r>
      <w:proofErr w:type="spellEnd"/>
      <w:r w:rsidRPr="0047131D">
        <w:rPr>
          <w:rFonts w:eastAsia="Calibri"/>
          <w:sz w:val="24"/>
          <w:szCs w:val="24"/>
          <w:shd w:val="clear" w:color="auto" w:fill="FFFFFF"/>
        </w:rPr>
        <w:t> </w:t>
      </w:r>
      <w:proofErr w:type="spellStart"/>
      <w:r w:rsidRPr="0047131D">
        <w:rPr>
          <w:rStyle w:val="Strong"/>
          <w:rFonts w:eastAsia="Calibri"/>
          <w:sz w:val="24"/>
          <w:szCs w:val="24"/>
          <w:shd w:val="clear" w:color="auto" w:fill="FFFFFF"/>
        </w:rPr>
        <w:t>đúng</w:t>
      </w:r>
      <w:proofErr w:type="spellEnd"/>
      <w:r w:rsidRPr="0047131D">
        <w:rPr>
          <w:rStyle w:val="Strong"/>
          <w:rFonts w:eastAsia="Calibri"/>
          <w:sz w:val="24"/>
          <w:szCs w:val="24"/>
          <w:shd w:val="clear" w:color="auto" w:fill="FFFFFF"/>
        </w:rPr>
        <w:t> </w:t>
      </w:r>
      <w:proofErr w:type="spellStart"/>
      <w:r w:rsidRPr="0047131D">
        <w:rPr>
          <w:rFonts w:eastAsia="Calibri"/>
          <w:sz w:val="24"/>
          <w:szCs w:val="24"/>
          <w:shd w:val="clear" w:color="auto" w:fill="FFFFFF"/>
        </w:rPr>
        <w:t>khi</w:t>
      </w:r>
      <w:proofErr w:type="spellEnd"/>
      <w:r w:rsidRPr="0047131D">
        <w:rPr>
          <w:rFonts w:eastAsia="Calibri"/>
          <w:sz w:val="24"/>
          <w:szCs w:val="24"/>
          <w:shd w:val="clear" w:color="auto" w:fill="FFFFFF"/>
        </w:rPr>
        <w:t xml:space="preserve"> </w:t>
      </w:r>
      <w:proofErr w:type="spellStart"/>
      <w:r w:rsidRPr="0047131D">
        <w:rPr>
          <w:rFonts w:eastAsia="Calibri"/>
          <w:sz w:val="24"/>
          <w:szCs w:val="24"/>
          <w:shd w:val="clear" w:color="auto" w:fill="FFFFFF"/>
        </w:rPr>
        <w:t>nói</w:t>
      </w:r>
      <w:proofErr w:type="spellEnd"/>
      <w:r w:rsidRPr="0047131D">
        <w:rPr>
          <w:rFonts w:eastAsia="Calibri"/>
          <w:sz w:val="24"/>
          <w:szCs w:val="24"/>
          <w:shd w:val="clear" w:color="auto" w:fill="FFFFFF"/>
        </w:rPr>
        <w:t xml:space="preserve"> </w:t>
      </w:r>
      <w:proofErr w:type="spellStart"/>
      <w:r w:rsidRPr="0047131D">
        <w:rPr>
          <w:rFonts w:eastAsia="Calibri"/>
          <w:sz w:val="24"/>
          <w:szCs w:val="24"/>
          <w:shd w:val="clear" w:color="auto" w:fill="FFFFFF"/>
        </w:rPr>
        <w:t>về</w:t>
      </w:r>
      <w:proofErr w:type="spellEnd"/>
      <w:r w:rsidRPr="0047131D">
        <w:rPr>
          <w:rFonts w:eastAsia="Calibri"/>
          <w:sz w:val="24"/>
          <w:szCs w:val="24"/>
          <w:shd w:val="clear" w:color="auto" w:fill="FFFFFF"/>
        </w:rPr>
        <w:t xml:space="preserve"> </w:t>
      </w:r>
      <w:proofErr w:type="spellStart"/>
      <w:r w:rsidRPr="0047131D">
        <w:rPr>
          <w:rFonts w:eastAsia="Calibri"/>
          <w:sz w:val="24"/>
          <w:szCs w:val="24"/>
          <w:shd w:val="clear" w:color="auto" w:fill="FFFFFF"/>
        </w:rPr>
        <w:t>vật</w:t>
      </w:r>
      <w:proofErr w:type="spellEnd"/>
      <w:r w:rsidRPr="0047131D">
        <w:rPr>
          <w:rFonts w:eastAsia="Calibri"/>
          <w:sz w:val="24"/>
          <w:szCs w:val="24"/>
          <w:shd w:val="clear" w:color="auto" w:fill="FFFFFF"/>
        </w:rPr>
        <w:t xml:space="preserve"> dao </w:t>
      </w:r>
      <w:proofErr w:type="spellStart"/>
      <w:r w:rsidRPr="0047131D">
        <w:rPr>
          <w:rFonts w:eastAsia="Calibri"/>
          <w:sz w:val="24"/>
          <w:szCs w:val="24"/>
          <w:shd w:val="clear" w:color="auto" w:fill="FFFFFF"/>
        </w:rPr>
        <w:t>động</w:t>
      </w:r>
      <w:proofErr w:type="spellEnd"/>
      <w:r w:rsidRPr="0047131D">
        <w:rPr>
          <w:rFonts w:eastAsia="Calibri"/>
          <w:sz w:val="24"/>
          <w:szCs w:val="24"/>
          <w:shd w:val="clear" w:color="auto" w:fill="FFFFFF"/>
        </w:rPr>
        <w:t xml:space="preserve"> </w:t>
      </w:r>
      <w:proofErr w:type="spellStart"/>
      <w:r w:rsidRPr="0047131D">
        <w:rPr>
          <w:rFonts w:eastAsia="Calibri"/>
          <w:sz w:val="24"/>
          <w:szCs w:val="24"/>
          <w:shd w:val="clear" w:color="auto" w:fill="FFFFFF"/>
        </w:rPr>
        <w:t>điều</w:t>
      </w:r>
      <w:proofErr w:type="spellEnd"/>
      <w:r w:rsidRPr="0047131D">
        <w:rPr>
          <w:rFonts w:eastAsia="Calibri"/>
          <w:sz w:val="24"/>
          <w:szCs w:val="24"/>
          <w:shd w:val="clear" w:color="auto" w:fill="FFFFFF"/>
        </w:rPr>
        <w:t xml:space="preserve"> </w:t>
      </w:r>
      <w:proofErr w:type="spellStart"/>
      <w:r w:rsidRPr="0047131D">
        <w:rPr>
          <w:rFonts w:eastAsia="Calibri"/>
          <w:sz w:val="24"/>
          <w:szCs w:val="24"/>
          <w:shd w:val="clear" w:color="auto" w:fill="FFFFFF"/>
        </w:rPr>
        <w:t>hòa</w:t>
      </w:r>
      <w:proofErr w:type="spellEnd"/>
      <w:r w:rsidRPr="0047131D">
        <w:rPr>
          <w:rFonts w:eastAsia="Calibri"/>
          <w:sz w:val="24"/>
          <w:szCs w:val="24"/>
          <w:shd w:val="clear" w:color="auto" w:fill="FFFFFF"/>
        </w:rPr>
        <w:t>.</w:t>
      </w:r>
    </w:p>
    <w:p w14:paraId="653673F8" w14:textId="77777777" w:rsidR="00A0513E" w:rsidRPr="0047131D" w:rsidRDefault="00A0513E" w:rsidP="00A0513E">
      <w:pPr>
        <w:pStyle w:val="NormalWeb"/>
        <w:shd w:val="clear" w:color="auto" w:fill="FFFFFF"/>
      </w:pPr>
      <w:r w:rsidRPr="0047131D">
        <w:rPr>
          <w:rStyle w:val="Strong"/>
        </w:rPr>
        <w:t xml:space="preserve">A. </w:t>
      </w:r>
      <w:proofErr w:type="spellStart"/>
      <w:r w:rsidRPr="0047131D">
        <w:t>Vận</w:t>
      </w:r>
      <w:proofErr w:type="spellEnd"/>
      <w:r w:rsidRPr="0047131D">
        <w:t xml:space="preserve"> </w:t>
      </w:r>
      <w:proofErr w:type="spellStart"/>
      <w:r w:rsidRPr="0047131D">
        <w:t>tốc</w:t>
      </w:r>
      <w:proofErr w:type="spellEnd"/>
      <w:r w:rsidRPr="0047131D">
        <w:t xml:space="preserve"> </w:t>
      </w:r>
      <w:proofErr w:type="spellStart"/>
      <w:r w:rsidRPr="0047131D">
        <w:t>và</w:t>
      </w:r>
      <w:proofErr w:type="spellEnd"/>
      <w:r w:rsidRPr="0047131D">
        <w:t xml:space="preserve"> li </w:t>
      </w:r>
      <w:proofErr w:type="spellStart"/>
      <w:r w:rsidRPr="0047131D">
        <w:t>độ</w:t>
      </w:r>
      <w:proofErr w:type="spellEnd"/>
      <w:r w:rsidRPr="0047131D">
        <w:t xml:space="preserve"> </w:t>
      </w:r>
      <w:proofErr w:type="spellStart"/>
      <w:r w:rsidRPr="0047131D">
        <w:t>cùng</w:t>
      </w:r>
      <w:proofErr w:type="spellEnd"/>
      <w:r w:rsidRPr="0047131D">
        <w:t xml:space="preserve"> </w:t>
      </w:r>
      <w:proofErr w:type="spellStart"/>
      <w:r w:rsidRPr="0047131D">
        <w:t>pha</w:t>
      </w:r>
      <w:proofErr w:type="spellEnd"/>
      <w:r w:rsidRPr="0047131D">
        <w:t xml:space="preserve"> </w:t>
      </w:r>
      <w:proofErr w:type="spellStart"/>
      <w:r w:rsidRPr="0047131D">
        <w:t>với</w:t>
      </w:r>
      <w:proofErr w:type="spellEnd"/>
      <w:r w:rsidRPr="0047131D">
        <w:t xml:space="preserve"> </w:t>
      </w:r>
      <w:proofErr w:type="spellStart"/>
      <w:r w:rsidRPr="0047131D">
        <w:t>nhau</w:t>
      </w:r>
      <w:proofErr w:type="spellEnd"/>
      <w:r w:rsidRPr="0047131D">
        <w:t>.</w:t>
      </w:r>
      <w:r w:rsidRPr="0047131D">
        <w:tab/>
      </w:r>
      <w:r w:rsidRPr="0047131D">
        <w:tab/>
      </w:r>
      <w:r w:rsidRPr="0047131D">
        <w:tab/>
      </w:r>
      <w:r w:rsidRPr="0047131D">
        <w:rPr>
          <w:rStyle w:val="Strong"/>
        </w:rPr>
        <w:t>B.</w:t>
      </w:r>
      <w:r w:rsidRPr="0047131D">
        <w:t> </w:t>
      </w:r>
      <w:proofErr w:type="spellStart"/>
      <w:r w:rsidRPr="0047131D">
        <w:t>Vận</w:t>
      </w:r>
      <w:proofErr w:type="spellEnd"/>
      <w:r w:rsidRPr="0047131D">
        <w:t xml:space="preserve"> </w:t>
      </w:r>
      <w:proofErr w:type="spellStart"/>
      <w:r w:rsidRPr="0047131D">
        <w:t>tốc</w:t>
      </w:r>
      <w:proofErr w:type="spellEnd"/>
      <w:r w:rsidRPr="0047131D">
        <w:t xml:space="preserve"> </w:t>
      </w:r>
      <w:proofErr w:type="spellStart"/>
      <w:r w:rsidRPr="0047131D">
        <w:t>và</w:t>
      </w:r>
      <w:proofErr w:type="spellEnd"/>
      <w:r w:rsidRPr="0047131D">
        <w:t xml:space="preserve"> li </w:t>
      </w:r>
      <w:proofErr w:type="spellStart"/>
      <w:r w:rsidRPr="0047131D">
        <w:t>độ</w:t>
      </w:r>
      <w:proofErr w:type="spellEnd"/>
      <w:r w:rsidRPr="0047131D">
        <w:t xml:space="preserve"> </w:t>
      </w:r>
      <w:proofErr w:type="spellStart"/>
      <w:r w:rsidRPr="0047131D">
        <w:t>luôn</w:t>
      </w:r>
      <w:proofErr w:type="spellEnd"/>
      <w:r w:rsidRPr="0047131D">
        <w:t xml:space="preserve"> </w:t>
      </w:r>
      <w:proofErr w:type="spellStart"/>
      <w:r w:rsidRPr="0047131D">
        <w:t>ngược</w:t>
      </w:r>
      <w:proofErr w:type="spellEnd"/>
      <w:r w:rsidRPr="0047131D">
        <w:t xml:space="preserve"> </w:t>
      </w:r>
      <w:proofErr w:type="spellStart"/>
      <w:r w:rsidRPr="0047131D">
        <w:t>pha</w:t>
      </w:r>
      <w:proofErr w:type="spellEnd"/>
      <w:r w:rsidRPr="0047131D">
        <w:t xml:space="preserve"> </w:t>
      </w:r>
      <w:proofErr w:type="spellStart"/>
      <w:r w:rsidRPr="0047131D">
        <w:t>nhau</w:t>
      </w:r>
      <w:proofErr w:type="spellEnd"/>
      <w:r w:rsidRPr="0047131D">
        <w:t>.</w:t>
      </w:r>
    </w:p>
    <w:p w14:paraId="750BEDC6" w14:textId="77777777" w:rsidR="00A0513E" w:rsidRPr="0047131D" w:rsidRDefault="00A0513E" w:rsidP="00A0513E">
      <w:pPr>
        <w:pStyle w:val="NormalWeb"/>
        <w:shd w:val="clear" w:color="auto" w:fill="FFFFFF"/>
      </w:pPr>
      <w:r w:rsidRPr="0047131D">
        <w:rPr>
          <w:rStyle w:val="Strong"/>
        </w:rPr>
        <w:t>C.</w:t>
      </w:r>
      <w:r w:rsidRPr="0047131D">
        <w:t xml:space="preserve"> Li </w:t>
      </w:r>
      <w:proofErr w:type="spellStart"/>
      <w:r w:rsidRPr="0047131D">
        <w:t>độ</w:t>
      </w:r>
      <w:proofErr w:type="spellEnd"/>
      <w:r w:rsidRPr="0047131D">
        <w:t xml:space="preserve"> </w:t>
      </w:r>
      <w:proofErr w:type="spellStart"/>
      <w:r w:rsidRPr="0047131D">
        <w:t>và</w:t>
      </w:r>
      <w:proofErr w:type="spellEnd"/>
      <w:r w:rsidRPr="0047131D">
        <w:t xml:space="preserve"> </w:t>
      </w:r>
      <w:proofErr w:type="spellStart"/>
      <w:r w:rsidRPr="0047131D">
        <w:t>gia</w:t>
      </w:r>
      <w:proofErr w:type="spellEnd"/>
      <w:r w:rsidRPr="0047131D">
        <w:t xml:space="preserve"> </w:t>
      </w:r>
      <w:proofErr w:type="spellStart"/>
      <w:r w:rsidRPr="0047131D">
        <w:t>tốc</w:t>
      </w:r>
      <w:proofErr w:type="spellEnd"/>
      <w:r w:rsidRPr="0047131D">
        <w:t xml:space="preserve"> </w:t>
      </w:r>
      <w:proofErr w:type="spellStart"/>
      <w:r w:rsidRPr="0047131D">
        <w:t>vuông</w:t>
      </w:r>
      <w:proofErr w:type="spellEnd"/>
      <w:r w:rsidRPr="0047131D">
        <w:t xml:space="preserve"> </w:t>
      </w:r>
      <w:proofErr w:type="spellStart"/>
      <w:r w:rsidRPr="0047131D">
        <w:t>pha</w:t>
      </w:r>
      <w:proofErr w:type="spellEnd"/>
      <w:r w:rsidRPr="0047131D">
        <w:t xml:space="preserve"> </w:t>
      </w:r>
      <w:proofErr w:type="spellStart"/>
      <w:r w:rsidRPr="0047131D">
        <w:t>nhau</w:t>
      </w:r>
      <w:proofErr w:type="spellEnd"/>
      <w:r w:rsidRPr="0047131D">
        <w:t>.</w:t>
      </w:r>
      <w:r w:rsidRPr="0047131D">
        <w:tab/>
      </w:r>
      <w:r w:rsidRPr="0047131D">
        <w:tab/>
      </w:r>
      <w:r w:rsidRPr="0047131D">
        <w:tab/>
      </w:r>
      <w:r w:rsidRPr="0047131D">
        <w:rPr>
          <w:rStyle w:val="Strong"/>
        </w:rPr>
        <w:t>D</w:t>
      </w:r>
      <w:r w:rsidRPr="0047131D">
        <w:t>. </w:t>
      </w:r>
      <w:proofErr w:type="spellStart"/>
      <w:r w:rsidRPr="0047131D">
        <w:t>Vận</w:t>
      </w:r>
      <w:proofErr w:type="spellEnd"/>
      <w:r w:rsidRPr="0047131D">
        <w:t xml:space="preserve"> </w:t>
      </w:r>
      <w:proofErr w:type="spellStart"/>
      <w:r w:rsidRPr="0047131D">
        <w:t>tốc</w:t>
      </w:r>
      <w:proofErr w:type="spellEnd"/>
      <w:r w:rsidRPr="0047131D">
        <w:t xml:space="preserve"> </w:t>
      </w:r>
      <w:proofErr w:type="spellStart"/>
      <w:r w:rsidRPr="0047131D">
        <w:t>và</w:t>
      </w:r>
      <w:proofErr w:type="spellEnd"/>
      <w:r w:rsidRPr="0047131D">
        <w:t xml:space="preserve"> </w:t>
      </w:r>
      <w:proofErr w:type="spellStart"/>
      <w:r w:rsidRPr="0047131D">
        <w:t>gia</w:t>
      </w:r>
      <w:proofErr w:type="spellEnd"/>
      <w:r w:rsidRPr="0047131D">
        <w:t xml:space="preserve"> </w:t>
      </w:r>
      <w:proofErr w:type="spellStart"/>
      <w:r w:rsidRPr="0047131D">
        <w:t>tốc</w:t>
      </w:r>
      <w:proofErr w:type="spellEnd"/>
      <w:r w:rsidRPr="0047131D">
        <w:t xml:space="preserve"> </w:t>
      </w:r>
      <w:proofErr w:type="spellStart"/>
      <w:r w:rsidRPr="0047131D">
        <w:t>vuông</w:t>
      </w:r>
      <w:proofErr w:type="spellEnd"/>
      <w:r w:rsidRPr="0047131D">
        <w:t xml:space="preserve"> </w:t>
      </w:r>
      <w:proofErr w:type="spellStart"/>
      <w:r w:rsidRPr="0047131D">
        <w:t>pha</w:t>
      </w:r>
      <w:proofErr w:type="spellEnd"/>
      <w:r w:rsidRPr="0047131D">
        <w:t xml:space="preserve"> </w:t>
      </w:r>
      <w:proofErr w:type="spellStart"/>
      <w:r w:rsidRPr="0047131D">
        <w:t>nhau</w:t>
      </w:r>
      <w:proofErr w:type="spellEnd"/>
      <w:r w:rsidRPr="0047131D">
        <w:t>.</w:t>
      </w:r>
    </w:p>
    <w:p w14:paraId="65ADA85C" w14:textId="77777777" w:rsidR="00A0513E" w:rsidRPr="0047131D" w:rsidRDefault="00A0513E" w:rsidP="00A0513E">
      <w:pPr>
        <w:widowControl w:val="0"/>
        <w:tabs>
          <w:tab w:val="left" w:pos="284"/>
          <w:tab w:val="left" w:pos="2552"/>
          <w:tab w:val="left" w:pos="4820"/>
          <w:tab w:val="left" w:pos="7088"/>
        </w:tabs>
        <w:jc w:val="both"/>
        <w:rPr>
          <w:b/>
          <w:color w:val="000000"/>
          <w:sz w:val="24"/>
          <w:szCs w:val="24"/>
        </w:rPr>
      </w:pPr>
      <w:r w:rsidRPr="0047131D">
        <w:rPr>
          <w:rFonts w:eastAsia="Meiryo"/>
          <w:b/>
          <w:bCs/>
          <w:noProof/>
          <w:sz w:val="24"/>
          <w:szCs w:val="24"/>
          <w:lang w:val="vi-VN"/>
        </w:rPr>
        <w:t>Câu 3:</w:t>
      </w:r>
      <w:r w:rsidRPr="0047131D">
        <w:rPr>
          <w:rFonts w:eastAsia="Meiryo"/>
          <w:noProof/>
          <w:sz w:val="24"/>
          <w:szCs w:val="24"/>
          <w:lang w:val="vi-VN"/>
        </w:rPr>
        <w:t xml:space="preserve"> </w:t>
      </w:r>
      <w:proofErr w:type="spellStart"/>
      <w:r w:rsidRPr="0047131D">
        <w:rPr>
          <w:color w:val="000000"/>
          <w:sz w:val="24"/>
          <w:szCs w:val="24"/>
        </w:rPr>
        <w:t>Một</w:t>
      </w:r>
      <w:proofErr w:type="spellEnd"/>
      <w:r w:rsidRPr="0047131D">
        <w:rPr>
          <w:color w:val="000000"/>
          <w:sz w:val="24"/>
          <w:szCs w:val="24"/>
        </w:rPr>
        <w:t xml:space="preserve"> con </w:t>
      </w:r>
      <w:proofErr w:type="spellStart"/>
      <w:r w:rsidRPr="0047131D">
        <w:rPr>
          <w:color w:val="000000"/>
          <w:sz w:val="24"/>
          <w:szCs w:val="24"/>
        </w:rPr>
        <w:t>lắc</w:t>
      </w:r>
      <w:proofErr w:type="spellEnd"/>
      <w:r w:rsidRPr="0047131D">
        <w:rPr>
          <w:color w:val="000000"/>
          <w:sz w:val="24"/>
          <w:szCs w:val="24"/>
        </w:rPr>
        <w:t xml:space="preserve"> </w:t>
      </w:r>
      <w:proofErr w:type="spellStart"/>
      <w:r w:rsidRPr="0047131D">
        <w:rPr>
          <w:color w:val="000000"/>
          <w:sz w:val="24"/>
          <w:szCs w:val="24"/>
        </w:rPr>
        <w:t>lò</w:t>
      </w:r>
      <w:proofErr w:type="spellEnd"/>
      <w:r w:rsidRPr="0047131D">
        <w:rPr>
          <w:color w:val="000000"/>
          <w:sz w:val="24"/>
          <w:szCs w:val="24"/>
        </w:rPr>
        <w:t xml:space="preserve"> xo </w:t>
      </w:r>
      <w:proofErr w:type="spellStart"/>
      <w:r w:rsidRPr="0047131D">
        <w:rPr>
          <w:color w:val="000000"/>
          <w:sz w:val="24"/>
          <w:szCs w:val="24"/>
        </w:rPr>
        <w:t>gồm</w:t>
      </w:r>
      <w:proofErr w:type="spellEnd"/>
      <w:r w:rsidRPr="0047131D">
        <w:rPr>
          <w:color w:val="000000"/>
          <w:sz w:val="24"/>
          <w:szCs w:val="24"/>
        </w:rPr>
        <w:t xml:space="preserve"> </w:t>
      </w:r>
      <w:proofErr w:type="spellStart"/>
      <w:r w:rsidRPr="0047131D">
        <w:rPr>
          <w:color w:val="000000"/>
          <w:sz w:val="24"/>
          <w:szCs w:val="24"/>
        </w:rPr>
        <w:t>lò</w:t>
      </w:r>
      <w:proofErr w:type="spellEnd"/>
      <w:r w:rsidRPr="0047131D">
        <w:rPr>
          <w:color w:val="000000"/>
          <w:sz w:val="24"/>
          <w:szCs w:val="24"/>
        </w:rPr>
        <w:t xml:space="preserve"> xo </w:t>
      </w:r>
      <w:proofErr w:type="spellStart"/>
      <w:r w:rsidRPr="0047131D">
        <w:rPr>
          <w:color w:val="000000"/>
          <w:sz w:val="24"/>
          <w:szCs w:val="24"/>
        </w:rPr>
        <w:t>có</w:t>
      </w:r>
      <w:proofErr w:type="spellEnd"/>
      <w:r w:rsidRPr="0047131D">
        <w:rPr>
          <w:color w:val="000000"/>
          <w:sz w:val="24"/>
          <w:szCs w:val="24"/>
        </w:rPr>
        <w:t xml:space="preserve"> </w:t>
      </w:r>
      <w:proofErr w:type="spellStart"/>
      <w:r w:rsidRPr="0047131D">
        <w:rPr>
          <w:color w:val="000000"/>
          <w:sz w:val="24"/>
          <w:szCs w:val="24"/>
        </w:rPr>
        <w:t>độ</w:t>
      </w:r>
      <w:proofErr w:type="spellEnd"/>
      <w:r w:rsidRPr="0047131D">
        <w:rPr>
          <w:color w:val="000000"/>
          <w:sz w:val="24"/>
          <w:szCs w:val="24"/>
        </w:rPr>
        <w:t xml:space="preserve"> </w:t>
      </w:r>
      <w:proofErr w:type="spellStart"/>
      <w:r w:rsidRPr="0047131D">
        <w:rPr>
          <w:color w:val="000000"/>
          <w:sz w:val="24"/>
          <w:szCs w:val="24"/>
        </w:rPr>
        <w:t>cứng</w:t>
      </w:r>
      <w:proofErr w:type="spellEnd"/>
      <w:r w:rsidRPr="0047131D">
        <w:rPr>
          <w:color w:val="000000"/>
          <w:sz w:val="24"/>
          <w:szCs w:val="24"/>
        </w:rPr>
        <w:t xml:space="preserve"> </w:t>
      </w:r>
      <w:r w:rsidRPr="0047131D">
        <w:rPr>
          <w:i/>
          <w:iCs/>
          <w:color w:val="000000"/>
          <w:sz w:val="24"/>
          <w:szCs w:val="24"/>
        </w:rPr>
        <w:t>k,</w:t>
      </w:r>
      <w:r w:rsidRPr="0047131D">
        <w:rPr>
          <w:color w:val="000000"/>
          <w:sz w:val="24"/>
          <w:szCs w:val="24"/>
        </w:rPr>
        <w:t xml:space="preserve"> </w:t>
      </w:r>
      <w:proofErr w:type="spellStart"/>
      <w:r w:rsidRPr="0047131D">
        <w:rPr>
          <w:color w:val="000000"/>
          <w:sz w:val="24"/>
          <w:szCs w:val="24"/>
        </w:rPr>
        <w:t>vật</w:t>
      </w:r>
      <w:proofErr w:type="spellEnd"/>
      <w:r w:rsidRPr="0047131D">
        <w:rPr>
          <w:color w:val="000000"/>
          <w:sz w:val="24"/>
          <w:szCs w:val="24"/>
        </w:rPr>
        <w:t xml:space="preserve"> </w:t>
      </w:r>
      <w:proofErr w:type="spellStart"/>
      <w:r w:rsidRPr="0047131D">
        <w:rPr>
          <w:color w:val="000000"/>
          <w:sz w:val="24"/>
          <w:szCs w:val="24"/>
        </w:rPr>
        <w:t>nhỏ</w:t>
      </w:r>
      <w:proofErr w:type="spellEnd"/>
      <w:r w:rsidRPr="0047131D">
        <w:rPr>
          <w:color w:val="000000"/>
          <w:sz w:val="24"/>
          <w:szCs w:val="24"/>
        </w:rPr>
        <w:t xml:space="preserve"> </w:t>
      </w:r>
      <w:proofErr w:type="spellStart"/>
      <w:r w:rsidRPr="0047131D">
        <w:rPr>
          <w:color w:val="000000"/>
          <w:sz w:val="24"/>
          <w:szCs w:val="24"/>
        </w:rPr>
        <w:t>có</w:t>
      </w:r>
      <w:proofErr w:type="spellEnd"/>
      <w:r w:rsidRPr="0047131D">
        <w:rPr>
          <w:color w:val="000000"/>
          <w:sz w:val="24"/>
          <w:szCs w:val="24"/>
        </w:rPr>
        <w:t xml:space="preserve"> </w:t>
      </w:r>
      <w:proofErr w:type="spellStart"/>
      <w:r w:rsidRPr="0047131D">
        <w:rPr>
          <w:color w:val="000000"/>
          <w:sz w:val="24"/>
          <w:szCs w:val="24"/>
        </w:rPr>
        <w:t>khối</w:t>
      </w:r>
      <w:proofErr w:type="spellEnd"/>
      <w:r w:rsidRPr="0047131D">
        <w:rPr>
          <w:color w:val="000000"/>
          <w:sz w:val="24"/>
          <w:szCs w:val="24"/>
        </w:rPr>
        <w:t xml:space="preserve"> </w:t>
      </w:r>
      <w:proofErr w:type="spellStart"/>
      <w:r w:rsidRPr="0047131D">
        <w:rPr>
          <w:color w:val="000000"/>
          <w:sz w:val="24"/>
          <w:szCs w:val="24"/>
        </w:rPr>
        <w:t>lượng</w:t>
      </w:r>
      <w:proofErr w:type="spellEnd"/>
      <w:r w:rsidRPr="0047131D">
        <w:rPr>
          <w:color w:val="000000"/>
          <w:sz w:val="24"/>
          <w:szCs w:val="24"/>
        </w:rPr>
        <w:t xml:space="preserve"> </w:t>
      </w:r>
      <w:r w:rsidRPr="0047131D">
        <w:rPr>
          <w:i/>
          <w:iCs/>
          <w:color w:val="000000"/>
          <w:sz w:val="24"/>
          <w:szCs w:val="24"/>
        </w:rPr>
        <w:t>m</w:t>
      </w:r>
      <w:r w:rsidRPr="0047131D">
        <w:rPr>
          <w:color w:val="000000"/>
          <w:sz w:val="24"/>
          <w:szCs w:val="24"/>
        </w:rPr>
        <w:t xml:space="preserve"> </w:t>
      </w:r>
      <w:proofErr w:type="spellStart"/>
      <w:r w:rsidRPr="0047131D">
        <w:rPr>
          <w:color w:val="000000"/>
          <w:sz w:val="24"/>
          <w:szCs w:val="24"/>
        </w:rPr>
        <w:t>đang</w:t>
      </w:r>
      <w:proofErr w:type="spellEnd"/>
      <w:r w:rsidRPr="0047131D">
        <w:rPr>
          <w:color w:val="000000"/>
          <w:sz w:val="24"/>
          <w:szCs w:val="24"/>
        </w:rPr>
        <w:t xml:space="preserve"> dao </w:t>
      </w:r>
      <w:proofErr w:type="spellStart"/>
      <w:r w:rsidRPr="0047131D">
        <w:rPr>
          <w:color w:val="000000"/>
          <w:sz w:val="24"/>
          <w:szCs w:val="24"/>
        </w:rPr>
        <w:t>động</w:t>
      </w:r>
      <w:proofErr w:type="spellEnd"/>
      <w:r w:rsidRPr="0047131D">
        <w:rPr>
          <w:color w:val="000000"/>
          <w:sz w:val="24"/>
          <w:szCs w:val="24"/>
        </w:rPr>
        <w:t xml:space="preserve"> </w:t>
      </w:r>
      <w:proofErr w:type="spellStart"/>
      <w:r w:rsidRPr="0047131D">
        <w:rPr>
          <w:color w:val="000000"/>
          <w:sz w:val="24"/>
          <w:szCs w:val="24"/>
        </w:rPr>
        <w:t>điều</w:t>
      </w:r>
      <w:proofErr w:type="spellEnd"/>
      <w:r w:rsidRPr="0047131D">
        <w:rPr>
          <w:color w:val="000000"/>
          <w:sz w:val="24"/>
          <w:szCs w:val="24"/>
        </w:rPr>
        <w:t xml:space="preserve"> </w:t>
      </w:r>
      <w:proofErr w:type="spellStart"/>
      <w:r w:rsidRPr="0047131D">
        <w:rPr>
          <w:color w:val="000000"/>
          <w:sz w:val="24"/>
          <w:szCs w:val="24"/>
        </w:rPr>
        <w:t>hòa</w:t>
      </w:r>
      <w:proofErr w:type="spellEnd"/>
      <w:r w:rsidRPr="0047131D">
        <w:rPr>
          <w:color w:val="000000"/>
          <w:sz w:val="24"/>
          <w:szCs w:val="24"/>
        </w:rPr>
        <w:t xml:space="preserve"> </w:t>
      </w:r>
      <w:proofErr w:type="spellStart"/>
      <w:r w:rsidRPr="0047131D">
        <w:rPr>
          <w:color w:val="000000"/>
          <w:sz w:val="24"/>
          <w:szCs w:val="24"/>
        </w:rPr>
        <w:t>theo</w:t>
      </w:r>
      <w:proofErr w:type="spellEnd"/>
      <w:r w:rsidRPr="0047131D">
        <w:rPr>
          <w:color w:val="000000"/>
          <w:sz w:val="24"/>
          <w:szCs w:val="24"/>
        </w:rPr>
        <w:t xml:space="preserve"> </w:t>
      </w:r>
      <w:proofErr w:type="spellStart"/>
      <w:r w:rsidRPr="0047131D">
        <w:rPr>
          <w:color w:val="000000"/>
          <w:sz w:val="24"/>
          <w:szCs w:val="24"/>
        </w:rPr>
        <w:t>phương</w:t>
      </w:r>
      <w:proofErr w:type="spellEnd"/>
      <w:r w:rsidRPr="0047131D">
        <w:rPr>
          <w:color w:val="000000"/>
          <w:sz w:val="24"/>
          <w:szCs w:val="24"/>
        </w:rPr>
        <w:t xml:space="preserve"> </w:t>
      </w:r>
      <w:proofErr w:type="spellStart"/>
      <w:r w:rsidRPr="0047131D">
        <w:rPr>
          <w:color w:val="000000"/>
          <w:sz w:val="24"/>
          <w:szCs w:val="24"/>
        </w:rPr>
        <w:t>nằm</w:t>
      </w:r>
      <w:proofErr w:type="spellEnd"/>
      <w:r w:rsidRPr="0047131D">
        <w:rPr>
          <w:color w:val="000000"/>
          <w:sz w:val="24"/>
          <w:szCs w:val="24"/>
        </w:rPr>
        <w:t xml:space="preserve"> </w:t>
      </w:r>
      <w:proofErr w:type="spellStart"/>
      <w:r w:rsidRPr="0047131D">
        <w:rPr>
          <w:color w:val="000000"/>
          <w:sz w:val="24"/>
          <w:szCs w:val="24"/>
        </w:rPr>
        <w:t>ngang</w:t>
      </w:r>
      <w:proofErr w:type="spellEnd"/>
      <w:r w:rsidRPr="0047131D">
        <w:rPr>
          <w:color w:val="000000"/>
          <w:sz w:val="24"/>
          <w:szCs w:val="24"/>
        </w:rPr>
        <w:t xml:space="preserve">. </w:t>
      </w:r>
      <w:proofErr w:type="spellStart"/>
      <w:r w:rsidRPr="0047131D">
        <w:rPr>
          <w:color w:val="000000"/>
          <w:sz w:val="24"/>
          <w:szCs w:val="24"/>
        </w:rPr>
        <w:t>Chọn</w:t>
      </w:r>
      <w:proofErr w:type="spellEnd"/>
      <w:r w:rsidRPr="0047131D">
        <w:rPr>
          <w:color w:val="000000"/>
          <w:sz w:val="24"/>
          <w:szCs w:val="24"/>
        </w:rPr>
        <w:t xml:space="preserve"> </w:t>
      </w:r>
      <w:proofErr w:type="spellStart"/>
      <w:r w:rsidRPr="0047131D">
        <w:rPr>
          <w:color w:val="000000"/>
          <w:sz w:val="24"/>
          <w:szCs w:val="24"/>
        </w:rPr>
        <w:t>mốc</w:t>
      </w:r>
      <w:proofErr w:type="spellEnd"/>
      <w:r w:rsidRPr="0047131D">
        <w:rPr>
          <w:color w:val="000000"/>
          <w:sz w:val="24"/>
          <w:szCs w:val="24"/>
        </w:rPr>
        <w:t xml:space="preserve"> </w:t>
      </w:r>
      <w:proofErr w:type="spellStart"/>
      <w:r w:rsidRPr="0047131D">
        <w:rPr>
          <w:color w:val="000000"/>
          <w:sz w:val="24"/>
          <w:szCs w:val="24"/>
        </w:rPr>
        <w:t>thế</w:t>
      </w:r>
      <w:proofErr w:type="spellEnd"/>
      <w:r w:rsidRPr="0047131D">
        <w:rPr>
          <w:color w:val="000000"/>
          <w:sz w:val="24"/>
          <w:szCs w:val="24"/>
        </w:rPr>
        <w:t xml:space="preserve"> </w:t>
      </w:r>
      <w:proofErr w:type="spellStart"/>
      <w:r w:rsidRPr="0047131D">
        <w:rPr>
          <w:color w:val="000000"/>
          <w:sz w:val="24"/>
          <w:szCs w:val="24"/>
        </w:rPr>
        <w:t>năng</w:t>
      </w:r>
      <w:proofErr w:type="spellEnd"/>
      <w:r w:rsidRPr="0047131D">
        <w:rPr>
          <w:color w:val="000000"/>
          <w:sz w:val="24"/>
          <w:szCs w:val="24"/>
        </w:rPr>
        <w:t xml:space="preserve"> ở </w:t>
      </w:r>
      <w:proofErr w:type="spellStart"/>
      <w:r w:rsidRPr="0047131D">
        <w:rPr>
          <w:color w:val="000000"/>
          <w:sz w:val="24"/>
          <w:szCs w:val="24"/>
        </w:rPr>
        <w:t>vị</w:t>
      </w:r>
      <w:proofErr w:type="spellEnd"/>
      <w:r w:rsidRPr="0047131D">
        <w:rPr>
          <w:color w:val="000000"/>
          <w:sz w:val="24"/>
          <w:szCs w:val="24"/>
        </w:rPr>
        <w:t xml:space="preserve"> </w:t>
      </w:r>
      <w:proofErr w:type="spellStart"/>
      <w:r w:rsidRPr="0047131D">
        <w:rPr>
          <w:color w:val="000000"/>
          <w:sz w:val="24"/>
          <w:szCs w:val="24"/>
        </w:rPr>
        <w:t>trí</w:t>
      </w:r>
      <w:proofErr w:type="spellEnd"/>
      <w:r w:rsidRPr="0047131D">
        <w:rPr>
          <w:color w:val="000000"/>
          <w:sz w:val="24"/>
          <w:szCs w:val="24"/>
        </w:rPr>
        <w:t xml:space="preserve"> </w:t>
      </w:r>
      <w:proofErr w:type="spellStart"/>
      <w:r w:rsidRPr="0047131D">
        <w:rPr>
          <w:color w:val="000000"/>
          <w:sz w:val="24"/>
          <w:szCs w:val="24"/>
        </w:rPr>
        <w:t>cân</w:t>
      </w:r>
      <w:proofErr w:type="spellEnd"/>
      <w:r w:rsidRPr="0047131D">
        <w:rPr>
          <w:color w:val="000000"/>
          <w:sz w:val="24"/>
          <w:szCs w:val="24"/>
        </w:rPr>
        <w:t xml:space="preserve"> </w:t>
      </w:r>
      <w:proofErr w:type="spellStart"/>
      <w:r w:rsidRPr="0047131D">
        <w:rPr>
          <w:color w:val="000000"/>
          <w:sz w:val="24"/>
          <w:szCs w:val="24"/>
        </w:rPr>
        <w:t>bằng</w:t>
      </w:r>
      <w:proofErr w:type="spellEnd"/>
      <w:r w:rsidRPr="0047131D">
        <w:rPr>
          <w:color w:val="000000"/>
          <w:sz w:val="24"/>
          <w:szCs w:val="24"/>
        </w:rPr>
        <w:t xml:space="preserve">. Khi </w:t>
      </w:r>
      <w:proofErr w:type="spellStart"/>
      <w:r w:rsidRPr="0047131D">
        <w:rPr>
          <w:color w:val="000000"/>
          <w:sz w:val="24"/>
          <w:szCs w:val="24"/>
        </w:rPr>
        <w:t>vật</w:t>
      </w:r>
      <w:proofErr w:type="spellEnd"/>
      <w:r w:rsidRPr="0047131D">
        <w:rPr>
          <w:color w:val="000000"/>
          <w:sz w:val="24"/>
          <w:szCs w:val="24"/>
        </w:rPr>
        <w:t xml:space="preserve"> </w:t>
      </w:r>
      <w:proofErr w:type="spellStart"/>
      <w:r w:rsidRPr="0047131D">
        <w:rPr>
          <w:color w:val="000000"/>
          <w:sz w:val="24"/>
          <w:szCs w:val="24"/>
        </w:rPr>
        <w:t>có</w:t>
      </w:r>
      <w:proofErr w:type="spellEnd"/>
      <w:r w:rsidRPr="0047131D">
        <w:rPr>
          <w:color w:val="000000"/>
          <w:sz w:val="24"/>
          <w:szCs w:val="24"/>
        </w:rPr>
        <w:t xml:space="preserve"> li </w:t>
      </w:r>
      <w:proofErr w:type="spellStart"/>
      <w:r w:rsidRPr="0047131D">
        <w:rPr>
          <w:color w:val="000000"/>
          <w:sz w:val="24"/>
          <w:szCs w:val="24"/>
        </w:rPr>
        <w:t>độ</w:t>
      </w:r>
      <w:proofErr w:type="spellEnd"/>
      <w:r w:rsidRPr="0047131D">
        <w:rPr>
          <w:color w:val="000000"/>
          <w:sz w:val="24"/>
          <w:szCs w:val="24"/>
        </w:rPr>
        <w:t xml:space="preserve"> </w:t>
      </w:r>
      <w:r w:rsidRPr="0047131D">
        <w:rPr>
          <w:i/>
          <w:iCs/>
          <w:color w:val="000000"/>
          <w:sz w:val="24"/>
          <w:szCs w:val="24"/>
        </w:rPr>
        <w:t xml:space="preserve">x </w:t>
      </w:r>
      <w:proofErr w:type="spellStart"/>
      <w:r w:rsidRPr="0047131D">
        <w:rPr>
          <w:color w:val="000000"/>
          <w:sz w:val="24"/>
          <w:szCs w:val="24"/>
        </w:rPr>
        <w:t>thì</w:t>
      </w:r>
      <w:proofErr w:type="spellEnd"/>
      <w:r w:rsidRPr="0047131D">
        <w:rPr>
          <w:color w:val="000000"/>
          <w:sz w:val="24"/>
          <w:szCs w:val="24"/>
        </w:rPr>
        <w:t xml:space="preserve"> </w:t>
      </w:r>
      <w:proofErr w:type="spellStart"/>
      <w:r w:rsidRPr="0047131D">
        <w:rPr>
          <w:color w:val="000000"/>
          <w:sz w:val="24"/>
          <w:szCs w:val="24"/>
        </w:rPr>
        <w:t>thế</w:t>
      </w:r>
      <w:proofErr w:type="spellEnd"/>
      <w:r w:rsidRPr="0047131D">
        <w:rPr>
          <w:color w:val="000000"/>
          <w:sz w:val="24"/>
          <w:szCs w:val="24"/>
        </w:rPr>
        <w:t xml:space="preserve"> </w:t>
      </w:r>
      <w:proofErr w:type="spellStart"/>
      <w:r w:rsidRPr="0047131D">
        <w:rPr>
          <w:color w:val="000000"/>
          <w:sz w:val="24"/>
          <w:szCs w:val="24"/>
        </w:rPr>
        <w:t>năng</w:t>
      </w:r>
      <w:proofErr w:type="spellEnd"/>
      <w:r w:rsidRPr="0047131D">
        <w:rPr>
          <w:color w:val="000000"/>
          <w:sz w:val="24"/>
          <w:szCs w:val="24"/>
        </w:rPr>
        <w:t xml:space="preserve"> </w:t>
      </w:r>
      <w:proofErr w:type="spellStart"/>
      <w:r w:rsidRPr="0047131D">
        <w:rPr>
          <w:color w:val="000000"/>
          <w:sz w:val="24"/>
          <w:szCs w:val="24"/>
        </w:rPr>
        <w:t>của</w:t>
      </w:r>
      <w:proofErr w:type="spellEnd"/>
      <w:r w:rsidRPr="0047131D">
        <w:rPr>
          <w:color w:val="000000"/>
          <w:sz w:val="24"/>
          <w:szCs w:val="24"/>
        </w:rPr>
        <w:t xml:space="preserve"> con </w:t>
      </w:r>
      <w:proofErr w:type="spellStart"/>
      <w:r w:rsidRPr="0047131D">
        <w:rPr>
          <w:color w:val="000000"/>
          <w:sz w:val="24"/>
          <w:szCs w:val="24"/>
        </w:rPr>
        <w:t>lắc</w:t>
      </w:r>
      <w:proofErr w:type="spellEnd"/>
      <w:r w:rsidRPr="0047131D">
        <w:rPr>
          <w:color w:val="000000"/>
          <w:sz w:val="24"/>
          <w:szCs w:val="24"/>
        </w:rPr>
        <w:t xml:space="preserve"> </w:t>
      </w:r>
      <w:proofErr w:type="spellStart"/>
      <w:r w:rsidRPr="0047131D">
        <w:rPr>
          <w:color w:val="000000"/>
          <w:sz w:val="24"/>
          <w:szCs w:val="24"/>
        </w:rPr>
        <w:t>được</w:t>
      </w:r>
      <w:proofErr w:type="spellEnd"/>
      <w:r w:rsidRPr="0047131D">
        <w:rPr>
          <w:color w:val="000000"/>
          <w:sz w:val="24"/>
          <w:szCs w:val="24"/>
        </w:rPr>
        <w:t xml:space="preserve"> </w:t>
      </w:r>
      <w:proofErr w:type="spellStart"/>
      <w:r w:rsidRPr="0047131D">
        <w:rPr>
          <w:color w:val="000000"/>
          <w:sz w:val="24"/>
          <w:szCs w:val="24"/>
        </w:rPr>
        <w:t>tính</w:t>
      </w:r>
      <w:proofErr w:type="spellEnd"/>
      <w:r w:rsidRPr="0047131D">
        <w:rPr>
          <w:color w:val="000000"/>
          <w:sz w:val="24"/>
          <w:szCs w:val="24"/>
        </w:rPr>
        <w:t xml:space="preserve"> </w:t>
      </w:r>
      <w:proofErr w:type="spellStart"/>
      <w:r w:rsidRPr="0047131D">
        <w:rPr>
          <w:color w:val="000000"/>
          <w:sz w:val="24"/>
          <w:szCs w:val="24"/>
        </w:rPr>
        <w:t>bằng</w:t>
      </w:r>
      <w:proofErr w:type="spellEnd"/>
      <w:r w:rsidRPr="0047131D">
        <w:rPr>
          <w:color w:val="000000"/>
          <w:sz w:val="24"/>
          <w:szCs w:val="24"/>
        </w:rPr>
        <w:t xml:space="preserve"> </w:t>
      </w:r>
      <w:proofErr w:type="spellStart"/>
      <w:r w:rsidRPr="0047131D">
        <w:rPr>
          <w:color w:val="000000"/>
          <w:sz w:val="24"/>
          <w:szCs w:val="24"/>
        </w:rPr>
        <w:t>công</w:t>
      </w:r>
      <w:proofErr w:type="spellEnd"/>
      <w:r w:rsidRPr="0047131D">
        <w:rPr>
          <w:color w:val="000000"/>
          <w:sz w:val="24"/>
          <w:szCs w:val="24"/>
        </w:rPr>
        <w:t xml:space="preserve"> </w:t>
      </w:r>
      <w:proofErr w:type="spellStart"/>
      <w:r w:rsidRPr="0047131D">
        <w:rPr>
          <w:color w:val="000000"/>
          <w:sz w:val="24"/>
          <w:szCs w:val="24"/>
        </w:rPr>
        <w:t>thức</w:t>
      </w:r>
      <w:proofErr w:type="spellEnd"/>
      <w:r w:rsidRPr="0047131D">
        <w:rPr>
          <w:color w:val="000000"/>
          <w:sz w:val="24"/>
          <w:szCs w:val="24"/>
        </w:rPr>
        <w:t xml:space="preserve"> </w:t>
      </w:r>
      <w:proofErr w:type="spellStart"/>
      <w:r w:rsidRPr="0047131D">
        <w:rPr>
          <w:color w:val="000000"/>
          <w:sz w:val="24"/>
          <w:szCs w:val="24"/>
        </w:rPr>
        <w:t>nào</w:t>
      </w:r>
      <w:proofErr w:type="spellEnd"/>
      <w:r w:rsidRPr="0047131D">
        <w:rPr>
          <w:color w:val="000000"/>
          <w:sz w:val="24"/>
          <w:szCs w:val="24"/>
        </w:rPr>
        <w:t xml:space="preserve"> </w:t>
      </w:r>
      <w:proofErr w:type="spellStart"/>
      <w:r w:rsidRPr="0047131D">
        <w:rPr>
          <w:color w:val="000000"/>
          <w:sz w:val="24"/>
          <w:szCs w:val="24"/>
        </w:rPr>
        <w:t>sau</w:t>
      </w:r>
      <w:proofErr w:type="spellEnd"/>
      <w:r w:rsidRPr="0047131D">
        <w:rPr>
          <w:color w:val="000000"/>
          <w:sz w:val="24"/>
          <w:szCs w:val="24"/>
        </w:rPr>
        <w:t xml:space="preserve"> </w:t>
      </w:r>
      <w:proofErr w:type="spellStart"/>
      <w:r w:rsidRPr="0047131D">
        <w:rPr>
          <w:color w:val="000000"/>
          <w:sz w:val="24"/>
          <w:szCs w:val="24"/>
        </w:rPr>
        <w:t>đây</w:t>
      </w:r>
      <w:proofErr w:type="spellEnd"/>
      <w:r w:rsidRPr="0047131D">
        <w:rPr>
          <w:color w:val="000000"/>
          <w:sz w:val="24"/>
          <w:szCs w:val="24"/>
        </w:rPr>
        <w:t>?</w:t>
      </w:r>
    </w:p>
    <w:p w14:paraId="5220ACC2" w14:textId="77777777" w:rsidR="00A0513E" w:rsidRPr="0047131D" w:rsidRDefault="00A0513E" w:rsidP="00A0513E">
      <w:pPr>
        <w:widowControl w:val="0"/>
        <w:tabs>
          <w:tab w:val="left" w:pos="284"/>
          <w:tab w:val="left" w:pos="2552"/>
          <w:tab w:val="left" w:pos="4820"/>
          <w:tab w:val="left" w:pos="7088"/>
        </w:tabs>
        <w:jc w:val="both"/>
        <w:rPr>
          <w:color w:val="000000"/>
          <w:sz w:val="24"/>
          <w:szCs w:val="24"/>
        </w:rPr>
      </w:pPr>
      <w:r w:rsidRPr="0047131D">
        <w:rPr>
          <w:b/>
          <w:color w:val="000000"/>
          <w:sz w:val="24"/>
          <w:szCs w:val="24"/>
        </w:rPr>
        <w:tab/>
        <w:t>A</w:t>
      </w:r>
      <w:r w:rsidRPr="0047131D">
        <w:rPr>
          <w:color w:val="000000"/>
          <w:sz w:val="24"/>
          <w:szCs w:val="24"/>
        </w:rPr>
        <w:t xml:space="preserve">. </w:t>
      </w:r>
      <w:r w:rsidRPr="0047131D">
        <w:rPr>
          <w:color w:val="000000"/>
          <w:position w:val="-24"/>
          <w:sz w:val="24"/>
          <w:szCs w:val="24"/>
        </w:rPr>
        <w:object w:dxaOrig="960" w:dyaOrig="620" w14:anchorId="0D3620E9">
          <v:shape id="_x0000_i1119" type="#_x0000_t75" style="width:48.9pt;height:31.25pt" o:ole="">
            <v:imagedata r:id="rId257" o:title=""/>
          </v:shape>
          <o:OLEObject Type="Embed" ProgID="Equation.DSMT4" ShapeID="_x0000_i1119" DrawAspect="Content" ObjectID="_1826434537" r:id="rId258"/>
        </w:object>
      </w:r>
      <w:r w:rsidRPr="0047131D">
        <w:rPr>
          <w:color w:val="000000"/>
          <w:sz w:val="24"/>
          <w:szCs w:val="24"/>
        </w:rPr>
        <w:t>.</w:t>
      </w:r>
      <w:r w:rsidRPr="0047131D">
        <w:rPr>
          <w:b/>
          <w:color w:val="000000"/>
          <w:sz w:val="24"/>
          <w:szCs w:val="24"/>
        </w:rPr>
        <w:tab/>
        <w:t>B</w:t>
      </w:r>
      <w:r w:rsidRPr="0047131D">
        <w:rPr>
          <w:color w:val="000000"/>
          <w:sz w:val="24"/>
          <w:szCs w:val="24"/>
        </w:rPr>
        <w:t xml:space="preserve">. </w:t>
      </w:r>
      <w:r w:rsidRPr="0047131D">
        <w:rPr>
          <w:color w:val="000000"/>
          <w:position w:val="-24"/>
          <w:sz w:val="24"/>
          <w:szCs w:val="24"/>
        </w:rPr>
        <w:object w:dxaOrig="1040" w:dyaOrig="620" w14:anchorId="70994EAD">
          <v:shape id="_x0000_i1120" type="#_x0000_t75" style="width:52.3pt;height:31.25pt" o:ole="">
            <v:imagedata r:id="rId259" o:title=""/>
          </v:shape>
          <o:OLEObject Type="Embed" ProgID="Equation.DSMT4" ShapeID="_x0000_i1120" DrawAspect="Content" ObjectID="_1826434538" r:id="rId260"/>
        </w:object>
      </w:r>
      <w:r w:rsidRPr="0047131D">
        <w:rPr>
          <w:color w:val="000000"/>
          <w:sz w:val="24"/>
          <w:szCs w:val="24"/>
        </w:rPr>
        <w:t>.</w:t>
      </w:r>
      <w:r w:rsidRPr="0047131D">
        <w:rPr>
          <w:b/>
          <w:color w:val="000000"/>
          <w:sz w:val="24"/>
          <w:szCs w:val="24"/>
        </w:rPr>
        <w:tab/>
        <w:t>C</w:t>
      </w:r>
      <w:r w:rsidRPr="0047131D">
        <w:rPr>
          <w:color w:val="000000"/>
          <w:sz w:val="24"/>
          <w:szCs w:val="24"/>
        </w:rPr>
        <w:t xml:space="preserve">. </w:t>
      </w:r>
      <w:r w:rsidRPr="0047131D">
        <w:rPr>
          <w:color w:val="000000"/>
          <w:position w:val="-24"/>
          <w:sz w:val="24"/>
          <w:szCs w:val="24"/>
        </w:rPr>
        <w:object w:dxaOrig="960" w:dyaOrig="620" w14:anchorId="446C405A">
          <v:shape id="_x0000_i1121" type="#_x0000_t75" style="width:48.9pt;height:31.25pt" o:ole="">
            <v:imagedata r:id="rId261" o:title=""/>
          </v:shape>
          <o:OLEObject Type="Embed" ProgID="Equation.DSMT4" ShapeID="_x0000_i1121" DrawAspect="Content" ObjectID="_1826434539" r:id="rId262"/>
        </w:object>
      </w:r>
      <w:r w:rsidRPr="0047131D">
        <w:rPr>
          <w:color w:val="000000"/>
          <w:sz w:val="24"/>
          <w:szCs w:val="24"/>
        </w:rPr>
        <w:t>.</w:t>
      </w:r>
      <w:r w:rsidRPr="0047131D">
        <w:rPr>
          <w:b/>
          <w:color w:val="000000"/>
          <w:sz w:val="24"/>
          <w:szCs w:val="24"/>
        </w:rPr>
        <w:tab/>
        <w:t>D</w:t>
      </w:r>
      <w:r w:rsidRPr="0047131D">
        <w:rPr>
          <w:color w:val="000000"/>
          <w:sz w:val="24"/>
          <w:szCs w:val="24"/>
        </w:rPr>
        <w:t xml:space="preserve">. </w:t>
      </w:r>
      <w:r w:rsidRPr="0047131D">
        <w:rPr>
          <w:color w:val="000000"/>
          <w:position w:val="-24"/>
          <w:sz w:val="24"/>
          <w:szCs w:val="24"/>
        </w:rPr>
        <w:object w:dxaOrig="1040" w:dyaOrig="620" w14:anchorId="07EDA021">
          <v:shape id="_x0000_i1122" type="#_x0000_t75" style="width:52.3pt;height:31.25pt" o:ole="">
            <v:imagedata r:id="rId263" o:title=""/>
          </v:shape>
          <o:OLEObject Type="Embed" ProgID="Equation.DSMT4" ShapeID="_x0000_i1122" DrawAspect="Content" ObjectID="_1826434540" r:id="rId264"/>
        </w:object>
      </w:r>
      <w:r w:rsidRPr="0047131D">
        <w:rPr>
          <w:color w:val="000000"/>
          <w:sz w:val="24"/>
          <w:szCs w:val="24"/>
        </w:rPr>
        <w:t>.</w:t>
      </w:r>
    </w:p>
    <w:tbl>
      <w:tblPr>
        <w:tblW w:w="10798" w:type="dxa"/>
        <w:tblInd w:w="-34" w:type="dxa"/>
        <w:tblLook w:val="04A0" w:firstRow="1" w:lastRow="0" w:firstColumn="1" w:lastColumn="0" w:noHBand="0" w:noVBand="1"/>
      </w:tblPr>
      <w:tblGrid>
        <w:gridCol w:w="6663"/>
        <w:gridCol w:w="4135"/>
      </w:tblGrid>
      <w:tr w:rsidR="00A0513E" w:rsidRPr="0047131D" w14:paraId="75E6F028" w14:textId="77777777" w:rsidTr="00952AFF">
        <w:tc>
          <w:tcPr>
            <w:tcW w:w="6663" w:type="dxa"/>
          </w:tcPr>
          <w:p w14:paraId="4A90786D" w14:textId="77777777" w:rsidR="00A0513E" w:rsidRPr="0047131D" w:rsidRDefault="00A0513E" w:rsidP="00952AFF">
            <w:pPr>
              <w:tabs>
                <w:tab w:val="left" w:pos="810"/>
                <w:tab w:val="left" w:pos="990"/>
                <w:tab w:val="left" w:pos="2166"/>
              </w:tabs>
              <w:contextualSpacing/>
              <w:jc w:val="both"/>
              <w:rPr>
                <w:sz w:val="24"/>
                <w:szCs w:val="24"/>
              </w:rPr>
            </w:pPr>
            <w:proofErr w:type="spellStart"/>
            <w:r w:rsidRPr="0047131D">
              <w:rPr>
                <w:b/>
                <w:sz w:val="24"/>
                <w:szCs w:val="24"/>
              </w:rPr>
              <w:t>Câu</w:t>
            </w:r>
            <w:proofErr w:type="spellEnd"/>
            <w:r w:rsidRPr="0047131D">
              <w:rPr>
                <w:b/>
                <w:sz w:val="24"/>
                <w:szCs w:val="24"/>
                <w:lang w:val="vi-VN"/>
              </w:rPr>
              <w:t xml:space="preserve"> </w:t>
            </w:r>
            <w:r w:rsidRPr="0047131D">
              <w:rPr>
                <w:b/>
                <w:sz w:val="24"/>
                <w:szCs w:val="24"/>
              </w:rPr>
              <w:t>4:</w:t>
            </w:r>
            <w:r w:rsidRPr="0047131D">
              <w:rPr>
                <w:bCs/>
                <w:sz w:val="24"/>
                <w:szCs w:val="24"/>
              </w:rPr>
              <w:t xml:space="preserve"> </w:t>
            </w:r>
            <w:proofErr w:type="spellStart"/>
            <w:r w:rsidRPr="0047131D">
              <w:rPr>
                <w:sz w:val="24"/>
                <w:szCs w:val="24"/>
              </w:rPr>
              <w:t>Hình</w:t>
            </w:r>
            <w:proofErr w:type="spellEnd"/>
            <w:r w:rsidRPr="0047131D">
              <w:rPr>
                <w:sz w:val="24"/>
                <w:szCs w:val="24"/>
              </w:rPr>
              <w:t xml:space="preserve"> </w:t>
            </w:r>
            <w:proofErr w:type="spellStart"/>
            <w:r w:rsidRPr="0047131D">
              <w:rPr>
                <w:sz w:val="24"/>
                <w:szCs w:val="24"/>
              </w:rPr>
              <w:t>vẽ</w:t>
            </w:r>
            <w:proofErr w:type="spellEnd"/>
            <w:r w:rsidRPr="0047131D">
              <w:rPr>
                <w:sz w:val="24"/>
                <w:szCs w:val="24"/>
              </w:rPr>
              <w:t xml:space="preserve"> </w:t>
            </w:r>
            <w:proofErr w:type="spellStart"/>
            <w:r w:rsidRPr="0047131D">
              <w:rPr>
                <w:sz w:val="24"/>
                <w:szCs w:val="24"/>
              </w:rPr>
              <w:t>là</w:t>
            </w:r>
            <w:proofErr w:type="spellEnd"/>
            <w:r w:rsidRPr="0047131D">
              <w:rPr>
                <w:sz w:val="24"/>
                <w:szCs w:val="24"/>
              </w:rPr>
              <w:t xml:space="preserve"> </w:t>
            </w:r>
            <w:proofErr w:type="spellStart"/>
            <w:r w:rsidRPr="0047131D">
              <w:rPr>
                <w:sz w:val="24"/>
                <w:szCs w:val="24"/>
              </w:rPr>
              <w:t>vận</w:t>
            </w:r>
            <w:proofErr w:type="spellEnd"/>
            <w:r w:rsidRPr="0047131D">
              <w:rPr>
                <w:sz w:val="24"/>
                <w:szCs w:val="24"/>
              </w:rPr>
              <w:t xml:space="preserve"> </w:t>
            </w:r>
            <w:proofErr w:type="spellStart"/>
            <w:r w:rsidRPr="0047131D">
              <w:rPr>
                <w:sz w:val="24"/>
                <w:szCs w:val="24"/>
              </w:rPr>
              <w:t>tốc</w:t>
            </w:r>
            <w:proofErr w:type="spellEnd"/>
            <w:r w:rsidRPr="0047131D">
              <w:rPr>
                <w:sz w:val="24"/>
                <w:szCs w:val="24"/>
              </w:rPr>
              <w:t xml:space="preserve"> dao </w:t>
            </w:r>
            <w:proofErr w:type="spellStart"/>
            <w:r w:rsidRPr="0047131D">
              <w:rPr>
                <w:sz w:val="24"/>
                <w:szCs w:val="24"/>
              </w:rPr>
              <w:t>động</w:t>
            </w:r>
            <w:proofErr w:type="spellEnd"/>
            <w:r w:rsidRPr="0047131D">
              <w:rPr>
                <w:sz w:val="24"/>
                <w:szCs w:val="24"/>
              </w:rPr>
              <w:t xml:space="preserve"> </w:t>
            </w:r>
            <w:proofErr w:type="spellStart"/>
            <w:r w:rsidRPr="0047131D">
              <w:rPr>
                <w:sz w:val="24"/>
                <w:szCs w:val="24"/>
              </w:rPr>
              <w:t>điều</w:t>
            </w:r>
            <w:proofErr w:type="spellEnd"/>
            <w:r w:rsidRPr="0047131D">
              <w:rPr>
                <w:sz w:val="24"/>
                <w:szCs w:val="24"/>
              </w:rPr>
              <w:t xml:space="preserve"> </w:t>
            </w:r>
            <w:proofErr w:type="spellStart"/>
            <w:r w:rsidRPr="0047131D">
              <w:rPr>
                <w:sz w:val="24"/>
                <w:szCs w:val="24"/>
              </w:rPr>
              <w:t>hòa</w:t>
            </w:r>
            <w:proofErr w:type="spellEnd"/>
            <w:r w:rsidRPr="0047131D">
              <w:rPr>
                <w:sz w:val="24"/>
                <w:szCs w:val="24"/>
              </w:rPr>
              <w:t xml:space="preserve"> </w:t>
            </w:r>
            <w:proofErr w:type="spellStart"/>
            <w:r w:rsidRPr="0047131D">
              <w:rPr>
                <w:sz w:val="24"/>
                <w:szCs w:val="24"/>
              </w:rPr>
              <w:t>của</w:t>
            </w:r>
            <w:proofErr w:type="spellEnd"/>
            <w:r w:rsidRPr="0047131D">
              <w:rPr>
                <w:sz w:val="24"/>
                <w:szCs w:val="24"/>
              </w:rPr>
              <w:t xml:space="preserve"> </w:t>
            </w:r>
            <w:proofErr w:type="spellStart"/>
            <w:r w:rsidRPr="0047131D">
              <w:rPr>
                <w:sz w:val="24"/>
                <w:szCs w:val="24"/>
              </w:rPr>
              <w:t>một</w:t>
            </w:r>
            <w:proofErr w:type="spellEnd"/>
            <w:r w:rsidRPr="0047131D">
              <w:rPr>
                <w:sz w:val="24"/>
                <w:szCs w:val="24"/>
              </w:rPr>
              <w:t xml:space="preserve"> </w:t>
            </w:r>
            <w:proofErr w:type="spellStart"/>
            <w:r w:rsidRPr="0047131D">
              <w:rPr>
                <w:sz w:val="24"/>
                <w:szCs w:val="24"/>
              </w:rPr>
              <w:t>vật</w:t>
            </w:r>
            <w:proofErr w:type="spellEnd"/>
            <w:r w:rsidRPr="0047131D">
              <w:rPr>
                <w:sz w:val="24"/>
                <w:szCs w:val="24"/>
              </w:rPr>
              <w:t xml:space="preserve">. Gia </w:t>
            </w:r>
            <w:proofErr w:type="spellStart"/>
            <w:r w:rsidRPr="0047131D">
              <w:rPr>
                <w:sz w:val="24"/>
                <w:szCs w:val="24"/>
              </w:rPr>
              <w:t>tốc</w:t>
            </w:r>
            <w:proofErr w:type="spellEnd"/>
            <w:r w:rsidRPr="0047131D">
              <w:rPr>
                <w:sz w:val="24"/>
                <w:szCs w:val="24"/>
              </w:rPr>
              <w:t xml:space="preserve"> </w:t>
            </w:r>
            <w:proofErr w:type="spellStart"/>
            <w:r w:rsidRPr="0047131D">
              <w:rPr>
                <w:sz w:val="24"/>
                <w:szCs w:val="24"/>
              </w:rPr>
              <w:t>cực</w:t>
            </w:r>
            <w:proofErr w:type="spellEnd"/>
            <w:r w:rsidRPr="0047131D">
              <w:rPr>
                <w:sz w:val="24"/>
                <w:szCs w:val="24"/>
              </w:rPr>
              <w:t xml:space="preserve"> </w:t>
            </w:r>
            <w:proofErr w:type="spellStart"/>
            <w:r w:rsidRPr="0047131D">
              <w:rPr>
                <w:sz w:val="24"/>
                <w:szCs w:val="24"/>
              </w:rPr>
              <w:t>đại</w:t>
            </w:r>
            <w:proofErr w:type="spellEnd"/>
            <w:r w:rsidRPr="0047131D">
              <w:rPr>
                <w:sz w:val="24"/>
                <w:szCs w:val="24"/>
              </w:rPr>
              <w:t xml:space="preserve"> </w:t>
            </w:r>
            <w:proofErr w:type="spellStart"/>
            <w:r w:rsidRPr="0047131D">
              <w:rPr>
                <w:sz w:val="24"/>
                <w:szCs w:val="24"/>
              </w:rPr>
              <w:t>của</w:t>
            </w:r>
            <w:proofErr w:type="spellEnd"/>
            <w:r w:rsidRPr="0047131D">
              <w:rPr>
                <w:sz w:val="24"/>
                <w:szCs w:val="24"/>
              </w:rPr>
              <w:t xml:space="preserve"> </w:t>
            </w:r>
            <w:proofErr w:type="spellStart"/>
            <w:r w:rsidRPr="0047131D">
              <w:rPr>
                <w:sz w:val="24"/>
                <w:szCs w:val="24"/>
              </w:rPr>
              <w:t>vật</w:t>
            </w:r>
            <w:proofErr w:type="spellEnd"/>
            <w:r w:rsidRPr="0047131D">
              <w:rPr>
                <w:sz w:val="24"/>
                <w:szCs w:val="24"/>
              </w:rPr>
              <w:t xml:space="preserve"> dao </w:t>
            </w:r>
            <w:proofErr w:type="spellStart"/>
            <w:r w:rsidRPr="0047131D">
              <w:rPr>
                <w:sz w:val="24"/>
                <w:szCs w:val="24"/>
              </w:rPr>
              <w:t>động</w:t>
            </w:r>
            <w:proofErr w:type="spellEnd"/>
            <w:r w:rsidRPr="0047131D">
              <w:rPr>
                <w:sz w:val="24"/>
                <w:szCs w:val="24"/>
              </w:rPr>
              <w:t xml:space="preserve"> </w:t>
            </w:r>
            <w:proofErr w:type="spellStart"/>
            <w:r w:rsidRPr="0047131D">
              <w:rPr>
                <w:b/>
                <w:sz w:val="24"/>
                <w:szCs w:val="24"/>
              </w:rPr>
              <w:t>gần</w:t>
            </w:r>
            <w:proofErr w:type="spellEnd"/>
            <w:r w:rsidRPr="0047131D">
              <w:rPr>
                <w:b/>
                <w:sz w:val="24"/>
                <w:szCs w:val="24"/>
              </w:rPr>
              <w:t xml:space="preserve"> </w:t>
            </w:r>
            <w:proofErr w:type="spellStart"/>
            <w:r w:rsidRPr="0047131D">
              <w:rPr>
                <w:b/>
                <w:sz w:val="24"/>
                <w:szCs w:val="24"/>
              </w:rPr>
              <w:t>bằng</w:t>
            </w:r>
            <w:proofErr w:type="spellEnd"/>
            <w:r w:rsidRPr="0047131D">
              <w:rPr>
                <w:sz w:val="24"/>
                <w:szCs w:val="24"/>
              </w:rPr>
              <w:t xml:space="preserve"> </w:t>
            </w:r>
          </w:p>
          <w:p w14:paraId="2368C14B" w14:textId="77777777" w:rsidR="00A0513E" w:rsidRPr="0047131D" w:rsidRDefault="00A0513E" w:rsidP="00952AFF">
            <w:pPr>
              <w:tabs>
                <w:tab w:val="left" w:pos="284"/>
                <w:tab w:val="left" w:pos="2700"/>
                <w:tab w:val="left" w:pos="4860"/>
                <w:tab w:val="left" w:pos="7290"/>
              </w:tabs>
              <w:ind w:firstLine="318"/>
              <w:jc w:val="both"/>
              <w:rPr>
                <w:rFonts w:eastAsia="Arial"/>
                <w:bCs/>
                <w:sz w:val="24"/>
                <w:szCs w:val="24"/>
              </w:rPr>
            </w:pPr>
            <w:r w:rsidRPr="0047131D">
              <w:rPr>
                <w:rFonts w:eastAsia="Arial"/>
                <w:b/>
                <w:bCs/>
                <w:sz w:val="24"/>
                <w:szCs w:val="24"/>
              </w:rPr>
              <w:t xml:space="preserve">A. </w:t>
            </w:r>
            <w:r w:rsidRPr="0047131D">
              <w:rPr>
                <w:rFonts w:eastAsia="Arial"/>
                <w:sz w:val="24"/>
                <w:szCs w:val="24"/>
              </w:rPr>
              <w:t>4</w:t>
            </w:r>
            <w:r w:rsidRPr="0047131D">
              <w:rPr>
                <w:sz w:val="24"/>
                <w:szCs w:val="24"/>
              </w:rPr>
              <w:t>,</w:t>
            </w:r>
            <w:r w:rsidRPr="0047131D">
              <w:rPr>
                <w:rFonts w:eastAsia="Arial"/>
                <w:sz w:val="24"/>
                <w:szCs w:val="24"/>
              </w:rPr>
              <w:t>20</w:t>
            </w:r>
            <w:r w:rsidRPr="0047131D">
              <w:rPr>
                <w:sz w:val="24"/>
                <w:szCs w:val="24"/>
              </w:rPr>
              <w:t xml:space="preserve"> c</w:t>
            </w:r>
            <w:r w:rsidRPr="0047131D">
              <w:rPr>
                <w:rFonts w:eastAsia="Arial"/>
                <w:bCs/>
                <w:sz w:val="24"/>
                <w:szCs w:val="24"/>
              </w:rPr>
              <w:t>m/s</w:t>
            </w:r>
            <w:r w:rsidRPr="0047131D">
              <w:rPr>
                <w:rFonts w:eastAsia="Arial"/>
                <w:bCs/>
                <w:sz w:val="24"/>
                <w:szCs w:val="24"/>
                <w:vertAlign w:val="superscript"/>
              </w:rPr>
              <w:t>2</w:t>
            </w:r>
            <w:r w:rsidRPr="0047131D">
              <w:rPr>
                <w:rFonts w:eastAsia="Arial"/>
                <w:bCs/>
                <w:sz w:val="24"/>
                <w:szCs w:val="24"/>
              </w:rPr>
              <w:t>.</w:t>
            </w:r>
            <w:r w:rsidRPr="0047131D">
              <w:rPr>
                <w:rFonts w:eastAsia="Arial"/>
                <w:bCs/>
                <w:sz w:val="24"/>
                <w:szCs w:val="24"/>
              </w:rPr>
              <w:tab/>
            </w:r>
            <w:r w:rsidRPr="0047131D">
              <w:rPr>
                <w:rFonts w:eastAsia="Arial"/>
                <w:b/>
                <w:bCs/>
                <w:sz w:val="24"/>
                <w:szCs w:val="24"/>
              </w:rPr>
              <w:t xml:space="preserve">B. </w:t>
            </w:r>
            <w:r w:rsidRPr="0047131D">
              <w:rPr>
                <w:rFonts w:eastAsia="Arial"/>
                <w:sz w:val="24"/>
                <w:szCs w:val="24"/>
              </w:rPr>
              <w:t>40,0</w:t>
            </w:r>
            <w:r w:rsidRPr="0047131D">
              <w:rPr>
                <w:sz w:val="24"/>
                <w:szCs w:val="24"/>
              </w:rPr>
              <w:t xml:space="preserve"> c</w:t>
            </w:r>
            <w:r w:rsidRPr="0047131D">
              <w:rPr>
                <w:rFonts w:eastAsia="Arial"/>
                <w:bCs/>
                <w:sz w:val="24"/>
                <w:szCs w:val="24"/>
              </w:rPr>
              <w:t>m/s</w:t>
            </w:r>
            <w:r w:rsidRPr="0047131D">
              <w:rPr>
                <w:rFonts w:eastAsia="Arial"/>
                <w:bCs/>
                <w:sz w:val="24"/>
                <w:szCs w:val="24"/>
                <w:vertAlign w:val="superscript"/>
              </w:rPr>
              <w:t>2</w:t>
            </w:r>
            <w:r w:rsidRPr="0047131D">
              <w:rPr>
                <w:rFonts w:eastAsia="Arial"/>
                <w:bCs/>
                <w:sz w:val="24"/>
                <w:szCs w:val="24"/>
              </w:rPr>
              <w:t>.</w:t>
            </w:r>
          </w:p>
          <w:p w14:paraId="04CC2FF8" w14:textId="77777777" w:rsidR="00A0513E" w:rsidRPr="0047131D" w:rsidRDefault="00A0513E" w:rsidP="00952AFF">
            <w:pPr>
              <w:tabs>
                <w:tab w:val="left" w:pos="284"/>
                <w:tab w:val="left" w:pos="2700"/>
                <w:tab w:val="left" w:pos="4860"/>
                <w:tab w:val="left" w:pos="7290"/>
              </w:tabs>
              <w:ind w:firstLine="318"/>
              <w:jc w:val="both"/>
              <w:rPr>
                <w:sz w:val="24"/>
                <w:szCs w:val="24"/>
                <w:lang w:val="vi-VN"/>
              </w:rPr>
            </w:pPr>
            <w:r w:rsidRPr="0047131D">
              <w:rPr>
                <w:rFonts w:eastAsia="Arial"/>
                <w:b/>
                <w:bCs/>
                <w:sz w:val="24"/>
                <w:szCs w:val="24"/>
              </w:rPr>
              <w:t xml:space="preserve">C. </w:t>
            </w:r>
            <w:r w:rsidRPr="0047131D">
              <w:rPr>
                <w:rFonts w:eastAsia="Arial"/>
                <w:sz w:val="24"/>
                <w:szCs w:val="24"/>
              </w:rPr>
              <w:t>0</w:t>
            </w:r>
            <w:r w:rsidRPr="0047131D">
              <w:rPr>
                <w:sz w:val="24"/>
                <w:szCs w:val="24"/>
              </w:rPr>
              <w:t>,66</w:t>
            </w:r>
            <w:r w:rsidRPr="0047131D">
              <w:rPr>
                <w:rFonts w:eastAsia="Arial"/>
                <w:bCs/>
                <w:sz w:val="24"/>
                <w:szCs w:val="24"/>
              </w:rPr>
              <w:t xml:space="preserve"> cm/s</w:t>
            </w:r>
            <w:r w:rsidRPr="0047131D">
              <w:rPr>
                <w:rFonts w:eastAsia="Arial"/>
                <w:bCs/>
                <w:sz w:val="24"/>
                <w:szCs w:val="24"/>
                <w:vertAlign w:val="superscript"/>
              </w:rPr>
              <w:t>2</w:t>
            </w:r>
            <w:r w:rsidRPr="0047131D">
              <w:rPr>
                <w:rFonts w:eastAsia="Arial"/>
                <w:bCs/>
                <w:sz w:val="24"/>
                <w:szCs w:val="24"/>
              </w:rPr>
              <w:t>.</w:t>
            </w:r>
            <w:r w:rsidRPr="0047131D">
              <w:rPr>
                <w:rFonts w:eastAsia="Arial"/>
                <w:bCs/>
                <w:sz w:val="24"/>
                <w:szCs w:val="24"/>
              </w:rPr>
              <w:tab/>
            </w:r>
            <w:r w:rsidRPr="0047131D">
              <w:rPr>
                <w:rFonts w:eastAsia="Arial"/>
                <w:b/>
                <w:bCs/>
                <w:sz w:val="24"/>
                <w:szCs w:val="24"/>
              </w:rPr>
              <w:t xml:space="preserve">D. </w:t>
            </w:r>
            <w:r w:rsidRPr="0047131D">
              <w:rPr>
                <w:rFonts w:eastAsia="Arial"/>
                <w:sz w:val="24"/>
                <w:szCs w:val="24"/>
              </w:rPr>
              <w:t>42,0</w:t>
            </w:r>
            <w:r w:rsidRPr="0047131D">
              <w:rPr>
                <w:rFonts w:eastAsia="Arial"/>
                <w:bCs/>
                <w:sz w:val="24"/>
                <w:szCs w:val="24"/>
              </w:rPr>
              <w:t xml:space="preserve"> cm/s</w:t>
            </w:r>
            <w:r w:rsidRPr="0047131D">
              <w:rPr>
                <w:rFonts w:eastAsia="Arial"/>
                <w:bCs/>
                <w:sz w:val="24"/>
                <w:szCs w:val="24"/>
                <w:vertAlign w:val="superscript"/>
              </w:rPr>
              <w:t>2</w:t>
            </w:r>
            <w:r w:rsidRPr="0047131D">
              <w:rPr>
                <w:rFonts w:eastAsia="Arial"/>
                <w:bCs/>
                <w:sz w:val="24"/>
                <w:szCs w:val="24"/>
              </w:rPr>
              <w:t>.</w:t>
            </w:r>
          </w:p>
        </w:tc>
        <w:tc>
          <w:tcPr>
            <w:tcW w:w="4135" w:type="dxa"/>
          </w:tcPr>
          <w:p w14:paraId="2858E8C7" w14:textId="22C1CFA2" w:rsidR="00A0513E" w:rsidRPr="0047131D" w:rsidRDefault="00A0513E" w:rsidP="00952AFF">
            <w:pPr>
              <w:jc w:val="center"/>
              <w:rPr>
                <w:sz w:val="24"/>
                <w:szCs w:val="24"/>
              </w:rPr>
            </w:pPr>
            <w:r w:rsidRPr="0047131D">
              <w:rPr>
                <w:noProof/>
                <w:sz w:val="24"/>
                <w:szCs w:val="24"/>
              </w:rPr>
              <w:drawing>
                <wp:inline distT="0" distB="0" distL="0" distR="0" wp14:anchorId="4224C6E3" wp14:editId="4094CC7D">
                  <wp:extent cx="2191385" cy="1026795"/>
                  <wp:effectExtent l="0" t="0" r="0" b="1905"/>
                  <wp:docPr id="1692003073" name="Picture 333" descr="A graph of a fun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819927" descr="A graph of a function&#10;&#10;Description automatically generated"/>
                          <pic:cNvPicPr>
                            <a:picLocks noChangeAspect="1" noChangeArrowheads="1"/>
                          </pic:cNvPicPr>
                        </pic:nvPicPr>
                        <pic:blipFill>
                          <a:blip r:embed="rId265" cstate="print">
                            <a:extLst>
                              <a:ext uri="{28A0092B-C50C-407E-A947-70E740481C1C}">
                                <a14:useLocalDpi xmlns:a14="http://schemas.microsoft.com/office/drawing/2010/main" val="0"/>
                              </a:ext>
                            </a:extLst>
                          </a:blip>
                          <a:srcRect/>
                          <a:stretch>
                            <a:fillRect/>
                          </a:stretch>
                        </pic:blipFill>
                        <pic:spPr bwMode="auto">
                          <a:xfrm>
                            <a:off x="0" y="0"/>
                            <a:ext cx="2191385" cy="1026795"/>
                          </a:xfrm>
                          <a:prstGeom prst="rect">
                            <a:avLst/>
                          </a:prstGeom>
                          <a:noFill/>
                          <a:ln>
                            <a:noFill/>
                          </a:ln>
                        </pic:spPr>
                      </pic:pic>
                    </a:graphicData>
                  </a:graphic>
                </wp:inline>
              </w:drawing>
            </w:r>
          </w:p>
        </w:tc>
      </w:tr>
      <w:tr w:rsidR="00A0513E" w:rsidRPr="0047131D" w14:paraId="36B166A5" w14:textId="77777777" w:rsidTr="00952AFF">
        <w:tc>
          <w:tcPr>
            <w:tcW w:w="6663" w:type="dxa"/>
          </w:tcPr>
          <w:p w14:paraId="379834E1" w14:textId="77777777" w:rsidR="00A0513E" w:rsidRPr="0047131D" w:rsidRDefault="00A0513E" w:rsidP="00952AFF">
            <w:pPr>
              <w:tabs>
                <w:tab w:val="left" w:pos="810"/>
                <w:tab w:val="left" w:pos="990"/>
                <w:tab w:val="left" w:pos="2166"/>
              </w:tabs>
              <w:contextualSpacing/>
              <w:jc w:val="both"/>
              <w:rPr>
                <w:sz w:val="24"/>
                <w:szCs w:val="24"/>
              </w:rPr>
            </w:pPr>
            <w:proofErr w:type="spellStart"/>
            <w:r w:rsidRPr="0047131D">
              <w:rPr>
                <w:b/>
                <w:sz w:val="24"/>
                <w:szCs w:val="24"/>
              </w:rPr>
              <w:t>Câu</w:t>
            </w:r>
            <w:proofErr w:type="spellEnd"/>
            <w:r w:rsidRPr="0047131D">
              <w:rPr>
                <w:b/>
                <w:sz w:val="24"/>
                <w:szCs w:val="24"/>
              </w:rPr>
              <w:t xml:space="preserve"> 5: </w:t>
            </w:r>
            <w:proofErr w:type="spellStart"/>
            <w:r w:rsidRPr="0047131D">
              <w:rPr>
                <w:sz w:val="24"/>
                <w:szCs w:val="24"/>
              </w:rPr>
              <w:t>Đồ</w:t>
            </w:r>
            <w:proofErr w:type="spellEnd"/>
            <w:r w:rsidRPr="0047131D">
              <w:rPr>
                <w:sz w:val="24"/>
                <w:szCs w:val="24"/>
              </w:rPr>
              <w:t xml:space="preserve"> </w:t>
            </w:r>
            <w:proofErr w:type="spellStart"/>
            <w:r w:rsidRPr="0047131D">
              <w:rPr>
                <w:sz w:val="24"/>
                <w:szCs w:val="24"/>
              </w:rPr>
              <w:t>thị</w:t>
            </w:r>
            <w:proofErr w:type="spellEnd"/>
            <w:r w:rsidRPr="0047131D">
              <w:rPr>
                <w:sz w:val="24"/>
                <w:szCs w:val="24"/>
              </w:rPr>
              <w:t xml:space="preserve"> </w:t>
            </w:r>
            <w:proofErr w:type="spellStart"/>
            <w:r w:rsidRPr="0047131D">
              <w:rPr>
                <w:sz w:val="24"/>
                <w:szCs w:val="24"/>
              </w:rPr>
              <w:t>dưới</w:t>
            </w:r>
            <w:proofErr w:type="spellEnd"/>
            <w:r w:rsidRPr="0047131D">
              <w:rPr>
                <w:sz w:val="24"/>
                <w:szCs w:val="24"/>
              </w:rPr>
              <w:t xml:space="preserve"> </w:t>
            </w:r>
            <w:proofErr w:type="spellStart"/>
            <w:r w:rsidRPr="0047131D">
              <w:rPr>
                <w:sz w:val="24"/>
                <w:szCs w:val="24"/>
              </w:rPr>
              <w:t>đây</w:t>
            </w:r>
            <w:proofErr w:type="spellEnd"/>
            <w:r w:rsidRPr="0047131D">
              <w:rPr>
                <w:sz w:val="24"/>
                <w:szCs w:val="24"/>
              </w:rPr>
              <w:t xml:space="preserve"> </w:t>
            </w:r>
            <w:proofErr w:type="spellStart"/>
            <w:r w:rsidRPr="0047131D">
              <w:rPr>
                <w:sz w:val="24"/>
                <w:szCs w:val="24"/>
              </w:rPr>
              <w:t>biểu</w:t>
            </w:r>
            <w:proofErr w:type="spellEnd"/>
            <w:r w:rsidRPr="0047131D">
              <w:rPr>
                <w:sz w:val="24"/>
                <w:szCs w:val="24"/>
              </w:rPr>
              <w:t xml:space="preserve"> </w:t>
            </w:r>
            <w:proofErr w:type="spellStart"/>
            <w:r w:rsidRPr="0047131D">
              <w:rPr>
                <w:sz w:val="24"/>
                <w:szCs w:val="24"/>
              </w:rPr>
              <w:t>diễn</w:t>
            </w:r>
            <w:proofErr w:type="spellEnd"/>
            <w:r w:rsidRPr="0047131D">
              <w:rPr>
                <w:sz w:val="24"/>
                <w:szCs w:val="24"/>
              </w:rPr>
              <w:t xml:space="preserve"> </w:t>
            </w:r>
            <w:proofErr w:type="spellStart"/>
            <w:r w:rsidRPr="0047131D">
              <w:rPr>
                <w:sz w:val="24"/>
                <w:szCs w:val="24"/>
              </w:rPr>
              <w:t>sự</w:t>
            </w:r>
            <w:proofErr w:type="spellEnd"/>
            <w:r w:rsidRPr="0047131D">
              <w:rPr>
                <w:sz w:val="24"/>
                <w:szCs w:val="24"/>
              </w:rPr>
              <w:t xml:space="preserve"> </w:t>
            </w:r>
            <w:proofErr w:type="spellStart"/>
            <w:r w:rsidRPr="0047131D">
              <w:rPr>
                <w:sz w:val="24"/>
                <w:szCs w:val="24"/>
              </w:rPr>
              <w:t>biến</w:t>
            </w:r>
            <w:proofErr w:type="spellEnd"/>
            <w:r w:rsidRPr="0047131D">
              <w:rPr>
                <w:sz w:val="24"/>
                <w:szCs w:val="24"/>
              </w:rPr>
              <w:t xml:space="preserve"> </w:t>
            </w:r>
            <w:proofErr w:type="spellStart"/>
            <w:r w:rsidRPr="0047131D">
              <w:rPr>
                <w:sz w:val="24"/>
                <w:szCs w:val="24"/>
              </w:rPr>
              <w:t>thiên</w:t>
            </w:r>
            <w:proofErr w:type="spellEnd"/>
            <w:r w:rsidRPr="0047131D">
              <w:rPr>
                <w:sz w:val="24"/>
                <w:szCs w:val="24"/>
              </w:rPr>
              <w:t xml:space="preserve"> </w:t>
            </w:r>
            <w:proofErr w:type="spellStart"/>
            <w:r w:rsidRPr="0047131D">
              <w:rPr>
                <w:sz w:val="24"/>
                <w:szCs w:val="24"/>
              </w:rPr>
              <w:t>của</w:t>
            </w:r>
            <w:proofErr w:type="spellEnd"/>
            <w:r w:rsidRPr="0047131D">
              <w:rPr>
                <w:sz w:val="24"/>
                <w:szCs w:val="24"/>
              </w:rPr>
              <w:t xml:space="preserve"> </w:t>
            </w:r>
            <w:proofErr w:type="spellStart"/>
            <w:r w:rsidRPr="0047131D">
              <w:rPr>
                <w:sz w:val="24"/>
                <w:szCs w:val="24"/>
              </w:rPr>
              <w:t>một</w:t>
            </w:r>
            <w:proofErr w:type="spellEnd"/>
            <w:r w:rsidRPr="0047131D">
              <w:rPr>
                <w:sz w:val="24"/>
                <w:szCs w:val="24"/>
              </w:rPr>
              <w:t xml:space="preserve"> </w:t>
            </w:r>
            <w:proofErr w:type="spellStart"/>
            <w:r w:rsidRPr="0047131D">
              <w:rPr>
                <w:sz w:val="24"/>
                <w:szCs w:val="24"/>
              </w:rPr>
              <w:t>đại</w:t>
            </w:r>
            <w:proofErr w:type="spellEnd"/>
            <w:r w:rsidRPr="0047131D">
              <w:rPr>
                <w:sz w:val="24"/>
                <w:szCs w:val="24"/>
              </w:rPr>
              <w:t xml:space="preserve"> </w:t>
            </w:r>
            <w:proofErr w:type="spellStart"/>
            <w:r w:rsidRPr="0047131D">
              <w:rPr>
                <w:sz w:val="24"/>
                <w:szCs w:val="24"/>
              </w:rPr>
              <w:t>lượng</w:t>
            </w:r>
            <w:proofErr w:type="spellEnd"/>
            <w:r w:rsidRPr="0047131D">
              <w:rPr>
                <w:sz w:val="24"/>
                <w:szCs w:val="24"/>
              </w:rPr>
              <w:t xml:space="preserve"> z </w:t>
            </w:r>
            <w:proofErr w:type="spellStart"/>
            <w:r w:rsidRPr="0047131D">
              <w:rPr>
                <w:sz w:val="24"/>
                <w:szCs w:val="24"/>
              </w:rPr>
              <w:t>theo</w:t>
            </w:r>
            <w:proofErr w:type="spellEnd"/>
            <w:r w:rsidRPr="0047131D">
              <w:rPr>
                <w:sz w:val="24"/>
                <w:szCs w:val="24"/>
              </w:rPr>
              <w:t xml:space="preserve"> </w:t>
            </w:r>
            <w:proofErr w:type="spellStart"/>
            <w:r w:rsidRPr="0047131D">
              <w:rPr>
                <w:sz w:val="24"/>
                <w:szCs w:val="24"/>
              </w:rPr>
              <w:t>đại</w:t>
            </w:r>
            <w:proofErr w:type="spellEnd"/>
            <w:r w:rsidRPr="0047131D">
              <w:rPr>
                <w:sz w:val="24"/>
                <w:szCs w:val="24"/>
              </w:rPr>
              <w:t xml:space="preserve"> </w:t>
            </w:r>
            <w:proofErr w:type="spellStart"/>
            <w:r w:rsidRPr="0047131D">
              <w:rPr>
                <w:sz w:val="24"/>
                <w:szCs w:val="24"/>
              </w:rPr>
              <w:t>lượng</w:t>
            </w:r>
            <w:proofErr w:type="spellEnd"/>
            <w:r w:rsidRPr="0047131D">
              <w:rPr>
                <w:sz w:val="24"/>
                <w:szCs w:val="24"/>
              </w:rPr>
              <w:t xml:space="preserve"> y </w:t>
            </w:r>
            <w:proofErr w:type="spellStart"/>
            <w:r w:rsidRPr="0047131D">
              <w:rPr>
                <w:sz w:val="24"/>
                <w:szCs w:val="24"/>
              </w:rPr>
              <w:t>trong</w:t>
            </w:r>
            <w:proofErr w:type="spellEnd"/>
            <w:r w:rsidRPr="0047131D">
              <w:rPr>
                <w:sz w:val="24"/>
                <w:szCs w:val="24"/>
              </w:rPr>
              <w:t xml:space="preserve"> dao </w:t>
            </w:r>
            <w:proofErr w:type="spellStart"/>
            <w:r w:rsidRPr="0047131D">
              <w:rPr>
                <w:sz w:val="24"/>
                <w:szCs w:val="24"/>
              </w:rPr>
              <w:t>động</w:t>
            </w:r>
            <w:proofErr w:type="spellEnd"/>
            <w:r w:rsidRPr="0047131D">
              <w:rPr>
                <w:sz w:val="24"/>
                <w:szCs w:val="24"/>
              </w:rPr>
              <w:t xml:space="preserve"> </w:t>
            </w:r>
            <w:proofErr w:type="spellStart"/>
            <w:r w:rsidRPr="0047131D">
              <w:rPr>
                <w:sz w:val="24"/>
                <w:szCs w:val="24"/>
              </w:rPr>
              <w:t>điều</w:t>
            </w:r>
            <w:proofErr w:type="spellEnd"/>
            <w:r w:rsidRPr="0047131D">
              <w:rPr>
                <w:sz w:val="24"/>
                <w:szCs w:val="24"/>
              </w:rPr>
              <w:t xml:space="preserve"> </w:t>
            </w:r>
            <w:proofErr w:type="spellStart"/>
            <w:r w:rsidRPr="0047131D">
              <w:rPr>
                <w:sz w:val="24"/>
                <w:szCs w:val="24"/>
              </w:rPr>
              <w:t>hòa</w:t>
            </w:r>
            <w:proofErr w:type="spellEnd"/>
            <w:r w:rsidRPr="0047131D">
              <w:rPr>
                <w:sz w:val="24"/>
                <w:szCs w:val="24"/>
              </w:rPr>
              <w:t xml:space="preserve"> </w:t>
            </w:r>
            <w:proofErr w:type="spellStart"/>
            <w:r w:rsidRPr="0047131D">
              <w:rPr>
                <w:sz w:val="24"/>
                <w:szCs w:val="24"/>
              </w:rPr>
              <w:t>của</w:t>
            </w:r>
            <w:proofErr w:type="spellEnd"/>
            <w:r w:rsidRPr="0047131D">
              <w:rPr>
                <w:sz w:val="24"/>
                <w:szCs w:val="24"/>
              </w:rPr>
              <w:t xml:space="preserve"> con </w:t>
            </w:r>
            <w:proofErr w:type="spellStart"/>
            <w:r w:rsidRPr="0047131D">
              <w:rPr>
                <w:sz w:val="24"/>
                <w:szCs w:val="24"/>
              </w:rPr>
              <w:t>lắc</w:t>
            </w:r>
            <w:proofErr w:type="spellEnd"/>
            <w:r w:rsidRPr="0047131D">
              <w:rPr>
                <w:sz w:val="24"/>
                <w:szCs w:val="24"/>
              </w:rPr>
              <w:t xml:space="preserve"> </w:t>
            </w:r>
            <w:proofErr w:type="spellStart"/>
            <w:r w:rsidRPr="0047131D">
              <w:rPr>
                <w:sz w:val="24"/>
                <w:szCs w:val="24"/>
              </w:rPr>
              <w:t>đơn</w:t>
            </w:r>
            <w:proofErr w:type="spellEnd"/>
            <w:r w:rsidRPr="0047131D">
              <w:rPr>
                <w:sz w:val="24"/>
                <w:szCs w:val="24"/>
              </w:rPr>
              <w:t xml:space="preserve">. Khi </w:t>
            </w:r>
            <w:proofErr w:type="spellStart"/>
            <w:r w:rsidRPr="0047131D">
              <w:rPr>
                <w:sz w:val="24"/>
                <w:szCs w:val="24"/>
              </w:rPr>
              <w:t>đó</w:t>
            </w:r>
            <w:proofErr w:type="spellEnd"/>
            <w:r w:rsidRPr="0047131D">
              <w:rPr>
                <w:sz w:val="24"/>
                <w:szCs w:val="24"/>
              </w:rPr>
              <w:t xml:space="preserve"> li </w:t>
            </w:r>
            <w:proofErr w:type="spellStart"/>
            <w:r w:rsidRPr="0047131D">
              <w:rPr>
                <w:sz w:val="24"/>
                <w:szCs w:val="24"/>
              </w:rPr>
              <w:t>độ</w:t>
            </w:r>
            <w:proofErr w:type="spellEnd"/>
            <w:r w:rsidRPr="0047131D">
              <w:rPr>
                <w:sz w:val="24"/>
                <w:szCs w:val="24"/>
              </w:rPr>
              <w:t xml:space="preserve"> </w:t>
            </w:r>
            <w:proofErr w:type="spellStart"/>
            <w:r w:rsidRPr="0047131D">
              <w:rPr>
                <w:sz w:val="24"/>
                <w:szCs w:val="24"/>
              </w:rPr>
              <w:t>của</w:t>
            </w:r>
            <w:proofErr w:type="spellEnd"/>
            <w:r w:rsidRPr="0047131D">
              <w:rPr>
                <w:sz w:val="24"/>
                <w:szCs w:val="24"/>
              </w:rPr>
              <w:t xml:space="preserve"> con </w:t>
            </w:r>
            <w:proofErr w:type="spellStart"/>
            <w:r w:rsidRPr="0047131D">
              <w:rPr>
                <w:sz w:val="24"/>
                <w:szCs w:val="24"/>
              </w:rPr>
              <w:t>lắc</w:t>
            </w:r>
            <w:proofErr w:type="spellEnd"/>
            <w:r w:rsidRPr="0047131D">
              <w:rPr>
                <w:sz w:val="24"/>
                <w:szCs w:val="24"/>
              </w:rPr>
              <w:t xml:space="preserve"> </w:t>
            </w:r>
            <w:proofErr w:type="spellStart"/>
            <w:r w:rsidRPr="0047131D">
              <w:rPr>
                <w:sz w:val="24"/>
                <w:szCs w:val="24"/>
              </w:rPr>
              <w:t>là</w:t>
            </w:r>
            <w:proofErr w:type="spellEnd"/>
            <w:r w:rsidRPr="0047131D">
              <w:rPr>
                <w:sz w:val="24"/>
                <w:szCs w:val="24"/>
              </w:rPr>
              <w:t xml:space="preserve"> x, </w:t>
            </w:r>
            <w:proofErr w:type="spellStart"/>
            <w:r w:rsidRPr="0047131D">
              <w:rPr>
                <w:sz w:val="24"/>
                <w:szCs w:val="24"/>
              </w:rPr>
              <w:t>vận</w:t>
            </w:r>
            <w:proofErr w:type="spellEnd"/>
            <w:r w:rsidRPr="0047131D">
              <w:rPr>
                <w:sz w:val="24"/>
                <w:szCs w:val="24"/>
              </w:rPr>
              <w:t xml:space="preserve"> </w:t>
            </w:r>
            <w:proofErr w:type="spellStart"/>
            <w:r w:rsidRPr="0047131D">
              <w:rPr>
                <w:sz w:val="24"/>
                <w:szCs w:val="24"/>
              </w:rPr>
              <w:t>tốc</w:t>
            </w:r>
            <w:proofErr w:type="spellEnd"/>
            <w:r w:rsidRPr="0047131D">
              <w:rPr>
                <w:sz w:val="24"/>
                <w:szCs w:val="24"/>
              </w:rPr>
              <w:t xml:space="preserve"> </w:t>
            </w:r>
            <w:proofErr w:type="spellStart"/>
            <w:r w:rsidRPr="0047131D">
              <w:rPr>
                <w:sz w:val="24"/>
                <w:szCs w:val="24"/>
              </w:rPr>
              <w:t>là</w:t>
            </w:r>
            <w:proofErr w:type="spellEnd"/>
            <w:r w:rsidRPr="0047131D">
              <w:rPr>
                <w:sz w:val="24"/>
                <w:szCs w:val="24"/>
              </w:rPr>
              <w:t xml:space="preserve"> v, </w:t>
            </w:r>
            <w:proofErr w:type="spellStart"/>
            <w:r w:rsidRPr="0047131D">
              <w:rPr>
                <w:sz w:val="24"/>
                <w:szCs w:val="24"/>
              </w:rPr>
              <w:t>thế</w:t>
            </w:r>
            <w:proofErr w:type="spellEnd"/>
            <w:r w:rsidRPr="0047131D">
              <w:rPr>
                <w:sz w:val="24"/>
                <w:szCs w:val="24"/>
              </w:rPr>
              <w:t xml:space="preserve"> </w:t>
            </w:r>
            <w:proofErr w:type="spellStart"/>
            <w:r w:rsidRPr="0047131D">
              <w:rPr>
                <w:sz w:val="24"/>
                <w:szCs w:val="24"/>
              </w:rPr>
              <w:t>năng</w:t>
            </w:r>
            <w:proofErr w:type="spellEnd"/>
            <w:r w:rsidRPr="0047131D">
              <w:rPr>
                <w:sz w:val="24"/>
                <w:szCs w:val="24"/>
              </w:rPr>
              <w:t xml:space="preserve"> </w:t>
            </w:r>
            <w:proofErr w:type="spellStart"/>
            <w:r w:rsidRPr="0047131D">
              <w:rPr>
                <w:sz w:val="24"/>
                <w:szCs w:val="24"/>
              </w:rPr>
              <w:t>là</w:t>
            </w:r>
            <w:proofErr w:type="spellEnd"/>
            <w:r w:rsidRPr="0047131D">
              <w:rPr>
                <w:sz w:val="24"/>
                <w:szCs w:val="24"/>
              </w:rPr>
              <w:t xml:space="preserve"> </w:t>
            </w:r>
            <w:r w:rsidRPr="0047131D">
              <w:rPr>
                <w:sz w:val="24"/>
                <w:szCs w:val="24"/>
              </w:rPr>
              <w:fldChar w:fldCharType="begin"/>
            </w:r>
            <w:r w:rsidRPr="0047131D">
              <w:rPr>
                <w:sz w:val="24"/>
                <w:szCs w:val="24"/>
              </w:rPr>
              <w:instrText xml:space="preserve"> QUOTE </w:instrText>
            </w:r>
            <w:r w:rsidR="0047131D" w:rsidRPr="0047131D">
              <w:rPr>
                <w:sz w:val="24"/>
                <w:szCs w:val="24"/>
              </w:rPr>
              <w:pict w14:anchorId="17EED573">
                <v:shape id="_x0000_i1123" type="#_x0000_t75" style="width:11.55pt;height:14.95pt" equationxml="&lt;">
                  <v:imagedata r:id="rId266" o:title="" chromakey="white"/>
                </v:shape>
              </w:pict>
            </w:r>
            <w:r w:rsidRPr="0047131D">
              <w:rPr>
                <w:sz w:val="24"/>
                <w:szCs w:val="24"/>
              </w:rPr>
              <w:instrText xml:space="preserve"> </w:instrText>
            </w:r>
            <w:r w:rsidRPr="0047131D">
              <w:rPr>
                <w:sz w:val="24"/>
                <w:szCs w:val="24"/>
              </w:rPr>
              <w:fldChar w:fldCharType="separate"/>
            </w:r>
            <w:r w:rsidR="0047131D" w:rsidRPr="0047131D">
              <w:rPr>
                <w:sz w:val="24"/>
                <w:szCs w:val="24"/>
              </w:rPr>
              <w:pict w14:anchorId="407F4E3B">
                <v:shape id="_x0000_i1124" type="#_x0000_t75" style="width:12.25pt;height:14.95pt" equationxml="&lt;">
                  <v:imagedata r:id="rId266" o:title="" chromakey="white"/>
                </v:shape>
              </w:pict>
            </w:r>
            <w:r w:rsidRPr="0047131D">
              <w:rPr>
                <w:sz w:val="24"/>
                <w:szCs w:val="24"/>
              </w:rPr>
              <w:fldChar w:fldCharType="end"/>
            </w:r>
            <w:r w:rsidRPr="0047131D">
              <w:rPr>
                <w:sz w:val="24"/>
                <w:szCs w:val="24"/>
              </w:rPr>
              <w:t xml:space="preserve"> </w:t>
            </w:r>
            <w:proofErr w:type="spellStart"/>
            <w:r w:rsidRPr="0047131D">
              <w:rPr>
                <w:sz w:val="24"/>
                <w:szCs w:val="24"/>
              </w:rPr>
              <w:t>và</w:t>
            </w:r>
            <w:proofErr w:type="spellEnd"/>
            <w:r w:rsidRPr="0047131D">
              <w:rPr>
                <w:sz w:val="24"/>
                <w:szCs w:val="24"/>
              </w:rPr>
              <w:t xml:space="preserve"> </w:t>
            </w:r>
            <w:proofErr w:type="spellStart"/>
            <w:r w:rsidRPr="0047131D">
              <w:rPr>
                <w:sz w:val="24"/>
                <w:szCs w:val="24"/>
              </w:rPr>
              <w:t>động</w:t>
            </w:r>
            <w:proofErr w:type="spellEnd"/>
            <w:r w:rsidRPr="0047131D">
              <w:rPr>
                <w:sz w:val="24"/>
                <w:szCs w:val="24"/>
              </w:rPr>
              <w:t xml:space="preserve"> </w:t>
            </w:r>
            <w:proofErr w:type="spellStart"/>
            <w:r w:rsidRPr="0047131D">
              <w:rPr>
                <w:sz w:val="24"/>
                <w:szCs w:val="24"/>
              </w:rPr>
              <w:t>năng</w:t>
            </w:r>
            <w:proofErr w:type="spellEnd"/>
            <w:r w:rsidRPr="0047131D">
              <w:rPr>
                <w:sz w:val="24"/>
                <w:szCs w:val="24"/>
              </w:rPr>
              <w:t xml:space="preserve"> </w:t>
            </w:r>
            <w:proofErr w:type="spellStart"/>
            <w:r w:rsidRPr="0047131D">
              <w:rPr>
                <w:sz w:val="24"/>
                <w:szCs w:val="24"/>
              </w:rPr>
              <w:t>là</w:t>
            </w:r>
            <w:proofErr w:type="spellEnd"/>
            <w:r w:rsidRPr="0047131D">
              <w:rPr>
                <w:sz w:val="24"/>
                <w:szCs w:val="24"/>
              </w:rPr>
              <w:t xml:space="preserve"> </w:t>
            </w:r>
            <w:r w:rsidRPr="0047131D">
              <w:rPr>
                <w:sz w:val="24"/>
                <w:szCs w:val="24"/>
              </w:rPr>
              <w:fldChar w:fldCharType="begin"/>
            </w:r>
            <w:r w:rsidRPr="0047131D">
              <w:rPr>
                <w:sz w:val="24"/>
                <w:szCs w:val="24"/>
              </w:rPr>
              <w:instrText xml:space="preserve"> QUOTE </w:instrText>
            </w:r>
            <w:r w:rsidR="0047131D" w:rsidRPr="0047131D">
              <w:rPr>
                <w:sz w:val="24"/>
                <w:szCs w:val="24"/>
              </w:rPr>
              <w:pict w14:anchorId="6EE902C6">
                <v:shape id="_x0000_i1125" type="#_x0000_t75" style="width:14.25pt;height:14.95pt" equationxml="&lt;">
                  <v:imagedata r:id="rId267" o:title="" chromakey="white"/>
                </v:shape>
              </w:pict>
            </w:r>
            <w:r w:rsidRPr="0047131D">
              <w:rPr>
                <w:sz w:val="24"/>
                <w:szCs w:val="24"/>
              </w:rPr>
              <w:instrText xml:space="preserve"> </w:instrText>
            </w:r>
            <w:r w:rsidRPr="0047131D">
              <w:rPr>
                <w:sz w:val="24"/>
                <w:szCs w:val="24"/>
              </w:rPr>
              <w:fldChar w:fldCharType="separate"/>
            </w:r>
            <w:r w:rsidR="0047131D" w:rsidRPr="0047131D">
              <w:rPr>
                <w:sz w:val="24"/>
                <w:szCs w:val="24"/>
              </w:rPr>
              <w:pict w14:anchorId="7C1C61DC">
                <v:shape id="_x0000_i1126" type="#_x0000_t75" style="width:14.25pt;height:14.95pt" equationxml="&lt;">
                  <v:imagedata r:id="rId267" o:title="" chromakey="white"/>
                </v:shape>
              </w:pict>
            </w:r>
            <w:r w:rsidRPr="0047131D">
              <w:rPr>
                <w:sz w:val="24"/>
                <w:szCs w:val="24"/>
              </w:rPr>
              <w:fldChar w:fldCharType="end"/>
            </w:r>
            <w:r w:rsidRPr="0047131D">
              <w:rPr>
                <w:sz w:val="24"/>
                <w:szCs w:val="24"/>
              </w:rPr>
              <w:t xml:space="preserve">. </w:t>
            </w:r>
            <w:proofErr w:type="spellStart"/>
            <w:r w:rsidRPr="0047131D">
              <w:rPr>
                <w:sz w:val="24"/>
                <w:szCs w:val="24"/>
              </w:rPr>
              <w:t>Đại</w:t>
            </w:r>
            <w:proofErr w:type="spellEnd"/>
            <w:r w:rsidRPr="0047131D">
              <w:rPr>
                <w:sz w:val="24"/>
                <w:szCs w:val="24"/>
              </w:rPr>
              <w:t xml:space="preserve"> </w:t>
            </w:r>
            <w:proofErr w:type="spellStart"/>
            <w:r w:rsidRPr="0047131D">
              <w:rPr>
                <w:sz w:val="24"/>
                <w:szCs w:val="24"/>
              </w:rPr>
              <w:t>lượng</w:t>
            </w:r>
            <w:proofErr w:type="spellEnd"/>
            <w:r w:rsidRPr="0047131D">
              <w:rPr>
                <w:sz w:val="24"/>
                <w:szCs w:val="24"/>
              </w:rPr>
              <w:t xml:space="preserve"> z, y ở </w:t>
            </w:r>
            <w:proofErr w:type="spellStart"/>
            <w:r w:rsidRPr="0047131D">
              <w:rPr>
                <w:sz w:val="24"/>
                <w:szCs w:val="24"/>
              </w:rPr>
              <w:t>đây</w:t>
            </w:r>
            <w:proofErr w:type="spellEnd"/>
            <w:r w:rsidRPr="0047131D">
              <w:rPr>
                <w:sz w:val="24"/>
                <w:szCs w:val="24"/>
              </w:rPr>
              <w:t xml:space="preserve"> </w:t>
            </w:r>
            <w:proofErr w:type="spellStart"/>
            <w:r w:rsidRPr="0047131D">
              <w:rPr>
                <w:sz w:val="24"/>
                <w:szCs w:val="24"/>
              </w:rPr>
              <w:t>có</w:t>
            </w:r>
            <w:proofErr w:type="spellEnd"/>
            <w:r w:rsidRPr="0047131D">
              <w:rPr>
                <w:sz w:val="24"/>
                <w:szCs w:val="24"/>
              </w:rPr>
              <w:t xml:space="preserve"> </w:t>
            </w:r>
            <w:proofErr w:type="spellStart"/>
            <w:r w:rsidRPr="0047131D">
              <w:rPr>
                <w:sz w:val="24"/>
                <w:szCs w:val="24"/>
              </w:rPr>
              <w:t>thể</w:t>
            </w:r>
            <w:proofErr w:type="spellEnd"/>
            <w:r w:rsidRPr="0047131D">
              <w:rPr>
                <w:sz w:val="24"/>
                <w:szCs w:val="24"/>
              </w:rPr>
              <w:t xml:space="preserve"> </w:t>
            </w:r>
            <w:proofErr w:type="spellStart"/>
            <w:r w:rsidRPr="0047131D">
              <w:rPr>
                <w:sz w:val="24"/>
                <w:szCs w:val="24"/>
              </w:rPr>
              <w:t>là</w:t>
            </w:r>
            <w:proofErr w:type="spellEnd"/>
            <w:r w:rsidRPr="0047131D">
              <w:rPr>
                <w:sz w:val="24"/>
                <w:szCs w:val="24"/>
              </w:rPr>
              <w:t>:</w:t>
            </w:r>
          </w:p>
          <w:p w14:paraId="65316970" w14:textId="3984D51D" w:rsidR="00A0513E" w:rsidRPr="0047131D" w:rsidRDefault="00A0513E" w:rsidP="00952AFF">
            <w:pPr>
              <w:tabs>
                <w:tab w:val="left" w:pos="810"/>
                <w:tab w:val="left" w:pos="990"/>
                <w:tab w:val="left" w:pos="2166"/>
              </w:tabs>
              <w:ind w:firstLine="318"/>
              <w:contextualSpacing/>
              <w:jc w:val="both"/>
              <w:rPr>
                <w:b/>
                <w:sz w:val="24"/>
                <w:szCs w:val="24"/>
              </w:rPr>
            </w:pPr>
            <w:r w:rsidRPr="0047131D">
              <w:rPr>
                <w:b/>
                <w:sz w:val="24"/>
                <w:szCs w:val="24"/>
              </w:rPr>
              <w:t xml:space="preserve">A. z = </w:t>
            </w:r>
            <m:oMath>
              <m:sSub>
                <m:sSubPr>
                  <m:ctrlPr>
                    <w:rPr>
                      <w:rFonts w:ascii="Cambria Math" w:hAnsi="Cambria Math"/>
                      <w:i/>
                      <w:color w:val="000000"/>
                      <w:sz w:val="24"/>
                      <w:szCs w:val="24"/>
                      <w:lang w:eastAsia="vi-VN"/>
                    </w:rPr>
                  </m:ctrlPr>
                </m:sSubPr>
                <m:e>
                  <m:r>
                    <w:rPr>
                      <w:rFonts w:ascii="Cambria Math" w:hAnsi="Cambria Math"/>
                      <w:color w:val="000000"/>
                      <w:sz w:val="24"/>
                      <w:szCs w:val="24"/>
                    </w:rPr>
                    <m:t>E</m:t>
                  </m:r>
                  <m:ctrlPr>
                    <w:rPr>
                      <w:rFonts w:ascii="Cambria Math" w:hAnsi="Cambria Math"/>
                      <w:i/>
                      <w:color w:val="000000"/>
                      <w:sz w:val="24"/>
                      <w:szCs w:val="24"/>
                    </w:rPr>
                  </m:ctrlPr>
                </m:e>
                <m:sub>
                  <m:r>
                    <w:rPr>
                      <w:rFonts w:ascii="Cambria Math" w:hAnsi="Cambria Math"/>
                      <w:color w:val="000000"/>
                      <w:sz w:val="24"/>
                      <w:szCs w:val="24"/>
                    </w:rPr>
                    <m:t>t</m:t>
                  </m:r>
                  <m:ctrlPr>
                    <w:rPr>
                      <w:rFonts w:ascii="Cambria Math" w:hAnsi="Cambria Math"/>
                      <w:i/>
                      <w:color w:val="000000"/>
                      <w:sz w:val="24"/>
                      <w:szCs w:val="24"/>
                    </w:rPr>
                  </m:ctrlPr>
                </m:sub>
              </m:sSub>
            </m:oMath>
            <w:r w:rsidRPr="0047131D">
              <w:rPr>
                <w:b/>
                <w:sz w:val="24"/>
                <w:szCs w:val="24"/>
              </w:rPr>
              <w:t xml:space="preserve">, y = </w:t>
            </w:r>
            <m:oMath>
              <m:sSub>
                <m:sSubPr>
                  <m:ctrlPr>
                    <w:rPr>
                      <w:rFonts w:ascii="Cambria Math" w:hAnsi="Cambria Math"/>
                      <w:i/>
                      <w:color w:val="000000"/>
                      <w:sz w:val="24"/>
                      <w:szCs w:val="24"/>
                      <w:lang w:eastAsia="vi-VN"/>
                    </w:rPr>
                  </m:ctrlPr>
                </m:sSubPr>
                <m:e>
                  <m:r>
                    <w:rPr>
                      <w:rFonts w:ascii="Cambria Math" w:hAnsi="Cambria Math"/>
                      <w:color w:val="000000"/>
                      <w:sz w:val="24"/>
                      <w:szCs w:val="24"/>
                    </w:rPr>
                    <m:t>E</m:t>
                  </m:r>
                  <m:ctrlPr>
                    <w:rPr>
                      <w:rFonts w:ascii="Cambria Math" w:hAnsi="Cambria Math"/>
                      <w:i/>
                      <w:color w:val="000000"/>
                      <w:sz w:val="24"/>
                      <w:szCs w:val="24"/>
                    </w:rPr>
                  </m:ctrlPr>
                </m:e>
                <m:sub>
                  <m:r>
                    <w:rPr>
                      <w:rFonts w:ascii="Cambria Math" w:hAnsi="Cambria Math"/>
                      <w:color w:val="000000"/>
                      <w:sz w:val="24"/>
                      <w:szCs w:val="24"/>
                    </w:rPr>
                    <m:t>d</m:t>
                  </m:r>
                  <m:ctrlPr>
                    <w:rPr>
                      <w:rFonts w:ascii="Cambria Math" w:hAnsi="Cambria Math"/>
                      <w:i/>
                      <w:color w:val="000000"/>
                      <w:sz w:val="24"/>
                      <w:szCs w:val="24"/>
                    </w:rPr>
                  </m:ctrlPr>
                </m:sub>
              </m:sSub>
            </m:oMath>
            <w:r w:rsidRPr="0047131D">
              <w:rPr>
                <w:b/>
                <w:sz w:val="24"/>
                <w:szCs w:val="24"/>
              </w:rPr>
              <w:t>.</w:t>
            </w:r>
            <w:r w:rsidRPr="0047131D">
              <w:rPr>
                <w:b/>
                <w:sz w:val="24"/>
                <w:szCs w:val="24"/>
              </w:rPr>
              <w:tab/>
            </w:r>
            <w:r w:rsidRPr="0047131D">
              <w:rPr>
                <w:b/>
                <w:sz w:val="24"/>
                <w:szCs w:val="24"/>
              </w:rPr>
              <w:tab/>
              <w:t xml:space="preserve">C. z = </w:t>
            </w:r>
            <w:r w:rsidRPr="0047131D">
              <w:rPr>
                <w:b/>
                <w:sz w:val="24"/>
                <w:szCs w:val="24"/>
              </w:rPr>
              <w:fldChar w:fldCharType="begin"/>
            </w:r>
            <w:r w:rsidRPr="0047131D">
              <w:rPr>
                <w:b/>
                <w:sz w:val="24"/>
                <w:szCs w:val="24"/>
              </w:rPr>
              <w:instrText xml:space="preserve"> QUOTE </w:instrText>
            </w:r>
            <w:r w:rsidR="0047131D" w:rsidRPr="0047131D">
              <w:rPr>
                <w:b/>
                <w:sz w:val="24"/>
                <w:szCs w:val="24"/>
              </w:rPr>
              <w:pict w14:anchorId="1D8C93C2">
                <v:shape id="_x0000_i1127" type="#_x0000_t75" style="width:11.55pt;height:14.95pt" equationxml="&lt;">
                  <v:imagedata r:id="rId266" o:title="" chromakey="white"/>
                </v:shape>
              </w:pict>
            </w:r>
            <w:r w:rsidRPr="0047131D">
              <w:rPr>
                <w:b/>
                <w:sz w:val="24"/>
                <w:szCs w:val="24"/>
              </w:rPr>
              <w:instrText xml:space="preserve"> </w:instrText>
            </w:r>
            <w:r w:rsidRPr="0047131D">
              <w:rPr>
                <w:b/>
                <w:sz w:val="24"/>
                <w:szCs w:val="24"/>
              </w:rPr>
              <w:fldChar w:fldCharType="separate"/>
            </w:r>
            <w:r w:rsidR="0047131D" w:rsidRPr="0047131D">
              <w:rPr>
                <w:b/>
                <w:sz w:val="24"/>
                <w:szCs w:val="24"/>
              </w:rPr>
              <w:pict w14:anchorId="350D35F2">
                <v:shape id="_x0000_i1128" type="#_x0000_t75" style="width:11.55pt;height:14.95pt" equationxml="&lt;">
                  <v:imagedata r:id="rId266" o:title="" chromakey="white"/>
                </v:shape>
              </w:pict>
            </w:r>
            <w:r w:rsidRPr="0047131D">
              <w:rPr>
                <w:b/>
                <w:sz w:val="24"/>
                <w:szCs w:val="24"/>
              </w:rPr>
              <w:fldChar w:fldCharType="end"/>
            </w:r>
            <w:r w:rsidRPr="0047131D">
              <w:rPr>
                <w:b/>
                <w:sz w:val="24"/>
                <w:szCs w:val="24"/>
              </w:rPr>
              <w:t>, y = x.</w:t>
            </w:r>
          </w:p>
          <w:p w14:paraId="33A6D564" w14:textId="77777777" w:rsidR="00A0513E" w:rsidRPr="0047131D" w:rsidRDefault="00A0513E" w:rsidP="00952AFF">
            <w:pPr>
              <w:tabs>
                <w:tab w:val="left" w:pos="810"/>
                <w:tab w:val="left" w:pos="990"/>
                <w:tab w:val="left" w:pos="2166"/>
              </w:tabs>
              <w:ind w:firstLine="318"/>
              <w:contextualSpacing/>
              <w:jc w:val="both"/>
              <w:rPr>
                <w:b/>
                <w:sz w:val="24"/>
                <w:szCs w:val="24"/>
              </w:rPr>
            </w:pPr>
            <w:r w:rsidRPr="0047131D">
              <w:rPr>
                <w:b/>
                <w:sz w:val="24"/>
                <w:szCs w:val="24"/>
              </w:rPr>
              <w:t xml:space="preserve">B. z = </w:t>
            </w:r>
            <w:r w:rsidRPr="0047131D">
              <w:rPr>
                <w:b/>
                <w:sz w:val="24"/>
                <w:szCs w:val="24"/>
              </w:rPr>
              <w:fldChar w:fldCharType="begin"/>
            </w:r>
            <w:r w:rsidRPr="0047131D">
              <w:rPr>
                <w:b/>
                <w:sz w:val="24"/>
                <w:szCs w:val="24"/>
              </w:rPr>
              <w:instrText xml:space="preserve"> QUOTE </w:instrText>
            </w:r>
            <w:r w:rsidR="0047131D" w:rsidRPr="0047131D">
              <w:rPr>
                <w:b/>
                <w:sz w:val="24"/>
                <w:szCs w:val="24"/>
              </w:rPr>
              <w:pict w14:anchorId="56DB4ECB">
                <v:shape id="_x0000_i1129" type="#_x0000_t75" style="width:12.9pt;height:14.95pt" equationxml="&lt;">
                  <v:imagedata r:id="rId268" o:title="" chromakey="white"/>
                </v:shape>
              </w:pict>
            </w:r>
            <w:r w:rsidRPr="0047131D">
              <w:rPr>
                <w:b/>
                <w:sz w:val="24"/>
                <w:szCs w:val="24"/>
              </w:rPr>
              <w:instrText xml:space="preserve"> </w:instrText>
            </w:r>
            <w:r w:rsidRPr="0047131D">
              <w:rPr>
                <w:b/>
                <w:sz w:val="24"/>
                <w:szCs w:val="24"/>
              </w:rPr>
              <w:fldChar w:fldCharType="separate"/>
            </w:r>
            <w:r w:rsidR="0047131D" w:rsidRPr="0047131D">
              <w:rPr>
                <w:b/>
                <w:sz w:val="24"/>
                <w:szCs w:val="24"/>
              </w:rPr>
              <w:pict w14:anchorId="366A9F55">
                <v:shape id="_x0000_i1130" type="#_x0000_t75" style="width:12.9pt;height:14.95pt" equationxml="&lt;">
                  <v:imagedata r:id="rId268" o:title="" chromakey="white"/>
                </v:shape>
              </w:pict>
            </w:r>
            <w:r w:rsidRPr="0047131D">
              <w:rPr>
                <w:b/>
                <w:sz w:val="24"/>
                <w:szCs w:val="24"/>
              </w:rPr>
              <w:fldChar w:fldCharType="end"/>
            </w:r>
            <w:r w:rsidRPr="0047131D">
              <w:rPr>
                <w:b/>
                <w:sz w:val="24"/>
                <w:szCs w:val="24"/>
              </w:rPr>
              <w:t>, y = v².</w:t>
            </w:r>
            <w:r w:rsidRPr="0047131D">
              <w:rPr>
                <w:b/>
                <w:sz w:val="24"/>
                <w:szCs w:val="24"/>
              </w:rPr>
              <w:tab/>
            </w:r>
            <w:r w:rsidRPr="0047131D">
              <w:rPr>
                <w:b/>
                <w:sz w:val="24"/>
                <w:szCs w:val="24"/>
              </w:rPr>
              <w:tab/>
              <w:t xml:space="preserve">D. z = </w:t>
            </w:r>
            <w:r w:rsidRPr="0047131D">
              <w:rPr>
                <w:b/>
                <w:sz w:val="24"/>
                <w:szCs w:val="24"/>
              </w:rPr>
              <w:fldChar w:fldCharType="begin"/>
            </w:r>
            <w:r w:rsidRPr="0047131D">
              <w:rPr>
                <w:b/>
                <w:sz w:val="24"/>
                <w:szCs w:val="24"/>
              </w:rPr>
              <w:instrText xml:space="preserve"> QUOTE </w:instrText>
            </w:r>
            <w:r w:rsidR="0047131D" w:rsidRPr="0047131D">
              <w:rPr>
                <w:b/>
                <w:sz w:val="24"/>
                <w:szCs w:val="24"/>
              </w:rPr>
              <w:pict w14:anchorId="336F54B3">
                <v:shape id="_x0000_i1131" type="#_x0000_t75" style="width:11.55pt;height:14.95pt" equationxml="&lt;">
                  <v:imagedata r:id="rId266" o:title="" chromakey="white"/>
                </v:shape>
              </w:pict>
            </w:r>
            <w:r w:rsidRPr="0047131D">
              <w:rPr>
                <w:b/>
                <w:sz w:val="24"/>
                <w:szCs w:val="24"/>
              </w:rPr>
              <w:instrText xml:space="preserve"> </w:instrText>
            </w:r>
            <w:r w:rsidRPr="0047131D">
              <w:rPr>
                <w:b/>
                <w:sz w:val="24"/>
                <w:szCs w:val="24"/>
              </w:rPr>
              <w:fldChar w:fldCharType="separate"/>
            </w:r>
            <w:r w:rsidR="0047131D" w:rsidRPr="0047131D">
              <w:rPr>
                <w:b/>
                <w:sz w:val="24"/>
                <w:szCs w:val="24"/>
              </w:rPr>
              <w:pict w14:anchorId="5111222E">
                <v:shape id="_x0000_i1132" type="#_x0000_t75" style="width:11.55pt;height:14.95pt" equationxml="&lt;">
                  <v:imagedata r:id="rId266" o:title="" chromakey="white"/>
                </v:shape>
              </w:pict>
            </w:r>
            <w:r w:rsidRPr="0047131D">
              <w:rPr>
                <w:b/>
                <w:sz w:val="24"/>
                <w:szCs w:val="24"/>
              </w:rPr>
              <w:fldChar w:fldCharType="end"/>
            </w:r>
            <w:r w:rsidRPr="0047131D">
              <w:rPr>
                <w:b/>
                <w:sz w:val="24"/>
                <w:szCs w:val="24"/>
              </w:rPr>
              <w:t>, y = x².</w:t>
            </w:r>
          </w:p>
        </w:tc>
        <w:tc>
          <w:tcPr>
            <w:tcW w:w="4135" w:type="dxa"/>
          </w:tcPr>
          <w:p w14:paraId="22551FCB" w14:textId="2DF82C4A" w:rsidR="00A0513E" w:rsidRPr="0047131D" w:rsidRDefault="00A0513E" w:rsidP="00952AFF">
            <w:pPr>
              <w:jc w:val="center"/>
              <w:rPr>
                <w:noProof/>
                <w:sz w:val="24"/>
                <w:szCs w:val="24"/>
              </w:rPr>
            </w:pPr>
            <w:r w:rsidRPr="0047131D">
              <w:rPr>
                <w:noProof/>
                <w:sz w:val="24"/>
                <w:szCs w:val="24"/>
              </w:rPr>
              <w:drawing>
                <wp:inline distT="0" distB="0" distL="0" distR="0" wp14:anchorId="19591FAC" wp14:editId="0710E39A">
                  <wp:extent cx="1501140" cy="1112520"/>
                  <wp:effectExtent l="0" t="0" r="3810" b="0"/>
                  <wp:docPr id="1372170142" name="Picture 332" descr="Chart, line 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56" descr="Chart, line chart&#10;&#10;Description automatically generated with medium confidence"/>
                          <pic:cNvPicPr>
                            <a:picLocks noChangeAspect="1" noChangeArrowheads="1"/>
                          </pic:cNvPicPr>
                        </pic:nvPicPr>
                        <pic:blipFill>
                          <a:blip r:embed="rId269">
                            <a:extLst>
                              <a:ext uri="{28A0092B-C50C-407E-A947-70E740481C1C}">
                                <a14:useLocalDpi xmlns:a14="http://schemas.microsoft.com/office/drawing/2010/main" val="0"/>
                              </a:ext>
                            </a:extLst>
                          </a:blip>
                          <a:srcRect l="4007" t="8321" b="6374"/>
                          <a:stretch>
                            <a:fillRect/>
                          </a:stretch>
                        </pic:blipFill>
                        <pic:spPr bwMode="auto">
                          <a:xfrm>
                            <a:off x="0" y="0"/>
                            <a:ext cx="1501140" cy="1112520"/>
                          </a:xfrm>
                          <a:prstGeom prst="rect">
                            <a:avLst/>
                          </a:prstGeom>
                          <a:noFill/>
                          <a:ln>
                            <a:noFill/>
                          </a:ln>
                        </pic:spPr>
                      </pic:pic>
                    </a:graphicData>
                  </a:graphic>
                </wp:inline>
              </w:drawing>
            </w:r>
          </w:p>
        </w:tc>
      </w:tr>
    </w:tbl>
    <w:p w14:paraId="4EBB8EC0" w14:textId="77777777" w:rsidR="00A0513E" w:rsidRPr="0047131D" w:rsidRDefault="00A0513E" w:rsidP="00A0513E">
      <w:pPr>
        <w:jc w:val="both"/>
        <w:rPr>
          <w:color w:val="000000"/>
          <w:sz w:val="24"/>
          <w:szCs w:val="24"/>
          <w:lang w:val="vi-VN" w:eastAsia="vi-VN"/>
        </w:rPr>
      </w:pPr>
      <w:r w:rsidRPr="0047131D">
        <w:rPr>
          <w:rFonts w:eastAsia="Meiryo"/>
          <w:b/>
          <w:bCs/>
          <w:noProof/>
          <w:sz w:val="24"/>
          <w:szCs w:val="24"/>
          <w:lang w:val="vi-VN"/>
        </w:rPr>
        <w:t>Câu 6:</w:t>
      </w:r>
      <w:r w:rsidRPr="0047131D">
        <w:rPr>
          <w:rFonts w:eastAsia="Meiryo"/>
          <w:noProof/>
          <w:sz w:val="24"/>
          <w:szCs w:val="24"/>
          <w:lang w:val="vi-VN"/>
        </w:rPr>
        <w:t xml:space="preserve"> </w:t>
      </w:r>
      <w:r w:rsidRPr="0047131D">
        <w:rPr>
          <w:color w:val="000000"/>
          <w:sz w:val="24"/>
          <w:szCs w:val="24"/>
          <w:lang w:val="vi-VN" w:eastAsia="vi-VN"/>
        </w:rPr>
        <w:t>Khi đến các trạm dừng để đón hoặc trả khách, xe buýt chỉ tạm dừng mà không tắt máy. Hành khách ngồi trên xe nhận thấy thân xe bị “rung”. Dao động của thân xe lúc đó là dao động</w:t>
      </w:r>
    </w:p>
    <w:p w14:paraId="0C60282E" w14:textId="77777777" w:rsidR="00A0513E" w:rsidRPr="0047131D" w:rsidRDefault="00A0513E" w:rsidP="00A0513E">
      <w:pPr>
        <w:tabs>
          <w:tab w:val="left" w:pos="284"/>
          <w:tab w:val="left" w:pos="2835"/>
          <w:tab w:val="left" w:pos="5387"/>
          <w:tab w:val="left" w:pos="7938"/>
        </w:tabs>
        <w:jc w:val="both"/>
        <w:rPr>
          <w:color w:val="000000"/>
          <w:sz w:val="24"/>
          <w:szCs w:val="24"/>
          <w:lang w:eastAsia="vi-VN"/>
        </w:rPr>
      </w:pPr>
      <w:r w:rsidRPr="0047131D">
        <w:rPr>
          <w:color w:val="000000"/>
          <w:sz w:val="24"/>
          <w:szCs w:val="24"/>
          <w:lang w:val="vi-VN" w:eastAsia="vi-VN"/>
        </w:rPr>
        <w:tab/>
      </w:r>
      <w:r w:rsidRPr="0047131D">
        <w:rPr>
          <w:b/>
          <w:color w:val="000000"/>
          <w:sz w:val="24"/>
          <w:szCs w:val="24"/>
          <w:lang w:val="vi-VN" w:eastAsia="vi-VN"/>
        </w:rPr>
        <w:t>A.</w:t>
      </w:r>
      <w:r w:rsidRPr="0047131D">
        <w:rPr>
          <w:color w:val="000000"/>
          <w:sz w:val="24"/>
          <w:szCs w:val="24"/>
          <w:lang w:val="vi-VN" w:eastAsia="vi-VN"/>
        </w:rPr>
        <w:t xml:space="preserve"> cộng hưởng.</w:t>
      </w:r>
      <w:r w:rsidRPr="0047131D">
        <w:rPr>
          <w:color w:val="000000"/>
          <w:sz w:val="24"/>
          <w:szCs w:val="24"/>
          <w:lang w:val="vi-VN" w:eastAsia="vi-VN"/>
        </w:rPr>
        <w:tab/>
      </w:r>
      <w:r w:rsidRPr="0047131D">
        <w:rPr>
          <w:b/>
          <w:color w:val="000000"/>
          <w:sz w:val="24"/>
          <w:szCs w:val="24"/>
          <w:lang w:val="vi-VN" w:eastAsia="vi-VN"/>
        </w:rPr>
        <w:t>B.</w:t>
      </w:r>
      <w:r w:rsidRPr="0047131D">
        <w:rPr>
          <w:color w:val="000000"/>
          <w:sz w:val="24"/>
          <w:szCs w:val="24"/>
          <w:lang w:val="vi-VN" w:eastAsia="vi-VN"/>
        </w:rPr>
        <w:t xml:space="preserve"> tắt dần.</w:t>
      </w:r>
      <w:r w:rsidRPr="0047131D">
        <w:rPr>
          <w:color w:val="000000"/>
          <w:sz w:val="24"/>
          <w:szCs w:val="24"/>
          <w:lang w:val="vi-VN" w:eastAsia="vi-VN"/>
        </w:rPr>
        <w:tab/>
      </w:r>
      <w:r w:rsidRPr="0047131D">
        <w:rPr>
          <w:b/>
          <w:color w:val="000000"/>
          <w:sz w:val="24"/>
          <w:szCs w:val="24"/>
          <w:lang w:val="vi-VN" w:eastAsia="vi-VN"/>
        </w:rPr>
        <w:t>C.</w:t>
      </w:r>
      <w:r w:rsidRPr="0047131D">
        <w:rPr>
          <w:color w:val="000000"/>
          <w:sz w:val="24"/>
          <w:szCs w:val="24"/>
          <w:lang w:val="vi-VN" w:eastAsia="vi-VN"/>
        </w:rPr>
        <w:t xml:space="preserve"> cưỡng bức.</w:t>
      </w:r>
      <w:r w:rsidRPr="0047131D">
        <w:rPr>
          <w:color w:val="000000"/>
          <w:sz w:val="24"/>
          <w:szCs w:val="24"/>
          <w:lang w:val="vi-VN" w:eastAsia="vi-VN"/>
        </w:rPr>
        <w:tab/>
      </w:r>
      <w:r w:rsidRPr="0047131D">
        <w:rPr>
          <w:b/>
          <w:color w:val="000000"/>
          <w:sz w:val="24"/>
          <w:szCs w:val="24"/>
          <w:lang w:val="vi-VN" w:eastAsia="vi-VN"/>
        </w:rPr>
        <w:t>D.</w:t>
      </w:r>
      <w:r w:rsidRPr="0047131D">
        <w:rPr>
          <w:color w:val="000000"/>
          <w:sz w:val="24"/>
          <w:szCs w:val="24"/>
          <w:lang w:val="vi-VN" w:eastAsia="vi-VN"/>
        </w:rPr>
        <w:t xml:space="preserve"> điều hòa.</w:t>
      </w:r>
    </w:p>
    <w:p w14:paraId="5FF22AAD" w14:textId="77777777" w:rsidR="00A0513E" w:rsidRPr="0047131D" w:rsidRDefault="00A0513E" w:rsidP="00A0513E">
      <w:pPr>
        <w:jc w:val="both"/>
        <w:rPr>
          <w:color w:val="000000"/>
          <w:sz w:val="24"/>
          <w:szCs w:val="24"/>
        </w:rPr>
      </w:pPr>
      <w:proofErr w:type="spellStart"/>
      <w:r w:rsidRPr="0047131D">
        <w:rPr>
          <w:b/>
          <w:sz w:val="24"/>
          <w:szCs w:val="24"/>
        </w:rPr>
        <w:t>Câu</w:t>
      </w:r>
      <w:proofErr w:type="spellEnd"/>
      <w:r w:rsidRPr="0047131D">
        <w:rPr>
          <w:b/>
          <w:sz w:val="24"/>
          <w:szCs w:val="24"/>
          <w:lang w:val="vi-VN"/>
        </w:rPr>
        <w:t xml:space="preserve"> 7</w:t>
      </w:r>
      <w:r w:rsidRPr="0047131D">
        <w:rPr>
          <w:b/>
          <w:sz w:val="24"/>
          <w:szCs w:val="24"/>
        </w:rPr>
        <w:t>:</w:t>
      </w:r>
      <w:r w:rsidRPr="0047131D">
        <w:rPr>
          <w:bCs/>
          <w:sz w:val="24"/>
          <w:szCs w:val="24"/>
        </w:rPr>
        <w:t xml:space="preserve"> </w:t>
      </w:r>
      <w:proofErr w:type="spellStart"/>
      <w:r w:rsidRPr="0047131D">
        <w:rPr>
          <w:color w:val="000000"/>
          <w:sz w:val="24"/>
          <w:szCs w:val="24"/>
        </w:rPr>
        <w:t>Tốc</w:t>
      </w:r>
      <w:proofErr w:type="spellEnd"/>
      <w:r w:rsidRPr="0047131D">
        <w:rPr>
          <w:color w:val="000000"/>
          <w:sz w:val="24"/>
          <w:szCs w:val="24"/>
        </w:rPr>
        <w:t xml:space="preserve"> </w:t>
      </w:r>
      <w:proofErr w:type="spellStart"/>
      <w:r w:rsidRPr="0047131D">
        <w:rPr>
          <w:color w:val="000000"/>
          <w:sz w:val="24"/>
          <w:szCs w:val="24"/>
        </w:rPr>
        <w:t>độ</w:t>
      </w:r>
      <w:proofErr w:type="spellEnd"/>
      <w:r w:rsidRPr="0047131D">
        <w:rPr>
          <w:color w:val="000000"/>
          <w:sz w:val="24"/>
          <w:szCs w:val="24"/>
        </w:rPr>
        <w:t xml:space="preserve"> </w:t>
      </w:r>
      <w:proofErr w:type="spellStart"/>
      <w:r w:rsidRPr="0047131D">
        <w:rPr>
          <w:color w:val="000000"/>
          <w:sz w:val="24"/>
          <w:szCs w:val="24"/>
        </w:rPr>
        <w:t>truyền</w:t>
      </w:r>
      <w:proofErr w:type="spellEnd"/>
      <w:r w:rsidRPr="0047131D">
        <w:rPr>
          <w:color w:val="000000"/>
          <w:sz w:val="24"/>
          <w:szCs w:val="24"/>
        </w:rPr>
        <w:t xml:space="preserve"> </w:t>
      </w:r>
      <w:proofErr w:type="spellStart"/>
      <w:r w:rsidRPr="0047131D">
        <w:rPr>
          <w:color w:val="000000"/>
          <w:sz w:val="24"/>
          <w:szCs w:val="24"/>
        </w:rPr>
        <w:t>sóng</w:t>
      </w:r>
      <w:proofErr w:type="spellEnd"/>
      <w:r w:rsidRPr="0047131D">
        <w:rPr>
          <w:color w:val="000000"/>
          <w:sz w:val="24"/>
          <w:szCs w:val="24"/>
        </w:rPr>
        <w:t xml:space="preserve"> </w:t>
      </w:r>
      <w:proofErr w:type="spellStart"/>
      <w:r w:rsidRPr="0047131D">
        <w:rPr>
          <w:color w:val="000000"/>
          <w:sz w:val="24"/>
          <w:szCs w:val="24"/>
        </w:rPr>
        <w:t>cơ</w:t>
      </w:r>
      <w:proofErr w:type="spellEnd"/>
      <w:r w:rsidRPr="0047131D">
        <w:rPr>
          <w:color w:val="000000"/>
          <w:sz w:val="24"/>
          <w:szCs w:val="24"/>
        </w:rPr>
        <w:t xml:space="preserve"> </w:t>
      </w:r>
      <w:proofErr w:type="spellStart"/>
      <w:r w:rsidRPr="0047131D">
        <w:rPr>
          <w:bCs/>
          <w:color w:val="000000"/>
          <w:sz w:val="24"/>
          <w:szCs w:val="24"/>
        </w:rPr>
        <w:t>phụ</w:t>
      </w:r>
      <w:proofErr w:type="spellEnd"/>
      <w:r w:rsidRPr="0047131D">
        <w:rPr>
          <w:bCs/>
          <w:color w:val="000000"/>
          <w:sz w:val="24"/>
          <w:szCs w:val="24"/>
        </w:rPr>
        <w:t xml:space="preserve"> </w:t>
      </w:r>
      <w:proofErr w:type="spellStart"/>
      <w:r w:rsidRPr="0047131D">
        <w:rPr>
          <w:bCs/>
          <w:color w:val="000000"/>
          <w:sz w:val="24"/>
          <w:szCs w:val="24"/>
        </w:rPr>
        <w:t>thuộc</w:t>
      </w:r>
      <w:proofErr w:type="spellEnd"/>
      <w:r w:rsidRPr="0047131D">
        <w:rPr>
          <w:bCs/>
          <w:color w:val="000000"/>
          <w:sz w:val="24"/>
          <w:szCs w:val="24"/>
        </w:rPr>
        <w:t xml:space="preserve"> </w:t>
      </w:r>
      <w:proofErr w:type="spellStart"/>
      <w:r w:rsidRPr="0047131D">
        <w:rPr>
          <w:bCs/>
          <w:color w:val="000000"/>
          <w:sz w:val="24"/>
          <w:szCs w:val="24"/>
        </w:rPr>
        <w:t>vào</w:t>
      </w:r>
      <w:proofErr w:type="spellEnd"/>
    </w:p>
    <w:p w14:paraId="685C1100" w14:textId="77777777" w:rsidR="00A0513E" w:rsidRPr="0047131D" w:rsidRDefault="00A0513E" w:rsidP="00A0513E">
      <w:pPr>
        <w:tabs>
          <w:tab w:val="left" w:pos="900"/>
          <w:tab w:val="left" w:pos="1080"/>
        </w:tabs>
        <w:ind w:firstLine="284"/>
        <w:jc w:val="both"/>
        <w:rPr>
          <w:bCs/>
          <w:color w:val="000000"/>
          <w:sz w:val="24"/>
          <w:szCs w:val="24"/>
        </w:rPr>
      </w:pPr>
      <w:r w:rsidRPr="0047131D">
        <w:rPr>
          <w:b/>
          <w:bCs/>
          <w:color w:val="000000"/>
          <w:sz w:val="24"/>
          <w:szCs w:val="24"/>
        </w:rPr>
        <w:t>A.</w:t>
      </w:r>
      <w:r w:rsidRPr="0047131D">
        <w:rPr>
          <w:bCs/>
          <w:color w:val="000000"/>
          <w:sz w:val="24"/>
          <w:szCs w:val="24"/>
        </w:rPr>
        <w:t xml:space="preserve"> </w:t>
      </w:r>
      <w:proofErr w:type="spellStart"/>
      <w:r w:rsidRPr="0047131D">
        <w:rPr>
          <w:bCs/>
          <w:color w:val="000000"/>
          <w:sz w:val="24"/>
          <w:szCs w:val="24"/>
        </w:rPr>
        <w:t>năng</w:t>
      </w:r>
      <w:proofErr w:type="spellEnd"/>
      <w:r w:rsidRPr="0047131D">
        <w:rPr>
          <w:bCs/>
          <w:color w:val="000000"/>
          <w:sz w:val="24"/>
          <w:szCs w:val="24"/>
        </w:rPr>
        <w:t xml:space="preserve"> </w:t>
      </w:r>
      <w:proofErr w:type="spellStart"/>
      <w:r w:rsidRPr="0047131D">
        <w:rPr>
          <w:bCs/>
          <w:color w:val="000000"/>
          <w:sz w:val="24"/>
          <w:szCs w:val="24"/>
        </w:rPr>
        <w:t>lượng</w:t>
      </w:r>
      <w:proofErr w:type="spellEnd"/>
      <w:r w:rsidRPr="0047131D">
        <w:rPr>
          <w:bCs/>
          <w:color w:val="000000"/>
          <w:sz w:val="24"/>
          <w:szCs w:val="24"/>
        </w:rPr>
        <w:t xml:space="preserve"> </w:t>
      </w:r>
      <w:proofErr w:type="spellStart"/>
      <w:r w:rsidRPr="0047131D">
        <w:rPr>
          <w:bCs/>
          <w:color w:val="000000"/>
          <w:sz w:val="24"/>
          <w:szCs w:val="24"/>
        </w:rPr>
        <w:t>sóng</w:t>
      </w:r>
      <w:proofErr w:type="spellEnd"/>
      <w:r w:rsidRPr="0047131D">
        <w:rPr>
          <w:bCs/>
          <w:color w:val="000000"/>
          <w:sz w:val="24"/>
          <w:szCs w:val="24"/>
        </w:rPr>
        <w:t>.</w:t>
      </w:r>
      <w:r w:rsidRPr="0047131D">
        <w:rPr>
          <w:bCs/>
          <w:color w:val="000000"/>
          <w:sz w:val="24"/>
          <w:szCs w:val="24"/>
        </w:rPr>
        <w:tab/>
      </w:r>
      <w:r w:rsidRPr="0047131D">
        <w:rPr>
          <w:b/>
          <w:bCs/>
          <w:color w:val="000000"/>
          <w:sz w:val="24"/>
          <w:szCs w:val="24"/>
        </w:rPr>
        <w:t>B.</w:t>
      </w:r>
      <w:r w:rsidRPr="0047131D">
        <w:rPr>
          <w:bCs/>
          <w:color w:val="000000"/>
          <w:sz w:val="24"/>
          <w:szCs w:val="24"/>
        </w:rPr>
        <w:t xml:space="preserve"> </w:t>
      </w:r>
      <w:proofErr w:type="spellStart"/>
      <w:r w:rsidRPr="0047131D">
        <w:rPr>
          <w:bCs/>
          <w:color w:val="000000"/>
          <w:sz w:val="24"/>
          <w:szCs w:val="24"/>
        </w:rPr>
        <w:t>tần</w:t>
      </w:r>
      <w:proofErr w:type="spellEnd"/>
      <w:r w:rsidRPr="0047131D">
        <w:rPr>
          <w:bCs/>
          <w:color w:val="000000"/>
          <w:sz w:val="24"/>
          <w:szCs w:val="24"/>
        </w:rPr>
        <w:t xml:space="preserve"> </w:t>
      </w:r>
      <w:proofErr w:type="spellStart"/>
      <w:r w:rsidRPr="0047131D">
        <w:rPr>
          <w:bCs/>
          <w:color w:val="000000"/>
          <w:sz w:val="24"/>
          <w:szCs w:val="24"/>
        </w:rPr>
        <w:t>số</w:t>
      </w:r>
      <w:proofErr w:type="spellEnd"/>
      <w:r w:rsidRPr="0047131D">
        <w:rPr>
          <w:bCs/>
          <w:color w:val="000000"/>
          <w:sz w:val="24"/>
          <w:szCs w:val="24"/>
        </w:rPr>
        <w:t xml:space="preserve"> dao </w:t>
      </w:r>
      <w:proofErr w:type="spellStart"/>
      <w:r w:rsidRPr="0047131D">
        <w:rPr>
          <w:bCs/>
          <w:color w:val="000000"/>
          <w:sz w:val="24"/>
          <w:szCs w:val="24"/>
        </w:rPr>
        <w:t>động</w:t>
      </w:r>
      <w:proofErr w:type="spellEnd"/>
      <w:r w:rsidRPr="0047131D">
        <w:rPr>
          <w:bCs/>
          <w:color w:val="000000"/>
          <w:sz w:val="24"/>
          <w:szCs w:val="24"/>
        </w:rPr>
        <w:t>.</w:t>
      </w:r>
      <w:r w:rsidRPr="0047131D">
        <w:rPr>
          <w:bCs/>
          <w:color w:val="000000"/>
          <w:sz w:val="24"/>
          <w:szCs w:val="24"/>
        </w:rPr>
        <w:tab/>
      </w:r>
      <w:r w:rsidRPr="0047131D">
        <w:rPr>
          <w:b/>
          <w:bCs/>
          <w:color w:val="000000"/>
          <w:sz w:val="24"/>
          <w:szCs w:val="24"/>
        </w:rPr>
        <w:t>C.</w:t>
      </w:r>
      <w:r w:rsidRPr="0047131D">
        <w:rPr>
          <w:bCs/>
          <w:color w:val="000000"/>
          <w:sz w:val="24"/>
          <w:szCs w:val="24"/>
        </w:rPr>
        <w:t xml:space="preserve"> </w:t>
      </w:r>
      <w:proofErr w:type="spellStart"/>
      <w:r w:rsidRPr="0047131D">
        <w:rPr>
          <w:bCs/>
          <w:color w:val="000000"/>
          <w:sz w:val="24"/>
          <w:szCs w:val="24"/>
        </w:rPr>
        <w:t>môi</w:t>
      </w:r>
      <w:proofErr w:type="spellEnd"/>
      <w:r w:rsidRPr="0047131D">
        <w:rPr>
          <w:bCs/>
          <w:color w:val="000000"/>
          <w:sz w:val="24"/>
          <w:szCs w:val="24"/>
        </w:rPr>
        <w:t xml:space="preserve"> </w:t>
      </w:r>
      <w:proofErr w:type="spellStart"/>
      <w:r w:rsidRPr="0047131D">
        <w:rPr>
          <w:bCs/>
          <w:color w:val="000000"/>
          <w:sz w:val="24"/>
          <w:szCs w:val="24"/>
        </w:rPr>
        <w:t>trường</w:t>
      </w:r>
      <w:proofErr w:type="spellEnd"/>
      <w:r w:rsidRPr="0047131D">
        <w:rPr>
          <w:bCs/>
          <w:color w:val="000000"/>
          <w:sz w:val="24"/>
          <w:szCs w:val="24"/>
        </w:rPr>
        <w:t xml:space="preserve"> </w:t>
      </w:r>
      <w:proofErr w:type="spellStart"/>
      <w:r w:rsidRPr="0047131D">
        <w:rPr>
          <w:bCs/>
          <w:color w:val="000000"/>
          <w:sz w:val="24"/>
          <w:szCs w:val="24"/>
        </w:rPr>
        <w:t>truyền</w:t>
      </w:r>
      <w:proofErr w:type="spellEnd"/>
      <w:r w:rsidRPr="0047131D">
        <w:rPr>
          <w:bCs/>
          <w:color w:val="000000"/>
          <w:sz w:val="24"/>
          <w:szCs w:val="24"/>
        </w:rPr>
        <w:t xml:space="preserve"> </w:t>
      </w:r>
      <w:proofErr w:type="spellStart"/>
      <w:r w:rsidRPr="0047131D">
        <w:rPr>
          <w:bCs/>
          <w:color w:val="000000"/>
          <w:sz w:val="24"/>
          <w:szCs w:val="24"/>
        </w:rPr>
        <w:t>sóng</w:t>
      </w:r>
      <w:proofErr w:type="spellEnd"/>
      <w:r w:rsidRPr="0047131D">
        <w:rPr>
          <w:bCs/>
          <w:color w:val="000000"/>
          <w:sz w:val="24"/>
          <w:szCs w:val="24"/>
        </w:rPr>
        <w:t>.</w:t>
      </w:r>
      <w:r w:rsidRPr="0047131D">
        <w:rPr>
          <w:bCs/>
          <w:color w:val="000000"/>
          <w:sz w:val="24"/>
          <w:szCs w:val="24"/>
        </w:rPr>
        <w:tab/>
      </w:r>
      <w:r w:rsidRPr="0047131D">
        <w:rPr>
          <w:b/>
          <w:bCs/>
          <w:color w:val="000000"/>
          <w:sz w:val="24"/>
          <w:szCs w:val="24"/>
        </w:rPr>
        <w:t>D.</w:t>
      </w:r>
      <w:r w:rsidRPr="0047131D">
        <w:rPr>
          <w:bCs/>
          <w:color w:val="000000"/>
          <w:sz w:val="24"/>
          <w:szCs w:val="24"/>
        </w:rPr>
        <w:t xml:space="preserve"> </w:t>
      </w:r>
      <w:proofErr w:type="spellStart"/>
      <w:r w:rsidRPr="0047131D">
        <w:rPr>
          <w:bCs/>
          <w:color w:val="000000"/>
          <w:sz w:val="24"/>
          <w:szCs w:val="24"/>
        </w:rPr>
        <w:t>bước</w:t>
      </w:r>
      <w:proofErr w:type="spellEnd"/>
      <w:r w:rsidRPr="0047131D">
        <w:rPr>
          <w:bCs/>
          <w:color w:val="000000"/>
          <w:sz w:val="24"/>
          <w:szCs w:val="24"/>
        </w:rPr>
        <w:t xml:space="preserve"> </w:t>
      </w:r>
      <w:proofErr w:type="spellStart"/>
      <w:r w:rsidRPr="0047131D">
        <w:rPr>
          <w:bCs/>
          <w:color w:val="000000"/>
          <w:sz w:val="24"/>
          <w:szCs w:val="24"/>
        </w:rPr>
        <w:t>sóng</w:t>
      </w:r>
      <w:proofErr w:type="spellEnd"/>
      <w:r w:rsidRPr="0047131D">
        <w:rPr>
          <w:bCs/>
          <w:color w:val="000000"/>
          <w:sz w:val="24"/>
          <w:szCs w:val="24"/>
        </w:rPr>
        <w:t xml:space="preserve">. </w:t>
      </w:r>
      <w:r w:rsidRPr="0047131D">
        <w:rPr>
          <w:bCs/>
          <w:color w:val="000000"/>
          <w:sz w:val="24"/>
          <w:szCs w:val="24"/>
        </w:rPr>
        <w:tab/>
      </w:r>
    </w:p>
    <w:p w14:paraId="2F052B41" w14:textId="12732CD2" w:rsidR="00A0513E" w:rsidRPr="0047131D" w:rsidRDefault="00A0513E" w:rsidP="00A0513E">
      <w:pPr>
        <w:pStyle w:val="NormalWeb"/>
        <w:rPr>
          <w:color w:val="000000"/>
        </w:rPr>
      </w:pPr>
      <w:r w:rsidRPr="0047131D">
        <w:rPr>
          <w:noProof/>
          <w:color w:val="000000"/>
        </w:rPr>
        <w:drawing>
          <wp:anchor distT="0" distB="0" distL="114300" distR="114300" simplePos="0" relativeHeight="251704320" behindDoc="0" locked="0" layoutInCell="1" allowOverlap="1" wp14:anchorId="1A675B5C" wp14:editId="2B41B2C0">
            <wp:simplePos x="0" y="0"/>
            <wp:positionH relativeFrom="column">
              <wp:posOffset>4202430</wp:posOffset>
            </wp:positionH>
            <wp:positionV relativeFrom="paragraph">
              <wp:posOffset>122555</wp:posOffset>
            </wp:positionV>
            <wp:extent cx="2260600" cy="1312545"/>
            <wp:effectExtent l="0" t="0" r="0" b="0"/>
            <wp:wrapSquare wrapText="bothSides"/>
            <wp:docPr id="291602289"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0" y="0"/>
                      <a:ext cx="2260600" cy="13125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131D">
        <w:rPr>
          <w:b/>
          <w:bCs/>
          <w:noProof/>
          <w:lang w:val="vi-VN"/>
        </w:rPr>
        <w:t>Câu 8:</w:t>
      </w:r>
      <w:r w:rsidRPr="0047131D">
        <w:rPr>
          <w:noProof/>
          <w:lang w:val="vi-VN"/>
        </w:rPr>
        <w:t xml:space="preserve"> </w:t>
      </w:r>
      <w:proofErr w:type="spellStart"/>
      <w:r w:rsidRPr="0047131D">
        <w:rPr>
          <w:color w:val="000000"/>
        </w:rPr>
        <w:t>Một</w:t>
      </w:r>
      <w:proofErr w:type="spellEnd"/>
      <w:r w:rsidRPr="0047131D">
        <w:rPr>
          <w:color w:val="000000"/>
        </w:rPr>
        <w:t xml:space="preserve"> </w:t>
      </w:r>
      <w:proofErr w:type="spellStart"/>
      <w:r w:rsidRPr="0047131D">
        <w:rPr>
          <w:color w:val="000000"/>
        </w:rPr>
        <w:t>sóng</w:t>
      </w:r>
      <w:proofErr w:type="spellEnd"/>
      <w:r w:rsidRPr="0047131D">
        <w:rPr>
          <w:color w:val="000000"/>
        </w:rPr>
        <w:t xml:space="preserve"> </w:t>
      </w:r>
      <w:proofErr w:type="spellStart"/>
      <w:r w:rsidRPr="0047131D">
        <w:rPr>
          <w:color w:val="000000"/>
        </w:rPr>
        <w:t>hình</w:t>
      </w:r>
      <w:proofErr w:type="spellEnd"/>
      <w:r w:rsidRPr="0047131D">
        <w:rPr>
          <w:color w:val="000000"/>
        </w:rPr>
        <w:t xml:space="preserve"> sin </w:t>
      </w:r>
      <w:proofErr w:type="spellStart"/>
      <w:r w:rsidRPr="0047131D">
        <w:rPr>
          <w:color w:val="000000"/>
        </w:rPr>
        <w:t>được</w:t>
      </w:r>
      <w:proofErr w:type="spellEnd"/>
      <w:r w:rsidRPr="0047131D">
        <w:rPr>
          <w:color w:val="000000"/>
        </w:rPr>
        <w:t xml:space="preserve"> </w:t>
      </w:r>
      <w:proofErr w:type="spellStart"/>
      <w:r w:rsidRPr="0047131D">
        <w:rPr>
          <w:color w:val="000000"/>
        </w:rPr>
        <w:t>mô</w:t>
      </w:r>
      <w:proofErr w:type="spellEnd"/>
      <w:r w:rsidRPr="0047131D">
        <w:rPr>
          <w:color w:val="000000"/>
        </w:rPr>
        <w:t xml:space="preserve"> </w:t>
      </w:r>
      <w:proofErr w:type="spellStart"/>
      <w:r w:rsidRPr="0047131D">
        <w:rPr>
          <w:color w:val="000000"/>
        </w:rPr>
        <w:t>tả</w:t>
      </w:r>
      <w:proofErr w:type="spellEnd"/>
      <w:r w:rsidRPr="0047131D">
        <w:rPr>
          <w:color w:val="000000"/>
        </w:rPr>
        <w:t xml:space="preserve"> </w:t>
      </w:r>
      <w:proofErr w:type="spellStart"/>
      <w:r w:rsidRPr="0047131D">
        <w:rPr>
          <w:color w:val="000000"/>
        </w:rPr>
        <w:t>như</w:t>
      </w:r>
      <w:proofErr w:type="spellEnd"/>
      <w:r w:rsidRPr="0047131D">
        <w:rPr>
          <w:color w:val="000000"/>
        </w:rPr>
        <w:t xml:space="preserve"> </w:t>
      </w:r>
      <w:proofErr w:type="spellStart"/>
      <w:r w:rsidRPr="0047131D">
        <w:rPr>
          <w:color w:val="000000"/>
        </w:rPr>
        <w:t>hình</w:t>
      </w:r>
      <w:proofErr w:type="spellEnd"/>
      <w:r w:rsidRPr="0047131D">
        <w:rPr>
          <w:color w:val="000000"/>
        </w:rPr>
        <w:t xml:space="preserve"> </w:t>
      </w:r>
      <w:proofErr w:type="spellStart"/>
      <w:r w:rsidRPr="0047131D">
        <w:rPr>
          <w:color w:val="000000"/>
        </w:rPr>
        <w:t>bên</w:t>
      </w:r>
      <w:proofErr w:type="spellEnd"/>
      <w:r w:rsidRPr="0047131D">
        <w:rPr>
          <w:color w:val="000000"/>
        </w:rPr>
        <w:t xml:space="preserve">. </w:t>
      </w:r>
      <w:proofErr w:type="spellStart"/>
      <w:r w:rsidRPr="0047131D">
        <w:rPr>
          <w:color w:val="000000"/>
        </w:rPr>
        <w:t>Biên</w:t>
      </w:r>
      <w:proofErr w:type="spellEnd"/>
      <w:r w:rsidRPr="0047131D">
        <w:rPr>
          <w:color w:val="000000"/>
        </w:rPr>
        <w:t xml:space="preserve"> </w:t>
      </w:r>
      <w:proofErr w:type="spellStart"/>
      <w:r w:rsidRPr="0047131D">
        <w:rPr>
          <w:color w:val="000000"/>
        </w:rPr>
        <w:t>đô</w:t>
      </w:r>
      <w:proofErr w:type="spellEnd"/>
      <w:r w:rsidRPr="0047131D">
        <w:rPr>
          <w:color w:val="000000"/>
        </w:rPr>
        <w:t xml:space="preserve">̣ </w:t>
      </w:r>
      <w:proofErr w:type="spellStart"/>
      <w:r w:rsidRPr="0047131D">
        <w:rPr>
          <w:color w:val="000000"/>
        </w:rPr>
        <w:t>va</w:t>
      </w:r>
      <w:proofErr w:type="spellEnd"/>
      <w:r w:rsidRPr="0047131D">
        <w:rPr>
          <w:color w:val="000000"/>
        </w:rPr>
        <w:t xml:space="preserve">̀ </w:t>
      </w:r>
      <w:proofErr w:type="spellStart"/>
      <w:r w:rsidRPr="0047131D">
        <w:rPr>
          <w:color w:val="000000"/>
        </w:rPr>
        <w:t>bước</w:t>
      </w:r>
      <w:proofErr w:type="spellEnd"/>
      <w:r w:rsidRPr="0047131D">
        <w:rPr>
          <w:color w:val="000000"/>
        </w:rPr>
        <w:t xml:space="preserve"> </w:t>
      </w:r>
      <w:proofErr w:type="spellStart"/>
      <w:r w:rsidRPr="0047131D">
        <w:rPr>
          <w:color w:val="000000"/>
        </w:rPr>
        <w:t>sóng</w:t>
      </w:r>
      <w:proofErr w:type="spellEnd"/>
      <w:r w:rsidRPr="0047131D">
        <w:rPr>
          <w:color w:val="000000"/>
        </w:rPr>
        <w:t xml:space="preserve"> </w:t>
      </w:r>
      <w:proofErr w:type="spellStart"/>
      <w:r w:rsidRPr="0047131D">
        <w:rPr>
          <w:color w:val="000000"/>
        </w:rPr>
        <w:t>của</w:t>
      </w:r>
      <w:proofErr w:type="spellEnd"/>
      <w:r w:rsidRPr="0047131D">
        <w:rPr>
          <w:color w:val="000000"/>
        </w:rPr>
        <w:t xml:space="preserve"> </w:t>
      </w:r>
      <w:proofErr w:type="spellStart"/>
      <w:r w:rsidRPr="0047131D">
        <w:rPr>
          <w:color w:val="000000"/>
        </w:rPr>
        <w:t>sóng</w:t>
      </w:r>
      <w:proofErr w:type="spellEnd"/>
      <w:r w:rsidRPr="0047131D">
        <w:rPr>
          <w:color w:val="000000"/>
        </w:rPr>
        <w:t xml:space="preserve"> </w:t>
      </w:r>
      <w:proofErr w:type="spellStart"/>
      <w:r w:rsidRPr="0047131D">
        <w:rPr>
          <w:color w:val="000000"/>
        </w:rPr>
        <w:t>này</w:t>
      </w:r>
      <w:proofErr w:type="spellEnd"/>
      <w:r w:rsidRPr="0047131D">
        <w:rPr>
          <w:color w:val="000000"/>
        </w:rPr>
        <w:t xml:space="preserve"> </w:t>
      </w:r>
      <w:proofErr w:type="spellStart"/>
      <w:r w:rsidRPr="0047131D">
        <w:rPr>
          <w:color w:val="000000"/>
        </w:rPr>
        <w:t>lần</w:t>
      </w:r>
      <w:proofErr w:type="spellEnd"/>
      <w:r w:rsidRPr="0047131D">
        <w:rPr>
          <w:color w:val="000000"/>
        </w:rPr>
        <w:t xml:space="preserve"> </w:t>
      </w:r>
      <w:proofErr w:type="spellStart"/>
      <w:r w:rsidRPr="0047131D">
        <w:rPr>
          <w:color w:val="000000"/>
        </w:rPr>
        <w:t>lượt</w:t>
      </w:r>
      <w:proofErr w:type="spellEnd"/>
      <w:r w:rsidRPr="0047131D">
        <w:rPr>
          <w:color w:val="000000"/>
        </w:rPr>
        <w:t xml:space="preserve"> là</w:t>
      </w:r>
    </w:p>
    <w:p w14:paraId="745938EC" w14:textId="77777777" w:rsidR="00A0513E" w:rsidRPr="0047131D" w:rsidRDefault="00A0513E" w:rsidP="00A0513E">
      <w:pPr>
        <w:pStyle w:val="NormalWeb"/>
        <w:rPr>
          <w:color w:val="000000"/>
        </w:rPr>
      </w:pPr>
      <w:r w:rsidRPr="0047131D">
        <w:rPr>
          <w:b/>
          <w:color w:val="000000"/>
        </w:rPr>
        <w:t>A.</w:t>
      </w:r>
      <w:r w:rsidRPr="0047131D">
        <w:rPr>
          <w:color w:val="000000"/>
        </w:rPr>
        <w:t xml:space="preserve"> - 6 cm; 50 cm.</w:t>
      </w:r>
      <w:r w:rsidRPr="0047131D">
        <w:rPr>
          <w:color w:val="000000"/>
        </w:rPr>
        <w:tab/>
      </w:r>
      <w:r w:rsidRPr="0047131D">
        <w:rPr>
          <w:color w:val="000000"/>
        </w:rPr>
        <w:tab/>
      </w:r>
      <w:r w:rsidRPr="0047131D">
        <w:rPr>
          <w:b/>
          <w:color w:val="000000"/>
        </w:rPr>
        <w:t>B.</w:t>
      </w:r>
      <w:r w:rsidRPr="0047131D">
        <w:rPr>
          <w:color w:val="000000"/>
        </w:rPr>
        <w:t xml:space="preserve"> 6 cm; 50 cm.</w:t>
      </w:r>
    </w:p>
    <w:p w14:paraId="1DE9AD8C" w14:textId="77777777" w:rsidR="00A0513E" w:rsidRPr="0047131D" w:rsidRDefault="00A0513E" w:rsidP="00A0513E">
      <w:pPr>
        <w:pStyle w:val="NormalWeb"/>
        <w:rPr>
          <w:color w:val="000000"/>
        </w:rPr>
      </w:pPr>
      <w:r w:rsidRPr="0047131D">
        <w:rPr>
          <w:b/>
          <w:color w:val="000000"/>
        </w:rPr>
        <w:t>C.</w:t>
      </w:r>
      <w:r w:rsidRPr="0047131D">
        <w:rPr>
          <w:color w:val="000000"/>
        </w:rPr>
        <w:t xml:space="preserve"> - 6 cm; 75 cm.</w:t>
      </w:r>
      <w:r w:rsidRPr="0047131D">
        <w:rPr>
          <w:color w:val="000000"/>
        </w:rPr>
        <w:tab/>
      </w:r>
      <w:r w:rsidRPr="0047131D">
        <w:rPr>
          <w:color w:val="000000"/>
        </w:rPr>
        <w:tab/>
      </w:r>
      <w:r w:rsidRPr="0047131D">
        <w:rPr>
          <w:b/>
          <w:color w:val="000000"/>
        </w:rPr>
        <w:t>D.</w:t>
      </w:r>
      <w:r w:rsidRPr="0047131D">
        <w:rPr>
          <w:color w:val="000000"/>
        </w:rPr>
        <w:t xml:space="preserve"> 6 cm; 75 cm.</w:t>
      </w:r>
    </w:p>
    <w:p w14:paraId="67437E82" w14:textId="77777777" w:rsidR="00A0513E" w:rsidRPr="0047131D" w:rsidRDefault="00A0513E" w:rsidP="00A0513E">
      <w:pPr>
        <w:tabs>
          <w:tab w:val="left" w:pos="426"/>
        </w:tabs>
        <w:jc w:val="both"/>
        <w:rPr>
          <w:b/>
          <w:sz w:val="24"/>
          <w:szCs w:val="24"/>
        </w:rPr>
      </w:pPr>
    </w:p>
    <w:p w14:paraId="2359360B" w14:textId="77777777" w:rsidR="00A0513E" w:rsidRPr="0047131D" w:rsidRDefault="00A0513E" w:rsidP="00A0513E">
      <w:pPr>
        <w:tabs>
          <w:tab w:val="left" w:pos="426"/>
        </w:tabs>
        <w:jc w:val="both"/>
        <w:rPr>
          <w:b/>
          <w:color w:val="000000"/>
          <w:sz w:val="24"/>
          <w:szCs w:val="24"/>
        </w:rPr>
      </w:pPr>
      <w:proofErr w:type="spellStart"/>
      <w:r w:rsidRPr="0047131D">
        <w:rPr>
          <w:b/>
          <w:sz w:val="24"/>
          <w:szCs w:val="24"/>
        </w:rPr>
        <w:t>Câu</w:t>
      </w:r>
      <w:proofErr w:type="spellEnd"/>
      <w:r w:rsidRPr="0047131D">
        <w:rPr>
          <w:b/>
          <w:sz w:val="24"/>
          <w:szCs w:val="24"/>
        </w:rPr>
        <w:t xml:space="preserve"> </w:t>
      </w:r>
      <w:r w:rsidRPr="0047131D">
        <w:rPr>
          <w:b/>
          <w:color w:val="000000"/>
          <w:sz w:val="24"/>
          <w:szCs w:val="24"/>
          <w:lang w:eastAsia="vi-VN"/>
        </w:rPr>
        <w:t xml:space="preserve">9: </w:t>
      </w:r>
      <w:proofErr w:type="spellStart"/>
      <w:r w:rsidRPr="0047131D">
        <w:rPr>
          <w:color w:val="000000"/>
          <w:sz w:val="24"/>
          <w:szCs w:val="24"/>
        </w:rPr>
        <w:t>Sóng</w:t>
      </w:r>
      <w:proofErr w:type="spellEnd"/>
      <w:r w:rsidRPr="0047131D">
        <w:rPr>
          <w:color w:val="000000"/>
          <w:sz w:val="24"/>
          <w:szCs w:val="24"/>
        </w:rPr>
        <w:t xml:space="preserve"> </w:t>
      </w:r>
      <w:proofErr w:type="spellStart"/>
      <w:r w:rsidRPr="0047131D">
        <w:rPr>
          <w:color w:val="000000"/>
          <w:sz w:val="24"/>
          <w:szCs w:val="24"/>
        </w:rPr>
        <w:t>ngang</w:t>
      </w:r>
      <w:proofErr w:type="spellEnd"/>
      <w:r w:rsidRPr="0047131D">
        <w:rPr>
          <w:color w:val="000000"/>
          <w:sz w:val="24"/>
          <w:szCs w:val="24"/>
        </w:rPr>
        <w:t xml:space="preserve"> </w:t>
      </w:r>
      <w:proofErr w:type="spellStart"/>
      <w:r w:rsidRPr="0047131D">
        <w:rPr>
          <w:color w:val="000000"/>
          <w:sz w:val="24"/>
          <w:szCs w:val="24"/>
        </w:rPr>
        <w:t>là</w:t>
      </w:r>
      <w:proofErr w:type="spellEnd"/>
      <w:r w:rsidRPr="0047131D">
        <w:rPr>
          <w:color w:val="000000"/>
          <w:sz w:val="24"/>
          <w:szCs w:val="24"/>
        </w:rPr>
        <w:t xml:space="preserve"> </w:t>
      </w:r>
      <w:proofErr w:type="spellStart"/>
      <w:r w:rsidRPr="0047131D">
        <w:rPr>
          <w:color w:val="000000"/>
          <w:sz w:val="24"/>
          <w:szCs w:val="24"/>
        </w:rPr>
        <w:t>sóng</w:t>
      </w:r>
      <w:proofErr w:type="spellEnd"/>
      <w:r w:rsidRPr="0047131D">
        <w:rPr>
          <w:color w:val="000000"/>
          <w:sz w:val="24"/>
          <w:szCs w:val="24"/>
        </w:rPr>
        <w:t xml:space="preserve"> </w:t>
      </w:r>
      <w:proofErr w:type="spellStart"/>
      <w:r w:rsidRPr="0047131D">
        <w:rPr>
          <w:color w:val="000000"/>
          <w:sz w:val="24"/>
          <w:szCs w:val="24"/>
        </w:rPr>
        <w:t>có</w:t>
      </w:r>
      <w:proofErr w:type="spellEnd"/>
      <w:r w:rsidRPr="0047131D">
        <w:rPr>
          <w:color w:val="000000"/>
          <w:sz w:val="24"/>
          <w:szCs w:val="24"/>
        </w:rPr>
        <w:t xml:space="preserve"> </w:t>
      </w:r>
      <w:proofErr w:type="spellStart"/>
      <w:r w:rsidRPr="0047131D">
        <w:rPr>
          <w:color w:val="000000"/>
          <w:sz w:val="24"/>
          <w:szCs w:val="24"/>
        </w:rPr>
        <w:t>phương</w:t>
      </w:r>
      <w:proofErr w:type="spellEnd"/>
      <w:r w:rsidRPr="0047131D">
        <w:rPr>
          <w:color w:val="000000"/>
          <w:sz w:val="24"/>
          <w:szCs w:val="24"/>
        </w:rPr>
        <w:t xml:space="preserve"> dao </w:t>
      </w:r>
      <w:proofErr w:type="spellStart"/>
      <w:r w:rsidRPr="0047131D">
        <w:rPr>
          <w:color w:val="000000"/>
          <w:sz w:val="24"/>
          <w:szCs w:val="24"/>
        </w:rPr>
        <w:t>động</w:t>
      </w:r>
      <w:proofErr w:type="spellEnd"/>
      <w:r w:rsidRPr="0047131D">
        <w:rPr>
          <w:color w:val="000000"/>
          <w:sz w:val="24"/>
          <w:szCs w:val="24"/>
        </w:rPr>
        <w:t xml:space="preserve"> </w:t>
      </w:r>
    </w:p>
    <w:p w14:paraId="307AFE4B" w14:textId="6051C3F6" w:rsidR="00A0513E" w:rsidRPr="0047131D" w:rsidRDefault="00A0513E" w:rsidP="00A0513E">
      <w:pPr>
        <w:tabs>
          <w:tab w:val="left" w:pos="283"/>
          <w:tab w:val="left" w:pos="426"/>
          <w:tab w:val="left" w:pos="2835"/>
          <w:tab w:val="left" w:pos="5103"/>
          <w:tab w:val="left" w:pos="7937"/>
        </w:tabs>
        <w:ind w:firstLine="284"/>
        <w:jc w:val="both"/>
        <w:rPr>
          <w:b/>
          <w:color w:val="000000"/>
          <w:sz w:val="24"/>
          <w:szCs w:val="24"/>
        </w:rPr>
      </w:pPr>
      <w:r w:rsidRPr="0047131D">
        <w:rPr>
          <w:b/>
          <w:color w:val="000000"/>
          <w:sz w:val="24"/>
          <w:szCs w:val="24"/>
        </w:rPr>
        <w:t xml:space="preserve">A. </w:t>
      </w:r>
      <w:proofErr w:type="spellStart"/>
      <w:r w:rsidRPr="0047131D">
        <w:rPr>
          <w:color w:val="000000"/>
          <w:sz w:val="24"/>
          <w:szCs w:val="24"/>
        </w:rPr>
        <w:t>nằm</w:t>
      </w:r>
      <w:proofErr w:type="spellEnd"/>
      <w:r w:rsidRPr="0047131D">
        <w:rPr>
          <w:color w:val="000000"/>
          <w:sz w:val="24"/>
          <w:szCs w:val="24"/>
        </w:rPr>
        <w:t xml:space="preserve"> </w:t>
      </w:r>
      <w:proofErr w:type="spellStart"/>
      <w:r w:rsidRPr="0047131D">
        <w:rPr>
          <w:color w:val="000000"/>
          <w:sz w:val="24"/>
          <w:szCs w:val="24"/>
        </w:rPr>
        <w:t>ngang.</w:t>
      </w:r>
      <w:r w:rsidRPr="0047131D">
        <w:rPr>
          <w:b/>
          <w:color w:val="000000"/>
          <w:sz w:val="24"/>
          <w:szCs w:val="24"/>
        </w:rPr>
        <w:t>B</w:t>
      </w:r>
      <w:proofErr w:type="spellEnd"/>
      <w:r w:rsidRPr="0047131D">
        <w:rPr>
          <w:b/>
          <w:color w:val="000000"/>
          <w:sz w:val="24"/>
          <w:szCs w:val="24"/>
        </w:rPr>
        <w:t xml:space="preserve">. </w:t>
      </w:r>
      <w:proofErr w:type="spellStart"/>
      <w:r w:rsidRPr="0047131D">
        <w:rPr>
          <w:color w:val="000000"/>
          <w:sz w:val="24"/>
          <w:szCs w:val="24"/>
        </w:rPr>
        <w:t>vuông</w:t>
      </w:r>
      <w:proofErr w:type="spellEnd"/>
      <w:r w:rsidRPr="0047131D">
        <w:rPr>
          <w:color w:val="000000"/>
          <w:sz w:val="24"/>
          <w:szCs w:val="24"/>
        </w:rPr>
        <w:t xml:space="preserve"> </w:t>
      </w:r>
      <w:proofErr w:type="spellStart"/>
      <w:r w:rsidRPr="0047131D">
        <w:rPr>
          <w:color w:val="000000"/>
          <w:sz w:val="24"/>
          <w:szCs w:val="24"/>
        </w:rPr>
        <w:t>góc</w:t>
      </w:r>
      <w:proofErr w:type="spellEnd"/>
      <w:r w:rsidRPr="0047131D">
        <w:rPr>
          <w:color w:val="000000"/>
          <w:sz w:val="24"/>
          <w:szCs w:val="24"/>
        </w:rPr>
        <w:t xml:space="preserve"> </w:t>
      </w:r>
      <w:proofErr w:type="spellStart"/>
      <w:r w:rsidRPr="0047131D">
        <w:rPr>
          <w:color w:val="000000"/>
          <w:sz w:val="24"/>
          <w:szCs w:val="24"/>
        </w:rPr>
        <w:t>với</w:t>
      </w:r>
      <w:proofErr w:type="spellEnd"/>
      <w:r w:rsidRPr="0047131D">
        <w:rPr>
          <w:color w:val="000000"/>
          <w:sz w:val="24"/>
          <w:szCs w:val="24"/>
        </w:rPr>
        <w:t xml:space="preserve"> </w:t>
      </w:r>
      <w:proofErr w:type="spellStart"/>
      <w:r w:rsidRPr="0047131D">
        <w:rPr>
          <w:color w:val="000000"/>
          <w:sz w:val="24"/>
          <w:szCs w:val="24"/>
        </w:rPr>
        <w:t>phương</w:t>
      </w:r>
      <w:proofErr w:type="spellEnd"/>
      <w:r w:rsidRPr="0047131D">
        <w:rPr>
          <w:color w:val="000000"/>
          <w:sz w:val="24"/>
          <w:szCs w:val="24"/>
        </w:rPr>
        <w:t xml:space="preserve"> </w:t>
      </w:r>
      <w:proofErr w:type="spellStart"/>
      <w:r w:rsidRPr="0047131D">
        <w:rPr>
          <w:color w:val="000000"/>
          <w:sz w:val="24"/>
          <w:szCs w:val="24"/>
        </w:rPr>
        <w:t>truyền</w:t>
      </w:r>
      <w:proofErr w:type="spellEnd"/>
      <w:r w:rsidRPr="0047131D">
        <w:rPr>
          <w:color w:val="000000"/>
          <w:sz w:val="24"/>
          <w:szCs w:val="24"/>
        </w:rPr>
        <w:t xml:space="preserve"> </w:t>
      </w:r>
      <w:proofErr w:type="spellStart"/>
      <w:r w:rsidRPr="0047131D">
        <w:rPr>
          <w:color w:val="000000"/>
          <w:sz w:val="24"/>
          <w:szCs w:val="24"/>
        </w:rPr>
        <w:t>sóng</w:t>
      </w:r>
      <w:proofErr w:type="spellEnd"/>
      <w:r w:rsidRPr="0047131D">
        <w:rPr>
          <w:color w:val="000000"/>
          <w:sz w:val="24"/>
          <w:szCs w:val="24"/>
        </w:rPr>
        <w:t>.</w:t>
      </w:r>
    </w:p>
    <w:p w14:paraId="797A42DB" w14:textId="77777777" w:rsidR="00A0513E" w:rsidRPr="0047131D" w:rsidRDefault="00A0513E" w:rsidP="00A0513E">
      <w:pPr>
        <w:tabs>
          <w:tab w:val="left" w:pos="283"/>
          <w:tab w:val="left" w:pos="426"/>
          <w:tab w:val="left" w:pos="2835"/>
          <w:tab w:val="left" w:pos="5103"/>
          <w:tab w:val="left" w:pos="7937"/>
        </w:tabs>
        <w:ind w:firstLine="284"/>
        <w:jc w:val="both"/>
        <w:rPr>
          <w:b/>
          <w:color w:val="000000"/>
          <w:sz w:val="24"/>
          <w:szCs w:val="24"/>
        </w:rPr>
      </w:pPr>
      <w:r w:rsidRPr="0047131D">
        <w:rPr>
          <w:b/>
          <w:color w:val="000000"/>
          <w:sz w:val="24"/>
          <w:szCs w:val="24"/>
        </w:rPr>
        <w:t xml:space="preserve">C. </w:t>
      </w:r>
      <w:proofErr w:type="spellStart"/>
      <w:r w:rsidRPr="0047131D">
        <w:rPr>
          <w:color w:val="000000"/>
          <w:sz w:val="24"/>
          <w:szCs w:val="24"/>
        </w:rPr>
        <w:t>trùng</w:t>
      </w:r>
      <w:proofErr w:type="spellEnd"/>
      <w:r w:rsidRPr="0047131D">
        <w:rPr>
          <w:color w:val="000000"/>
          <w:sz w:val="24"/>
          <w:szCs w:val="24"/>
        </w:rPr>
        <w:t xml:space="preserve"> </w:t>
      </w:r>
      <w:proofErr w:type="spellStart"/>
      <w:r w:rsidRPr="0047131D">
        <w:rPr>
          <w:color w:val="000000"/>
          <w:sz w:val="24"/>
          <w:szCs w:val="24"/>
        </w:rPr>
        <w:t>với</w:t>
      </w:r>
      <w:proofErr w:type="spellEnd"/>
      <w:r w:rsidRPr="0047131D">
        <w:rPr>
          <w:color w:val="000000"/>
          <w:sz w:val="24"/>
          <w:szCs w:val="24"/>
        </w:rPr>
        <w:t xml:space="preserve"> </w:t>
      </w:r>
      <w:proofErr w:type="spellStart"/>
      <w:r w:rsidRPr="0047131D">
        <w:rPr>
          <w:color w:val="000000"/>
          <w:sz w:val="24"/>
          <w:szCs w:val="24"/>
        </w:rPr>
        <w:t>phương</w:t>
      </w:r>
      <w:proofErr w:type="spellEnd"/>
      <w:r w:rsidRPr="0047131D">
        <w:rPr>
          <w:color w:val="000000"/>
          <w:sz w:val="24"/>
          <w:szCs w:val="24"/>
        </w:rPr>
        <w:t xml:space="preserve"> </w:t>
      </w:r>
      <w:proofErr w:type="spellStart"/>
      <w:r w:rsidRPr="0047131D">
        <w:rPr>
          <w:color w:val="000000"/>
          <w:sz w:val="24"/>
          <w:szCs w:val="24"/>
        </w:rPr>
        <w:t>truyền</w:t>
      </w:r>
      <w:proofErr w:type="spellEnd"/>
      <w:r w:rsidRPr="0047131D">
        <w:rPr>
          <w:color w:val="000000"/>
          <w:sz w:val="24"/>
          <w:szCs w:val="24"/>
        </w:rPr>
        <w:t xml:space="preserve"> </w:t>
      </w:r>
      <w:proofErr w:type="spellStart"/>
      <w:r w:rsidRPr="0047131D">
        <w:rPr>
          <w:color w:val="000000"/>
          <w:sz w:val="24"/>
          <w:szCs w:val="24"/>
        </w:rPr>
        <w:t>sóng</w:t>
      </w:r>
      <w:proofErr w:type="spellEnd"/>
      <w:r w:rsidRPr="0047131D">
        <w:rPr>
          <w:color w:val="000000"/>
          <w:sz w:val="24"/>
          <w:szCs w:val="24"/>
        </w:rPr>
        <w:t>.</w:t>
      </w:r>
      <w:r w:rsidRPr="0047131D">
        <w:rPr>
          <w:color w:val="000000"/>
          <w:sz w:val="24"/>
          <w:szCs w:val="24"/>
        </w:rPr>
        <w:tab/>
      </w:r>
      <w:r w:rsidRPr="0047131D">
        <w:rPr>
          <w:b/>
          <w:color w:val="000000"/>
          <w:sz w:val="24"/>
          <w:szCs w:val="24"/>
        </w:rPr>
        <w:t xml:space="preserve">D. </w:t>
      </w:r>
      <w:proofErr w:type="spellStart"/>
      <w:r w:rsidRPr="0047131D">
        <w:rPr>
          <w:color w:val="000000"/>
          <w:sz w:val="24"/>
          <w:szCs w:val="24"/>
        </w:rPr>
        <w:t>nằm</w:t>
      </w:r>
      <w:proofErr w:type="spellEnd"/>
      <w:r w:rsidRPr="0047131D">
        <w:rPr>
          <w:color w:val="000000"/>
          <w:sz w:val="24"/>
          <w:szCs w:val="24"/>
        </w:rPr>
        <w:t xml:space="preserve"> </w:t>
      </w:r>
      <w:proofErr w:type="spellStart"/>
      <w:r w:rsidRPr="0047131D">
        <w:rPr>
          <w:color w:val="000000"/>
          <w:sz w:val="24"/>
          <w:szCs w:val="24"/>
        </w:rPr>
        <w:t>ngang</w:t>
      </w:r>
      <w:proofErr w:type="spellEnd"/>
      <w:r w:rsidRPr="0047131D">
        <w:rPr>
          <w:color w:val="000000"/>
          <w:sz w:val="24"/>
          <w:szCs w:val="24"/>
        </w:rPr>
        <w:t xml:space="preserve"> </w:t>
      </w:r>
      <w:proofErr w:type="spellStart"/>
      <w:r w:rsidRPr="0047131D">
        <w:rPr>
          <w:color w:val="000000"/>
          <w:sz w:val="24"/>
          <w:szCs w:val="24"/>
        </w:rPr>
        <w:t>và</w:t>
      </w:r>
      <w:proofErr w:type="spellEnd"/>
      <w:r w:rsidRPr="0047131D">
        <w:rPr>
          <w:color w:val="000000"/>
          <w:sz w:val="24"/>
          <w:szCs w:val="24"/>
        </w:rPr>
        <w:t xml:space="preserve"> </w:t>
      </w:r>
      <w:proofErr w:type="spellStart"/>
      <w:r w:rsidRPr="0047131D">
        <w:rPr>
          <w:color w:val="000000"/>
          <w:sz w:val="24"/>
          <w:szCs w:val="24"/>
        </w:rPr>
        <w:t>vuông</w:t>
      </w:r>
      <w:proofErr w:type="spellEnd"/>
      <w:r w:rsidRPr="0047131D">
        <w:rPr>
          <w:color w:val="000000"/>
          <w:sz w:val="24"/>
          <w:szCs w:val="24"/>
        </w:rPr>
        <w:t xml:space="preserve"> </w:t>
      </w:r>
      <w:proofErr w:type="spellStart"/>
      <w:r w:rsidRPr="0047131D">
        <w:rPr>
          <w:color w:val="000000"/>
          <w:sz w:val="24"/>
          <w:szCs w:val="24"/>
        </w:rPr>
        <w:t>góc</w:t>
      </w:r>
      <w:proofErr w:type="spellEnd"/>
      <w:r w:rsidRPr="0047131D">
        <w:rPr>
          <w:color w:val="000000"/>
          <w:sz w:val="24"/>
          <w:szCs w:val="24"/>
        </w:rPr>
        <w:t xml:space="preserve"> </w:t>
      </w:r>
      <w:proofErr w:type="spellStart"/>
      <w:r w:rsidRPr="0047131D">
        <w:rPr>
          <w:color w:val="000000"/>
          <w:sz w:val="24"/>
          <w:szCs w:val="24"/>
        </w:rPr>
        <w:t>với</w:t>
      </w:r>
      <w:proofErr w:type="spellEnd"/>
      <w:r w:rsidRPr="0047131D">
        <w:rPr>
          <w:color w:val="000000"/>
          <w:sz w:val="24"/>
          <w:szCs w:val="24"/>
        </w:rPr>
        <w:t xml:space="preserve"> </w:t>
      </w:r>
      <w:proofErr w:type="spellStart"/>
      <w:r w:rsidRPr="0047131D">
        <w:rPr>
          <w:color w:val="000000"/>
          <w:sz w:val="24"/>
          <w:szCs w:val="24"/>
        </w:rPr>
        <w:t>phương</w:t>
      </w:r>
      <w:proofErr w:type="spellEnd"/>
      <w:r w:rsidRPr="0047131D">
        <w:rPr>
          <w:color w:val="000000"/>
          <w:sz w:val="24"/>
          <w:szCs w:val="24"/>
        </w:rPr>
        <w:t xml:space="preserve"> </w:t>
      </w:r>
      <w:proofErr w:type="spellStart"/>
      <w:r w:rsidRPr="0047131D">
        <w:rPr>
          <w:color w:val="000000"/>
          <w:sz w:val="24"/>
          <w:szCs w:val="24"/>
        </w:rPr>
        <w:t>truyền</w:t>
      </w:r>
      <w:proofErr w:type="spellEnd"/>
      <w:r w:rsidRPr="0047131D">
        <w:rPr>
          <w:color w:val="000000"/>
          <w:sz w:val="24"/>
          <w:szCs w:val="24"/>
        </w:rPr>
        <w:t xml:space="preserve"> </w:t>
      </w:r>
      <w:proofErr w:type="spellStart"/>
      <w:r w:rsidRPr="0047131D">
        <w:rPr>
          <w:color w:val="000000"/>
          <w:sz w:val="24"/>
          <w:szCs w:val="24"/>
        </w:rPr>
        <w:t>sóng</w:t>
      </w:r>
      <w:proofErr w:type="spellEnd"/>
      <w:r w:rsidRPr="0047131D">
        <w:rPr>
          <w:color w:val="000000"/>
          <w:sz w:val="24"/>
          <w:szCs w:val="24"/>
        </w:rPr>
        <w:t>.</w:t>
      </w:r>
    </w:p>
    <w:p w14:paraId="6263D3ED" w14:textId="77777777" w:rsidR="00A0513E" w:rsidRPr="0047131D" w:rsidRDefault="00A0513E" w:rsidP="00A0513E">
      <w:pPr>
        <w:widowControl w:val="0"/>
        <w:tabs>
          <w:tab w:val="left" w:pos="284"/>
          <w:tab w:val="left" w:pos="567"/>
          <w:tab w:val="left" w:pos="851"/>
          <w:tab w:val="left" w:pos="900"/>
          <w:tab w:val="left" w:pos="992"/>
          <w:tab w:val="left" w:pos="1080"/>
          <w:tab w:val="left" w:pos="2835"/>
          <w:tab w:val="left" w:pos="5387"/>
          <w:tab w:val="left" w:pos="7938"/>
        </w:tabs>
        <w:autoSpaceDE w:val="0"/>
        <w:autoSpaceDN w:val="0"/>
        <w:adjustRightInd w:val="0"/>
        <w:jc w:val="both"/>
        <w:rPr>
          <w:rFonts w:eastAsia="SimSun"/>
          <w:b/>
          <w:bCs/>
          <w:sz w:val="24"/>
          <w:szCs w:val="24"/>
        </w:rPr>
        <w:sectPr w:rsidR="00A0513E" w:rsidRPr="0047131D" w:rsidSect="00A0513E">
          <w:pgSz w:w="11907" w:h="16840" w:code="9"/>
          <w:pgMar w:top="567" w:right="708" w:bottom="284" w:left="851" w:header="340" w:footer="0" w:gutter="0"/>
          <w:cols w:space="720"/>
          <w:docGrid w:linePitch="381"/>
        </w:sectPr>
      </w:pPr>
    </w:p>
    <w:p w14:paraId="2AC61B6B" w14:textId="77777777" w:rsidR="00A0513E" w:rsidRPr="0047131D" w:rsidRDefault="00A0513E" w:rsidP="00A0513E">
      <w:pPr>
        <w:widowControl w:val="0"/>
        <w:tabs>
          <w:tab w:val="left" w:pos="284"/>
          <w:tab w:val="left" w:pos="567"/>
          <w:tab w:val="left" w:pos="851"/>
          <w:tab w:val="left" w:pos="900"/>
          <w:tab w:val="left" w:pos="992"/>
          <w:tab w:val="left" w:pos="1080"/>
          <w:tab w:val="left" w:pos="2835"/>
          <w:tab w:val="left" w:pos="5387"/>
          <w:tab w:val="left" w:pos="7938"/>
        </w:tabs>
        <w:autoSpaceDE w:val="0"/>
        <w:autoSpaceDN w:val="0"/>
        <w:adjustRightInd w:val="0"/>
        <w:jc w:val="both"/>
        <w:rPr>
          <w:color w:val="000000"/>
          <w:sz w:val="24"/>
          <w:szCs w:val="24"/>
        </w:rPr>
      </w:pPr>
      <w:proofErr w:type="spellStart"/>
      <w:r w:rsidRPr="0047131D">
        <w:rPr>
          <w:rFonts w:eastAsia="SimSun"/>
          <w:b/>
          <w:bCs/>
          <w:sz w:val="24"/>
          <w:szCs w:val="24"/>
        </w:rPr>
        <w:t>Câu</w:t>
      </w:r>
      <w:proofErr w:type="spellEnd"/>
      <w:r w:rsidRPr="0047131D">
        <w:rPr>
          <w:rFonts w:eastAsia="SimSun"/>
          <w:b/>
          <w:bCs/>
          <w:sz w:val="24"/>
          <w:szCs w:val="24"/>
        </w:rPr>
        <w:t xml:space="preserve"> 10: </w:t>
      </w:r>
      <w:proofErr w:type="spellStart"/>
      <w:r w:rsidRPr="0047131D">
        <w:rPr>
          <w:color w:val="000000"/>
          <w:sz w:val="24"/>
          <w:szCs w:val="24"/>
        </w:rPr>
        <w:t>Trên</w:t>
      </w:r>
      <w:proofErr w:type="spellEnd"/>
      <w:r w:rsidRPr="0047131D">
        <w:rPr>
          <w:color w:val="000000"/>
          <w:sz w:val="24"/>
          <w:szCs w:val="24"/>
        </w:rPr>
        <w:t xml:space="preserve"> </w:t>
      </w:r>
      <w:proofErr w:type="spellStart"/>
      <w:r w:rsidRPr="0047131D">
        <w:rPr>
          <w:color w:val="000000"/>
          <w:sz w:val="24"/>
          <w:szCs w:val="24"/>
        </w:rPr>
        <w:t>hình</w:t>
      </w:r>
      <w:proofErr w:type="spellEnd"/>
      <w:r w:rsidRPr="0047131D">
        <w:rPr>
          <w:color w:val="000000"/>
          <w:sz w:val="24"/>
          <w:szCs w:val="24"/>
        </w:rPr>
        <w:t xml:space="preserve"> 5.3, </w:t>
      </w:r>
      <w:proofErr w:type="spellStart"/>
      <w:r w:rsidRPr="0047131D">
        <w:rPr>
          <w:color w:val="000000"/>
          <w:sz w:val="24"/>
          <w:szCs w:val="24"/>
        </w:rPr>
        <w:t>đầu</w:t>
      </w:r>
      <w:proofErr w:type="spellEnd"/>
      <w:r w:rsidRPr="0047131D">
        <w:rPr>
          <w:color w:val="000000"/>
          <w:sz w:val="24"/>
          <w:szCs w:val="24"/>
        </w:rPr>
        <w:t xml:space="preserve"> A </w:t>
      </w:r>
      <w:proofErr w:type="spellStart"/>
      <w:r w:rsidRPr="0047131D">
        <w:rPr>
          <w:color w:val="000000"/>
          <w:sz w:val="24"/>
          <w:szCs w:val="24"/>
        </w:rPr>
        <w:t>của</w:t>
      </w:r>
      <w:proofErr w:type="spellEnd"/>
      <w:r w:rsidRPr="0047131D">
        <w:rPr>
          <w:color w:val="000000"/>
          <w:sz w:val="24"/>
          <w:szCs w:val="24"/>
        </w:rPr>
        <w:t xml:space="preserve"> </w:t>
      </w:r>
      <w:proofErr w:type="spellStart"/>
      <w:r w:rsidRPr="0047131D">
        <w:rPr>
          <w:color w:val="000000"/>
          <w:sz w:val="24"/>
          <w:szCs w:val="24"/>
        </w:rPr>
        <w:t>lò</w:t>
      </w:r>
      <w:proofErr w:type="spellEnd"/>
      <w:r w:rsidRPr="0047131D">
        <w:rPr>
          <w:color w:val="000000"/>
          <w:sz w:val="24"/>
          <w:szCs w:val="24"/>
        </w:rPr>
        <w:t xml:space="preserve"> xo </w:t>
      </w:r>
      <w:proofErr w:type="spellStart"/>
      <w:r w:rsidRPr="0047131D">
        <w:rPr>
          <w:color w:val="000000"/>
          <w:sz w:val="24"/>
          <w:szCs w:val="24"/>
        </w:rPr>
        <w:t>được</w:t>
      </w:r>
      <w:proofErr w:type="spellEnd"/>
      <w:r w:rsidRPr="0047131D">
        <w:rPr>
          <w:color w:val="000000"/>
          <w:sz w:val="24"/>
          <w:szCs w:val="24"/>
        </w:rPr>
        <w:t xml:space="preserve"> </w:t>
      </w:r>
      <w:proofErr w:type="spellStart"/>
      <w:r w:rsidRPr="0047131D">
        <w:rPr>
          <w:color w:val="000000"/>
          <w:sz w:val="24"/>
          <w:szCs w:val="24"/>
        </w:rPr>
        <w:t>giữ</w:t>
      </w:r>
      <w:proofErr w:type="spellEnd"/>
      <w:r w:rsidRPr="0047131D">
        <w:rPr>
          <w:color w:val="000000"/>
          <w:sz w:val="24"/>
          <w:szCs w:val="24"/>
        </w:rPr>
        <w:t xml:space="preserve"> </w:t>
      </w:r>
      <w:proofErr w:type="spellStart"/>
      <w:r w:rsidRPr="0047131D">
        <w:rPr>
          <w:color w:val="000000"/>
          <w:sz w:val="24"/>
          <w:szCs w:val="24"/>
        </w:rPr>
        <w:t>cố</w:t>
      </w:r>
      <w:proofErr w:type="spellEnd"/>
      <w:r w:rsidRPr="0047131D">
        <w:rPr>
          <w:color w:val="000000"/>
          <w:sz w:val="24"/>
          <w:szCs w:val="24"/>
        </w:rPr>
        <w:t xml:space="preserve"> </w:t>
      </w:r>
      <w:proofErr w:type="spellStart"/>
      <w:r w:rsidRPr="0047131D">
        <w:rPr>
          <w:color w:val="000000"/>
          <w:sz w:val="24"/>
          <w:szCs w:val="24"/>
        </w:rPr>
        <w:t>định</w:t>
      </w:r>
      <w:proofErr w:type="spellEnd"/>
      <w:r w:rsidRPr="0047131D">
        <w:rPr>
          <w:color w:val="000000"/>
          <w:sz w:val="24"/>
          <w:szCs w:val="24"/>
        </w:rPr>
        <w:t xml:space="preserve">, </w:t>
      </w:r>
      <w:proofErr w:type="spellStart"/>
      <w:r w:rsidRPr="0047131D">
        <w:rPr>
          <w:color w:val="000000"/>
          <w:sz w:val="24"/>
          <w:szCs w:val="24"/>
        </w:rPr>
        <w:t>đầu</w:t>
      </w:r>
      <w:proofErr w:type="spellEnd"/>
      <w:r w:rsidRPr="0047131D">
        <w:rPr>
          <w:color w:val="000000"/>
          <w:sz w:val="24"/>
          <w:szCs w:val="24"/>
        </w:rPr>
        <w:t xml:space="preserve"> B dao </w:t>
      </w:r>
      <w:proofErr w:type="spellStart"/>
      <w:r w:rsidRPr="0047131D">
        <w:rPr>
          <w:color w:val="000000"/>
          <w:sz w:val="24"/>
          <w:szCs w:val="24"/>
        </w:rPr>
        <w:t>động</w:t>
      </w:r>
      <w:proofErr w:type="spellEnd"/>
      <w:r w:rsidRPr="0047131D">
        <w:rPr>
          <w:color w:val="000000"/>
          <w:sz w:val="24"/>
          <w:szCs w:val="24"/>
        </w:rPr>
        <w:t xml:space="preserve"> </w:t>
      </w:r>
      <w:proofErr w:type="spellStart"/>
      <w:r w:rsidRPr="0047131D">
        <w:rPr>
          <w:color w:val="000000"/>
          <w:sz w:val="24"/>
          <w:szCs w:val="24"/>
        </w:rPr>
        <w:t>tuần</w:t>
      </w:r>
      <w:proofErr w:type="spellEnd"/>
      <w:r w:rsidRPr="0047131D">
        <w:rPr>
          <w:color w:val="000000"/>
          <w:sz w:val="24"/>
          <w:szCs w:val="24"/>
        </w:rPr>
        <w:t xml:space="preserve"> </w:t>
      </w:r>
      <w:proofErr w:type="spellStart"/>
      <w:r w:rsidRPr="0047131D">
        <w:rPr>
          <w:color w:val="000000"/>
          <w:sz w:val="24"/>
          <w:szCs w:val="24"/>
        </w:rPr>
        <w:t>hoàn</w:t>
      </w:r>
      <w:proofErr w:type="spellEnd"/>
      <w:r w:rsidRPr="0047131D">
        <w:rPr>
          <w:color w:val="000000"/>
          <w:sz w:val="24"/>
          <w:szCs w:val="24"/>
        </w:rPr>
        <w:t xml:space="preserve"> </w:t>
      </w:r>
      <w:proofErr w:type="spellStart"/>
      <w:r w:rsidRPr="0047131D">
        <w:rPr>
          <w:color w:val="000000"/>
          <w:sz w:val="24"/>
          <w:szCs w:val="24"/>
        </w:rPr>
        <w:t>theo</w:t>
      </w:r>
      <w:proofErr w:type="spellEnd"/>
      <w:r w:rsidRPr="0047131D">
        <w:rPr>
          <w:color w:val="000000"/>
          <w:sz w:val="24"/>
          <w:szCs w:val="24"/>
        </w:rPr>
        <w:t xml:space="preserve"> </w:t>
      </w:r>
      <w:proofErr w:type="spellStart"/>
      <w:r w:rsidRPr="0047131D">
        <w:rPr>
          <w:color w:val="000000"/>
          <w:sz w:val="24"/>
          <w:szCs w:val="24"/>
        </w:rPr>
        <w:t>phương</w:t>
      </w:r>
      <w:proofErr w:type="spellEnd"/>
      <w:r w:rsidRPr="0047131D">
        <w:rPr>
          <w:color w:val="000000"/>
          <w:sz w:val="24"/>
          <w:szCs w:val="24"/>
        </w:rPr>
        <w:t xml:space="preserve"> </w:t>
      </w:r>
      <w:proofErr w:type="spellStart"/>
      <w:r w:rsidRPr="0047131D">
        <w:rPr>
          <w:color w:val="000000"/>
          <w:sz w:val="24"/>
          <w:szCs w:val="24"/>
        </w:rPr>
        <w:t>ngang</w:t>
      </w:r>
      <w:proofErr w:type="spellEnd"/>
      <w:r w:rsidRPr="0047131D">
        <w:rPr>
          <w:color w:val="000000"/>
          <w:sz w:val="24"/>
          <w:szCs w:val="24"/>
        </w:rPr>
        <w:t xml:space="preserve">. </w:t>
      </w:r>
      <w:r w:rsidRPr="0047131D">
        <w:rPr>
          <w:color w:val="000000"/>
          <w:sz w:val="24"/>
          <w:szCs w:val="24"/>
          <w:lang w:val="pt-BR"/>
        </w:rPr>
        <w:t>Khi sóng hình thành trên lò xo như hình, mỗi vòng trên lò xo sẽ</w:t>
      </w:r>
      <w:r w:rsidRPr="0047131D">
        <w:rPr>
          <w:color w:val="000000"/>
          <w:sz w:val="24"/>
          <w:szCs w:val="24"/>
        </w:rPr>
        <w:t xml:space="preserve"> </w:t>
      </w:r>
      <w:r w:rsidRPr="0047131D">
        <w:rPr>
          <w:color w:val="000000"/>
          <w:sz w:val="24"/>
          <w:szCs w:val="24"/>
          <w:lang w:val="pt-BR"/>
        </w:rPr>
        <w:t>dao động theo phương</w:t>
      </w:r>
    </w:p>
    <w:p w14:paraId="0D169611" w14:textId="77777777" w:rsidR="00A0513E" w:rsidRPr="0047131D" w:rsidRDefault="00A0513E" w:rsidP="00A0513E">
      <w:pPr>
        <w:widowControl w:val="0"/>
        <w:tabs>
          <w:tab w:val="left" w:pos="284"/>
          <w:tab w:val="left" w:pos="567"/>
          <w:tab w:val="left" w:pos="851"/>
          <w:tab w:val="left" w:pos="900"/>
          <w:tab w:val="left" w:pos="992"/>
          <w:tab w:val="left" w:pos="1080"/>
          <w:tab w:val="left" w:pos="2835"/>
          <w:tab w:val="left" w:pos="5387"/>
          <w:tab w:val="left" w:pos="7938"/>
        </w:tabs>
        <w:autoSpaceDE w:val="0"/>
        <w:autoSpaceDN w:val="0"/>
        <w:adjustRightInd w:val="0"/>
        <w:ind w:firstLine="284"/>
        <w:jc w:val="both"/>
        <w:rPr>
          <w:color w:val="000000"/>
          <w:sz w:val="24"/>
          <w:szCs w:val="24"/>
          <w:lang w:val="pt-BR"/>
        </w:rPr>
      </w:pPr>
      <w:r w:rsidRPr="0047131D">
        <w:rPr>
          <w:b/>
          <w:bCs/>
          <w:color w:val="000000"/>
          <w:sz w:val="24"/>
          <w:szCs w:val="24"/>
          <w:lang w:val="pt-BR"/>
        </w:rPr>
        <w:t>A.</w:t>
      </w:r>
      <w:r w:rsidRPr="0047131D">
        <w:rPr>
          <w:color w:val="000000"/>
          <w:sz w:val="24"/>
          <w:szCs w:val="24"/>
          <w:lang w:val="pt-BR"/>
        </w:rPr>
        <w:t xml:space="preserve"> thẳng đứng.             </w:t>
      </w:r>
      <w:r w:rsidRPr="0047131D">
        <w:rPr>
          <w:b/>
          <w:bCs/>
          <w:color w:val="000000"/>
          <w:sz w:val="24"/>
          <w:szCs w:val="24"/>
          <w:lang w:val="pt-BR"/>
        </w:rPr>
        <w:t>B.</w:t>
      </w:r>
      <w:r w:rsidRPr="0047131D">
        <w:rPr>
          <w:color w:val="000000"/>
          <w:sz w:val="24"/>
          <w:szCs w:val="24"/>
          <w:lang w:val="pt-BR"/>
        </w:rPr>
        <w:t xml:space="preserve"> vuông góc với đoạn thẳng AB.</w:t>
      </w:r>
    </w:p>
    <w:p w14:paraId="3687B483" w14:textId="77777777" w:rsidR="00A0513E" w:rsidRPr="0047131D" w:rsidRDefault="00A0513E" w:rsidP="00A0513E">
      <w:pPr>
        <w:widowControl w:val="0"/>
        <w:tabs>
          <w:tab w:val="left" w:pos="284"/>
          <w:tab w:val="left" w:pos="567"/>
          <w:tab w:val="left" w:pos="851"/>
          <w:tab w:val="left" w:pos="900"/>
          <w:tab w:val="left" w:pos="992"/>
          <w:tab w:val="left" w:pos="1080"/>
          <w:tab w:val="left" w:pos="2835"/>
          <w:tab w:val="left" w:pos="5387"/>
          <w:tab w:val="left" w:pos="7938"/>
        </w:tabs>
        <w:autoSpaceDE w:val="0"/>
        <w:autoSpaceDN w:val="0"/>
        <w:adjustRightInd w:val="0"/>
        <w:ind w:firstLine="284"/>
        <w:jc w:val="both"/>
        <w:rPr>
          <w:color w:val="000000"/>
          <w:sz w:val="24"/>
          <w:szCs w:val="24"/>
          <w:lang w:val="pt-BR"/>
        </w:rPr>
      </w:pPr>
      <w:r w:rsidRPr="0047131D">
        <w:rPr>
          <w:b/>
          <w:bCs/>
          <w:color w:val="000000"/>
          <w:sz w:val="24"/>
          <w:szCs w:val="24"/>
          <w:lang w:val="pt-BR"/>
        </w:rPr>
        <w:t>C.</w:t>
      </w:r>
      <w:r w:rsidRPr="0047131D">
        <w:rPr>
          <w:color w:val="000000"/>
          <w:sz w:val="24"/>
          <w:szCs w:val="24"/>
          <w:lang w:val="pt-BR"/>
        </w:rPr>
        <w:t xml:space="preserve"> dọc theo trục lò xo, qua lại quanh một vị trí cố định.</w:t>
      </w:r>
    </w:p>
    <w:p w14:paraId="0F24D11F" w14:textId="77777777" w:rsidR="00A0513E" w:rsidRPr="0047131D" w:rsidRDefault="00A0513E" w:rsidP="00A0513E">
      <w:pPr>
        <w:autoSpaceDE w:val="0"/>
        <w:autoSpaceDN w:val="0"/>
        <w:adjustRightInd w:val="0"/>
        <w:ind w:firstLine="284"/>
        <w:jc w:val="both"/>
        <w:rPr>
          <w:color w:val="000000"/>
          <w:sz w:val="24"/>
          <w:szCs w:val="24"/>
        </w:rPr>
      </w:pPr>
      <w:r w:rsidRPr="0047131D">
        <w:rPr>
          <w:b/>
          <w:bCs/>
          <w:color w:val="000000"/>
          <w:sz w:val="24"/>
          <w:szCs w:val="24"/>
          <w:lang w:val="pt-BR"/>
        </w:rPr>
        <w:t>D.</w:t>
      </w:r>
      <w:r w:rsidRPr="0047131D">
        <w:rPr>
          <w:color w:val="000000"/>
          <w:sz w:val="24"/>
          <w:szCs w:val="24"/>
          <w:lang w:val="pt-BR"/>
        </w:rPr>
        <w:t xml:space="preserve"> vuông góc với trục lò xo, qua lại quanh một vị trí cố định.</w:t>
      </w:r>
      <w:r w:rsidRPr="0047131D">
        <w:rPr>
          <w:color w:val="000000"/>
          <w:sz w:val="24"/>
          <w:szCs w:val="24"/>
        </w:rPr>
        <w:t xml:space="preserve"> </w:t>
      </w:r>
    </w:p>
    <w:p w14:paraId="12774956" w14:textId="514A677C" w:rsidR="00A0513E" w:rsidRPr="0047131D" w:rsidRDefault="00A0513E" w:rsidP="00A0513E">
      <w:pPr>
        <w:autoSpaceDE w:val="0"/>
        <w:autoSpaceDN w:val="0"/>
        <w:adjustRightInd w:val="0"/>
        <w:ind w:hanging="270"/>
        <w:jc w:val="both"/>
        <w:rPr>
          <w:noProof/>
          <w:color w:val="000000"/>
          <w:sz w:val="24"/>
          <w:szCs w:val="24"/>
        </w:rPr>
        <w:sectPr w:rsidR="00A0513E" w:rsidRPr="0047131D" w:rsidSect="00A0513E">
          <w:type w:val="continuous"/>
          <w:pgSz w:w="11907" w:h="16840" w:code="9"/>
          <w:pgMar w:top="567" w:right="708" w:bottom="284" w:left="851" w:header="340" w:footer="0" w:gutter="0"/>
          <w:cols w:num="2" w:space="720" w:equalWidth="0">
            <w:col w:w="6658" w:space="720"/>
            <w:col w:w="2969"/>
          </w:cols>
          <w:docGrid w:linePitch="381"/>
        </w:sectPr>
      </w:pPr>
      <w:r w:rsidRPr="0047131D">
        <w:rPr>
          <w:noProof/>
          <w:color w:val="000000"/>
          <w:sz w:val="24"/>
          <w:szCs w:val="24"/>
        </w:rPr>
        <w:drawing>
          <wp:inline distT="0" distB="0" distL="0" distR="0" wp14:anchorId="0B20BE9D" wp14:editId="31F9A562">
            <wp:extent cx="2148205" cy="1026795"/>
            <wp:effectExtent l="0" t="0" r="4445" b="1905"/>
            <wp:docPr id="43748498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1">
                      <a:extLst>
                        <a:ext uri="{28A0092B-C50C-407E-A947-70E740481C1C}">
                          <a14:useLocalDpi xmlns:a14="http://schemas.microsoft.com/office/drawing/2010/main" val="0"/>
                        </a:ext>
                      </a:extLst>
                    </a:blip>
                    <a:srcRect l="4341" t="4793" r="4079"/>
                    <a:stretch>
                      <a:fillRect/>
                    </a:stretch>
                  </pic:blipFill>
                  <pic:spPr bwMode="auto">
                    <a:xfrm>
                      <a:off x="0" y="0"/>
                      <a:ext cx="2148205" cy="1026795"/>
                    </a:xfrm>
                    <a:prstGeom prst="rect">
                      <a:avLst/>
                    </a:prstGeom>
                    <a:noFill/>
                    <a:ln>
                      <a:noFill/>
                    </a:ln>
                  </pic:spPr>
                </pic:pic>
              </a:graphicData>
            </a:graphic>
          </wp:inline>
        </w:drawing>
      </w:r>
    </w:p>
    <w:p w14:paraId="05452F21" w14:textId="5258A5BD" w:rsidR="00A0513E" w:rsidRPr="0047131D" w:rsidRDefault="00A0513E" w:rsidP="00A0513E">
      <w:pPr>
        <w:widowControl w:val="0"/>
        <w:tabs>
          <w:tab w:val="left" w:pos="810"/>
          <w:tab w:val="left" w:pos="990"/>
        </w:tabs>
        <w:autoSpaceDE w:val="0"/>
        <w:autoSpaceDN w:val="0"/>
        <w:adjustRightInd w:val="0"/>
        <w:contextualSpacing/>
        <w:jc w:val="both"/>
        <w:rPr>
          <w:rFonts w:eastAsia="Meiryo"/>
          <w:sz w:val="24"/>
          <w:szCs w:val="24"/>
          <w:lang w:val="fr-FR"/>
        </w:rPr>
      </w:pPr>
      <w:proofErr w:type="spellStart"/>
      <w:r w:rsidRPr="0047131D">
        <w:rPr>
          <w:b/>
          <w:bCs/>
          <w:sz w:val="24"/>
          <w:szCs w:val="24"/>
        </w:rPr>
        <w:t>Câu</w:t>
      </w:r>
      <w:proofErr w:type="spellEnd"/>
      <w:r w:rsidRPr="0047131D">
        <w:rPr>
          <w:b/>
          <w:bCs/>
          <w:sz w:val="24"/>
          <w:szCs w:val="24"/>
        </w:rPr>
        <w:t xml:space="preserve"> 11:</w:t>
      </w:r>
      <w:r w:rsidRPr="0047131D">
        <w:rPr>
          <w:sz w:val="24"/>
          <w:szCs w:val="24"/>
        </w:rPr>
        <w:t xml:space="preserve"> </w:t>
      </w:r>
      <w:proofErr w:type="spellStart"/>
      <w:r w:rsidRPr="0047131D">
        <w:rPr>
          <w:rFonts w:eastAsia="Meiryo"/>
          <w:sz w:val="24"/>
          <w:szCs w:val="24"/>
          <w:lang w:val="fr-FR"/>
        </w:rPr>
        <w:t>Nội</w:t>
      </w:r>
      <w:proofErr w:type="spellEnd"/>
      <w:r w:rsidRPr="0047131D">
        <w:rPr>
          <w:rFonts w:eastAsia="Meiryo"/>
          <w:sz w:val="24"/>
          <w:szCs w:val="24"/>
          <w:lang w:val="fr-FR"/>
        </w:rPr>
        <w:t xml:space="preserve"> </w:t>
      </w:r>
      <w:proofErr w:type="spellStart"/>
      <w:r w:rsidRPr="0047131D">
        <w:rPr>
          <w:rFonts w:eastAsia="Meiryo"/>
          <w:sz w:val="24"/>
          <w:szCs w:val="24"/>
          <w:lang w:val="fr-FR"/>
        </w:rPr>
        <w:t>dung</w:t>
      </w:r>
      <w:proofErr w:type="spellEnd"/>
      <w:r w:rsidRPr="0047131D">
        <w:rPr>
          <w:rFonts w:eastAsia="Meiryo"/>
          <w:sz w:val="24"/>
          <w:szCs w:val="24"/>
          <w:lang w:val="fr-FR"/>
        </w:rPr>
        <w:t xml:space="preserve"> </w:t>
      </w:r>
      <w:proofErr w:type="spellStart"/>
      <w:r w:rsidRPr="0047131D">
        <w:rPr>
          <w:rFonts w:eastAsia="Meiryo"/>
          <w:sz w:val="24"/>
          <w:szCs w:val="24"/>
          <w:lang w:val="fr-FR"/>
        </w:rPr>
        <w:t>nào</w:t>
      </w:r>
      <w:proofErr w:type="spellEnd"/>
      <w:r w:rsidRPr="0047131D">
        <w:rPr>
          <w:rFonts w:eastAsia="Meiryo"/>
          <w:sz w:val="24"/>
          <w:szCs w:val="24"/>
          <w:lang w:val="fr-FR"/>
        </w:rPr>
        <w:t xml:space="preserve"> </w:t>
      </w:r>
      <w:proofErr w:type="spellStart"/>
      <w:r w:rsidRPr="0047131D">
        <w:rPr>
          <w:rFonts w:eastAsia="Meiryo"/>
          <w:sz w:val="24"/>
          <w:szCs w:val="24"/>
          <w:lang w:val="fr-FR"/>
        </w:rPr>
        <w:t>sau</w:t>
      </w:r>
      <w:proofErr w:type="spellEnd"/>
      <w:r w:rsidRPr="0047131D">
        <w:rPr>
          <w:rFonts w:eastAsia="Meiryo"/>
          <w:sz w:val="24"/>
          <w:szCs w:val="24"/>
          <w:lang w:val="fr-FR"/>
        </w:rPr>
        <w:t xml:space="preserve"> </w:t>
      </w:r>
      <w:proofErr w:type="spellStart"/>
      <w:r w:rsidRPr="0047131D">
        <w:rPr>
          <w:rFonts w:eastAsia="Meiryo"/>
          <w:sz w:val="24"/>
          <w:szCs w:val="24"/>
          <w:lang w:val="fr-FR"/>
        </w:rPr>
        <w:t>đây</w:t>
      </w:r>
      <w:proofErr w:type="spellEnd"/>
      <w:r w:rsidRPr="0047131D">
        <w:rPr>
          <w:rFonts w:eastAsia="Meiryo"/>
          <w:sz w:val="24"/>
          <w:szCs w:val="24"/>
          <w:lang w:val="fr-FR"/>
        </w:rPr>
        <w:t xml:space="preserve"> </w:t>
      </w:r>
      <w:proofErr w:type="spellStart"/>
      <w:r w:rsidRPr="0047131D">
        <w:rPr>
          <w:rFonts w:eastAsia="Meiryo"/>
          <w:sz w:val="24"/>
          <w:szCs w:val="24"/>
          <w:lang w:val="fr-FR"/>
        </w:rPr>
        <w:t>tóm</w:t>
      </w:r>
      <w:proofErr w:type="spellEnd"/>
      <w:r w:rsidRPr="0047131D">
        <w:rPr>
          <w:rFonts w:eastAsia="Meiryo"/>
          <w:sz w:val="24"/>
          <w:szCs w:val="24"/>
          <w:lang w:val="fr-FR"/>
        </w:rPr>
        <w:t xml:space="preserve"> </w:t>
      </w:r>
      <w:proofErr w:type="spellStart"/>
      <w:r w:rsidRPr="0047131D">
        <w:rPr>
          <w:rFonts w:eastAsia="Meiryo"/>
          <w:sz w:val="24"/>
          <w:szCs w:val="24"/>
          <w:lang w:val="fr-FR"/>
        </w:rPr>
        <w:t>tắt</w:t>
      </w:r>
      <w:proofErr w:type="spellEnd"/>
      <w:r w:rsidRPr="0047131D">
        <w:rPr>
          <w:rFonts w:eastAsia="Meiryo"/>
          <w:sz w:val="24"/>
          <w:szCs w:val="24"/>
          <w:lang w:val="fr-FR"/>
        </w:rPr>
        <w:t xml:space="preserve"> </w:t>
      </w:r>
      <w:proofErr w:type="spellStart"/>
      <w:r w:rsidRPr="0047131D">
        <w:rPr>
          <w:rFonts w:eastAsia="Meiryo"/>
          <w:sz w:val="24"/>
          <w:szCs w:val="24"/>
          <w:lang w:val="fr-FR"/>
        </w:rPr>
        <w:t>đúng</w:t>
      </w:r>
      <w:proofErr w:type="spellEnd"/>
      <w:r w:rsidRPr="0047131D">
        <w:rPr>
          <w:rFonts w:eastAsia="Meiryo"/>
          <w:sz w:val="24"/>
          <w:szCs w:val="24"/>
          <w:lang w:val="fr-FR"/>
        </w:rPr>
        <w:t xml:space="preserve"> </w:t>
      </w:r>
      <w:proofErr w:type="spellStart"/>
      <w:r w:rsidRPr="0047131D">
        <w:rPr>
          <w:rFonts w:eastAsia="Meiryo"/>
          <w:sz w:val="24"/>
          <w:szCs w:val="24"/>
          <w:lang w:val="fr-FR"/>
        </w:rPr>
        <w:t>đặc</w:t>
      </w:r>
      <w:proofErr w:type="spellEnd"/>
      <w:r w:rsidRPr="0047131D">
        <w:rPr>
          <w:rFonts w:eastAsia="Meiryo"/>
          <w:sz w:val="24"/>
          <w:szCs w:val="24"/>
          <w:lang w:val="fr-FR"/>
        </w:rPr>
        <w:t xml:space="preserve"> </w:t>
      </w:r>
      <w:proofErr w:type="spellStart"/>
      <w:r w:rsidRPr="0047131D">
        <w:rPr>
          <w:rFonts w:eastAsia="Meiryo"/>
          <w:sz w:val="24"/>
          <w:szCs w:val="24"/>
          <w:lang w:val="fr-FR"/>
        </w:rPr>
        <w:t>điểm</w:t>
      </w:r>
      <w:proofErr w:type="spellEnd"/>
      <w:r w:rsidRPr="0047131D">
        <w:rPr>
          <w:rFonts w:eastAsia="Meiryo"/>
          <w:sz w:val="24"/>
          <w:szCs w:val="24"/>
          <w:lang w:val="fr-FR"/>
        </w:rPr>
        <w:t xml:space="preserve"> </w:t>
      </w:r>
      <w:proofErr w:type="spellStart"/>
      <w:r w:rsidRPr="0047131D">
        <w:rPr>
          <w:rFonts w:eastAsia="Meiryo"/>
          <w:sz w:val="24"/>
          <w:szCs w:val="24"/>
          <w:lang w:val="fr-FR"/>
        </w:rPr>
        <w:t>của</w:t>
      </w:r>
      <w:proofErr w:type="spellEnd"/>
      <w:r w:rsidRPr="0047131D">
        <w:rPr>
          <w:rFonts w:eastAsia="Meiryo"/>
          <w:sz w:val="24"/>
          <w:szCs w:val="24"/>
          <w:lang w:val="fr-FR"/>
        </w:rPr>
        <w:t xml:space="preserve"> </w:t>
      </w:r>
      <w:proofErr w:type="spellStart"/>
      <w:r w:rsidRPr="0047131D">
        <w:rPr>
          <w:rFonts w:eastAsia="Meiryo"/>
          <w:sz w:val="24"/>
          <w:szCs w:val="24"/>
          <w:lang w:val="fr-FR"/>
        </w:rPr>
        <w:t>sóng</w:t>
      </w:r>
      <w:proofErr w:type="spellEnd"/>
      <w:r w:rsidRPr="0047131D">
        <w:rPr>
          <w:rFonts w:eastAsia="Meiryo"/>
          <w:sz w:val="24"/>
          <w:szCs w:val="24"/>
          <w:lang w:val="fr-FR"/>
        </w:rPr>
        <w:t xml:space="preserve"> </w:t>
      </w:r>
      <w:proofErr w:type="spellStart"/>
      <w:r w:rsidRPr="0047131D">
        <w:rPr>
          <w:rFonts w:eastAsia="Meiryo"/>
          <w:sz w:val="24"/>
          <w:szCs w:val="24"/>
          <w:lang w:val="fr-FR"/>
        </w:rPr>
        <w:t>điện</w:t>
      </w:r>
      <w:proofErr w:type="spellEnd"/>
      <w:r w:rsidRPr="0047131D">
        <w:rPr>
          <w:rFonts w:eastAsia="Meiryo"/>
          <w:sz w:val="24"/>
          <w:szCs w:val="24"/>
          <w:lang w:val="fr-FR"/>
        </w:rPr>
        <w:t xml:space="preserve"> </w:t>
      </w:r>
      <w:proofErr w:type="spellStart"/>
      <w:r w:rsidRPr="0047131D">
        <w:rPr>
          <w:rFonts w:eastAsia="Meiryo"/>
          <w:sz w:val="24"/>
          <w:szCs w:val="24"/>
          <w:lang w:val="fr-FR"/>
        </w:rPr>
        <w:t>từ</w:t>
      </w:r>
      <w:proofErr w:type="spellEnd"/>
      <w:r w:rsidRPr="0047131D">
        <w:rPr>
          <w:rFonts w:eastAsia="Meiryo"/>
          <w:sz w:val="24"/>
          <w:szCs w:val="24"/>
          <w:lang w:val="fr-FR"/>
        </w:rPr>
        <w:t xml:space="preserve">, </w:t>
      </w:r>
      <w:proofErr w:type="spellStart"/>
      <w:r w:rsidRPr="0047131D">
        <w:rPr>
          <w:rFonts w:eastAsia="Meiryo"/>
          <w:sz w:val="24"/>
          <w:szCs w:val="24"/>
          <w:lang w:val="fr-FR"/>
        </w:rPr>
        <w:t>tính</w:t>
      </w:r>
      <w:proofErr w:type="spellEnd"/>
      <w:r w:rsidRPr="0047131D">
        <w:rPr>
          <w:rFonts w:eastAsia="Meiryo"/>
          <w:sz w:val="24"/>
          <w:szCs w:val="24"/>
          <w:lang w:val="fr-FR"/>
        </w:rPr>
        <w:t xml:space="preserve"> </w:t>
      </w:r>
      <w:proofErr w:type="spellStart"/>
      <w:r w:rsidRPr="0047131D">
        <w:rPr>
          <w:rFonts w:eastAsia="Meiryo"/>
          <w:sz w:val="24"/>
          <w:szCs w:val="24"/>
          <w:lang w:val="fr-FR"/>
        </w:rPr>
        <w:t>từ</w:t>
      </w:r>
      <w:proofErr w:type="spellEnd"/>
      <w:r w:rsidRPr="0047131D">
        <w:rPr>
          <w:rFonts w:eastAsia="Meiryo"/>
          <w:sz w:val="24"/>
          <w:szCs w:val="24"/>
          <w:lang w:val="fr-FR"/>
        </w:rPr>
        <w:t xml:space="preserve"> </w:t>
      </w:r>
      <w:proofErr w:type="spellStart"/>
      <w:r w:rsidRPr="0047131D">
        <w:rPr>
          <w:rFonts w:eastAsia="Meiryo"/>
          <w:sz w:val="24"/>
          <w:szCs w:val="24"/>
          <w:lang w:val="fr-FR"/>
        </w:rPr>
        <w:t>sóng</w:t>
      </w:r>
      <w:proofErr w:type="spellEnd"/>
      <w:r w:rsidRPr="0047131D">
        <w:rPr>
          <w:rFonts w:eastAsia="Meiryo"/>
          <w:sz w:val="24"/>
          <w:szCs w:val="24"/>
          <w:lang w:val="fr-FR"/>
        </w:rPr>
        <w:t xml:space="preserve"> </w:t>
      </w:r>
      <w:proofErr w:type="spellStart"/>
      <w:r w:rsidRPr="0047131D">
        <w:rPr>
          <w:rFonts w:eastAsia="Meiryo"/>
          <w:sz w:val="24"/>
          <w:szCs w:val="24"/>
          <w:lang w:val="fr-FR"/>
        </w:rPr>
        <w:t>vô</w:t>
      </w:r>
      <w:proofErr w:type="spellEnd"/>
      <w:r w:rsidRPr="0047131D">
        <w:rPr>
          <w:rFonts w:eastAsia="Meiryo"/>
          <w:sz w:val="24"/>
          <w:szCs w:val="24"/>
          <w:lang w:val="fr-FR"/>
        </w:rPr>
        <w:t xml:space="preserve"> </w:t>
      </w:r>
      <w:proofErr w:type="spellStart"/>
      <w:r w:rsidRPr="0047131D">
        <w:rPr>
          <w:rFonts w:eastAsia="Meiryo"/>
          <w:sz w:val="24"/>
          <w:szCs w:val="24"/>
          <w:lang w:val="fr-FR"/>
        </w:rPr>
        <w:t>tuyến</w:t>
      </w:r>
      <w:proofErr w:type="spellEnd"/>
      <w:r w:rsidRPr="0047131D">
        <w:rPr>
          <w:rFonts w:eastAsia="Meiryo"/>
          <w:sz w:val="24"/>
          <w:szCs w:val="24"/>
          <w:lang w:val="fr-FR"/>
        </w:rPr>
        <w:t xml:space="preserve"> </w:t>
      </w:r>
      <w:proofErr w:type="spellStart"/>
      <w:r w:rsidRPr="0047131D">
        <w:rPr>
          <w:rFonts w:eastAsia="Meiryo"/>
          <w:sz w:val="24"/>
          <w:szCs w:val="24"/>
          <w:lang w:val="fr-FR"/>
        </w:rPr>
        <w:t>đến</w:t>
      </w:r>
      <w:proofErr w:type="spellEnd"/>
      <w:r w:rsidRPr="0047131D">
        <w:rPr>
          <w:rFonts w:eastAsia="Meiryo"/>
          <w:sz w:val="24"/>
          <w:szCs w:val="24"/>
          <w:lang w:val="fr-FR"/>
        </w:rPr>
        <w:t xml:space="preserve"> </w:t>
      </w:r>
      <w:proofErr w:type="spellStart"/>
      <w:r w:rsidRPr="0047131D">
        <w:rPr>
          <w:rFonts w:eastAsia="Meiryo"/>
          <w:sz w:val="24"/>
          <w:szCs w:val="24"/>
          <w:lang w:val="fr-FR"/>
        </w:rPr>
        <w:t>tia</w:t>
      </w:r>
      <w:proofErr w:type="spellEnd"/>
      <w:r w:rsidRPr="0047131D">
        <w:rPr>
          <w:rFonts w:eastAsia="Meiryo"/>
          <w:sz w:val="24"/>
          <w:szCs w:val="24"/>
          <w:lang w:val="fr-FR"/>
        </w:rPr>
        <w:t xml:space="preserve"> </w:t>
      </w:r>
      <m:oMath>
        <m:r>
          <w:rPr>
            <w:rFonts w:ascii="Cambria Math" w:eastAsia="Meiryo" w:hAnsi="Cambria Math"/>
            <w:color w:val="000000"/>
            <w:sz w:val="24"/>
            <w:szCs w:val="24"/>
          </w:rPr>
          <m:t>γ</m:t>
        </m:r>
      </m:oMath>
      <w:r w:rsidRPr="0047131D">
        <w:rPr>
          <w:rFonts w:eastAsia="Meiryo"/>
          <w:sz w:val="24"/>
          <w:szCs w:val="24"/>
          <w:lang w:val="fr-FR"/>
        </w:rPr>
        <w:t xml:space="preserve"> trong thang c</w:t>
      </w:r>
      <w:proofErr w:type="spellStart"/>
      <w:r w:rsidRPr="0047131D">
        <w:rPr>
          <w:rFonts w:eastAsia="Meiryo"/>
          <w:sz w:val="24"/>
          <w:szCs w:val="24"/>
          <w:lang w:val="fr-FR"/>
        </w:rPr>
        <w:t>ủa</w:t>
      </w:r>
      <w:proofErr w:type="spellEnd"/>
      <w:r w:rsidRPr="0047131D">
        <w:rPr>
          <w:rFonts w:eastAsia="Meiryo"/>
          <w:sz w:val="24"/>
          <w:szCs w:val="24"/>
          <w:lang w:val="fr-FR"/>
        </w:rPr>
        <w:t xml:space="preserve"> </w:t>
      </w:r>
      <w:proofErr w:type="spellStart"/>
      <w:r w:rsidRPr="0047131D">
        <w:rPr>
          <w:rFonts w:eastAsia="Meiryo"/>
          <w:sz w:val="24"/>
          <w:szCs w:val="24"/>
          <w:lang w:val="fr-FR"/>
        </w:rPr>
        <w:t>sóng</w:t>
      </w:r>
      <w:proofErr w:type="spellEnd"/>
      <w:r w:rsidRPr="0047131D">
        <w:rPr>
          <w:rFonts w:eastAsia="Meiryo"/>
          <w:sz w:val="24"/>
          <w:szCs w:val="24"/>
          <w:lang w:val="fr-FR"/>
        </w:rPr>
        <w:t xml:space="preserve"> </w:t>
      </w:r>
      <w:proofErr w:type="spellStart"/>
      <w:r w:rsidRPr="0047131D">
        <w:rPr>
          <w:rFonts w:eastAsia="Meiryo"/>
          <w:sz w:val="24"/>
          <w:szCs w:val="24"/>
          <w:lang w:val="fr-FR"/>
        </w:rPr>
        <w:t>điện</w:t>
      </w:r>
      <w:proofErr w:type="spellEnd"/>
      <w:r w:rsidRPr="0047131D">
        <w:rPr>
          <w:rFonts w:eastAsia="Meiryo"/>
          <w:sz w:val="24"/>
          <w:szCs w:val="24"/>
          <w:lang w:val="fr-FR"/>
        </w:rPr>
        <w:t xml:space="preserve"> </w:t>
      </w:r>
      <w:proofErr w:type="spellStart"/>
      <w:r w:rsidRPr="0047131D">
        <w:rPr>
          <w:rFonts w:eastAsia="Meiryo"/>
          <w:sz w:val="24"/>
          <w:szCs w:val="24"/>
          <w:lang w:val="fr-FR"/>
        </w:rPr>
        <w:t>từ</w:t>
      </w:r>
      <w:proofErr w:type="spellEnd"/>
      <w:r w:rsidRPr="0047131D">
        <w:rPr>
          <w:rFonts w:eastAsia="Meiryo"/>
          <w:sz w:val="24"/>
          <w:szCs w:val="24"/>
          <w:lang w:val="fr-FR"/>
        </w:rPr>
        <w:t>?</w:t>
      </w:r>
    </w:p>
    <w:tbl>
      <w:tblPr>
        <w:tblW w:w="9706" w:type="dxa"/>
        <w:tblLook w:val="04A0" w:firstRow="1" w:lastRow="0" w:firstColumn="1" w:lastColumn="0" w:noHBand="0" w:noVBand="1"/>
      </w:tblPr>
      <w:tblGrid>
        <w:gridCol w:w="392"/>
        <w:gridCol w:w="149"/>
        <w:gridCol w:w="392"/>
        <w:gridCol w:w="2298"/>
        <w:gridCol w:w="392"/>
        <w:gridCol w:w="2587"/>
        <w:gridCol w:w="392"/>
        <w:gridCol w:w="2712"/>
        <w:gridCol w:w="392"/>
      </w:tblGrid>
      <w:tr w:rsidR="00A0513E" w:rsidRPr="0047131D" w14:paraId="4D376F1E" w14:textId="77777777" w:rsidTr="00952AFF">
        <w:trPr>
          <w:gridAfter w:val="1"/>
          <w:wAfter w:w="392" w:type="dxa"/>
        </w:trPr>
        <w:tc>
          <w:tcPr>
            <w:tcW w:w="541" w:type="dxa"/>
            <w:gridSpan w:val="2"/>
          </w:tcPr>
          <w:p w14:paraId="4A2DB205" w14:textId="77777777" w:rsidR="00A0513E" w:rsidRPr="0047131D" w:rsidRDefault="00A0513E" w:rsidP="00952AFF">
            <w:pPr>
              <w:widowControl w:val="0"/>
              <w:tabs>
                <w:tab w:val="left" w:pos="810"/>
                <w:tab w:val="left" w:pos="990"/>
              </w:tabs>
              <w:autoSpaceDE w:val="0"/>
              <w:autoSpaceDN w:val="0"/>
              <w:adjustRightInd w:val="0"/>
              <w:contextualSpacing/>
              <w:rPr>
                <w:rFonts w:eastAsia="Meiryo"/>
                <w:sz w:val="24"/>
                <w:szCs w:val="24"/>
                <w:lang w:val="fr-FR"/>
              </w:rPr>
            </w:pPr>
          </w:p>
        </w:tc>
        <w:tc>
          <w:tcPr>
            <w:tcW w:w="2690" w:type="dxa"/>
            <w:gridSpan w:val="2"/>
          </w:tcPr>
          <w:p w14:paraId="56134A06" w14:textId="77777777" w:rsidR="00A0513E" w:rsidRPr="0047131D" w:rsidRDefault="00A0513E" w:rsidP="00952AFF">
            <w:pPr>
              <w:widowControl w:val="0"/>
              <w:tabs>
                <w:tab w:val="left" w:pos="810"/>
                <w:tab w:val="left" w:pos="990"/>
              </w:tabs>
              <w:autoSpaceDE w:val="0"/>
              <w:autoSpaceDN w:val="0"/>
              <w:adjustRightInd w:val="0"/>
              <w:contextualSpacing/>
              <w:rPr>
                <w:rFonts w:eastAsia="Meiryo"/>
                <w:b/>
                <w:sz w:val="24"/>
                <w:szCs w:val="24"/>
              </w:rPr>
            </w:pPr>
            <w:proofErr w:type="spellStart"/>
            <w:r w:rsidRPr="0047131D">
              <w:rPr>
                <w:rFonts w:eastAsia="Meiryo"/>
                <w:b/>
                <w:sz w:val="24"/>
                <w:szCs w:val="24"/>
              </w:rPr>
              <w:t>Tần</w:t>
            </w:r>
            <w:proofErr w:type="spellEnd"/>
            <w:r w:rsidRPr="0047131D">
              <w:rPr>
                <w:rFonts w:eastAsia="Meiryo"/>
                <w:b/>
                <w:sz w:val="24"/>
                <w:szCs w:val="24"/>
              </w:rPr>
              <w:t xml:space="preserve"> </w:t>
            </w:r>
            <w:proofErr w:type="spellStart"/>
            <w:r w:rsidRPr="0047131D">
              <w:rPr>
                <w:rFonts w:eastAsia="Meiryo"/>
                <w:b/>
                <w:sz w:val="24"/>
                <w:szCs w:val="24"/>
              </w:rPr>
              <w:t>số</w:t>
            </w:r>
            <w:proofErr w:type="spellEnd"/>
          </w:p>
        </w:tc>
        <w:tc>
          <w:tcPr>
            <w:tcW w:w="2979" w:type="dxa"/>
            <w:gridSpan w:val="2"/>
          </w:tcPr>
          <w:p w14:paraId="3D0BAAB6" w14:textId="5F104CA9" w:rsidR="00A0513E" w:rsidRPr="0047131D" w:rsidRDefault="00A0513E" w:rsidP="00952AFF">
            <w:pPr>
              <w:widowControl w:val="0"/>
              <w:tabs>
                <w:tab w:val="left" w:pos="810"/>
                <w:tab w:val="left" w:pos="990"/>
              </w:tabs>
              <w:autoSpaceDE w:val="0"/>
              <w:autoSpaceDN w:val="0"/>
              <w:adjustRightInd w:val="0"/>
              <w:contextualSpacing/>
              <w:rPr>
                <w:rFonts w:eastAsia="Meiryo"/>
                <w:b/>
                <w:sz w:val="24"/>
                <w:szCs w:val="24"/>
              </w:rPr>
            </w:pPr>
            <w:proofErr w:type="spellStart"/>
            <w:r w:rsidRPr="0047131D">
              <w:rPr>
                <w:rFonts w:eastAsia="Meiryo"/>
                <w:b/>
                <w:sz w:val="24"/>
                <w:szCs w:val="24"/>
              </w:rPr>
              <w:t>Bước</w:t>
            </w:r>
            <w:proofErr w:type="spellEnd"/>
            <w:r w:rsidRPr="0047131D">
              <w:rPr>
                <w:rFonts w:eastAsia="Meiryo"/>
                <w:b/>
                <w:sz w:val="24"/>
                <w:szCs w:val="24"/>
              </w:rPr>
              <w:t xml:space="preserve"> </w:t>
            </w:r>
            <w:r w:rsidR="005E03AB">
              <w:rPr>
                <w:rFonts w:eastAsia="Meiryo"/>
                <w:b/>
                <w:sz w:val="24"/>
                <w:szCs w:val="24"/>
              </w:rPr>
              <w:t>song</w:t>
            </w:r>
          </w:p>
        </w:tc>
        <w:tc>
          <w:tcPr>
            <w:tcW w:w="3104" w:type="dxa"/>
            <w:gridSpan w:val="2"/>
          </w:tcPr>
          <w:p w14:paraId="03A0DC7E" w14:textId="77777777" w:rsidR="00A0513E" w:rsidRPr="0047131D" w:rsidRDefault="00A0513E" w:rsidP="00952AFF">
            <w:pPr>
              <w:widowControl w:val="0"/>
              <w:tabs>
                <w:tab w:val="left" w:pos="810"/>
                <w:tab w:val="left" w:pos="990"/>
              </w:tabs>
              <w:autoSpaceDE w:val="0"/>
              <w:autoSpaceDN w:val="0"/>
              <w:adjustRightInd w:val="0"/>
              <w:contextualSpacing/>
              <w:rPr>
                <w:rFonts w:eastAsia="Meiryo"/>
                <w:b/>
                <w:sz w:val="24"/>
                <w:szCs w:val="24"/>
              </w:rPr>
            </w:pPr>
            <w:proofErr w:type="spellStart"/>
            <w:r w:rsidRPr="0047131D">
              <w:rPr>
                <w:rFonts w:eastAsia="Meiryo"/>
                <w:b/>
                <w:sz w:val="24"/>
                <w:szCs w:val="24"/>
              </w:rPr>
              <w:t>Tốc</w:t>
            </w:r>
            <w:proofErr w:type="spellEnd"/>
            <w:r w:rsidRPr="0047131D">
              <w:rPr>
                <w:rFonts w:eastAsia="Meiryo"/>
                <w:b/>
                <w:sz w:val="24"/>
                <w:szCs w:val="24"/>
              </w:rPr>
              <w:t xml:space="preserve"> </w:t>
            </w:r>
            <w:proofErr w:type="spellStart"/>
            <w:r w:rsidRPr="0047131D">
              <w:rPr>
                <w:rFonts w:eastAsia="Meiryo"/>
                <w:b/>
                <w:sz w:val="24"/>
                <w:szCs w:val="24"/>
              </w:rPr>
              <w:t>độ</w:t>
            </w:r>
            <w:proofErr w:type="spellEnd"/>
            <w:r w:rsidRPr="0047131D">
              <w:rPr>
                <w:rFonts w:eastAsia="Meiryo"/>
                <w:b/>
                <w:sz w:val="24"/>
                <w:szCs w:val="24"/>
              </w:rPr>
              <w:t xml:space="preserve"> </w:t>
            </w:r>
            <w:proofErr w:type="spellStart"/>
            <w:r w:rsidRPr="0047131D">
              <w:rPr>
                <w:rFonts w:eastAsia="Meiryo"/>
                <w:b/>
                <w:sz w:val="24"/>
                <w:szCs w:val="24"/>
              </w:rPr>
              <w:t>trong</w:t>
            </w:r>
            <w:proofErr w:type="spellEnd"/>
            <w:r w:rsidRPr="0047131D">
              <w:rPr>
                <w:rFonts w:eastAsia="Meiryo"/>
                <w:b/>
                <w:sz w:val="24"/>
                <w:szCs w:val="24"/>
              </w:rPr>
              <w:t xml:space="preserve"> </w:t>
            </w:r>
            <w:proofErr w:type="spellStart"/>
            <w:r w:rsidRPr="0047131D">
              <w:rPr>
                <w:rFonts w:eastAsia="Meiryo"/>
                <w:b/>
                <w:sz w:val="24"/>
                <w:szCs w:val="24"/>
              </w:rPr>
              <w:t>chân</w:t>
            </w:r>
            <w:proofErr w:type="spellEnd"/>
            <w:r w:rsidRPr="0047131D">
              <w:rPr>
                <w:rFonts w:eastAsia="Meiryo"/>
                <w:b/>
                <w:sz w:val="24"/>
                <w:szCs w:val="24"/>
              </w:rPr>
              <w:t xml:space="preserve"> </w:t>
            </w:r>
            <w:proofErr w:type="spellStart"/>
            <w:r w:rsidRPr="0047131D">
              <w:rPr>
                <w:rFonts w:eastAsia="Meiryo"/>
                <w:b/>
                <w:sz w:val="24"/>
                <w:szCs w:val="24"/>
              </w:rPr>
              <w:t>không</w:t>
            </w:r>
            <w:proofErr w:type="spellEnd"/>
          </w:p>
        </w:tc>
      </w:tr>
      <w:tr w:rsidR="00A0513E" w:rsidRPr="0047131D" w14:paraId="457E5DE5" w14:textId="77777777" w:rsidTr="00952AFF">
        <w:trPr>
          <w:gridBefore w:val="1"/>
          <w:wBefore w:w="392" w:type="dxa"/>
        </w:trPr>
        <w:tc>
          <w:tcPr>
            <w:tcW w:w="541" w:type="dxa"/>
            <w:gridSpan w:val="2"/>
          </w:tcPr>
          <w:p w14:paraId="62AEA538" w14:textId="77777777" w:rsidR="00A0513E" w:rsidRPr="0047131D" w:rsidRDefault="00A0513E" w:rsidP="00952AFF">
            <w:pPr>
              <w:widowControl w:val="0"/>
              <w:tabs>
                <w:tab w:val="left" w:pos="810"/>
                <w:tab w:val="left" w:pos="990"/>
              </w:tabs>
              <w:autoSpaceDE w:val="0"/>
              <w:autoSpaceDN w:val="0"/>
              <w:adjustRightInd w:val="0"/>
              <w:rPr>
                <w:rFonts w:eastAsia="Meiryo"/>
                <w:b/>
                <w:bCs/>
                <w:sz w:val="24"/>
                <w:szCs w:val="24"/>
              </w:rPr>
            </w:pPr>
            <w:r w:rsidRPr="0047131D">
              <w:rPr>
                <w:rFonts w:eastAsia="Meiryo"/>
                <w:b/>
                <w:bCs/>
                <w:sz w:val="24"/>
                <w:szCs w:val="24"/>
              </w:rPr>
              <w:t>A.</w:t>
            </w:r>
          </w:p>
        </w:tc>
        <w:tc>
          <w:tcPr>
            <w:tcW w:w="2690" w:type="dxa"/>
            <w:gridSpan w:val="2"/>
          </w:tcPr>
          <w:p w14:paraId="61052E95" w14:textId="77777777" w:rsidR="00A0513E" w:rsidRPr="0047131D" w:rsidRDefault="00A0513E" w:rsidP="00952AFF">
            <w:pPr>
              <w:widowControl w:val="0"/>
              <w:tabs>
                <w:tab w:val="left" w:pos="810"/>
                <w:tab w:val="left" w:pos="990"/>
              </w:tabs>
              <w:autoSpaceDE w:val="0"/>
              <w:autoSpaceDN w:val="0"/>
              <w:adjustRightInd w:val="0"/>
              <w:contextualSpacing/>
              <w:rPr>
                <w:rFonts w:eastAsia="Meiryo"/>
                <w:sz w:val="24"/>
                <w:szCs w:val="24"/>
              </w:rPr>
            </w:pPr>
            <w:proofErr w:type="spellStart"/>
            <w:r w:rsidRPr="0047131D">
              <w:rPr>
                <w:rFonts w:eastAsia="Meiryo"/>
                <w:sz w:val="24"/>
                <w:szCs w:val="24"/>
              </w:rPr>
              <w:t>tăng</w:t>
            </w:r>
            <w:proofErr w:type="spellEnd"/>
            <w:r w:rsidRPr="0047131D">
              <w:rPr>
                <w:rFonts w:eastAsia="Meiryo"/>
                <w:sz w:val="24"/>
                <w:szCs w:val="24"/>
              </w:rPr>
              <w:t xml:space="preserve"> </w:t>
            </w:r>
            <w:proofErr w:type="spellStart"/>
            <w:r w:rsidRPr="0047131D">
              <w:rPr>
                <w:rFonts w:eastAsia="Meiryo"/>
                <w:sz w:val="24"/>
                <w:szCs w:val="24"/>
              </w:rPr>
              <w:t>dần</w:t>
            </w:r>
            <w:proofErr w:type="spellEnd"/>
          </w:p>
        </w:tc>
        <w:tc>
          <w:tcPr>
            <w:tcW w:w="2979" w:type="dxa"/>
            <w:gridSpan w:val="2"/>
          </w:tcPr>
          <w:p w14:paraId="1ED8F0C8" w14:textId="77777777" w:rsidR="00A0513E" w:rsidRPr="0047131D" w:rsidRDefault="00A0513E" w:rsidP="00952AFF">
            <w:pPr>
              <w:widowControl w:val="0"/>
              <w:tabs>
                <w:tab w:val="left" w:pos="810"/>
                <w:tab w:val="left" w:pos="990"/>
              </w:tabs>
              <w:autoSpaceDE w:val="0"/>
              <w:autoSpaceDN w:val="0"/>
              <w:adjustRightInd w:val="0"/>
              <w:contextualSpacing/>
              <w:rPr>
                <w:rFonts w:eastAsia="Meiryo"/>
                <w:sz w:val="24"/>
                <w:szCs w:val="24"/>
              </w:rPr>
            </w:pPr>
            <w:proofErr w:type="spellStart"/>
            <w:r w:rsidRPr="0047131D">
              <w:rPr>
                <w:rFonts w:eastAsia="Meiryo"/>
                <w:sz w:val="24"/>
                <w:szCs w:val="24"/>
              </w:rPr>
              <w:t>giảm</w:t>
            </w:r>
            <w:proofErr w:type="spellEnd"/>
            <w:r w:rsidRPr="0047131D">
              <w:rPr>
                <w:rFonts w:eastAsia="Meiryo"/>
                <w:sz w:val="24"/>
                <w:szCs w:val="24"/>
              </w:rPr>
              <w:t xml:space="preserve"> </w:t>
            </w:r>
            <w:proofErr w:type="spellStart"/>
            <w:r w:rsidRPr="0047131D">
              <w:rPr>
                <w:rFonts w:eastAsia="Meiryo"/>
                <w:sz w:val="24"/>
                <w:szCs w:val="24"/>
              </w:rPr>
              <w:t>dần</w:t>
            </w:r>
            <w:proofErr w:type="spellEnd"/>
          </w:p>
        </w:tc>
        <w:tc>
          <w:tcPr>
            <w:tcW w:w="3104" w:type="dxa"/>
            <w:gridSpan w:val="2"/>
          </w:tcPr>
          <w:p w14:paraId="0399FCA8" w14:textId="77777777" w:rsidR="00A0513E" w:rsidRPr="0047131D" w:rsidRDefault="00A0513E" w:rsidP="00952AFF">
            <w:pPr>
              <w:widowControl w:val="0"/>
              <w:tabs>
                <w:tab w:val="left" w:pos="810"/>
                <w:tab w:val="left" w:pos="990"/>
              </w:tabs>
              <w:autoSpaceDE w:val="0"/>
              <w:autoSpaceDN w:val="0"/>
              <w:adjustRightInd w:val="0"/>
              <w:contextualSpacing/>
              <w:rPr>
                <w:rFonts w:eastAsia="Meiryo"/>
                <w:sz w:val="24"/>
                <w:szCs w:val="24"/>
              </w:rPr>
            </w:pPr>
            <w:proofErr w:type="spellStart"/>
            <w:r w:rsidRPr="0047131D">
              <w:rPr>
                <w:rFonts w:eastAsia="Meiryo"/>
                <w:sz w:val="24"/>
                <w:szCs w:val="24"/>
              </w:rPr>
              <w:t>giảm</w:t>
            </w:r>
            <w:proofErr w:type="spellEnd"/>
            <w:r w:rsidRPr="0047131D">
              <w:rPr>
                <w:rFonts w:eastAsia="Meiryo"/>
                <w:sz w:val="24"/>
                <w:szCs w:val="24"/>
              </w:rPr>
              <w:t xml:space="preserve"> </w:t>
            </w:r>
            <w:proofErr w:type="spellStart"/>
            <w:r w:rsidRPr="0047131D">
              <w:rPr>
                <w:rFonts w:eastAsia="Meiryo"/>
                <w:sz w:val="24"/>
                <w:szCs w:val="24"/>
              </w:rPr>
              <w:t>dần</w:t>
            </w:r>
            <w:proofErr w:type="spellEnd"/>
          </w:p>
        </w:tc>
      </w:tr>
      <w:tr w:rsidR="00A0513E" w:rsidRPr="0047131D" w14:paraId="278CEA9A" w14:textId="77777777" w:rsidTr="00952AFF">
        <w:trPr>
          <w:gridBefore w:val="1"/>
          <w:wBefore w:w="392" w:type="dxa"/>
        </w:trPr>
        <w:tc>
          <w:tcPr>
            <w:tcW w:w="541" w:type="dxa"/>
            <w:gridSpan w:val="2"/>
          </w:tcPr>
          <w:p w14:paraId="1BE5021F" w14:textId="77777777" w:rsidR="00A0513E" w:rsidRPr="0047131D" w:rsidRDefault="00A0513E" w:rsidP="00952AFF">
            <w:pPr>
              <w:widowControl w:val="0"/>
              <w:tabs>
                <w:tab w:val="left" w:pos="810"/>
                <w:tab w:val="left" w:pos="990"/>
              </w:tabs>
              <w:autoSpaceDE w:val="0"/>
              <w:autoSpaceDN w:val="0"/>
              <w:adjustRightInd w:val="0"/>
              <w:contextualSpacing/>
              <w:rPr>
                <w:rFonts w:eastAsia="Meiryo"/>
                <w:b/>
                <w:bCs/>
                <w:sz w:val="24"/>
                <w:szCs w:val="24"/>
              </w:rPr>
            </w:pPr>
            <w:r w:rsidRPr="0047131D">
              <w:rPr>
                <w:rFonts w:eastAsia="Meiryo"/>
                <w:b/>
                <w:bCs/>
                <w:sz w:val="24"/>
                <w:szCs w:val="24"/>
              </w:rPr>
              <w:t>B.</w:t>
            </w:r>
          </w:p>
        </w:tc>
        <w:tc>
          <w:tcPr>
            <w:tcW w:w="2690" w:type="dxa"/>
            <w:gridSpan w:val="2"/>
          </w:tcPr>
          <w:p w14:paraId="3B8F1044" w14:textId="77777777" w:rsidR="00A0513E" w:rsidRPr="0047131D" w:rsidRDefault="00A0513E" w:rsidP="00952AFF">
            <w:pPr>
              <w:widowControl w:val="0"/>
              <w:tabs>
                <w:tab w:val="left" w:pos="810"/>
                <w:tab w:val="left" w:pos="990"/>
              </w:tabs>
              <w:autoSpaceDE w:val="0"/>
              <w:autoSpaceDN w:val="0"/>
              <w:adjustRightInd w:val="0"/>
              <w:contextualSpacing/>
              <w:rPr>
                <w:rFonts w:eastAsia="Meiryo"/>
                <w:sz w:val="24"/>
                <w:szCs w:val="24"/>
              </w:rPr>
            </w:pPr>
            <w:proofErr w:type="spellStart"/>
            <w:r w:rsidRPr="0047131D">
              <w:rPr>
                <w:rFonts w:eastAsia="Meiryo"/>
                <w:sz w:val="24"/>
                <w:szCs w:val="24"/>
              </w:rPr>
              <w:t>giảm</w:t>
            </w:r>
            <w:proofErr w:type="spellEnd"/>
            <w:r w:rsidRPr="0047131D">
              <w:rPr>
                <w:rFonts w:eastAsia="Meiryo"/>
                <w:sz w:val="24"/>
                <w:szCs w:val="24"/>
              </w:rPr>
              <w:t xml:space="preserve"> </w:t>
            </w:r>
            <w:proofErr w:type="spellStart"/>
            <w:r w:rsidRPr="0047131D">
              <w:rPr>
                <w:rFonts w:eastAsia="Meiryo"/>
                <w:sz w:val="24"/>
                <w:szCs w:val="24"/>
              </w:rPr>
              <w:t>dần</w:t>
            </w:r>
            <w:proofErr w:type="spellEnd"/>
          </w:p>
        </w:tc>
        <w:tc>
          <w:tcPr>
            <w:tcW w:w="2979" w:type="dxa"/>
            <w:gridSpan w:val="2"/>
          </w:tcPr>
          <w:p w14:paraId="7A6FD299" w14:textId="77777777" w:rsidR="00A0513E" w:rsidRPr="0047131D" w:rsidRDefault="00A0513E" w:rsidP="00952AFF">
            <w:pPr>
              <w:widowControl w:val="0"/>
              <w:tabs>
                <w:tab w:val="left" w:pos="810"/>
                <w:tab w:val="left" w:pos="990"/>
              </w:tabs>
              <w:autoSpaceDE w:val="0"/>
              <w:autoSpaceDN w:val="0"/>
              <w:adjustRightInd w:val="0"/>
              <w:contextualSpacing/>
              <w:rPr>
                <w:rFonts w:eastAsia="Meiryo"/>
                <w:sz w:val="24"/>
                <w:szCs w:val="24"/>
              </w:rPr>
            </w:pPr>
            <w:proofErr w:type="spellStart"/>
            <w:r w:rsidRPr="0047131D">
              <w:rPr>
                <w:rFonts w:eastAsia="Meiryo"/>
                <w:sz w:val="24"/>
                <w:szCs w:val="24"/>
              </w:rPr>
              <w:t>tăng</w:t>
            </w:r>
            <w:proofErr w:type="spellEnd"/>
            <w:r w:rsidRPr="0047131D">
              <w:rPr>
                <w:rFonts w:eastAsia="Meiryo"/>
                <w:sz w:val="24"/>
                <w:szCs w:val="24"/>
              </w:rPr>
              <w:t xml:space="preserve"> </w:t>
            </w:r>
            <w:proofErr w:type="spellStart"/>
            <w:r w:rsidRPr="0047131D">
              <w:rPr>
                <w:rFonts w:eastAsia="Meiryo"/>
                <w:sz w:val="24"/>
                <w:szCs w:val="24"/>
              </w:rPr>
              <w:t>dần</w:t>
            </w:r>
            <w:proofErr w:type="spellEnd"/>
          </w:p>
        </w:tc>
        <w:tc>
          <w:tcPr>
            <w:tcW w:w="3104" w:type="dxa"/>
            <w:gridSpan w:val="2"/>
          </w:tcPr>
          <w:p w14:paraId="2EEF25E1" w14:textId="77777777" w:rsidR="00A0513E" w:rsidRPr="0047131D" w:rsidRDefault="00A0513E" w:rsidP="00952AFF">
            <w:pPr>
              <w:widowControl w:val="0"/>
              <w:tabs>
                <w:tab w:val="left" w:pos="810"/>
                <w:tab w:val="left" w:pos="990"/>
              </w:tabs>
              <w:autoSpaceDE w:val="0"/>
              <w:autoSpaceDN w:val="0"/>
              <w:adjustRightInd w:val="0"/>
              <w:contextualSpacing/>
              <w:rPr>
                <w:rFonts w:eastAsia="Meiryo"/>
                <w:sz w:val="24"/>
                <w:szCs w:val="24"/>
              </w:rPr>
            </w:pPr>
            <w:proofErr w:type="spellStart"/>
            <w:r w:rsidRPr="0047131D">
              <w:rPr>
                <w:rFonts w:eastAsia="Meiryo"/>
                <w:sz w:val="24"/>
                <w:szCs w:val="24"/>
              </w:rPr>
              <w:t>tăng</w:t>
            </w:r>
            <w:proofErr w:type="spellEnd"/>
            <w:r w:rsidRPr="0047131D">
              <w:rPr>
                <w:rFonts w:eastAsia="Meiryo"/>
                <w:sz w:val="24"/>
                <w:szCs w:val="24"/>
              </w:rPr>
              <w:t xml:space="preserve"> </w:t>
            </w:r>
            <w:proofErr w:type="spellStart"/>
            <w:r w:rsidRPr="0047131D">
              <w:rPr>
                <w:rFonts w:eastAsia="Meiryo"/>
                <w:sz w:val="24"/>
                <w:szCs w:val="24"/>
              </w:rPr>
              <w:t>dần</w:t>
            </w:r>
            <w:proofErr w:type="spellEnd"/>
          </w:p>
        </w:tc>
      </w:tr>
      <w:tr w:rsidR="00A0513E" w:rsidRPr="0047131D" w14:paraId="5D9065F5" w14:textId="77777777" w:rsidTr="00952AFF">
        <w:trPr>
          <w:gridBefore w:val="1"/>
          <w:wBefore w:w="392" w:type="dxa"/>
        </w:trPr>
        <w:tc>
          <w:tcPr>
            <w:tcW w:w="541" w:type="dxa"/>
            <w:gridSpan w:val="2"/>
          </w:tcPr>
          <w:p w14:paraId="6410E2D2" w14:textId="77777777" w:rsidR="00A0513E" w:rsidRPr="0047131D" w:rsidRDefault="00A0513E" w:rsidP="00952AFF">
            <w:pPr>
              <w:widowControl w:val="0"/>
              <w:tabs>
                <w:tab w:val="left" w:pos="810"/>
                <w:tab w:val="left" w:pos="990"/>
              </w:tabs>
              <w:autoSpaceDE w:val="0"/>
              <w:autoSpaceDN w:val="0"/>
              <w:adjustRightInd w:val="0"/>
              <w:contextualSpacing/>
              <w:rPr>
                <w:rFonts w:eastAsia="Meiryo"/>
                <w:b/>
                <w:bCs/>
                <w:sz w:val="24"/>
                <w:szCs w:val="24"/>
              </w:rPr>
            </w:pPr>
            <w:r w:rsidRPr="0047131D">
              <w:rPr>
                <w:rFonts w:eastAsia="Meiryo"/>
                <w:b/>
                <w:bCs/>
                <w:sz w:val="24"/>
                <w:szCs w:val="24"/>
              </w:rPr>
              <w:t>C.</w:t>
            </w:r>
          </w:p>
        </w:tc>
        <w:tc>
          <w:tcPr>
            <w:tcW w:w="2690" w:type="dxa"/>
            <w:gridSpan w:val="2"/>
          </w:tcPr>
          <w:p w14:paraId="76DA7A10" w14:textId="77777777" w:rsidR="00A0513E" w:rsidRPr="0047131D" w:rsidRDefault="00A0513E" w:rsidP="00952AFF">
            <w:pPr>
              <w:widowControl w:val="0"/>
              <w:tabs>
                <w:tab w:val="left" w:pos="810"/>
                <w:tab w:val="left" w:pos="990"/>
              </w:tabs>
              <w:autoSpaceDE w:val="0"/>
              <w:autoSpaceDN w:val="0"/>
              <w:adjustRightInd w:val="0"/>
              <w:contextualSpacing/>
              <w:rPr>
                <w:rFonts w:eastAsia="Meiryo"/>
                <w:sz w:val="24"/>
                <w:szCs w:val="24"/>
              </w:rPr>
            </w:pPr>
            <w:proofErr w:type="spellStart"/>
            <w:r w:rsidRPr="0047131D">
              <w:rPr>
                <w:rFonts w:eastAsia="Meiryo"/>
                <w:sz w:val="24"/>
                <w:szCs w:val="24"/>
              </w:rPr>
              <w:t>tăng</w:t>
            </w:r>
            <w:proofErr w:type="spellEnd"/>
            <w:r w:rsidRPr="0047131D">
              <w:rPr>
                <w:rFonts w:eastAsia="Meiryo"/>
                <w:sz w:val="24"/>
                <w:szCs w:val="24"/>
              </w:rPr>
              <w:t xml:space="preserve"> </w:t>
            </w:r>
            <w:proofErr w:type="spellStart"/>
            <w:r w:rsidRPr="0047131D">
              <w:rPr>
                <w:rFonts w:eastAsia="Meiryo"/>
                <w:sz w:val="24"/>
                <w:szCs w:val="24"/>
              </w:rPr>
              <w:t>dần</w:t>
            </w:r>
            <w:proofErr w:type="spellEnd"/>
          </w:p>
        </w:tc>
        <w:tc>
          <w:tcPr>
            <w:tcW w:w="2979" w:type="dxa"/>
            <w:gridSpan w:val="2"/>
          </w:tcPr>
          <w:p w14:paraId="3689A79B" w14:textId="77777777" w:rsidR="00A0513E" w:rsidRPr="0047131D" w:rsidRDefault="00A0513E" w:rsidP="00952AFF">
            <w:pPr>
              <w:widowControl w:val="0"/>
              <w:tabs>
                <w:tab w:val="left" w:pos="810"/>
                <w:tab w:val="left" w:pos="990"/>
              </w:tabs>
              <w:autoSpaceDE w:val="0"/>
              <w:autoSpaceDN w:val="0"/>
              <w:adjustRightInd w:val="0"/>
              <w:contextualSpacing/>
              <w:rPr>
                <w:rFonts w:eastAsia="Meiryo"/>
                <w:sz w:val="24"/>
                <w:szCs w:val="24"/>
              </w:rPr>
            </w:pPr>
            <w:proofErr w:type="spellStart"/>
            <w:r w:rsidRPr="0047131D">
              <w:rPr>
                <w:rFonts w:eastAsia="Meiryo"/>
                <w:sz w:val="24"/>
                <w:szCs w:val="24"/>
              </w:rPr>
              <w:t>giảm</w:t>
            </w:r>
            <w:proofErr w:type="spellEnd"/>
            <w:r w:rsidRPr="0047131D">
              <w:rPr>
                <w:rFonts w:eastAsia="Meiryo"/>
                <w:sz w:val="24"/>
                <w:szCs w:val="24"/>
              </w:rPr>
              <w:t xml:space="preserve"> </w:t>
            </w:r>
            <w:proofErr w:type="spellStart"/>
            <w:r w:rsidRPr="0047131D">
              <w:rPr>
                <w:rFonts w:eastAsia="Meiryo"/>
                <w:sz w:val="24"/>
                <w:szCs w:val="24"/>
              </w:rPr>
              <w:t>dần</w:t>
            </w:r>
            <w:proofErr w:type="spellEnd"/>
          </w:p>
        </w:tc>
        <w:tc>
          <w:tcPr>
            <w:tcW w:w="3104" w:type="dxa"/>
            <w:gridSpan w:val="2"/>
          </w:tcPr>
          <w:p w14:paraId="59EFBF72" w14:textId="77777777" w:rsidR="00A0513E" w:rsidRPr="0047131D" w:rsidRDefault="00A0513E" w:rsidP="00952AFF">
            <w:pPr>
              <w:widowControl w:val="0"/>
              <w:tabs>
                <w:tab w:val="left" w:pos="810"/>
                <w:tab w:val="left" w:pos="990"/>
              </w:tabs>
              <w:autoSpaceDE w:val="0"/>
              <w:autoSpaceDN w:val="0"/>
              <w:adjustRightInd w:val="0"/>
              <w:contextualSpacing/>
              <w:rPr>
                <w:rFonts w:eastAsia="Meiryo"/>
                <w:sz w:val="24"/>
                <w:szCs w:val="24"/>
              </w:rPr>
            </w:pPr>
            <w:proofErr w:type="spellStart"/>
            <w:r w:rsidRPr="0047131D">
              <w:rPr>
                <w:rFonts w:eastAsia="Meiryo"/>
                <w:sz w:val="24"/>
                <w:szCs w:val="24"/>
              </w:rPr>
              <w:t>Không</w:t>
            </w:r>
            <w:proofErr w:type="spellEnd"/>
            <w:r w:rsidRPr="0047131D">
              <w:rPr>
                <w:rFonts w:eastAsia="Meiryo"/>
                <w:sz w:val="24"/>
                <w:szCs w:val="24"/>
              </w:rPr>
              <w:t xml:space="preserve"> </w:t>
            </w:r>
            <w:proofErr w:type="spellStart"/>
            <w:r w:rsidRPr="0047131D">
              <w:rPr>
                <w:rFonts w:eastAsia="Meiryo"/>
                <w:sz w:val="24"/>
                <w:szCs w:val="24"/>
              </w:rPr>
              <w:t>đổi</w:t>
            </w:r>
            <w:proofErr w:type="spellEnd"/>
          </w:p>
        </w:tc>
      </w:tr>
      <w:tr w:rsidR="00A0513E" w:rsidRPr="0047131D" w14:paraId="429C9393" w14:textId="77777777" w:rsidTr="00952AFF">
        <w:trPr>
          <w:gridBefore w:val="1"/>
          <w:wBefore w:w="392" w:type="dxa"/>
        </w:trPr>
        <w:tc>
          <w:tcPr>
            <w:tcW w:w="541" w:type="dxa"/>
            <w:gridSpan w:val="2"/>
          </w:tcPr>
          <w:p w14:paraId="07A45747" w14:textId="77777777" w:rsidR="00A0513E" w:rsidRPr="0047131D" w:rsidRDefault="00A0513E" w:rsidP="00952AFF">
            <w:pPr>
              <w:widowControl w:val="0"/>
              <w:tabs>
                <w:tab w:val="left" w:pos="810"/>
                <w:tab w:val="left" w:pos="990"/>
              </w:tabs>
              <w:autoSpaceDE w:val="0"/>
              <w:autoSpaceDN w:val="0"/>
              <w:adjustRightInd w:val="0"/>
              <w:contextualSpacing/>
              <w:rPr>
                <w:rFonts w:eastAsia="Meiryo"/>
                <w:b/>
                <w:bCs/>
                <w:sz w:val="24"/>
                <w:szCs w:val="24"/>
              </w:rPr>
            </w:pPr>
            <w:r w:rsidRPr="0047131D">
              <w:rPr>
                <w:rFonts w:eastAsia="Meiryo"/>
                <w:b/>
                <w:bCs/>
                <w:sz w:val="24"/>
                <w:szCs w:val="24"/>
              </w:rPr>
              <w:t>D.</w:t>
            </w:r>
          </w:p>
        </w:tc>
        <w:tc>
          <w:tcPr>
            <w:tcW w:w="2690" w:type="dxa"/>
            <w:gridSpan w:val="2"/>
          </w:tcPr>
          <w:p w14:paraId="46B4E827" w14:textId="77777777" w:rsidR="00A0513E" w:rsidRPr="0047131D" w:rsidRDefault="00A0513E" w:rsidP="00952AFF">
            <w:pPr>
              <w:widowControl w:val="0"/>
              <w:tabs>
                <w:tab w:val="left" w:pos="810"/>
                <w:tab w:val="left" w:pos="990"/>
              </w:tabs>
              <w:autoSpaceDE w:val="0"/>
              <w:autoSpaceDN w:val="0"/>
              <w:adjustRightInd w:val="0"/>
              <w:contextualSpacing/>
              <w:rPr>
                <w:rFonts w:eastAsia="Meiryo"/>
                <w:sz w:val="24"/>
                <w:szCs w:val="24"/>
              </w:rPr>
            </w:pPr>
            <w:proofErr w:type="spellStart"/>
            <w:r w:rsidRPr="0047131D">
              <w:rPr>
                <w:rFonts w:eastAsia="Meiryo"/>
                <w:sz w:val="24"/>
                <w:szCs w:val="24"/>
              </w:rPr>
              <w:t>giảm</w:t>
            </w:r>
            <w:proofErr w:type="spellEnd"/>
            <w:r w:rsidRPr="0047131D">
              <w:rPr>
                <w:rFonts w:eastAsia="Meiryo"/>
                <w:sz w:val="24"/>
                <w:szCs w:val="24"/>
              </w:rPr>
              <w:t xml:space="preserve"> </w:t>
            </w:r>
            <w:proofErr w:type="spellStart"/>
            <w:r w:rsidRPr="0047131D">
              <w:rPr>
                <w:rFonts w:eastAsia="Meiryo"/>
                <w:sz w:val="24"/>
                <w:szCs w:val="24"/>
              </w:rPr>
              <w:t>dần</w:t>
            </w:r>
            <w:proofErr w:type="spellEnd"/>
          </w:p>
        </w:tc>
        <w:tc>
          <w:tcPr>
            <w:tcW w:w="2979" w:type="dxa"/>
            <w:gridSpan w:val="2"/>
          </w:tcPr>
          <w:p w14:paraId="253B0433" w14:textId="77777777" w:rsidR="00A0513E" w:rsidRPr="0047131D" w:rsidRDefault="00A0513E" w:rsidP="00952AFF">
            <w:pPr>
              <w:widowControl w:val="0"/>
              <w:tabs>
                <w:tab w:val="left" w:pos="810"/>
                <w:tab w:val="left" w:pos="990"/>
              </w:tabs>
              <w:autoSpaceDE w:val="0"/>
              <w:autoSpaceDN w:val="0"/>
              <w:adjustRightInd w:val="0"/>
              <w:contextualSpacing/>
              <w:rPr>
                <w:rFonts w:eastAsia="Meiryo"/>
                <w:sz w:val="24"/>
                <w:szCs w:val="24"/>
              </w:rPr>
            </w:pPr>
            <w:proofErr w:type="spellStart"/>
            <w:r w:rsidRPr="0047131D">
              <w:rPr>
                <w:rFonts w:eastAsia="Meiryo"/>
                <w:sz w:val="24"/>
                <w:szCs w:val="24"/>
              </w:rPr>
              <w:t>tăng</w:t>
            </w:r>
            <w:proofErr w:type="spellEnd"/>
            <w:r w:rsidRPr="0047131D">
              <w:rPr>
                <w:rFonts w:eastAsia="Meiryo"/>
                <w:sz w:val="24"/>
                <w:szCs w:val="24"/>
              </w:rPr>
              <w:t xml:space="preserve"> </w:t>
            </w:r>
            <w:proofErr w:type="spellStart"/>
            <w:r w:rsidRPr="0047131D">
              <w:rPr>
                <w:rFonts w:eastAsia="Meiryo"/>
                <w:sz w:val="24"/>
                <w:szCs w:val="24"/>
              </w:rPr>
              <w:t>dần</w:t>
            </w:r>
            <w:proofErr w:type="spellEnd"/>
          </w:p>
        </w:tc>
        <w:tc>
          <w:tcPr>
            <w:tcW w:w="3104" w:type="dxa"/>
            <w:gridSpan w:val="2"/>
          </w:tcPr>
          <w:p w14:paraId="641CDECF" w14:textId="77777777" w:rsidR="00A0513E" w:rsidRPr="0047131D" w:rsidRDefault="00A0513E" w:rsidP="00952AFF">
            <w:pPr>
              <w:widowControl w:val="0"/>
              <w:tabs>
                <w:tab w:val="left" w:pos="810"/>
                <w:tab w:val="left" w:pos="990"/>
              </w:tabs>
              <w:autoSpaceDE w:val="0"/>
              <w:autoSpaceDN w:val="0"/>
              <w:adjustRightInd w:val="0"/>
              <w:contextualSpacing/>
              <w:rPr>
                <w:rFonts w:eastAsia="Meiryo"/>
                <w:sz w:val="24"/>
                <w:szCs w:val="24"/>
              </w:rPr>
            </w:pPr>
            <w:proofErr w:type="spellStart"/>
            <w:r w:rsidRPr="0047131D">
              <w:rPr>
                <w:rFonts w:eastAsia="Meiryo"/>
                <w:sz w:val="24"/>
                <w:szCs w:val="24"/>
              </w:rPr>
              <w:t>Không</w:t>
            </w:r>
            <w:proofErr w:type="spellEnd"/>
            <w:r w:rsidRPr="0047131D">
              <w:rPr>
                <w:rFonts w:eastAsia="Meiryo"/>
                <w:sz w:val="24"/>
                <w:szCs w:val="24"/>
              </w:rPr>
              <w:t xml:space="preserve"> </w:t>
            </w:r>
            <w:proofErr w:type="spellStart"/>
            <w:r w:rsidRPr="0047131D">
              <w:rPr>
                <w:rFonts w:eastAsia="Meiryo"/>
                <w:sz w:val="24"/>
                <w:szCs w:val="24"/>
              </w:rPr>
              <w:t>đổi</w:t>
            </w:r>
            <w:proofErr w:type="spellEnd"/>
          </w:p>
        </w:tc>
      </w:tr>
    </w:tbl>
    <w:p w14:paraId="0BD64938" w14:textId="77777777" w:rsidR="00A0513E" w:rsidRPr="0047131D" w:rsidRDefault="00A0513E" w:rsidP="00A0513E">
      <w:pPr>
        <w:widowControl w:val="0"/>
        <w:tabs>
          <w:tab w:val="left" w:pos="810"/>
          <w:tab w:val="left" w:pos="993"/>
          <w:tab w:val="left" w:pos="1134"/>
        </w:tabs>
        <w:autoSpaceDE w:val="0"/>
        <w:autoSpaceDN w:val="0"/>
        <w:adjustRightInd w:val="0"/>
        <w:contextualSpacing/>
        <w:jc w:val="both"/>
        <w:rPr>
          <w:rFonts w:eastAsia="Meiryo"/>
          <w:sz w:val="24"/>
          <w:szCs w:val="24"/>
          <w:lang w:val="vi-VN"/>
        </w:rPr>
      </w:pPr>
      <w:proofErr w:type="spellStart"/>
      <w:r w:rsidRPr="0047131D">
        <w:rPr>
          <w:b/>
          <w:bCs/>
          <w:sz w:val="24"/>
          <w:szCs w:val="24"/>
        </w:rPr>
        <w:t>Câu</w:t>
      </w:r>
      <w:proofErr w:type="spellEnd"/>
      <w:r w:rsidRPr="0047131D">
        <w:rPr>
          <w:b/>
          <w:bCs/>
          <w:sz w:val="24"/>
          <w:szCs w:val="24"/>
        </w:rPr>
        <w:t xml:space="preserve"> 12:</w:t>
      </w:r>
      <w:r w:rsidRPr="0047131D">
        <w:rPr>
          <w:sz w:val="24"/>
          <w:szCs w:val="24"/>
        </w:rPr>
        <w:t xml:space="preserve"> </w:t>
      </w:r>
      <w:r w:rsidRPr="0047131D">
        <w:rPr>
          <w:rFonts w:eastAsia="Meiryo"/>
          <w:sz w:val="24"/>
          <w:szCs w:val="24"/>
          <w:lang w:val="vi-VN"/>
        </w:rPr>
        <w:t xml:space="preserve">Khi nói về tia hồng ngoại, phát biểu nào sau đây </w:t>
      </w:r>
      <w:r w:rsidRPr="0047131D">
        <w:rPr>
          <w:rFonts w:eastAsia="Meiryo"/>
          <w:b/>
          <w:sz w:val="24"/>
          <w:szCs w:val="24"/>
          <w:lang w:val="vi-VN"/>
        </w:rPr>
        <w:t>sai</w:t>
      </w:r>
      <w:r w:rsidRPr="0047131D">
        <w:rPr>
          <w:rFonts w:eastAsia="Meiryo"/>
          <w:sz w:val="24"/>
          <w:szCs w:val="24"/>
          <w:lang w:val="vi-VN"/>
        </w:rPr>
        <w:t>?</w:t>
      </w:r>
    </w:p>
    <w:p w14:paraId="36C3A284" w14:textId="77777777" w:rsidR="00A0513E" w:rsidRPr="0047131D" w:rsidRDefault="00A0513E" w:rsidP="00A0513E">
      <w:pPr>
        <w:widowControl w:val="0"/>
        <w:tabs>
          <w:tab w:val="left" w:pos="810"/>
          <w:tab w:val="left" w:pos="993"/>
        </w:tabs>
        <w:autoSpaceDE w:val="0"/>
        <w:autoSpaceDN w:val="0"/>
        <w:adjustRightInd w:val="0"/>
        <w:ind w:firstLine="284"/>
        <w:contextualSpacing/>
        <w:rPr>
          <w:rFonts w:eastAsia="Meiryo"/>
          <w:sz w:val="24"/>
          <w:szCs w:val="24"/>
          <w:lang w:val="vi-VN"/>
        </w:rPr>
      </w:pPr>
      <w:r w:rsidRPr="0047131D">
        <w:rPr>
          <w:rFonts w:eastAsia="Meiryo"/>
          <w:b/>
          <w:bCs/>
          <w:sz w:val="24"/>
          <w:szCs w:val="24"/>
          <w:lang w:val="vi-VN"/>
        </w:rPr>
        <w:t>A.</w:t>
      </w:r>
      <w:r w:rsidRPr="0047131D">
        <w:rPr>
          <w:rFonts w:eastAsia="Meiryo"/>
          <w:sz w:val="24"/>
          <w:szCs w:val="24"/>
          <w:lang w:val="vi-VN"/>
        </w:rPr>
        <w:t xml:space="preserve"> Tia hồng ngoại có khả năng gây một số phản ứng hóa học.</w:t>
      </w:r>
    </w:p>
    <w:p w14:paraId="0A3E6C23" w14:textId="77777777" w:rsidR="00A0513E" w:rsidRPr="0047131D" w:rsidRDefault="00A0513E" w:rsidP="00A0513E">
      <w:pPr>
        <w:widowControl w:val="0"/>
        <w:tabs>
          <w:tab w:val="left" w:pos="810"/>
          <w:tab w:val="left" w:pos="993"/>
        </w:tabs>
        <w:autoSpaceDE w:val="0"/>
        <w:autoSpaceDN w:val="0"/>
        <w:adjustRightInd w:val="0"/>
        <w:ind w:firstLine="284"/>
        <w:contextualSpacing/>
        <w:rPr>
          <w:rFonts w:eastAsia="Meiryo"/>
          <w:sz w:val="24"/>
          <w:szCs w:val="24"/>
          <w:lang w:val="vi-VN"/>
        </w:rPr>
      </w:pPr>
      <w:r w:rsidRPr="0047131D">
        <w:rPr>
          <w:rFonts w:eastAsia="Meiryo"/>
          <w:b/>
          <w:bCs/>
          <w:sz w:val="24"/>
          <w:szCs w:val="24"/>
          <w:lang w:val="vi-VN"/>
        </w:rPr>
        <w:t>B.</w:t>
      </w:r>
      <w:r w:rsidRPr="0047131D">
        <w:rPr>
          <w:rFonts w:eastAsia="Meiryo"/>
          <w:sz w:val="24"/>
          <w:szCs w:val="24"/>
          <w:lang w:val="vi-VN"/>
        </w:rPr>
        <w:t xml:space="preserve"> Bản chất của tia hồng ngoại là sóng điện từ.</w:t>
      </w:r>
    </w:p>
    <w:p w14:paraId="17C72773" w14:textId="77777777" w:rsidR="00A0513E" w:rsidRPr="0047131D" w:rsidRDefault="00A0513E" w:rsidP="00A0513E">
      <w:pPr>
        <w:widowControl w:val="0"/>
        <w:tabs>
          <w:tab w:val="left" w:pos="810"/>
          <w:tab w:val="left" w:pos="993"/>
        </w:tabs>
        <w:autoSpaceDE w:val="0"/>
        <w:autoSpaceDN w:val="0"/>
        <w:adjustRightInd w:val="0"/>
        <w:ind w:firstLine="284"/>
        <w:contextualSpacing/>
        <w:rPr>
          <w:rFonts w:eastAsia="Meiryo"/>
          <w:sz w:val="24"/>
          <w:szCs w:val="24"/>
          <w:lang w:val="vi-VN"/>
        </w:rPr>
      </w:pPr>
      <w:r w:rsidRPr="0047131D">
        <w:rPr>
          <w:rFonts w:eastAsia="Meiryo"/>
          <w:b/>
          <w:bCs/>
          <w:sz w:val="24"/>
          <w:szCs w:val="24"/>
          <w:lang w:val="vi-VN"/>
        </w:rPr>
        <w:lastRenderedPageBreak/>
        <w:t>C.</w:t>
      </w:r>
      <w:r w:rsidRPr="0047131D">
        <w:rPr>
          <w:rFonts w:eastAsia="Meiryo"/>
          <w:sz w:val="24"/>
          <w:szCs w:val="24"/>
          <w:lang w:val="vi-VN"/>
        </w:rPr>
        <w:t xml:space="preserve"> Tia hồng ngoại có bước sóng nhỏ hơn bước sóng của tia X.</w:t>
      </w:r>
    </w:p>
    <w:p w14:paraId="4E412B1D" w14:textId="77777777" w:rsidR="00A0513E" w:rsidRPr="0047131D" w:rsidRDefault="00A0513E" w:rsidP="00A0513E">
      <w:pPr>
        <w:widowControl w:val="0"/>
        <w:tabs>
          <w:tab w:val="left" w:pos="810"/>
          <w:tab w:val="left" w:pos="993"/>
        </w:tabs>
        <w:autoSpaceDE w:val="0"/>
        <w:autoSpaceDN w:val="0"/>
        <w:adjustRightInd w:val="0"/>
        <w:ind w:firstLine="284"/>
        <w:contextualSpacing/>
        <w:rPr>
          <w:rFonts w:eastAsia="Meiryo"/>
          <w:sz w:val="24"/>
          <w:szCs w:val="24"/>
          <w:lang w:val="vi-VN"/>
        </w:rPr>
      </w:pPr>
      <w:r w:rsidRPr="0047131D">
        <w:rPr>
          <w:rFonts w:eastAsia="Meiryo"/>
          <w:b/>
          <w:bCs/>
          <w:sz w:val="24"/>
          <w:szCs w:val="24"/>
          <w:lang w:val="vi-VN"/>
        </w:rPr>
        <w:t>D.</w:t>
      </w:r>
      <w:r w:rsidRPr="0047131D">
        <w:rPr>
          <w:rFonts w:eastAsia="Meiryo"/>
          <w:sz w:val="24"/>
          <w:szCs w:val="24"/>
          <w:lang w:val="vi-VN"/>
        </w:rPr>
        <w:t xml:space="preserve"> Tính chất nổi bật của tia hồng ngoại là tác dụng nhiệt.</w:t>
      </w:r>
    </w:p>
    <w:p w14:paraId="351FC430" w14:textId="77777777" w:rsidR="00A0513E" w:rsidRPr="0047131D" w:rsidRDefault="00A0513E" w:rsidP="00A0513E">
      <w:pPr>
        <w:autoSpaceDE w:val="0"/>
        <w:autoSpaceDN w:val="0"/>
        <w:adjustRightInd w:val="0"/>
        <w:jc w:val="both"/>
        <w:rPr>
          <w:rFonts w:eastAsia="SimSun"/>
          <w:b/>
          <w:i/>
          <w:sz w:val="24"/>
          <w:szCs w:val="24"/>
          <w:lang w:val="vi-VN" w:eastAsia="zh-CN"/>
        </w:rPr>
      </w:pPr>
      <w:r w:rsidRPr="0047131D">
        <w:rPr>
          <w:rFonts w:eastAsia="SimSun"/>
          <w:b/>
          <w:sz w:val="24"/>
          <w:szCs w:val="24"/>
          <w:lang w:val="vi-VN" w:eastAsia="zh-CN"/>
        </w:rPr>
        <w:t>PHẦN II</w:t>
      </w:r>
      <w:r w:rsidRPr="0047131D">
        <w:rPr>
          <w:rFonts w:eastAsia="SimSun"/>
          <w:b/>
          <w:sz w:val="24"/>
          <w:szCs w:val="24"/>
          <w:lang w:eastAsia="zh-CN"/>
        </w:rPr>
        <w:t xml:space="preserve"> </w:t>
      </w:r>
      <w:r w:rsidRPr="0047131D">
        <w:rPr>
          <w:b/>
          <w:sz w:val="24"/>
          <w:szCs w:val="24"/>
        </w:rPr>
        <w:t xml:space="preserve">(2,00 </w:t>
      </w:r>
      <w:proofErr w:type="spellStart"/>
      <w:r w:rsidRPr="0047131D">
        <w:rPr>
          <w:b/>
          <w:sz w:val="24"/>
          <w:szCs w:val="24"/>
        </w:rPr>
        <w:t>điểm</w:t>
      </w:r>
      <w:proofErr w:type="spellEnd"/>
      <w:r w:rsidRPr="0047131D">
        <w:rPr>
          <w:b/>
          <w:sz w:val="24"/>
          <w:szCs w:val="24"/>
        </w:rPr>
        <w:t>)</w:t>
      </w:r>
      <w:r w:rsidRPr="0047131D">
        <w:rPr>
          <w:rFonts w:eastAsia="SimSun"/>
          <w:b/>
          <w:sz w:val="24"/>
          <w:szCs w:val="24"/>
          <w:lang w:val="vi-VN" w:eastAsia="zh-CN"/>
        </w:rPr>
        <w:t xml:space="preserve">. CÂU TRẮC NGHIỆM ĐÚNG SAI. </w:t>
      </w:r>
      <w:r w:rsidRPr="0047131D">
        <w:rPr>
          <w:rFonts w:eastAsia="SimSun"/>
          <w:i/>
          <w:sz w:val="24"/>
          <w:szCs w:val="24"/>
          <w:lang w:eastAsia="zh-CN"/>
        </w:rPr>
        <w:t>Học</w:t>
      </w:r>
      <w:r w:rsidRPr="0047131D">
        <w:rPr>
          <w:rFonts w:eastAsia="SimSun"/>
          <w:i/>
          <w:sz w:val="24"/>
          <w:szCs w:val="24"/>
          <w:lang w:val="vi-VN" w:eastAsia="zh-CN"/>
        </w:rPr>
        <w:t xml:space="preserve"> sinh trả lời từ câu 1 đến câu </w:t>
      </w:r>
      <w:r w:rsidRPr="0047131D">
        <w:rPr>
          <w:rFonts w:eastAsia="SimSun"/>
          <w:i/>
          <w:sz w:val="24"/>
          <w:szCs w:val="24"/>
          <w:lang w:eastAsia="zh-CN"/>
        </w:rPr>
        <w:t>2</w:t>
      </w:r>
      <w:r w:rsidRPr="0047131D">
        <w:rPr>
          <w:rFonts w:eastAsia="SimSun"/>
          <w:i/>
          <w:sz w:val="24"/>
          <w:szCs w:val="24"/>
          <w:lang w:val="vi-VN" w:eastAsia="zh-CN"/>
        </w:rPr>
        <w:t xml:space="preserve">. Trong mỗi ý a), b), c), d) ở mỗi câu, </w:t>
      </w:r>
      <w:proofErr w:type="spellStart"/>
      <w:r w:rsidRPr="0047131D">
        <w:rPr>
          <w:rFonts w:eastAsia="SimSun"/>
          <w:i/>
          <w:sz w:val="24"/>
          <w:szCs w:val="24"/>
          <w:lang w:eastAsia="zh-CN"/>
        </w:rPr>
        <w:t>học</w:t>
      </w:r>
      <w:proofErr w:type="spellEnd"/>
      <w:r w:rsidRPr="0047131D">
        <w:rPr>
          <w:rFonts w:eastAsia="SimSun"/>
          <w:i/>
          <w:sz w:val="24"/>
          <w:szCs w:val="24"/>
          <w:lang w:val="vi-VN" w:eastAsia="zh-CN"/>
        </w:rPr>
        <w:t xml:space="preserve"> sinh chọn </w:t>
      </w:r>
      <w:r w:rsidRPr="0047131D">
        <w:rPr>
          <w:rFonts w:eastAsia="SimSun"/>
          <w:b/>
          <w:i/>
          <w:sz w:val="24"/>
          <w:szCs w:val="24"/>
          <w:lang w:val="vi-VN" w:eastAsia="zh-CN"/>
        </w:rPr>
        <w:t>đúng</w:t>
      </w:r>
      <w:r w:rsidRPr="0047131D">
        <w:rPr>
          <w:rFonts w:eastAsia="SimSun"/>
          <w:i/>
          <w:sz w:val="24"/>
          <w:szCs w:val="24"/>
          <w:lang w:val="vi-VN" w:eastAsia="zh-CN"/>
        </w:rPr>
        <w:t xml:space="preserve"> hoặc </w:t>
      </w:r>
      <w:r w:rsidRPr="0047131D">
        <w:rPr>
          <w:rFonts w:eastAsia="SimSun"/>
          <w:b/>
          <w:i/>
          <w:sz w:val="24"/>
          <w:szCs w:val="24"/>
          <w:lang w:val="vi-VN" w:eastAsia="zh-CN"/>
        </w:rPr>
        <w:t>sai</w:t>
      </w:r>
      <w:r w:rsidRPr="0047131D">
        <w:rPr>
          <w:rFonts w:eastAsia="SimSun"/>
          <w:i/>
          <w:sz w:val="24"/>
          <w:szCs w:val="24"/>
          <w:lang w:val="vi-VN" w:eastAsia="zh-CN"/>
        </w:rPr>
        <w:t>.</w:t>
      </w:r>
    </w:p>
    <w:p w14:paraId="1EB63850" w14:textId="77777777" w:rsidR="00A0513E" w:rsidRPr="0047131D" w:rsidRDefault="00A0513E" w:rsidP="00A0513E">
      <w:pPr>
        <w:tabs>
          <w:tab w:val="left" w:pos="992"/>
        </w:tabs>
        <w:jc w:val="both"/>
        <w:rPr>
          <w:rFonts w:eastAsia="Batang"/>
          <w:b/>
          <w:sz w:val="24"/>
          <w:szCs w:val="24"/>
          <w:lang w:val="vi-VN" w:eastAsia="zh-CN"/>
        </w:rPr>
        <w:sectPr w:rsidR="00A0513E" w:rsidRPr="0047131D" w:rsidSect="00A0513E">
          <w:type w:val="continuous"/>
          <w:pgSz w:w="11907" w:h="16840" w:code="9"/>
          <w:pgMar w:top="567" w:right="708" w:bottom="284" w:left="851" w:header="340" w:footer="0" w:gutter="0"/>
          <w:cols w:space="720"/>
          <w:docGrid w:linePitch="381"/>
        </w:sectPr>
      </w:pPr>
    </w:p>
    <w:p w14:paraId="4F9B047E" w14:textId="77777777" w:rsidR="00A0513E" w:rsidRPr="0047131D" w:rsidRDefault="00A0513E" w:rsidP="00A0513E">
      <w:pPr>
        <w:widowControl w:val="0"/>
        <w:tabs>
          <w:tab w:val="left" w:pos="810"/>
          <w:tab w:val="left" w:pos="990"/>
        </w:tabs>
        <w:autoSpaceDE w:val="0"/>
        <w:autoSpaceDN w:val="0"/>
        <w:adjustRightInd w:val="0"/>
        <w:rPr>
          <w:sz w:val="24"/>
          <w:szCs w:val="24"/>
        </w:rPr>
      </w:pPr>
      <w:proofErr w:type="spellStart"/>
      <w:r w:rsidRPr="0047131D">
        <w:rPr>
          <w:b/>
          <w:sz w:val="24"/>
          <w:szCs w:val="24"/>
        </w:rPr>
        <w:t>Câu</w:t>
      </w:r>
      <w:proofErr w:type="spellEnd"/>
      <w:r w:rsidRPr="0047131D">
        <w:rPr>
          <w:b/>
          <w:sz w:val="24"/>
          <w:szCs w:val="24"/>
        </w:rPr>
        <w:t xml:space="preserve"> 1: </w:t>
      </w:r>
      <w:r w:rsidRPr="0047131D">
        <w:rPr>
          <w:sz w:val="24"/>
          <w:szCs w:val="24"/>
        </w:rPr>
        <w:t xml:space="preserve">Trong </w:t>
      </w:r>
      <w:proofErr w:type="spellStart"/>
      <w:r w:rsidRPr="0047131D">
        <w:rPr>
          <w:sz w:val="24"/>
          <w:szCs w:val="24"/>
        </w:rPr>
        <w:t>thí</w:t>
      </w:r>
      <w:proofErr w:type="spellEnd"/>
      <w:r w:rsidRPr="0047131D">
        <w:rPr>
          <w:sz w:val="24"/>
          <w:szCs w:val="24"/>
        </w:rPr>
        <w:t xml:space="preserve"> </w:t>
      </w:r>
      <w:proofErr w:type="spellStart"/>
      <w:r w:rsidRPr="0047131D">
        <w:rPr>
          <w:sz w:val="24"/>
          <w:szCs w:val="24"/>
        </w:rPr>
        <w:t>nghiệm</w:t>
      </w:r>
      <w:proofErr w:type="spellEnd"/>
      <w:r w:rsidRPr="0047131D">
        <w:rPr>
          <w:sz w:val="24"/>
          <w:szCs w:val="24"/>
        </w:rPr>
        <w:t xml:space="preserve"> </w:t>
      </w:r>
      <w:proofErr w:type="spellStart"/>
      <w:r w:rsidRPr="0047131D">
        <w:rPr>
          <w:sz w:val="24"/>
          <w:szCs w:val="24"/>
        </w:rPr>
        <w:t>giao</w:t>
      </w:r>
      <w:proofErr w:type="spellEnd"/>
      <w:r w:rsidRPr="0047131D">
        <w:rPr>
          <w:sz w:val="24"/>
          <w:szCs w:val="24"/>
        </w:rPr>
        <w:t xml:space="preserve"> </w:t>
      </w:r>
      <w:proofErr w:type="spellStart"/>
      <w:r w:rsidRPr="0047131D">
        <w:rPr>
          <w:sz w:val="24"/>
          <w:szCs w:val="24"/>
        </w:rPr>
        <w:t>thoa</w:t>
      </w:r>
      <w:proofErr w:type="spellEnd"/>
      <w:r w:rsidRPr="0047131D">
        <w:rPr>
          <w:sz w:val="24"/>
          <w:szCs w:val="24"/>
        </w:rPr>
        <w:t xml:space="preserve"> </w:t>
      </w:r>
      <w:proofErr w:type="spellStart"/>
      <w:r w:rsidRPr="0047131D">
        <w:rPr>
          <w:sz w:val="24"/>
          <w:szCs w:val="24"/>
        </w:rPr>
        <w:t>sóng</w:t>
      </w:r>
      <w:proofErr w:type="spellEnd"/>
      <w:r w:rsidRPr="0047131D">
        <w:rPr>
          <w:sz w:val="24"/>
          <w:szCs w:val="24"/>
        </w:rPr>
        <w:t xml:space="preserve"> </w:t>
      </w:r>
      <w:proofErr w:type="spellStart"/>
      <w:r w:rsidRPr="0047131D">
        <w:rPr>
          <w:sz w:val="24"/>
          <w:szCs w:val="24"/>
        </w:rPr>
        <w:t>như</w:t>
      </w:r>
      <w:proofErr w:type="spellEnd"/>
      <w:r w:rsidRPr="0047131D">
        <w:rPr>
          <w:sz w:val="24"/>
          <w:szCs w:val="24"/>
        </w:rPr>
        <w:t xml:space="preserve"> </w:t>
      </w:r>
      <w:proofErr w:type="spellStart"/>
      <w:r w:rsidRPr="0047131D">
        <w:rPr>
          <w:sz w:val="24"/>
          <w:szCs w:val="24"/>
        </w:rPr>
        <w:t>hình</w:t>
      </w:r>
      <w:proofErr w:type="spellEnd"/>
      <w:r w:rsidRPr="0047131D">
        <w:rPr>
          <w:sz w:val="24"/>
          <w:szCs w:val="24"/>
        </w:rPr>
        <w:t xml:space="preserve"> </w:t>
      </w:r>
      <w:proofErr w:type="spellStart"/>
      <w:r w:rsidRPr="0047131D">
        <w:rPr>
          <w:sz w:val="24"/>
          <w:szCs w:val="24"/>
        </w:rPr>
        <w:t>bên</w:t>
      </w:r>
      <w:proofErr w:type="spellEnd"/>
      <w:r w:rsidRPr="0047131D">
        <w:rPr>
          <w:sz w:val="24"/>
          <w:szCs w:val="24"/>
        </w:rPr>
        <w:t xml:space="preserve">, </w:t>
      </w:r>
      <w:proofErr w:type="spellStart"/>
      <w:r w:rsidRPr="0047131D">
        <w:rPr>
          <w:sz w:val="24"/>
          <w:szCs w:val="24"/>
        </w:rPr>
        <w:t>khoảng</w:t>
      </w:r>
      <w:proofErr w:type="spellEnd"/>
      <w:r w:rsidRPr="0047131D">
        <w:rPr>
          <w:sz w:val="24"/>
          <w:szCs w:val="24"/>
        </w:rPr>
        <w:t xml:space="preserve"> </w:t>
      </w:r>
      <w:proofErr w:type="spellStart"/>
      <w:r w:rsidRPr="0047131D">
        <w:rPr>
          <w:sz w:val="24"/>
          <w:szCs w:val="24"/>
        </w:rPr>
        <w:t>cách</w:t>
      </w:r>
      <w:proofErr w:type="spellEnd"/>
      <w:r w:rsidRPr="0047131D">
        <w:rPr>
          <w:sz w:val="24"/>
          <w:szCs w:val="24"/>
        </w:rPr>
        <w:t xml:space="preserve"> </w:t>
      </w:r>
      <w:proofErr w:type="spellStart"/>
      <w:r w:rsidRPr="0047131D">
        <w:rPr>
          <w:sz w:val="24"/>
          <w:szCs w:val="24"/>
        </w:rPr>
        <w:t>giữa</w:t>
      </w:r>
      <w:proofErr w:type="spellEnd"/>
      <w:r w:rsidRPr="0047131D">
        <w:rPr>
          <w:sz w:val="24"/>
          <w:szCs w:val="24"/>
        </w:rPr>
        <w:t xml:space="preserve"> 2 </w:t>
      </w:r>
      <w:proofErr w:type="spellStart"/>
      <w:r w:rsidRPr="0047131D">
        <w:rPr>
          <w:sz w:val="24"/>
          <w:szCs w:val="24"/>
        </w:rPr>
        <w:t>điểm</w:t>
      </w:r>
      <w:proofErr w:type="spellEnd"/>
      <w:r w:rsidRPr="0047131D">
        <w:rPr>
          <w:sz w:val="24"/>
          <w:szCs w:val="24"/>
        </w:rPr>
        <w:t xml:space="preserve"> S</w:t>
      </w:r>
      <w:r w:rsidRPr="0047131D">
        <w:rPr>
          <w:sz w:val="24"/>
          <w:szCs w:val="24"/>
          <w:vertAlign w:val="subscript"/>
        </w:rPr>
        <w:t>1</w:t>
      </w:r>
      <w:r w:rsidRPr="0047131D">
        <w:rPr>
          <w:sz w:val="24"/>
          <w:szCs w:val="24"/>
        </w:rPr>
        <w:t>, S</w:t>
      </w:r>
      <w:r w:rsidRPr="0047131D">
        <w:rPr>
          <w:sz w:val="24"/>
          <w:szCs w:val="24"/>
          <w:vertAlign w:val="subscript"/>
        </w:rPr>
        <w:t>2</w:t>
      </w:r>
      <w:r w:rsidRPr="0047131D">
        <w:rPr>
          <w:sz w:val="24"/>
          <w:szCs w:val="24"/>
        </w:rPr>
        <w:t xml:space="preserve"> </w:t>
      </w:r>
      <w:proofErr w:type="spellStart"/>
      <w:r w:rsidRPr="0047131D">
        <w:rPr>
          <w:sz w:val="24"/>
          <w:szCs w:val="24"/>
        </w:rPr>
        <w:t>là</w:t>
      </w:r>
      <w:proofErr w:type="spellEnd"/>
      <w:r w:rsidRPr="0047131D">
        <w:rPr>
          <w:sz w:val="24"/>
          <w:szCs w:val="24"/>
        </w:rPr>
        <w:t xml:space="preserve"> d = 11cm. Cho </w:t>
      </w:r>
      <w:proofErr w:type="spellStart"/>
      <w:r w:rsidRPr="0047131D">
        <w:rPr>
          <w:sz w:val="24"/>
          <w:szCs w:val="24"/>
        </w:rPr>
        <w:t>cần</w:t>
      </w:r>
      <w:proofErr w:type="spellEnd"/>
      <w:r w:rsidRPr="0047131D">
        <w:rPr>
          <w:sz w:val="24"/>
          <w:szCs w:val="24"/>
        </w:rPr>
        <w:t xml:space="preserve"> rung, ta </w:t>
      </w:r>
      <w:proofErr w:type="spellStart"/>
      <w:r w:rsidRPr="0047131D">
        <w:rPr>
          <w:sz w:val="24"/>
          <w:szCs w:val="24"/>
        </w:rPr>
        <w:t>thấy</w:t>
      </w:r>
      <w:proofErr w:type="spellEnd"/>
      <w:r w:rsidRPr="0047131D">
        <w:rPr>
          <w:sz w:val="24"/>
          <w:szCs w:val="24"/>
        </w:rPr>
        <w:t xml:space="preserve"> </w:t>
      </w:r>
      <w:proofErr w:type="spellStart"/>
      <w:r w:rsidRPr="0047131D">
        <w:rPr>
          <w:sz w:val="24"/>
          <w:szCs w:val="24"/>
        </w:rPr>
        <w:t>hai</w:t>
      </w:r>
      <w:proofErr w:type="spellEnd"/>
      <w:r w:rsidRPr="0047131D">
        <w:rPr>
          <w:sz w:val="24"/>
          <w:szCs w:val="24"/>
        </w:rPr>
        <w:t xml:space="preserve"> </w:t>
      </w:r>
      <w:proofErr w:type="spellStart"/>
      <w:r w:rsidRPr="0047131D">
        <w:rPr>
          <w:sz w:val="24"/>
          <w:szCs w:val="24"/>
        </w:rPr>
        <w:t>điểm</w:t>
      </w:r>
      <w:proofErr w:type="spellEnd"/>
      <w:r w:rsidRPr="0047131D">
        <w:rPr>
          <w:sz w:val="24"/>
          <w:szCs w:val="24"/>
        </w:rPr>
        <w:t xml:space="preserve"> S</w:t>
      </w:r>
      <w:r w:rsidRPr="0047131D">
        <w:rPr>
          <w:sz w:val="24"/>
          <w:szCs w:val="24"/>
          <w:vertAlign w:val="subscript"/>
        </w:rPr>
        <w:t>1</w:t>
      </w:r>
      <w:r w:rsidRPr="0047131D">
        <w:rPr>
          <w:sz w:val="24"/>
          <w:szCs w:val="24"/>
        </w:rPr>
        <w:t>, S</w:t>
      </w:r>
      <w:r w:rsidRPr="0047131D">
        <w:rPr>
          <w:sz w:val="24"/>
          <w:szCs w:val="24"/>
          <w:vertAlign w:val="subscript"/>
        </w:rPr>
        <w:t>2</w:t>
      </w:r>
      <w:r w:rsidRPr="0047131D">
        <w:rPr>
          <w:sz w:val="24"/>
          <w:szCs w:val="24"/>
        </w:rPr>
        <w:t xml:space="preserve"> </w:t>
      </w:r>
      <w:proofErr w:type="spellStart"/>
      <w:r w:rsidRPr="0047131D">
        <w:rPr>
          <w:sz w:val="24"/>
          <w:szCs w:val="24"/>
        </w:rPr>
        <w:t>gần</w:t>
      </w:r>
      <w:proofErr w:type="spellEnd"/>
      <w:r w:rsidRPr="0047131D">
        <w:rPr>
          <w:sz w:val="24"/>
          <w:szCs w:val="24"/>
        </w:rPr>
        <w:t xml:space="preserve"> </w:t>
      </w:r>
      <w:proofErr w:type="spellStart"/>
      <w:r w:rsidRPr="0047131D">
        <w:rPr>
          <w:sz w:val="24"/>
          <w:szCs w:val="24"/>
        </w:rPr>
        <w:t>như</w:t>
      </w:r>
      <w:proofErr w:type="spellEnd"/>
      <w:r w:rsidRPr="0047131D">
        <w:rPr>
          <w:sz w:val="24"/>
          <w:szCs w:val="24"/>
        </w:rPr>
        <w:t xml:space="preserve"> </w:t>
      </w:r>
      <w:proofErr w:type="spellStart"/>
      <w:r w:rsidRPr="0047131D">
        <w:rPr>
          <w:sz w:val="24"/>
          <w:szCs w:val="24"/>
        </w:rPr>
        <w:t>đứng</w:t>
      </w:r>
      <w:proofErr w:type="spellEnd"/>
      <w:r w:rsidRPr="0047131D">
        <w:rPr>
          <w:sz w:val="24"/>
          <w:szCs w:val="24"/>
        </w:rPr>
        <w:t xml:space="preserve"> </w:t>
      </w:r>
      <w:proofErr w:type="spellStart"/>
      <w:r w:rsidRPr="0047131D">
        <w:rPr>
          <w:sz w:val="24"/>
          <w:szCs w:val="24"/>
        </w:rPr>
        <w:t>yên</w:t>
      </w:r>
      <w:proofErr w:type="spellEnd"/>
      <w:r w:rsidRPr="0047131D">
        <w:rPr>
          <w:sz w:val="24"/>
          <w:szCs w:val="24"/>
        </w:rPr>
        <w:t xml:space="preserve"> </w:t>
      </w:r>
      <w:proofErr w:type="spellStart"/>
      <w:r w:rsidRPr="0047131D">
        <w:rPr>
          <w:sz w:val="24"/>
          <w:szCs w:val="24"/>
        </w:rPr>
        <w:t>và</w:t>
      </w:r>
      <w:proofErr w:type="spellEnd"/>
      <w:r w:rsidRPr="0047131D">
        <w:rPr>
          <w:sz w:val="24"/>
          <w:szCs w:val="24"/>
        </w:rPr>
        <w:t xml:space="preserve"> </w:t>
      </w:r>
      <w:proofErr w:type="spellStart"/>
      <w:r w:rsidRPr="0047131D">
        <w:rPr>
          <w:sz w:val="24"/>
          <w:szCs w:val="24"/>
        </w:rPr>
        <w:t>giữa</w:t>
      </w:r>
      <w:proofErr w:type="spellEnd"/>
      <w:r w:rsidRPr="0047131D">
        <w:rPr>
          <w:sz w:val="24"/>
          <w:szCs w:val="24"/>
        </w:rPr>
        <w:t xml:space="preserve"> </w:t>
      </w:r>
      <w:proofErr w:type="spellStart"/>
      <w:r w:rsidRPr="0047131D">
        <w:rPr>
          <w:sz w:val="24"/>
          <w:szCs w:val="24"/>
        </w:rPr>
        <w:t>chúng</w:t>
      </w:r>
      <w:proofErr w:type="spellEnd"/>
      <w:r w:rsidRPr="0047131D">
        <w:rPr>
          <w:sz w:val="24"/>
          <w:szCs w:val="24"/>
        </w:rPr>
        <w:t xml:space="preserve"> </w:t>
      </w:r>
      <w:proofErr w:type="spellStart"/>
      <w:r w:rsidRPr="0047131D">
        <w:rPr>
          <w:sz w:val="24"/>
          <w:szCs w:val="24"/>
        </w:rPr>
        <w:t>còn</w:t>
      </w:r>
      <w:proofErr w:type="spellEnd"/>
      <w:r w:rsidRPr="0047131D">
        <w:rPr>
          <w:sz w:val="24"/>
          <w:szCs w:val="24"/>
        </w:rPr>
        <w:t xml:space="preserve"> 10 </w:t>
      </w:r>
      <w:proofErr w:type="spellStart"/>
      <w:r w:rsidRPr="0047131D">
        <w:rPr>
          <w:sz w:val="24"/>
          <w:szCs w:val="24"/>
        </w:rPr>
        <w:t>điểm</w:t>
      </w:r>
      <w:proofErr w:type="spellEnd"/>
      <w:r w:rsidRPr="0047131D">
        <w:rPr>
          <w:sz w:val="24"/>
          <w:szCs w:val="24"/>
        </w:rPr>
        <w:t xml:space="preserve"> </w:t>
      </w:r>
      <w:proofErr w:type="spellStart"/>
      <w:r w:rsidRPr="0047131D">
        <w:rPr>
          <w:sz w:val="24"/>
          <w:szCs w:val="24"/>
        </w:rPr>
        <w:t>đứng</w:t>
      </w:r>
      <w:proofErr w:type="spellEnd"/>
      <w:r w:rsidRPr="0047131D">
        <w:rPr>
          <w:sz w:val="24"/>
          <w:szCs w:val="24"/>
        </w:rPr>
        <w:t xml:space="preserve"> </w:t>
      </w:r>
      <w:proofErr w:type="spellStart"/>
      <w:r w:rsidRPr="0047131D">
        <w:rPr>
          <w:sz w:val="24"/>
          <w:szCs w:val="24"/>
        </w:rPr>
        <w:t>yên</w:t>
      </w:r>
      <w:proofErr w:type="spellEnd"/>
      <w:r w:rsidRPr="0047131D">
        <w:rPr>
          <w:sz w:val="24"/>
          <w:szCs w:val="24"/>
        </w:rPr>
        <w:t xml:space="preserve"> </w:t>
      </w:r>
      <w:proofErr w:type="spellStart"/>
      <w:r w:rsidRPr="0047131D">
        <w:rPr>
          <w:sz w:val="24"/>
          <w:szCs w:val="24"/>
        </w:rPr>
        <w:t>không</w:t>
      </w:r>
      <w:proofErr w:type="spellEnd"/>
      <w:r w:rsidRPr="0047131D">
        <w:rPr>
          <w:sz w:val="24"/>
          <w:szCs w:val="24"/>
        </w:rPr>
        <w:t xml:space="preserve"> dao </w:t>
      </w:r>
      <w:proofErr w:type="spellStart"/>
      <w:r w:rsidRPr="0047131D">
        <w:rPr>
          <w:sz w:val="24"/>
          <w:szCs w:val="24"/>
        </w:rPr>
        <w:t>động</w:t>
      </w:r>
      <w:proofErr w:type="spellEnd"/>
      <w:r w:rsidRPr="0047131D">
        <w:rPr>
          <w:sz w:val="24"/>
          <w:szCs w:val="24"/>
        </w:rPr>
        <w:t xml:space="preserve">. </w:t>
      </w:r>
      <w:proofErr w:type="spellStart"/>
      <w:r w:rsidRPr="0047131D">
        <w:rPr>
          <w:sz w:val="24"/>
          <w:szCs w:val="24"/>
        </w:rPr>
        <w:t>Biết</w:t>
      </w:r>
      <w:proofErr w:type="spellEnd"/>
      <w:r w:rsidRPr="0047131D">
        <w:rPr>
          <w:sz w:val="24"/>
          <w:szCs w:val="24"/>
        </w:rPr>
        <w:t xml:space="preserve"> </w:t>
      </w:r>
      <w:proofErr w:type="spellStart"/>
      <w:r w:rsidRPr="0047131D">
        <w:rPr>
          <w:sz w:val="24"/>
          <w:szCs w:val="24"/>
        </w:rPr>
        <w:t>tần</w:t>
      </w:r>
      <w:proofErr w:type="spellEnd"/>
      <w:r w:rsidRPr="0047131D">
        <w:rPr>
          <w:sz w:val="24"/>
          <w:szCs w:val="24"/>
        </w:rPr>
        <w:t xml:space="preserve"> </w:t>
      </w:r>
      <w:proofErr w:type="spellStart"/>
      <w:r w:rsidRPr="0047131D">
        <w:rPr>
          <w:sz w:val="24"/>
          <w:szCs w:val="24"/>
        </w:rPr>
        <w:t>số</w:t>
      </w:r>
      <w:proofErr w:type="spellEnd"/>
      <w:r w:rsidRPr="0047131D">
        <w:rPr>
          <w:sz w:val="24"/>
          <w:szCs w:val="24"/>
        </w:rPr>
        <w:t xml:space="preserve"> rung </w:t>
      </w:r>
      <w:proofErr w:type="spellStart"/>
      <w:r w:rsidRPr="0047131D">
        <w:rPr>
          <w:sz w:val="24"/>
          <w:szCs w:val="24"/>
        </w:rPr>
        <w:t>là</w:t>
      </w:r>
      <w:proofErr w:type="spellEnd"/>
      <w:r w:rsidRPr="0047131D">
        <w:rPr>
          <w:sz w:val="24"/>
          <w:szCs w:val="24"/>
        </w:rPr>
        <w:t xml:space="preserve"> 26 Hz.</w:t>
      </w:r>
    </w:p>
    <w:p w14:paraId="09082ECB" w14:textId="11FD85B7" w:rsidR="00A0513E" w:rsidRPr="0047131D" w:rsidRDefault="00A0513E" w:rsidP="00A0513E">
      <w:pPr>
        <w:widowControl w:val="0"/>
        <w:tabs>
          <w:tab w:val="left" w:pos="810"/>
          <w:tab w:val="left" w:pos="990"/>
        </w:tabs>
        <w:autoSpaceDE w:val="0"/>
        <w:autoSpaceDN w:val="0"/>
        <w:adjustRightInd w:val="0"/>
        <w:rPr>
          <w:noProof/>
          <w:sz w:val="24"/>
          <w:szCs w:val="24"/>
        </w:rPr>
        <w:sectPr w:rsidR="00A0513E" w:rsidRPr="0047131D" w:rsidSect="00A0513E">
          <w:type w:val="continuous"/>
          <w:pgSz w:w="11907" w:h="16840" w:code="9"/>
          <w:pgMar w:top="567" w:right="708" w:bottom="426" w:left="851" w:header="340" w:footer="0" w:gutter="0"/>
          <w:cols w:num="2" w:space="720" w:equalWidth="0">
            <w:col w:w="6658" w:space="720"/>
            <w:col w:w="2969"/>
          </w:cols>
          <w:docGrid w:linePitch="381"/>
        </w:sectPr>
      </w:pPr>
      <w:r w:rsidRPr="0047131D">
        <w:rPr>
          <w:noProof/>
          <w:sz w:val="24"/>
          <w:szCs w:val="24"/>
        </w:rPr>
        <w:drawing>
          <wp:inline distT="0" distB="0" distL="0" distR="0" wp14:anchorId="30C200DF" wp14:editId="5D3475B7">
            <wp:extent cx="1569720" cy="1242060"/>
            <wp:effectExtent l="0" t="0" r="0" b="0"/>
            <wp:docPr id="618432332"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7347575"/>
                    <pic:cNvPicPr>
                      <a:picLocks noChangeAspect="1" noChangeArrowheads="1"/>
                    </pic:cNvPicPr>
                  </pic:nvPicPr>
                  <pic:blipFill>
                    <a:blip r:embed="rId272" cstate="print">
                      <a:extLst>
                        <a:ext uri="{28A0092B-C50C-407E-A947-70E740481C1C}">
                          <a14:useLocalDpi xmlns:a14="http://schemas.microsoft.com/office/drawing/2010/main" val="0"/>
                        </a:ext>
                      </a:extLst>
                    </a:blip>
                    <a:srcRect l="60529" t="51334" r="10542" b="35724"/>
                    <a:stretch>
                      <a:fillRect/>
                    </a:stretch>
                  </pic:blipFill>
                  <pic:spPr bwMode="auto">
                    <a:xfrm>
                      <a:off x="0" y="0"/>
                      <a:ext cx="1569720" cy="1242060"/>
                    </a:xfrm>
                    <a:prstGeom prst="rect">
                      <a:avLst/>
                    </a:prstGeom>
                    <a:noFill/>
                    <a:ln>
                      <a:noFill/>
                    </a:ln>
                  </pic:spPr>
                </pic:pic>
              </a:graphicData>
            </a:graphic>
          </wp:inline>
        </w:drawing>
      </w:r>
    </w:p>
    <w:p w14:paraId="19F7CD22" w14:textId="0F59E8C8" w:rsidR="00A0513E" w:rsidRPr="0047131D" w:rsidRDefault="00A0513E" w:rsidP="00A0513E">
      <w:pPr>
        <w:ind w:firstLine="284"/>
        <w:rPr>
          <w:bCs/>
          <w:sz w:val="24"/>
          <w:szCs w:val="24"/>
        </w:rPr>
      </w:pPr>
      <w:r w:rsidRPr="0047131D">
        <w:rPr>
          <w:b/>
          <w:bCs/>
          <w:sz w:val="24"/>
          <w:szCs w:val="24"/>
        </w:rPr>
        <w:t>a</w:t>
      </w:r>
      <w:r w:rsidRPr="0047131D">
        <w:rPr>
          <w:rFonts w:eastAsia="Calibri"/>
          <w:b/>
          <w:bCs/>
          <w:sz w:val="24"/>
          <w:szCs w:val="24"/>
        </w:rPr>
        <w:t>.</w:t>
      </w:r>
      <w:r w:rsidRPr="0047131D">
        <w:rPr>
          <w:rFonts w:eastAsia="Calibri"/>
          <w:bCs/>
          <w:sz w:val="24"/>
          <w:szCs w:val="24"/>
        </w:rPr>
        <w:t xml:space="preserve"> Hai </w:t>
      </w:r>
      <w:proofErr w:type="spellStart"/>
      <w:r w:rsidRPr="0047131D">
        <w:rPr>
          <w:rFonts w:eastAsia="Calibri"/>
          <w:bCs/>
          <w:sz w:val="24"/>
          <w:szCs w:val="24"/>
        </w:rPr>
        <w:t>nguồn</w:t>
      </w:r>
      <w:proofErr w:type="spellEnd"/>
      <w:r w:rsidRPr="0047131D">
        <w:rPr>
          <w:rFonts w:eastAsia="Calibri"/>
          <w:bCs/>
          <w:sz w:val="24"/>
          <w:szCs w:val="24"/>
        </w:rPr>
        <w:t xml:space="preserve"> </w:t>
      </w:r>
      <w:proofErr w:type="spellStart"/>
      <w:r w:rsidRPr="0047131D">
        <w:rPr>
          <w:rFonts w:eastAsia="Calibri"/>
          <w:bCs/>
          <w:sz w:val="24"/>
          <w:szCs w:val="24"/>
        </w:rPr>
        <w:t>phát</w:t>
      </w:r>
      <w:proofErr w:type="spellEnd"/>
      <w:r w:rsidRPr="0047131D">
        <w:rPr>
          <w:rFonts w:eastAsia="Calibri"/>
          <w:bCs/>
          <w:sz w:val="24"/>
          <w:szCs w:val="24"/>
        </w:rPr>
        <w:t xml:space="preserve"> </w:t>
      </w:r>
      <w:proofErr w:type="spellStart"/>
      <w:r w:rsidRPr="0047131D">
        <w:rPr>
          <w:rFonts w:eastAsia="Calibri"/>
          <w:bCs/>
          <w:sz w:val="24"/>
          <w:szCs w:val="24"/>
        </w:rPr>
        <w:t>sóng</w:t>
      </w:r>
      <w:proofErr w:type="spellEnd"/>
      <w:r w:rsidRPr="0047131D">
        <w:rPr>
          <w:rFonts w:eastAsia="Calibri"/>
          <w:bCs/>
          <w:sz w:val="24"/>
          <w:szCs w:val="24"/>
        </w:rPr>
        <w:t xml:space="preserve"> </w:t>
      </w:r>
      <w:r w:rsidRPr="0047131D">
        <w:rPr>
          <w:sz w:val="24"/>
          <w:szCs w:val="24"/>
        </w:rPr>
        <w:t>S</w:t>
      </w:r>
      <w:r w:rsidRPr="0047131D">
        <w:rPr>
          <w:sz w:val="24"/>
          <w:szCs w:val="24"/>
          <w:vertAlign w:val="subscript"/>
        </w:rPr>
        <w:t>1</w:t>
      </w:r>
      <w:r w:rsidRPr="0047131D">
        <w:rPr>
          <w:sz w:val="24"/>
          <w:szCs w:val="24"/>
        </w:rPr>
        <w:t> </w:t>
      </w:r>
      <w:proofErr w:type="spellStart"/>
      <w:r w:rsidRPr="0047131D">
        <w:rPr>
          <w:sz w:val="24"/>
          <w:szCs w:val="24"/>
        </w:rPr>
        <w:t>và</w:t>
      </w:r>
      <w:proofErr w:type="spellEnd"/>
      <w:r w:rsidRPr="0047131D">
        <w:rPr>
          <w:sz w:val="24"/>
          <w:szCs w:val="24"/>
        </w:rPr>
        <w:t xml:space="preserve"> S</w:t>
      </w:r>
      <w:r w:rsidRPr="0047131D">
        <w:rPr>
          <w:sz w:val="24"/>
          <w:szCs w:val="24"/>
          <w:vertAlign w:val="subscript"/>
        </w:rPr>
        <w:t>2</w:t>
      </w:r>
      <w:r w:rsidRPr="0047131D">
        <w:rPr>
          <w:sz w:val="24"/>
          <w:szCs w:val="24"/>
        </w:rPr>
        <w:t> </w:t>
      </w:r>
      <w:proofErr w:type="spellStart"/>
      <w:r w:rsidRPr="0047131D">
        <w:rPr>
          <w:sz w:val="24"/>
          <w:szCs w:val="24"/>
        </w:rPr>
        <w:t>là</w:t>
      </w:r>
      <w:proofErr w:type="spellEnd"/>
      <w:r w:rsidRPr="0047131D">
        <w:rPr>
          <w:sz w:val="24"/>
          <w:szCs w:val="24"/>
        </w:rPr>
        <w:t xml:space="preserve"> </w:t>
      </w:r>
      <w:proofErr w:type="spellStart"/>
      <w:r w:rsidRPr="0047131D">
        <w:rPr>
          <w:sz w:val="24"/>
          <w:szCs w:val="24"/>
        </w:rPr>
        <w:t>hai</w:t>
      </w:r>
      <w:proofErr w:type="spellEnd"/>
      <w:r w:rsidRPr="0047131D">
        <w:rPr>
          <w:sz w:val="24"/>
          <w:szCs w:val="24"/>
        </w:rPr>
        <w:t xml:space="preserve"> </w:t>
      </w:r>
      <w:proofErr w:type="spellStart"/>
      <w:r w:rsidRPr="0047131D">
        <w:rPr>
          <w:sz w:val="24"/>
          <w:szCs w:val="24"/>
        </w:rPr>
        <w:t>nguồn</w:t>
      </w:r>
      <w:proofErr w:type="spellEnd"/>
      <w:r w:rsidRPr="0047131D">
        <w:rPr>
          <w:sz w:val="24"/>
          <w:szCs w:val="24"/>
        </w:rPr>
        <w:t xml:space="preserve"> </w:t>
      </w:r>
      <w:proofErr w:type="spellStart"/>
      <w:r w:rsidRPr="0047131D">
        <w:rPr>
          <w:sz w:val="24"/>
          <w:szCs w:val="24"/>
        </w:rPr>
        <w:t>kết</w:t>
      </w:r>
      <w:proofErr w:type="spellEnd"/>
      <w:r w:rsidRPr="0047131D">
        <w:rPr>
          <w:sz w:val="24"/>
          <w:szCs w:val="24"/>
        </w:rPr>
        <w:t xml:space="preserve"> </w:t>
      </w:r>
      <w:proofErr w:type="spellStart"/>
      <w:r w:rsidRPr="0047131D">
        <w:rPr>
          <w:sz w:val="24"/>
          <w:szCs w:val="24"/>
        </w:rPr>
        <w:t>hợp</w:t>
      </w:r>
      <w:proofErr w:type="spellEnd"/>
      <w:r w:rsidRPr="0047131D">
        <w:rPr>
          <w:rFonts w:eastAsia="Calibri"/>
          <w:bCs/>
          <w:sz w:val="24"/>
          <w:szCs w:val="24"/>
        </w:rPr>
        <w:t>.</w:t>
      </w:r>
      <w:r w:rsidRPr="0047131D">
        <w:rPr>
          <w:b/>
          <w:bCs/>
          <w:color w:val="FF0000"/>
          <w:sz w:val="24"/>
          <w:szCs w:val="24"/>
        </w:rPr>
        <w:t xml:space="preserve"> </w:t>
      </w:r>
    </w:p>
    <w:p w14:paraId="52854B58" w14:textId="0743FE07" w:rsidR="00A0513E" w:rsidRPr="0047131D" w:rsidRDefault="00A0513E" w:rsidP="00A0513E">
      <w:pPr>
        <w:ind w:firstLine="284"/>
        <w:jc w:val="both"/>
        <w:rPr>
          <w:rFonts w:eastAsia="Calibri"/>
          <w:bCs/>
          <w:sz w:val="24"/>
          <w:szCs w:val="24"/>
        </w:rPr>
      </w:pPr>
      <w:r w:rsidRPr="0047131D">
        <w:rPr>
          <w:b/>
          <w:bCs/>
          <w:sz w:val="24"/>
          <w:szCs w:val="24"/>
        </w:rPr>
        <w:t>b</w:t>
      </w:r>
      <w:r w:rsidRPr="0047131D">
        <w:rPr>
          <w:rFonts w:eastAsia="Calibri"/>
          <w:b/>
          <w:bCs/>
          <w:sz w:val="24"/>
          <w:szCs w:val="24"/>
        </w:rPr>
        <w:t>.</w:t>
      </w:r>
      <w:r w:rsidRPr="0047131D">
        <w:rPr>
          <w:rFonts w:eastAsia="Calibri"/>
          <w:bCs/>
          <w:sz w:val="24"/>
          <w:szCs w:val="24"/>
        </w:rPr>
        <w:t xml:space="preserve"> </w:t>
      </w:r>
      <w:proofErr w:type="spellStart"/>
      <w:r w:rsidRPr="0047131D">
        <w:rPr>
          <w:bCs/>
          <w:sz w:val="24"/>
          <w:szCs w:val="24"/>
        </w:rPr>
        <w:t>Đường</w:t>
      </w:r>
      <w:proofErr w:type="spellEnd"/>
      <w:r w:rsidRPr="0047131D">
        <w:rPr>
          <w:bCs/>
          <w:sz w:val="24"/>
          <w:szCs w:val="24"/>
        </w:rPr>
        <w:t xml:space="preserve"> </w:t>
      </w:r>
      <w:proofErr w:type="spellStart"/>
      <w:r w:rsidRPr="0047131D">
        <w:rPr>
          <w:bCs/>
          <w:sz w:val="24"/>
          <w:szCs w:val="24"/>
        </w:rPr>
        <w:t>trung</w:t>
      </w:r>
      <w:proofErr w:type="spellEnd"/>
      <w:r w:rsidRPr="0047131D">
        <w:rPr>
          <w:bCs/>
          <w:sz w:val="24"/>
          <w:szCs w:val="24"/>
        </w:rPr>
        <w:t xml:space="preserve"> </w:t>
      </w:r>
      <w:proofErr w:type="spellStart"/>
      <w:r w:rsidRPr="0047131D">
        <w:rPr>
          <w:bCs/>
          <w:sz w:val="24"/>
          <w:szCs w:val="24"/>
        </w:rPr>
        <w:t>trực</w:t>
      </w:r>
      <w:proofErr w:type="spellEnd"/>
      <w:r w:rsidRPr="0047131D">
        <w:rPr>
          <w:bCs/>
          <w:sz w:val="24"/>
          <w:szCs w:val="24"/>
        </w:rPr>
        <w:t xml:space="preserve"> </w:t>
      </w:r>
      <w:proofErr w:type="spellStart"/>
      <w:r w:rsidRPr="0047131D">
        <w:rPr>
          <w:bCs/>
          <w:sz w:val="24"/>
          <w:szCs w:val="24"/>
        </w:rPr>
        <w:t>là</w:t>
      </w:r>
      <w:proofErr w:type="spellEnd"/>
      <w:r w:rsidRPr="0047131D">
        <w:rPr>
          <w:bCs/>
          <w:sz w:val="24"/>
          <w:szCs w:val="24"/>
        </w:rPr>
        <w:t xml:space="preserve"> </w:t>
      </w:r>
      <w:proofErr w:type="spellStart"/>
      <w:r w:rsidRPr="0047131D">
        <w:rPr>
          <w:bCs/>
          <w:sz w:val="24"/>
          <w:szCs w:val="24"/>
        </w:rPr>
        <w:t>đường</w:t>
      </w:r>
      <w:proofErr w:type="spellEnd"/>
      <w:r w:rsidRPr="0047131D">
        <w:rPr>
          <w:bCs/>
          <w:sz w:val="24"/>
          <w:szCs w:val="24"/>
        </w:rPr>
        <w:t xml:space="preserve"> </w:t>
      </w:r>
      <w:proofErr w:type="spellStart"/>
      <w:r w:rsidRPr="0047131D">
        <w:rPr>
          <w:bCs/>
          <w:sz w:val="24"/>
          <w:szCs w:val="24"/>
        </w:rPr>
        <w:t>cực</w:t>
      </w:r>
      <w:proofErr w:type="spellEnd"/>
      <w:r w:rsidRPr="0047131D">
        <w:rPr>
          <w:bCs/>
          <w:sz w:val="24"/>
          <w:szCs w:val="24"/>
        </w:rPr>
        <w:t xml:space="preserve"> </w:t>
      </w:r>
      <w:proofErr w:type="spellStart"/>
      <w:r w:rsidRPr="0047131D">
        <w:rPr>
          <w:bCs/>
          <w:sz w:val="24"/>
          <w:szCs w:val="24"/>
        </w:rPr>
        <w:t>đại</w:t>
      </w:r>
      <w:proofErr w:type="spellEnd"/>
      <w:r w:rsidRPr="0047131D">
        <w:rPr>
          <w:bCs/>
          <w:sz w:val="24"/>
          <w:szCs w:val="24"/>
        </w:rPr>
        <w:t xml:space="preserve"> </w:t>
      </w:r>
      <w:proofErr w:type="spellStart"/>
      <w:r w:rsidRPr="0047131D">
        <w:rPr>
          <w:bCs/>
          <w:sz w:val="24"/>
          <w:szCs w:val="24"/>
        </w:rPr>
        <w:t>nếu</w:t>
      </w:r>
      <w:proofErr w:type="spellEnd"/>
      <w:r w:rsidRPr="0047131D">
        <w:rPr>
          <w:bCs/>
          <w:sz w:val="24"/>
          <w:szCs w:val="24"/>
        </w:rPr>
        <w:t xml:space="preserve"> </w:t>
      </w:r>
      <w:proofErr w:type="spellStart"/>
      <w:r w:rsidRPr="0047131D">
        <w:rPr>
          <w:bCs/>
          <w:sz w:val="24"/>
          <w:szCs w:val="24"/>
        </w:rPr>
        <w:t>hai</w:t>
      </w:r>
      <w:proofErr w:type="spellEnd"/>
      <w:r w:rsidRPr="0047131D">
        <w:rPr>
          <w:bCs/>
          <w:sz w:val="24"/>
          <w:szCs w:val="24"/>
        </w:rPr>
        <w:t xml:space="preserve"> </w:t>
      </w:r>
      <w:proofErr w:type="spellStart"/>
      <w:r w:rsidRPr="0047131D">
        <w:rPr>
          <w:bCs/>
          <w:sz w:val="24"/>
          <w:szCs w:val="24"/>
        </w:rPr>
        <w:t>nguồn</w:t>
      </w:r>
      <w:proofErr w:type="spellEnd"/>
      <w:r w:rsidRPr="0047131D">
        <w:rPr>
          <w:bCs/>
          <w:sz w:val="24"/>
          <w:szCs w:val="24"/>
        </w:rPr>
        <w:t xml:space="preserve"> dao </w:t>
      </w:r>
      <w:proofErr w:type="spellStart"/>
      <w:r w:rsidRPr="0047131D">
        <w:rPr>
          <w:bCs/>
          <w:sz w:val="24"/>
          <w:szCs w:val="24"/>
        </w:rPr>
        <w:t>động</w:t>
      </w:r>
      <w:proofErr w:type="spellEnd"/>
      <w:r w:rsidRPr="0047131D">
        <w:rPr>
          <w:bCs/>
          <w:sz w:val="24"/>
          <w:szCs w:val="24"/>
        </w:rPr>
        <w:t xml:space="preserve"> </w:t>
      </w:r>
      <w:proofErr w:type="spellStart"/>
      <w:r w:rsidRPr="0047131D">
        <w:rPr>
          <w:bCs/>
          <w:sz w:val="24"/>
          <w:szCs w:val="24"/>
        </w:rPr>
        <w:t>cùng</w:t>
      </w:r>
      <w:proofErr w:type="spellEnd"/>
      <w:r w:rsidRPr="0047131D">
        <w:rPr>
          <w:bCs/>
          <w:sz w:val="24"/>
          <w:szCs w:val="24"/>
        </w:rPr>
        <w:t xml:space="preserve"> </w:t>
      </w:r>
      <w:proofErr w:type="spellStart"/>
      <w:r w:rsidRPr="0047131D">
        <w:rPr>
          <w:bCs/>
          <w:sz w:val="24"/>
          <w:szCs w:val="24"/>
        </w:rPr>
        <w:t>pha</w:t>
      </w:r>
      <w:proofErr w:type="spellEnd"/>
      <w:r w:rsidRPr="0047131D">
        <w:rPr>
          <w:sz w:val="24"/>
          <w:szCs w:val="24"/>
        </w:rPr>
        <w:t xml:space="preserve">. </w:t>
      </w:r>
    </w:p>
    <w:p w14:paraId="5EA85F6F" w14:textId="5674FCF4" w:rsidR="00A0513E" w:rsidRPr="0047131D" w:rsidRDefault="00A0513E" w:rsidP="00A0513E">
      <w:pPr>
        <w:ind w:firstLine="284"/>
        <w:jc w:val="both"/>
        <w:rPr>
          <w:bCs/>
          <w:sz w:val="24"/>
          <w:szCs w:val="24"/>
        </w:rPr>
      </w:pPr>
      <w:r w:rsidRPr="0047131D">
        <w:rPr>
          <w:b/>
          <w:bCs/>
          <w:sz w:val="24"/>
          <w:szCs w:val="24"/>
        </w:rPr>
        <w:t>c</w:t>
      </w:r>
      <w:r w:rsidRPr="0047131D">
        <w:rPr>
          <w:rFonts w:eastAsia="Calibri"/>
          <w:b/>
          <w:bCs/>
          <w:sz w:val="24"/>
          <w:szCs w:val="24"/>
        </w:rPr>
        <w:t>.</w:t>
      </w:r>
      <w:r w:rsidRPr="0047131D">
        <w:rPr>
          <w:b/>
          <w:bCs/>
          <w:sz w:val="24"/>
          <w:szCs w:val="24"/>
        </w:rPr>
        <w:t xml:space="preserve"> </w:t>
      </w:r>
      <w:proofErr w:type="spellStart"/>
      <w:r w:rsidRPr="0047131D">
        <w:rPr>
          <w:rFonts w:eastAsia="Calibri"/>
          <w:bCs/>
          <w:sz w:val="24"/>
          <w:szCs w:val="24"/>
        </w:rPr>
        <w:t>Bước</w:t>
      </w:r>
      <w:proofErr w:type="spellEnd"/>
      <w:r w:rsidRPr="0047131D">
        <w:rPr>
          <w:rFonts w:eastAsia="Calibri"/>
          <w:bCs/>
          <w:sz w:val="24"/>
          <w:szCs w:val="24"/>
        </w:rPr>
        <w:t xml:space="preserve"> </w:t>
      </w:r>
      <w:proofErr w:type="spellStart"/>
      <w:r w:rsidRPr="0047131D">
        <w:rPr>
          <w:rFonts w:eastAsia="Calibri"/>
          <w:bCs/>
          <w:sz w:val="24"/>
          <w:szCs w:val="24"/>
        </w:rPr>
        <w:t>sóng</w:t>
      </w:r>
      <w:proofErr w:type="spellEnd"/>
      <w:r w:rsidRPr="0047131D">
        <w:rPr>
          <w:rFonts w:eastAsia="Calibri"/>
          <w:bCs/>
          <w:sz w:val="24"/>
          <w:szCs w:val="24"/>
        </w:rPr>
        <w:t xml:space="preserve"> </w:t>
      </w:r>
      <w:proofErr w:type="spellStart"/>
      <w:r w:rsidRPr="0047131D">
        <w:rPr>
          <w:rFonts w:eastAsia="Calibri"/>
          <w:bCs/>
          <w:sz w:val="24"/>
          <w:szCs w:val="24"/>
        </w:rPr>
        <w:t>bằng</w:t>
      </w:r>
      <w:proofErr w:type="spellEnd"/>
      <w:r w:rsidRPr="0047131D">
        <w:rPr>
          <w:rFonts w:eastAsia="Calibri"/>
          <w:bCs/>
          <w:sz w:val="24"/>
          <w:szCs w:val="24"/>
        </w:rPr>
        <w:t xml:space="preserve"> 2,2 cm.</w:t>
      </w:r>
      <w:r w:rsidRPr="0047131D">
        <w:rPr>
          <w:rFonts w:eastAsia="Calibri"/>
          <w:bCs/>
          <w:sz w:val="24"/>
          <w:szCs w:val="24"/>
        </w:rPr>
        <w:tab/>
      </w:r>
    </w:p>
    <w:p w14:paraId="7C6217D0" w14:textId="6118EF23" w:rsidR="00A0513E" w:rsidRPr="0047131D" w:rsidRDefault="00A0513E" w:rsidP="00A0513E">
      <w:pPr>
        <w:ind w:firstLine="284"/>
        <w:jc w:val="both"/>
        <w:rPr>
          <w:sz w:val="24"/>
          <w:szCs w:val="24"/>
        </w:rPr>
      </w:pPr>
      <w:r w:rsidRPr="0047131D">
        <w:rPr>
          <w:b/>
          <w:bCs/>
          <w:sz w:val="24"/>
          <w:szCs w:val="24"/>
        </w:rPr>
        <w:t>d</w:t>
      </w:r>
      <w:r w:rsidRPr="0047131D">
        <w:rPr>
          <w:rFonts w:eastAsia="Calibri"/>
          <w:b/>
          <w:bCs/>
          <w:sz w:val="24"/>
          <w:szCs w:val="24"/>
        </w:rPr>
        <w:t xml:space="preserve">. </w:t>
      </w:r>
      <w:proofErr w:type="spellStart"/>
      <w:r w:rsidRPr="0047131D">
        <w:rPr>
          <w:rFonts w:eastAsia="Calibri"/>
          <w:bCs/>
          <w:sz w:val="24"/>
          <w:szCs w:val="24"/>
        </w:rPr>
        <w:t>Tốc</w:t>
      </w:r>
      <w:proofErr w:type="spellEnd"/>
      <w:r w:rsidRPr="0047131D">
        <w:rPr>
          <w:rFonts w:eastAsia="Calibri"/>
          <w:bCs/>
          <w:sz w:val="24"/>
          <w:szCs w:val="24"/>
        </w:rPr>
        <w:t xml:space="preserve"> </w:t>
      </w:r>
      <w:proofErr w:type="spellStart"/>
      <w:r w:rsidRPr="0047131D">
        <w:rPr>
          <w:rFonts w:eastAsia="Calibri"/>
          <w:bCs/>
          <w:sz w:val="24"/>
          <w:szCs w:val="24"/>
        </w:rPr>
        <w:t>độ</w:t>
      </w:r>
      <w:proofErr w:type="spellEnd"/>
      <w:r w:rsidRPr="0047131D">
        <w:rPr>
          <w:rFonts w:eastAsia="Calibri"/>
          <w:bCs/>
          <w:sz w:val="24"/>
          <w:szCs w:val="24"/>
        </w:rPr>
        <w:t xml:space="preserve"> </w:t>
      </w:r>
      <w:proofErr w:type="spellStart"/>
      <w:r w:rsidRPr="0047131D">
        <w:rPr>
          <w:rFonts w:eastAsia="Calibri"/>
          <w:bCs/>
          <w:sz w:val="24"/>
          <w:szCs w:val="24"/>
        </w:rPr>
        <w:t>truyền</w:t>
      </w:r>
      <w:proofErr w:type="spellEnd"/>
      <w:r w:rsidRPr="0047131D">
        <w:rPr>
          <w:rFonts w:eastAsia="Calibri"/>
          <w:bCs/>
          <w:sz w:val="24"/>
          <w:szCs w:val="24"/>
        </w:rPr>
        <w:t xml:space="preserve"> </w:t>
      </w:r>
      <w:proofErr w:type="spellStart"/>
      <w:r w:rsidRPr="0047131D">
        <w:rPr>
          <w:rFonts w:eastAsia="Calibri"/>
          <w:bCs/>
          <w:sz w:val="24"/>
          <w:szCs w:val="24"/>
        </w:rPr>
        <w:t>sóng</w:t>
      </w:r>
      <w:proofErr w:type="spellEnd"/>
      <w:r w:rsidRPr="0047131D">
        <w:rPr>
          <w:rFonts w:eastAsia="Calibri"/>
          <w:bCs/>
          <w:sz w:val="24"/>
          <w:szCs w:val="24"/>
        </w:rPr>
        <w:t xml:space="preserve"> </w:t>
      </w:r>
      <w:proofErr w:type="spellStart"/>
      <w:r w:rsidRPr="0047131D">
        <w:rPr>
          <w:rFonts w:eastAsia="Calibri"/>
          <w:bCs/>
          <w:sz w:val="24"/>
          <w:szCs w:val="24"/>
        </w:rPr>
        <w:t>bằng</w:t>
      </w:r>
      <w:proofErr w:type="spellEnd"/>
      <w:r w:rsidRPr="0047131D">
        <w:rPr>
          <w:rFonts w:eastAsia="Calibri"/>
          <w:bCs/>
          <w:sz w:val="24"/>
          <w:szCs w:val="24"/>
        </w:rPr>
        <w:t xml:space="preserve"> 52 m/s</w:t>
      </w:r>
      <w:r w:rsidRPr="0047131D">
        <w:rPr>
          <w:sz w:val="24"/>
          <w:szCs w:val="24"/>
        </w:rPr>
        <w:t xml:space="preserve">. </w:t>
      </w:r>
    </w:p>
    <w:p w14:paraId="5A387561" w14:textId="77777777" w:rsidR="00A0513E" w:rsidRPr="0047131D" w:rsidRDefault="00A0513E" w:rsidP="00A0513E">
      <w:pPr>
        <w:jc w:val="both"/>
        <w:rPr>
          <w:sz w:val="24"/>
          <w:szCs w:val="24"/>
        </w:rPr>
      </w:pPr>
      <w:proofErr w:type="spellStart"/>
      <w:r w:rsidRPr="0047131D">
        <w:rPr>
          <w:b/>
          <w:sz w:val="24"/>
          <w:szCs w:val="24"/>
        </w:rPr>
        <w:t>Câu</w:t>
      </w:r>
      <w:proofErr w:type="spellEnd"/>
      <w:r w:rsidRPr="0047131D">
        <w:rPr>
          <w:b/>
          <w:sz w:val="24"/>
          <w:szCs w:val="24"/>
        </w:rPr>
        <w:t xml:space="preserve"> 2:</w:t>
      </w:r>
      <w:r w:rsidRPr="0047131D">
        <w:rPr>
          <w:b/>
          <w:sz w:val="24"/>
          <w:szCs w:val="24"/>
          <w:lang w:val="vi-VN"/>
        </w:rPr>
        <w:t xml:space="preserve"> </w:t>
      </w:r>
      <w:r w:rsidRPr="0047131D">
        <w:rPr>
          <w:sz w:val="24"/>
          <w:szCs w:val="24"/>
        </w:rPr>
        <w:t xml:space="preserve">Trong </w:t>
      </w:r>
      <w:proofErr w:type="spellStart"/>
      <w:r w:rsidRPr="0047131D">
        <w:rPr>
          <w:sz w:val="24"/>
          <w:szCs w:val="24"/>
        </w:rPr>
        <w:t>thí</w:t>
      </w:r>
      <w:proofErr w:type="spellEnd"/>
      <w:r w:rsidRPr="0047131D">
        <w:rPr>
          <w:sz w:val="24"/>
          <w:szCs w:val="24"/>
        </w:rPr>
        <w:t xml:space="preserve"> </w:t>
      </w:r>
      <w:proofErr w:type="spellStart"/>
      <w:r w:rsidRPr="0047131D">
        <w:rPr>
          <w:sz w:val="24"/>
          <w:szCs w:val="24"/>
        </w:rPr>
        <w:t>nghiệm</w:t>
      </w:r>
      <w:proofErr w:type="spellEnd"/>
      <w:r w:rsidRPr="0047131D">
        <w:rPr>
          <w:sz w:val="24"/>
          <w:szCs w:val="24"/>
        </w:rPr>
        <w:t xml:space="preserve"> </w:t>
      </w:r>
      <w:proofErr w:type="spellStart"/>
      <w:r w:rsidRPr="0047131D">
        <w:rPr>
          <w:sz w:val="24"/>
          <w:szCs w:val="24"/>
        </w:rPr>
        <w:t>về</w:t>
      </w:r>
      <w:proofErr w:type="spellEnd"/>
      <w:r w:rsidRPr="0047131D">
        <w:rPr>
          <w:sz w:val="24"/>
          <w:szCs w:val="24"/>
        </w:rPr>
        <w:t xml:space="preserve"> </w:t>
      </w:r>
      <w:proofErr w:type="spellStart"/>
      <w:r w:rsidRPr="0047131D">
        <w:rPr>
          <w:sz w:val="24"/>
          <w:szCs w:val="24"/>
        </w:rPr>
        <w:t>sóng</w:t>
      </w:r>
      <w:proofErr w:type="spellEnd"/>
      <w:r w:rsidRPr="0047131D">
        <w:rPr>
          <w:sz w:val="24"/>
          <w:szCs w:val="24"/>
        </w:rPr>
        <w:t xml:space="preserve"> </w:t>
      </w:r>
      <w:proofErr w:type="spellStart"/>
      <w:r w:rsidRPr="0047131D">
        <w:rPr>
          <w:sz w:val="24"/>
          <w:szCs w:val="24"/>
        </w:rPr>
        <w:t>dừng</w:t>
      </w:r>
      <w:proofErr w:type="spellEnd"/>
      <w:r w:rsidRPr="0047131D">
        <w:rPr>
          <w:sz w:val="24"/>
          <w:szCs w:val="24"/>
        </w:rPr>
        <w:t xml:space="preserve"> </w:t>
      </w:r>
      <w:proofErr w:type="spellStart"/>
      <w:r w:rsidRPr="0047131D">
        <w:rPr>
          <w:sz w:val="24"/>
          <w:szCs w:val="24"/>
        </w:rPr>
        <w:t>có</w:t>
      </w:r>
      <w:proofErr w:type="spellEnd"/>
      <w:r w:rsidRPr="0047131D">
        <w:rPr>
          <w:sz w:val="24"/>
          <w:szCs w:val="24"/>
        </w:rPr>
        <w:t xml:space="preserve"> </w:t>
      </w:r>
      <w:proofErr w:type="spellStart"/>
      <w:r w:rsidRPr="0047131D">
        <w:rPr>
          <w:sz w:val="24"/>
          <w:szCs w:val="24"/>
        </w:rPr>
        <w:t>hai</w:t>
      </w:r>
      <w:proofErr w:type="spellEnd"/>
      <w:r w:rsidRPr="0047131D">
        <w:rPr>
          <w:sz w:val="24"/>
          <w:szCs w:val="24"/>
        </w:rPr>
        <w:t xml:space="preserve"> </w:t>
      </w:r>
      <w:proofErr w:type="spellStart"/>
      <w:r w:rsidRPr="0047131D">
        <w:rPr>
          <w:sz w:val="24"/>
          <w:szCs w:val="24"/>
        </w:rPr>
        <w:t>đầu</w:t>
      </w:r>
      <w:proofErr w:type="spellEnd"/>
      <w:r w:rsidRPr="0047131D">
        <w:rPr>
          <w:sz w:val="24"/>
          <w:szCs w:val="24"/>
        </w:rPr>
        <w:t xml:space="preserve"> </w:t>
      </w:r>
      <w:proofErr w:type="spellStart"/>
      <w:r w:rsidRPr="0047131D">
        <w:rPr>
          <w:sz w:val="24"/>
          <w:szCs w:val="24"/>
        </w:rPr>
        <w:t>cố</w:t>
      </w:r>
      <w:proofErr w:type="spellEnd"/>
      <w:r w:rsidRPr="0047131D">
        <w:rPr>
          <w:sz w:val="24"/>
          <w:szCs w:val="24"/>
        </w:rPr>
        <w:t xml:space="preserve"> </w:t>
      </w:r>
      <w:proofErr w:type="spellStart"/>
      <w:r w:rsidRPr="0047131D">
        <w:rPr>
          <w:sz w:val="24"/>
          <w:szCs w:val="24"/>
        </w:rPr>
        <w:t>định</w:t>
      </w:r>
      <w:proofErr w:type="spellEnd"/>
      <w:r w:rsidRPr="0047131D">
        <w:rPr>
          <w:sz w:val="24"/>
          <w:szCs w:val="24"/>
        </w:rPr>
        <w:t xml:space="preserve">, </w:t>
      </w:r>
      <w:proofErr w:type="spellStart"/>
      <w:r w:rsidRPr="0047131D">
        <w:rPr>
          <w:sz w:val="24"/>
          <w:szCs w:val="24"/>
        </w:rPr>
        <w:t>biết</w:t>
      </w:r>
      <w:proofErr w:type="spellEnd"/>
      <w:r w:rsidRPr="0047131D">
        <w:rPr>
          <w:sz w:val="24"/>
          <w:szCs w:val="24"/>
        </w:rPr>
        <w:t xml:space="preserve"> </w:t>
      </w:r>
      <w:proofErr w:type="spellStart"/>
      <w:r w:rsidRPr="0047131D">
        <w:rPr>
          <w:sz w:val="24"/>
          <w:szCs w:val="24"/>
        </w:rPr>
        <w:t>khoảng</w:t>
      </w:r>
      <w:proofErr w:type="spellEnd"/>
      <w:r w:rsidRPr="0047131D">
        <w:rPr>
          <w:sz w:val="24"/>
          <w:szCs w:val="24"/>
        </w:rPr>
        <w:t xml:space="preserve"> </w:t>
      </w:r>
      <w:proofErr w:type="spellStart"/>
      <w:r w:rsidRPr="0047131D">
        <w:rPr>
          <w:sz w:val="24"/>
          <w:szCs w:val="24"/>
        </w:rPr>
        <w:t>cách</w:t>
      </w:r>
      <w:proofErr w:type="spellEnd"/>
      <w:r w:rsidRPr="0047131D">
        <w:rPr>
          <w:sz w:val="24"/>
          <w:szCs w:val="24"/>
        </w:rPr>
        <w:t xml:space="preserve"> </w:t>
      </w:r>
      <w:proofErr w:type="spellStart"/>
      <w:r w:rsidRPr="0047131D">
        <w:rPr>
          <w:sz w:val="24"/>
          <w:szCs w:val="24"/>
        </w:rPr>
        <w:t>từ</w:t>
      </w:r>
      <w:proofErr w:type="spellEnd"/>
      <w:r w:rsidRPr="0047131D">
        <w:rPr>
          <w:sz w:val="24"/>
          <w:szCs w:val="24"/>
        </w:rPr>
        <w:t xml:space="preserve"> </w:t>
      </w:r>
      <w:proofErr w:type="spellStart"/>
      <w:r w:rsidRPr="0047131D">
        <w:rPr>
          <w:sz w:val="24"/>
          <w:szCs w:val="24"/>
        </w:rPr>
        <w:t>nút</w:t>
      </w:r>
      <w:proofErr w:type="spellEnd"/>
      <w:r w:rsidRPr="0047131D">
        <w:rPr>
          <w:sz w:val="24"/>
          <w:szCs w:val="24"/>
        </w:rPr>
        <w:t xml:space="preserve"> </w:t>
      </w:r>
      <w:proofErr w:type="spellStart"/>
      <w:r w:rsidRPr="0047131D">
        <w:rPr>
          <w:sz w:val="24"/>
          <w:szCs w:val="24"/>
        </w:rPr>
        <w:t>đầu</w:t>
      </w:r>
      <w:proofErr w:type="spellEnd"/>
      <w:r w:rsidRPr="0047131D">
        <w:rPr>
          <w:sz w:val="24"/>
          <w:szCs w:val="24"/>
        </w:rPr>
        <w:t xml:space="preserve"> </w:t>
      </w:r>
      <w:proofErr w:type="spellStart"/>
      <w:r w:rsidRPr="0047131D">
        <w:rPr>
          <w:sz w:val="24"/>
          <w:szCs w:val="24"/>
        </w:rPr>
        <w:t>tiên</w:t>
      </w:r>
      <w:proofErr w:type="spellEnd"/>
      <w:r w:rsidRPr="0047131D">
        <w:rPr>
          <w:sz w:val="24"/>
          <w:szCs w:val="24"/>
        </w:rPr>
        <w:t xml:space="preserve"> </w:t>
      </w:r>
      <w:proofErr w:type="spellStart"/>
      <w:r w:rsidRPr="0047131D">
        <w:rPr>
          <w:sz w:val="24"/>
          <w:szCs w:val="24"/>
        </w:rPr>
        <w:t>đến</w:t>
      </w:r>
      <w:proofErr w:type="spellEnd"/>
      <w:r w:rsidRPr="0047131D">
        <w:rPr>
          <w:sz w:val="24"/>
          <w:szCs w:val="24"/>
        </w:rPr>
        <w:t xml:space="preserve"> </w:t>
      </w:r>
      <w:proofErr w:type="spellStart"/>
      <w:r w:rsidRPr="0047131D">
        <w:rPr>
          <w:sz w:val="24"/>
          <w:szCs w:val="24"/>
        </w:rPr>
        <w:t>bụng</w:t>
      </w:r>
      <w:proofErr w:type="spellEnd"/>
      <w:r w:rsidRPr="0047131D">
        <w:rPr>
          <w:sz w:val="24"/>
          <w:szCs w:val="24"/>
        </w:rPr>
        <w:t xml:space="preserve"> </w:t>
      </w:r>
      <w:proofErr w:type="spellStart"/>
      <w:r w:rsidRPr="0047131D">
        <w:rPr>
          <w:sz w:val="24"/>
          <w:szCs w:val="24"/>
        </w:rPr>
        <w:t>thứ</w:t>
      </w:r>
      <w:proofErr w:type="spellEnd"/>
      <w:r w:rsidRPr="0047131D">
        <w:rPr>
          <w:sz w:val="24"/>
          <w:szCs w:val="24"/>
        </w:rPr>
        <w:t xml:space="preserve"> 5 </w:t>
      </w:r>
      <w:proofErr w:type="spellStart"/>
      <w:r w:rsidRPr="0047131D">
        <w:rPr>
          <w:sz w:val="24"/>
          <w:szCs w:val="24"/>
        </w:rPr>
        <w:t>là</w:t>
      </w:r>
      <w:proofErr w:type="spellEnd"/>
      <w:r w:rsidRPr="0047131D">
        <w:rPr>
          <w:sz w:val="24"/>
          <w:szCs w:val="24"/>
        </w:rPr>
        <w:t xml:space="preserve"> 90 cm. </w:t>
      </w:r>
      <w:proofErr w:type="spellStart"/>
      <w:r w:rsidRPr="0047131D">
        <w:rPr>
          <w:sz w:val="24"/>
          <w:szCs w:val="24"/>
        </w:rPr>
        <w:t>Tần</w:t>
      </w:r>
      <w:proofErr w:type="spellEnd"/>
      <w:r w:rsidRPr="0047131D">
        <w:rPr>
          <w:sz w:val="24"/>
          <w:szCs w:val="24"/>
        </w:rPr>
        <w:t xml:space="preserve"> </w:t>
      </w:r>
      <w:proofErr w:type="spellStart"/>
      <w:r w:rsidRPr="0047131D">
        <w:rPr>
          <w:sz w:val="24"/>
          <w:szCs w:val="24"/>
        </w:rPr>
        <w:t>số</w:t>
      </w:r>
      <w:proofErr w:type="spellEnd"/>
      <w:r w:rsidRPr="0047131D">
        <w:rPr>
          <w:sz w:val="24"/>
          <w:szCs w:val="24"/>
        </w:rPr>
        <w:t xml:space="preserve"> </w:t>
      </w:r>
      <w:proofErr w:type="spellStart"/>
      <w:r w:rsidRPr="0047131D">
        <w:rPr>
          <w:sz w:val="24"/>
          <w:szCs w:val="24"/>
        </w:rPr>
        <w:t>trên</w:t>
      </w:r>
      <w:proofErr w:type="spellEnd"/>
      <w:r w:rsidRPr="0047131D">
        <w:rPr>
          <w:sz w:val="24"/>
          <w:szCs w:val="24"/>
        </w:rPr>
        <w:t xml:space="preserve"> </w:t>
      </w:r>
      <w:proofErr w:type="spellStart"/>
      <w:r w:rsidRPr="0047131D">
        <w:rPr>
          <w:sz w:val="24"/>
          <w:szCs w:val="24"/>
        </w:rPr>
        <w:t>dây</w:t>
      </w:r>
      <w:proofErr w:type="spellEnd"/>
      <w:r w:rsidRPr="0047131D">
        <w:rPr>
          <w:sz w:val="24"/>
          <w:szCs w:val="24"/>
        </w:rPr>
        <w:t xml:space="preserve"> </w:t>
      </w:r>
      <w:proofErr w:type="spellStart"/>
      <w:r w:rsidRPr="0047131D">
        <w:rPr>
          <w:sz w:val="24"/>
          <w:szCs w:val="24"/>
        </w:rPr>
        <w:t>là</w:t>
      </w:r>
      <w:proofErr w:type="spellEnd"/>
      <w:r w:rsidRPr="0047131D">
        <w:rPr>
          <w:sz w:val="24"/>
          <w:szCs w:val="24"/>
        </w:rPr>
        <w:t xml:space="preserve"> 50 Hz. </w:t>
      </w:r>
    </w:p>
    <w:p w14:paraId="42FBFCF4" w14:textId="0F4E0FDA" w:rsidR="00A0513E" w:rsidRPr="0047131D" w:rsidRDefault="00A0513E" w:rsidP="00A0513E">
      <w:pPr>
        <w:ind w:firstLine="284"/>
        <w:jc w:val="both"/>
        <w:rPr>
          <w:bCs/>
          <w:sz w:val="24"/>
          <w:szCs w:val="24"/>
        </w:rPr>
      </w:pPr>
      <w:r w:rsidRPr="0047131D">
        <w:rPr>
          <w:b/>
          <w:bCs/>
          <w:sz w:val="24"/>
          <w:szCs w:val="24"/>
        </w:rPr>
        <w:t>a</w:t>
      </w:r>
      <w:r w:rsidRPr="0047131D">
        <w:rPr>
          <w:rFonts w:eastAsia="Calibri"/>
          <w:b/>
          <w:bCs/>
          <w:sz w:val="24"/>
          <w:szCs w:val="24"/>
        </w:rPr>
        <w:t>.</w:t>
      </w:r>
      <w:r w:rsidRPr="0047131D">
        <w:rPr>
          <w:rFonts w:eastAsia="Calibri"/>
          <w:bCs/>
          <w:sz w:val="24"/>
          <w:szCs w:val="24"/>
        </w:rPr>
        <w:t xml:space="preserve"> </w:t>
      </w:r>
      <w:proofErr w:type="spellStart"/>
      <w:r w:rsidRPr="0047131D">
        <w:rPr>
          <w:bCs/>
          <w:sz w:val="24"/>
          <w:szCs w:val="24"/>
        </w:rPr>
        <w:t>Sóng</w:t>
      </w:r>
      <w:proofErr w:type="spellEnd"/>
      <w:r w:rsidRPr="0047131D">
        <w:rPr>
          <w:bCs/>
          <w:sz w:val="24"/>
          <w:szCs w:val="24"/>
        </w:rPr>
        <w:t xml:space="preserve"> </w:t>
      </w:r>
      <w:proofErr w:type="spellStart"/>
      <w:r w:rsidRPr="0047131D">
        <w:rPr>
          <w:bCs/>
          <w:sz w:val="24"/>
          <w:szCs w:val="24"/>
        </w:rPr>
        <w:t>dừng</w:t>
      </w:r>
      <w:proofErr w:type="spellEnd"/>
      <w:r w:rsidRPr="0047131D">
        <w:rPr>
          <w:bCs/>
          <w:sz w:val="24"/>
          <w:szCs w:val="24"/>
        </w:rPr>
        <w:t xml:space="preserve"> </w:t>
      </w:r>
      <w:proofErr w:type="spellStart"/>
      <w:r w:rsidRPr="0047131D">
        <w:rPr>
          <w:bCs/>
          <w:sz w:val="24"/>
          <w:szCs w:val="24"/>
        </w:rPr>
        <w:t>là</w:t>
      </w:r>
      <w:proofErr w:type="spellEnd"/>
      <w:r w:rsidRPr="0047131D">
        <w:rPr>
          <w:bCs/>
          <w:sz w:val="24"/>
          <w:szCs w:val="24"/>
        </w:rPr>
        <w:t xml:space="preserve"> </w:t>
      </w:r>
      <w:proofErr w:type="spellStart"/>
      <w:r w:rsidRPr="0047131D">
        <w:rPr>
          <w:bCs/>
          <w:sz w:val="24"/>
          <w:szCs w:val="24"/>
        </w:rPr>
        <w:t>sóng</w:t>
      </w:r>
      <w:proofErr w:type="spellEnd"/>
      <w:r w:rsidRPr="0047131D">
        <w:rPr>
          <w:bCs/>
          <w:sz w:val="24"/>
          <w:szCs w:val="24"/>
        </w:rPr>
        <w:t xml:space="preserve"> </w:t>
      </w:r>
      <w:proofErr w:type="spellStart"/>
      <w:r w:rsidRPr="0047131D">
        <w:rPr>
          <w:bCs/>
          <w:sz w:val="24"/>
          <w:szCs w:val="24"/>
        </w:rPr>
        <w:t>có</w:t>
      </w:r>
      <w:proofErr w:type="spellEnd"/>
      <w:r w:rsidRPr="0047131D">
        <w:rPr>
          <w:bCs/>
          <w:sz w:val="24"/>
          <w:szCs w:val="24"/>
        </w:rPr>
        <w:t xml:space="preserve"> </w:t>
      </w:r>
      <w:proofErr w:type="spellStart"/>
      <w:r w:rsidRPr="0047131D">
        <w:rPr>
          <w:bCs/>
          <w:sz w:val="24"/>
          <w:szCs w:val="24"/>
        </w:rPr>
        <w:t>các</w:t>
      </w:r>
      <w:proofErr w:type="spellEnd"/>
      <w:r w:rsidRPr="0047131D">
        <w:rPr>
          <w:bCs/>
          <w:sz w:val="24"/>
          <w:szCs w:val="24"/>
        </w:rPr>
        <w:t xml:space="preserve"> </w:t>
      </w:r>
      <w:proofErr w:type="spellStart"/>
      <w:r w:rsidRPr="0047131D">
        <w:rPr>
          <w:bCs/>
          <w:sz w:val="24"/>
          <w:szCs w:val="24"/>
        </w:rPr>
        <w:t>nút</w:t>
      </w:r>
      <w:proofErr w:type="spellEnd"/>
      <w:r w:rsidRPr="0047131D">
        <w:rPr>
          <w:bCs/>
          <w:sz w:val="24"/>
          <w:szCs w:val="24"/>
        </w:rPr>
        <w:t xml:space="preserve"> </w:t>
      </w:r>
      <w:proofErr w:type="spellStart"/>
      <w:r w:rsidRPr="0047131D">
        <w:rPr>
          <w:bCs/>
          <w:sz w:val="24"/>
          <w:szCs w:val="24"/>
        </w:rPr>
        <w:t>và</w:t>
      </w:r>
      <w:proofErr w:type="spellEnd"/>
      <w:r w:rsidRPr="0047131D">
        <w:rPr>
          <w:bCs/>
          <w:sz w:val="24"/>
          <w:szCs w:val="24"/>
        </w:rPr>
        <w:t xml:space="preserve"> </w:t>
      </w:r>
      <w:proofErr w:type="spellStart"/>
      <w:r w:rsidRPr="0047131D">
        <w:rPr>
          <w:bCs/>
          <w:sz w:val="24"/>
          <w:szCs w:val="24"/>
        </w:rPr>
        <w:t>các</w:t>
      </w:r>
      <w:proofErr w:type="spellEnd"/>
      <w:r w:rsidRPr="0047131D">
        <w:rPr>
          <w:bCs/>
          <w:sz w:val="24"/>
          <w:szCs w:val="24"/>
        </w:rPr>
        <w:t xml:space="preserve"> </w:t>
      </w:r>
      <w:proofErr w:type="spellStart"/>
      <w:r w:rsidRPr="0047131D">
        <w:rPr>
          <w:bCs/>
          <w:sz w:val="24"/>
          <w:szCs w:val="24"/>
        </w:rPr>
        <w:t>bụng</w:t>
      </w:r>
      <w:proofErr w:type="spellEnd"/>
      <w:r w:rsidRPr="0047131D">
        <w:rPr>
          <w:bCs/>
          <w:sz w:val="24"/>
          <w:szCs w:val="24"/>
        </w:rPr>
        <w:t xml:space="preserve"> </w:t>
      </w:r>
      <w:proofErr w:type="spellStart"/>
      <w:r w:rsidRPr="0047131D">
        <w:rPr>
          <w:bCs/>
          <w:sz w:val="24"/>
          <w:szCs w:val="24"/>
        </w:rPr>
        <w:t>cố</w:t>
      </w:r>
      <w:proofErr w:type="spellEnd"/>
      <w:r w:rsidRPr="0047131D">
        <w:rPr>
          <w:bCs/>
          <w:sz w:val="24"/>
          <w:szCs w:val="24"/>
        </w:rPr>
        <w:t xml:space="preserve"> </w:t>
      </w:r>
      <w:proofErr w:type="spellStart"/>
      <w:r w:rsidRPr="0047131D">
        <w:rPr>
          <w:bCs/>
          <w:sz w:val="24"/>
          <w:szCs w:val="24"/>
        </w:rPr>
        <w:t>định</w:t>
      </w:r>
      <w:proofErr w:type="spellEnd"/>
      <w:r w:rsidRPr="0047131D">
        <w:rPr>
          <w:bCs/>
          <w:sz w:val="24"/>
          <w:szCs w:val="24"/>
        </w:rPr>
        <w:t xml:space="preserve"> </w:t>
      </w:r>
      <w:proofErr w:type="spellStart"/>
      <w:r w:rsidRPr="0047131D">
        <w:rPr>
          <w:bCs/>
          <w:sz w:val="24"/>
          <w:szCs w:val="24"/>
        </w:rPr>
        <w:t>trong</w:t>
      </w:r>
      <w:proofErr w:type="spellEnd"/>
      <w:r w:rsidRPr="0047131D">
        <w:rPr>
          <w:bCs/>
          <w:sz w:val="24"/>
          <w:szCs w:val="24"/>
        </w:rPr>
        <w:t xml:space="preserve"> </w:t>
      </w:r>
      <w:proofErr w:type="spellStart"/>
      <w:r w:rsidRPr="0047131D">
        <w:rPr>
          <w:bCs/>
          <w:sz w:val="24"/>
          <w:szCs w:val="24"/>
        </w:rPr>
        <w:t>không</w:t>
      </w:r>
      <w:proofErr w:type="spellEnd"/>
      <w:r w:rsidRPr="0047131D">
        <w:rPr>
          <w:bCs/>
          <w:sz w:val="24"/>
          <w:szCs w:val="24"/>
        </w:rPr>
        <w:t xml:space="preserve"> </w:t>
      </w:r>
      <w:proofErr w:type="spellStart"/>
      <w:r w:rsidRPr="0047131D">
        <w:rPr>
          <w:bCs/>
          <w:sz w:val="24"/>
          <w:szCs w:val="24"/>
        </w:rPr>
        <w:t>gian</w:t>
      </w:r>
      <w:proofErr w:type="spellEnd"/>
      <w:r w:rsidRPr="0047131D">
        <w:rPr>
          <w:bCs/>
          <w:sz w:val="24"/>
          <w:szCs w:val="24"/>
        </w:rPr>
        <w:t>.</w:t>
      </w:r>
      <w:r w:rsidRPr="0047131D">
        <w:rPr>
          <w:b/>
          <w:bCs/>
          <w:color w:val="FF0000"/>
          <w:sz w:val="24"/>
          <w:szCs w:val="24"/>
        </w:rPr>
        <w:t xml:space="preserve"> </w:t>
      </w:r>
    </w:p>
    <w:p w14:paraId="5823FA00" w14:textId="40C2CDB3" w:rsidR="00A0513E" w:rsidRPr="0047131D" w:rsidRDefault="00A0513E" w:rsidP="00A0513E">
      <w:pPr>
        <w:ind w:firstLine="284"/>
        <w:jc w:val="both"/>
        <w:rPr>
          <w:rFonts w:eastAsia="Calibri"/>
          <w:bCs/>
          <w:sz w:val="24"/>
          <w:szCs w:val="24"/>
        </w:rPr>
      </w:pPr>
      <w:r w:rsidRPr="0047131D">
        <w:rPr>
          <w:b/>
          <w:bCs/>
          <w:sz w:val="24"/>
          <w:szCs w:val="24"/>
        </w:rPr>
        <w:t>b</w:t>
      </w:r>
      <w:r w:rsidRPr="0047131D">
        <w:rPr>
          <w:rFonts w:eastAsia="Calibri"/>
          <w:b/>
          <w:bCs/>
          <w:sz w:val="24"/>
          <w:szCs w:val="24"/>
        </w:rPr>
        <w:t>.</w:t>
      </w:r>
      <w:r w:rsidRPr="0047131D">
        <w:rPr>
          <w:rFonts w:eastAsia="Calibri"/>
          <w:bCs/>
          <w:sz w:val="24"/>
          <w:szCs w:val="24"/>
        </w:rPr>
        <w:t xml:space="preserve"> </w:t>
      </w:r>
      <w:proofErr w:type="spellStart"/>
      <w:r w:rsidRPr="0047131D">
        <w:rPr>
          <w:bCs/>
          <w:sz w:val="24"/>
          <w:szCs w:val="24"/>
        </w:rPr>
        <w:t>Nút</w:t>
      </w:r>
      <w:proofErr w:type="spellEnd"/>
      <w:r w:rsidRPr="0047131D">
        <w:rPr>
          <w:bCs/>
          <w:sz w:val="24"/>
          <w:szCs w:val="24"/>
        </w:rPr>
        <w:t xml:space="preserve"> </w:t>
      </w:r>
      <w:proofErr w:type="spellStart"/>
      <w:r w:rsidRPr="0047131D">
        <w:rPr>
          <w:bCs/>
          <w:sz w:val="24"/>
          <w:szCs w:val="24"/>
        </w:rPr>
        <w:t>sóng</w:t>
      </w:r>
      <w:proofErr w:type="spellEnd"/>
      <w:r w:rsidRPr="0047131D">
        <w:rPr>
          <w:bCs/>
          <w:sz w:val="24"/>
          <w:szCs w:val="24"/>
        </w:rPr>
        <w:t xml:space="preserve"> </w:t>
      </w:r>
      <w:proofErr w:type="spellStart"/>
      <w:r w:rsidRPr="0047131D">
        <w:rPr>
          <w:bCs/>
          <w:sz w:val="24"/>
          <w:szCs w:val="24"/>
        </w:rPr>
        <w:t>là</w:t>
      </w:r>
      <w:proofErr w:type="spellEnd"/>
      <w:r w:rsidRPr="0047131D">
        <w:rPr>
          <w:bCs/>
          <w:sz w:val="24"/>
          <w:szCs w:val="24"/>
        </w:rPr>
        <w:t xml:space="preserve"> </w:t>
      </w:r>
      <w:proofErr w:type="spellStart"/>
      <w:r w:rsidRPr="0047131D">
        <w:rPr>
          <w:bCs/>
          <w:sz w:val="24"/>
          <w:szCs w:val="24"/>
        </w:rPr>
        <w:t>vị</w:t>
      </w:r>
      <w:proofErr w:type="spellEnd"/>
      <w:r w:rsidRPr="0047131D">
        <w:rPr>
          <w:bCs/>
          <w:sz w:val="24"/>
          <w:szCs w:val="24"/>
        </w:rPr>
        <w:t xml:space="preserve"> </w:t>
      </w:r>
      <w:proofErr w:type="spellStart"/>
      <w:r w:rsidRPr="0047131D">
        <w:rPr>
          <w:bCs/>
          <w:sz w:val="24"/>
          <w:szCs w:val="24"/>
        </w:rPr>
        <w:t>trí</w:t>
      </w:r>
      <w:proofErr w:type="spellEnd"/>
      <w:r w:rsidRPr="0047131D">
        <w:rPr>
          <w:bCs/>
          <w:sz w:val="24"/>
          <w:szCs w:val="24"/>
        </w:rPr>
        <w:t xml:space="preserve"> </w:t>
      </w:r>
      <w:proofErr w:type="spellStart"/>
      <w:r w:rsidRPr="0047131D">
        <w:rPr>
          <w:bCs/>
          <w:sz w:val="24"/>
          <w:szCs w:val="24"/>
        </w:rPr>
        <w:t>tại</w:t>
      </w:r>
      <w:proofErr w:type="spellEnd"/>
      <w:r w:rsidRPr="0047131D">
        <w:rPr>
          <w:bCs/>
          <w:sz w:val="24"/>
          <w:szCs w:val="24"/>
        </w:rPr>
        <w:t xml:space="preserve"> </w:t>
      </w:r>
      <w:proofErr w:type="spellStart"/>
      <w:r w:rsidRPr="0047131D">
        <w:rPr>
          <w:bCs/>
          <w:sz w:val="24"/>
          <w:szCs w:val="24"/>
        </w:rPr>
        <w:t>đó</w:t>
      </w:r>
      <w:proofErr w:type="spellEnd"/>
      <w:r w:rsidRPr="0047131D">
        <w:rPr>
          <w:bCs/>
          <w:sz w:val="24"/>
          <w:szCs w:val="24"/>
        </w:rPr>
        <w:t xml:space="preserve"> </w:t>
      </w:r>
      <w:proofErr w:type="spellStart"/>
      <w:r w:rsidRPr="0047131D">
        <w:rPr>
          <w:bCs/>
          <w:sz w:val="24"/>
          <w:szCs w:val="24"/>
        </w:rPr>
        <w:t>hai</w:t>
      </w:r>
      <w:proofErr w:type="spellEnd"/>
      <w:r w:rsidRPr="0047131D">
        <w:rPr>
          <w:bCs/>
          <w:sz w:val="24"/>
          <w:szCs w:val="24"/>
        </w:rPr>
        <w:t xml:space="preserve"> </w:t>
      </w:r>
      <w:proofErr w:type="spellStart"/>
      <w:r w:rsidRPr="0047131D">
        <w:rPr>
          <w:bCs/>
          <w:sz w:val="24"/>
          <w:szCs w:val="24"/>
        </w:rPr>
        <w:t>sóng</w:t>
      </w:r>
      <w:proofErr w:type="spellEnd"/>
      <w:r w:rsidRPr="0047131D">
        <w:rPr>
          <w:bCs/>
          <w:sz w:val="24"/>
          <w:szCs w:val="24"/>
        </w:rPr>
        <w:t xml:space="preserve"> dao </w:t>
      </w:r>
      <w:proofErr w:type="spellStart"/>
      <w:r w:rsidRPr="0047131D">
        <w:rPr>
          <w:bCs/>
          <w:sz w:val="24"/>
          <w:szCs w:val="24"/>
        </w:rPr>
        <w:t>động</w:t>
      </w:r>
      <w:proofErr w:type="spellEnd"/>
      <w:r w:rsidRPr="0047131D">
        <w:rPr>
          <w:bCs/>
          <w:sz w:val="24"/>
          <w:szCs w:val="24"/>
        </w:rPr>
        <w:t xml:space="preserve"> </w:t>
      </w:r>
      <w:proofErr w:type="spellStart"/>
      <w:r w:rsidRPr="0047131D">
        <w:rPr>
          <w:bCs/>
          <w:sz w:val="24"/>
          <w:szCs w:val="24"/>
        </w:rPr>
        <w:t>ngược</w:t>
      </w:r>
      <w:proofErr w:type="spellEnd"/>
      <w:r w:rsidRPr="0047131D">
        <w:rPr>
          <w:bCs/>
          <w:sz w:val="24"/>
          <w:szCs w:val="24"/>
        </w:rPr>
        <w:t xml:space="preserve"> </w:t>
      </w:r>
      <w:proofErr w:type="spellStart"/>
      <w:r w:rsidRPr="0047131D">
        <w:rPr>
          <w:bCs/>
          <w:sz w:val="24"/>
          <w:szCs w:val="24"/>
        </w:rPr>
        <w:t>pha</w:t>
      </w:r>
      <w:proofErr w:type="spellEnd"/>
      <w:r w:rsidRPr="0047131D">
        <w:rPr>
          <w:bCs/>
          <w:sz w:val="24"/>
          <w:szCs w:val="24"/>
        </w:rPr>
        <w:t xml:space="preserve">. </w:t>
      </w:r>
    </w:p>
    <w:p w14:paraId="773AB846" w14:textId="0C5A2C04" w:rsidR="00A0513E" w:rsidRPr="0047131D" w:rsidRDefault="00A0513E" w:rsidP="00A0513E">
      <w:pPr>
        <w:ind w:firstLine="284"/>
        <w:jc w:val="both"/>
        <w:rPr>
          <w:bCs/>
          <w:sz w:val="24"/>
          <w:szCs w:val="24"/>
        </w:rPr>
      </w:pPr>
      <w:r w:rsidRPr="0047131D">
        <w:rPr>
          <w:b/>
          <w:bCs/>
          <w:sz w:val="24"/>
          <w:szCs w:val="24"/>
        </w:rPr>
        <w:t>c</w:t>
      </w:r>
      <w:r w:rsidRPr="0047131D">
        <w:rPr>
          <w:rFonts w:eastAsia="Calibri"/>
          <w:b/>
          <w:bCs/>
          <w:sz w:val="24"/>
          <w:szCs w:val="24"/>
        </w:rPr>
        <w:t>.</w:t>
      </w:r>
      <w:r w:rsidRPr="0047131D">
        <w:rPr>
          <w:b/>
          <w:bCs/>
          <w:sz w:val="24"/>
          <w:szCs w:val="24"/>
        </w:rPr>
        <w:t xml:space="preserve"> </w:t>
      </w:r>
      <w:proofErr w:type="spellStart"/>
      <w:r w:rsidRPr="0047131D">
        <w:rPr>
          <w:bCs/>
          <w:sz w:val="24"/>
          <w:szCs w:val="24"/>
        </w:rPr>
        <w:t>Sóng</w:t>
      </w:r>
      <w:proofErr w:type="spellEnd"/>
      <w:r w:rsidRPr="0047131D">
        <w:rPr>
          <w:bCs/>
          <w:sz w:val="24"/>
          <w:szCs w:val="24"/>
        </w:rPr>
        <w:t xml:space="preserve"> </w:t>
      </w:r>
      <w:proofErr w:type="spellStart"/>
      <w:r w:rsidRPr="0047131D">
        <w:rPr>
          <w:bCs/>
          <w:sz w:val="24"/>
          <w:szCs w:val="24"/>
        </w:rPr>
        <w:t>dừng</w:t>
      </w:r>
      <w:proofErr w:type="spellEnd"/>
      <w:r w:rsidRPr="0047131D">
        <w:rPr>
          <w:bCs/>
          <w:sz w:val="24"/>
          <w:szCs w:val="24"/>
        </w:rPr>
        <w:t xml:space="preserve"> </w:t>
      </w:r>
      <w:proofErr w:type="spellStart"/>
      <w:r w:rsidRPr="0047131D">
        <w:rPr>
          <w:bCs/>
          <w:sz w:val="24"/>
          <w:szCs w:val="24"/>
        </w:rPr>
        <w:t>là</w:t>
      </w:r>
      <w:proofErr w:type="spellEnd"/>
      <w:r w:rsidRPr="0047131D">
        <w:rPr>
          <w:bCs/>
          <w:sz w:val="24"/>
          <w:szCs w:val="24"/>
        </w:rPr>
        <w:t xml:space="preserve"> </w:t>
      </w:r>
      <w:proofErr w:type="spellStart"/>
      <w:r w:rsidRPr="0047131D">
        <w:rPr>
          <w:bCs/>
          <w:sz w:val="24"/>
          <w:szCs w:val="24"/>
        </w:rPr>
        <w:t>kết</w:t>
      </w:r>
      <w:proofErr w:type="spellEnd"/>
      <w:r w:rsidRPr="0047131D">
        <w:rPr>
          <w:bCs/>
          <w:sz w:val="24"/>
          <w:szCs w:val="24"/>
        </w:rPr>
        <w:t xml:space="preserve"> </w:t>
      </w:r>
      <w:proofErr w:type="spellStart"/>
      <w:r w:rsidRPr="0047131D">
        <w:rPr>
          <w:bCs/>
          <w:sz w:val="24"/>
          <w:szCs w:val="24"/>
        </w:rPr>
        <w:t>quả</w:t>
      </w:r>
      <w:proofErr w:type="spellEnd"/>
      <w:r w:rsidRPr="0047131D">
        <w:rPr>
          <w:bCs/>
          <w:sz w:val="24"/>
          <w:szCs w:val="24"/>
        </w:rPr>
        <w:t xml:space="preserve"> </w:t>
      </w:r>
      <w:proofErr w:type="spellStart"/>
      <w:r w:rsidRPr="0047131D">
        <w:rPr>
          <w:bCs/>
          <w:sz w:val="24"/>
          <w:szCs w:val="24"/>
        </w:rPr>
        <w:t>giao</w:t>
      </w:r>
      <w:proofErr w:type="spellEnd"/>
      <w:r w:rsidRPr="0047131D">
        <w:rPr>
          <w:bCs/>
          <w:sz w:val="24"/>
          <w:szCs w:val="24"/>
        </w:rPr>
        <w:t xml:space="preserve"> </w:t>
      </w:r>
      <w:proofErr w:type="spellStart"/>
      <w:r w:rsidRPr="0047131D">
        <w:rPr>
          <w:bCs/>
          <w:sz w:val="24"/>
          <w:szCs w:val="24"/>
        </w:rPr>
        <w:t>thoa</w:t>
      </w:r>
      <w:proofErr w:type="spellEnd"/>
      <w:r w:rsidRPr="0047131D">
        <w:rPr>
          <w:bCs/>
          <w:sz w:val="24"/>
          <w:szCs w:val="24"/>
        </w:rPr>
        <w:t xml:space="preserve"> </w:t>
      </w:r>
      <w:proofErr w:type="spellStart"/>
      <w:r w:rsidRPr="0047131D">
        <w:rPr>
          <w:bCs/>
          <w:sz w:val="24"/>
          <w:szCs w:val="24"/>
        </w:rPr>
        <w:t>sóng</w:t>
      </w:r>
      <w:proofErr w:type="spellEnd"/>
      <w:r w:rsidRPr="0047131D">
        <w:rPr>
          <w:bCs/>
          <w:sz w:val="24"/>
          <w:szCs w:val="24"/>
        </w:rPr>
        <w:t xml:space="preserve"> </w:t>
      </w:r>
      <w:proofErr w:type="spellStart"/>
      <w:r w:rsidRPr="0047131D">
        <w:rPr>
          <w:bCs/>
          <w:sz w:val="24"/>
          <w:szCs w:val="24"/>
        </w:rPr>
        <w:t>của</w:t>
      </w:r>
      <w:proofErr w:type="spellEnd"/>
      <w:r w:rsidRPr="0047131D">
        <w:rPr>
          <w:bCs/>
          <w:sz w:val="24"/>
          <w:szCs w:val="24"/>
        </w:rPr>
        <w:t xml:space="preserve"> </w:t>
      </w:r>
      <w:proofErr w:type="spellStart"/>
      <w:r w:rsidRPr="0047131D">
        <w:rPr>
          <w:bCs/>
          <w:sz w:val="24"/>
          <w:szCs w:val="24"/>
        </w:rPr>
        <w:t>sóng</w:t>
      </w:r>
      <w:proofErr w:type="spellEnd"/>
      <w:r w:rsidRPr="0047131D">
        <w:rPr>
          <w:bCs/>
          <w:sz w:val="24"/>
          <w:szCs w:val="24"/>
        </w:rPr>
        <w:t xml:space="preserve"> </w:t>
      </w:r>
      <w:proofErr w:type="spellStart"/>
      <w:r w:rsidRPr="0047131D">
        <w:rPr>
          <w:bCs/>
          <w:sz w:val="24"/>
          <w:szCs w:val="24"/>
        </w:rPr>
        <w:t>tới</w:t>
      </w:r>
      <w:proofErr w:type="spellEnd"/>
      <w:r w:rsidRPr="0047131D">
        <w:rPr>
          <w:bCs/>
          <w:sz w:val="24"/>
          <w:szCs w:val="24"/>
        </w:rPr>
        <w:t xml:space="preserve"> </w:t>
      </w:r>
      <w:proofErr w:type="spellStart"/>
      <w:r w:rsidRPr="0047131D">
        <w:rPr>
          <w:bCs/>
          <w:sz w:val="24"/>
          <w:szCs w:val="24"/>
        </w:rPr>
        <w:t>và</w:t>
      </w:r>
      <w:proofErr w:type="spellEnd"/>
      <w:r w:rsidRPr="0047131D">
        <w:rPr>
          <w:bCs/>
          <w:sz w:val="24"/>
          <w:szCs w:val="24"/>
        </w:rPr>
        <w:t xml:space="preserve"> </w:t>
      </w:r>
      <w:proofErr w:type="spellStart"/>
      <w:r w:rsidRPr="0047131D">
        <w:rPr>
          <w:bCs/>
          <w:sz w:val="24"/>
          <w:szCs w:val="24"/>
        </w:rPr>
        <w:t>sóng</w:t>
      </w:r>
      <w:proofErr w:type="spellEnd"/>
      <w:r w:rsidRPr="0047131D">
        <w:rPr>
          <w:bCs/>
          <w:sz w:val="24"/>
          <w:szCs w:val="24"/>
        </w:rPr>
        <w:t xml:space="preserve"> </w:t>
      </w:r>
      <w:proofErr w:type="spellStart"/>
      <w:r w:rsidRPr="0047131D">
        <w:rPr>
          <w:bCs/>
          <w:sz w:val="24"/>
          <w:szCs w:val="24"/>
        </w:rPr>
        <w:t>phản</w:t>
      </w:r>
      <w:proofErr w:type="spellEnd"/>
      <w:r w:rsidRPr="0047131D">
        <w:rPr>
          <w:bCs/>
          <w:sz w:val="24"/>
          <w:szCs w:val="24"/>
        </w:rPr>
        <w:t xml:space="preserve"> </w:t>
      </w:r>
      <w:proofErr w:type="spellStart"/>
      <w:r w:rsidRPr="0047131D">
        <w:rPr>
          <w:bCs/>
          <w:sz w:val="24"/>
          <w:szCs w:val="24"/>
        </w:rPr>
        <w:t>xạ</w:t>
      </w:r>
      <w:proofErr w:type="spellEnd"/>
      <w:r w:rsidRPr="0047131D">
        <w:rPr>
          <w:bCs/>
          <w:sz w:val="24"/>
          <w:szCs w:val="24"/>
        </w:rPr>
        <w:t xml:space="preserve"> </w:t>
      </w:r>
      <w:proofErr w:type="spellStart"/>
      <w:r w:rsidRPr="0047131D">
        <w:rPr>
          <w:bCs/>
          <w:sz w:val="24"/>
          <w:szCs w:val="24"/>
        </w:rPr>
        <w:t>lan</w:t>
      </w:r>
      <w:proofErr w:type="spellEnd"/>
      <w:r w:rsidRPr="0047131D">
        <w:rPr>
          <w:bCs/>
          <w:sz w:val="24"/>
          <w:szCs w:val="24"/>
        </w:rPr>
        <w:t xml:space="preserve"> </w:t>
      </w:r>
      <w:proofErr w:type="spellStart"/>
      <w:r w:rsidRPr="0047131D">
        <w:rPr>
          <w:bCs/>
          <w:sz w:val="24"/>
          <w:szCs w:val="24"/>
        </w:rPr>
        <w:t>truyền</w:t>
      </w:r>
      <w:proofErr w:type="spellEnd"/>
      <w:r w:rsidRPr="0047131D">
        <w:rPr>
          <w:bCs/>
          <w:sz w:val="24"/>
          <w:szCs w:val="24"/>
        </w:rPr>
        <w:t xml:space="preserve"> </w:t>
      </w:r>
      <w:proofErr w:type="spellStart"/>
      <w:r w:rsidRPr="0047131D">
        <w:rPr>
          <w:bCs/>
          <w:sz w:val="24"/>
          <w:szCs w:val="24"/>
        </w:rPr>
        <w:t>theo</w:t>
      </w:r>
      <w:proofErr w:type="spellEnd"/>
      <w:r w:rsidRPr="0047131D">
        <w:rPr>
          <w:bCs/>
          <w:sz w:val="24"/>
          <w:szCs w:val="24"/>
        </w:rPr>
        <w:t xml:space="preserve"> </w:t>
      </w:r>
      <w:proofErr w:type="spellStart"/>
      <w:r w:rsidRPr="0047131D">
        <w:rPr>
          <w:bCs/>
          <w:sz w:val="24"/>
          <w:szCs w:val="24"/>
        </w:rPr>
        <w:t>hai</w:t>
      </w:r>
      <w:proofErr w:type="spellEnd"/>
      <w:r w:rsidRPr="0047131D">
        <w:rPr>
          <w:bCs/>
          <w:sz w:val="24"/>
          <w:szCs w:val="24"/>
        </w:rPr>
        <w:t xml:space="preserve"> </w:t>
      </w:r>
      <w:proofErr w:type="spellStart"/>
      <w:r w:rsidRPr="0047131D">
        <w:rPr>
          <w:bCs/>
          <w:sz w:val="24"/>
          <w:szCs w:val="24"/>
        </w:rPr>
        <w:t>hướng</w:t>
      </w:r>
      <w:proofErr w:type="spellEnd"/>
      <w:r w:rsidRPr="0047131D">
        <w:rPr>
          <w:bCs/>
          <w:sz w:val="24"/>
          <w:szCs w:val="24"/>
        </w:rPr>
        <w:t xml:space="preserve"> </w:t>
      </w:r>
      <w:proofErr w:type="spellStart"/>
      <w:r w:rsidRPr="0047131D">
        <w:rPr>
          <w:bCs/>
          <w:sz w:val="24"/>
          <w:szCs w:val="24"/>
        </w:rPr>
        <w:t>ngược</w:t>
      </w:r>
      <w:proofErr w:type="spellEnd"/>
      <w:r w:rsidRPr="0047131D">
        <w:rPr>
          <w:bCs/>
          <w:sz w:val="24"/>
          <w:szCs w:val="24"/>
        </w:rPr>
        <w:t xml:space="preserve"> </w:t>
      </w:r>
      <w:proofErr w:type="spellStart"/>
      <w:r w:rsidRPr="0047131D">
        <w:rPr>
          <w:bCs/>
          <w:sz w:val="24"/>
          <w:szCs w:val="24"/>
        </w:rPr>
        <w:t>nhau</w:t>
      </w:r>
      <w:proofErr w:type="spellEnd"/>
      <w:r w:rsidRPr="0047131D">
        <w:rPr>
          <w:rFonts w:eastAsia="Calibri"/>
          <w:bCs/>
          <w:sz w:val="24"/>
          <w:szCs w:val="24"/>
        </w:rPr>
        <w:t>.</w:t>
      </w:r>
      <w:r w:rsidRPr="0047131D">
        <w:rPr>
          <w:bCs/>
          <w:sz w:val="24"/>
          <w:szCs w:val="24"/>
        </w:rPr>
        <w:t xml:space="preserve"> </w:t>
      </w:r>
    </w:p>
    <w:p w14:paraId="22BC5350" w14:textId="7A573CB6" w:rsidR="00A0513E" w:rsidRPr="0047131D" w:rsidRDefault="00A0513E" w:rsidP="00A0513E">
      <w:pPr>
        <w:ind w:firstLine="284"/>
        <w:jc w:val="both"/>
        <w:rPr>
          <w:sz w:val="24"/>
          <w:szCs w:val="24"/>
        </w:rPr>
      </w:pPr>
      <w:r w:rsidRPr="0047131D">
        <w:rPr>
          <w:b/>
          <w:bCs/>
          <w:sz w:val="24"/>
          <w:szCs w:val="24"/>
        </w:rPr>
        <w:t>d</w:t>
      </w:r>
      <w:r w:rsidRPr="0047131D">
        <w:rPr>
          <w:rFonts w:eastAsia="Calibri"/>
          <w:b/>
          <w:bCs/>
          <w:sz w:val="24"/>
          <w:szCs w:val="24"/>
        </w:rPr>
        <w:t>.</w:t>
      </w:r>
      <w:r w:rsidRPr="0047131D">
        <w:rPr>
          <w:b/>
          <w:bCs/>
          <w:sz w:val="24"/>
          <w:szCs w:val="24"/>
        </w:rPr>
        <w:t xml:space="preserve"> </w:t>
      </w:r>
      <w:proofErr w:type="spellStart"/>
      <w:r w:rsidRPr="0047131D">
        <w:rPr>
          <w:sz w:val="24"/>
          <w:szCs w:val="24"/>
        </w:rPr>
        <w:t>Tốc</w:t>
      </w:r>
      <w:proofErr w:type="spellEnd"/>
      <w:r w:rsidRPr="0047131D">
        <w:rPr>
          <w:sz w:val="24"/>
          <w:szCs w:val="24"/>
        </w:rPr>
        <w:t xml:space="preserve"> </w:t>
      </w:r>
      <w:proofErr w:type="spellStart"/>
      <w:r w:rsidRPr="0047131D">
        <w:rPr>
          <w:sz w:val="24"/>
          <w:szCs w:val="24"/>
        </w:rPr>
        <w:t>độ</w:t>
      </w:r>
      <w:proofErr w:type="spellEnd"/>
      <w:r w:rsidRPr="0047131D">
        <w:rPr>
          <w:sz w:val="24"/>
          <w:szCs w:val="24"/>
        </w:rPr>
        <w:t xml:space="preserve"> </w:t>
      </w:r>
      <w:proofErr w:type="spellStart"/>
      <w:r w:rsidRPr="0047131D">
        <w:rPr>
          <w:sz w:val="24"/>
          <w:szCs w:val="24"/>
        </w:rPr>
        <w:t>truyền</w:t>
      </w:r>
      <w:proofErr w:type="spellEnd"/>
      <w:r w:rsidRPr="0047131D">
        <w:rPr>
          <w:sz w:val="24"/>
          <w:szCs w:val="24"/>
        </w:rPr>
        <w:t xml:space="preserve"> </w:t>
      </w:r>
      <w:proofErr w:type="spellStart"/>
      <w:r w:rsidRPr="0047131D">
        <w:rPr>
          <w:sz w:val="24"/>
          <w:szCs w:val="24"/>
        </w:rPr>
        <w:t>sóng</w:t>
      </w:r>
      <w:proofErr w:type="spellEnd"/>
      <w:r w:rsidRPr="0047131D">
        <w:rPr>
          <w:sz w:val="24"/>
          <w:szCs w:val="24"/>
        </w:rPr>
        <w:t xml:space="preserve"> </w:t>
      </w:r>
      <w:proofErr w:type="spellStart"/>
      <w:r w:rsidRPr="0047131D">
        <w:rPr>
          <w:sz w:val="24"/>
          <w:szCs w:val="24"/>
        </w:rPr>
        <w:t>trên</w:t>
      </w:r>
      <w:proofErr w:type="spellEnd"/>
      <w:r w:rsidRPr="0047131D">
        <w:rPr>
          <w:sz w:val="24"/>
          <w:szCs w:val="24"/>
        </w:rPr>
        <w:t xml:space="preserve"> </w:t>
      </w:r>
      <w:proofErr w:type="spellStart"/>
      <w:r w:rsidRPr="0047131D">
        <w:rPr>
          <w:sz w:val="24"/>
          <w:szCs w:val="24"/>
        </w:rPr>
        <w:t>dây</w:t>
      </w:r>
      <w:proofErr w:type="spellEnd"/>
      <w:r w:rsidRPr="0047131D">
        <w:rPr>
          <w:sz w:val="24"/>
          <w:szCs w:val="24"/>
        </w:rPr>
        <w:t xml:space="preserve"> </w:t>
      </w:r>
      <w:proofErr w:type="spellStart"/>
      <w:r w:rsidRPr="0047131D">
        <w:rPr>
          <w:sz w:val="24"/>
          <w:szCs w:val="24"/>
        </w:rPr>
        <w:t>là</w:t>
      </w:r>
      <w:proofErr w:type="spellEnd"/>
      <w:r w:rsidRPr="0047131D">
        <w:rPr>
          <w:sz w:val="24"/>
          <w:szCs w:val="24"/>
        </w:rPr>
        <w:t xml:space="preserve"> 20 m/s.</w:t>
      </w:r>
      <w:r w:rsidRPr="0047131D">
        <w:rPr>
          <w:rFonts w:eastAsia="Calibri"/>
          <w:bCs/>
          <w:sz w:val="24"/>
          <w:szCs w:val="24"/>
        </w:rPr>
        <w:tab/>
      </w:r>
    </w:p>
    <w:p w14:paraId="2DD4DD89" w14:textId="77777777" w:rsidR="00A0513E" w:rsidRPr="0047131D" w:rsidRDefault="00A0513E" w:rsidP="00A0513E">
      <w:pPr>
        <w:tabs>
          <w:tab w:val="left" w:pos="426"/>
        </w:tabs>
        <w:jc w:val="both"/>
        <w:rPr>
          <w:sz w:val="24"/>
          <w:szCs w:val="24"/>
          <w:lang w:val="vi-VN"/>
        </w:rPr>
      </w:pPr>
      <w:r w:rsidRPr="0047131D">
        <w:rPr>
          <w:b/>
          <w:sz w:val="24"/>
          <w:szCs w:val="24"/>
          <w:lang w:val="vi-VN"/>
        </w:rPr>
        <w:t>PHẦN III</w:t>
      </w:r>
      <w:r w:rsidRPr="0047131D">
        <w:rPr>
          <w:b/>
          <w:sz w:val="24"/>
          <w:szCs w:val="24"/>
        </w:rPr>
        <w:t xml:space="preserve"> (2,00 </w:t>
      </w:r>
      <w:proofErr w:type="spellStart"/>
      <w:r w:rsidRPr="0047131D">
        <w:rPr>
          <w:b/>
          <w:sz w:val="24"/>
          <w:szCs w:val="24"/>
        </w:rPr>
        <w:t>điểm</w:t>
      </w:r>
      <w:proofErr w:type="spellEnd"/>
      <w:r w:rsidRPr="0047131D">
        <w:rPr>
          <w:b/>
          <w:sz w:val="24"/>
          <w:szCs w:val="24"/>
        </w:rPr>
        <w:t>)</w:t>
      </w:r>
      <w:r w:rsidRPr="0047131D">
        <w:rPr>
          <w:b/>
          <w:sz w:val="24"/>
          <w:szCs w:val="24"/>
          <w:lang w:val="vi-VN"/>
        </w:rPr>
        <w:t>.</w:t>
      </w:r>
      <w:r w:rsidRPr="0047131D">
        <w:rPr>
          <w:b/>
          <w:sz w:val="24"/>
          <w:szCs w:val="24"/>
        </w:rPr>
        <w:t xml:space="preserve"> </w:t>
      </w:r>
      <w:r w:rsidRPr="0047131D">
        <w:rPr>
          <w:b/>
          <w:sz w:val="24"/>
          <w:szCs w:val="24"/>
          <w:lang w:val="vi-VN"/>
        </w:rPr>
        <w:t xml:space="preserve">CÂU TRẮC NGHIỆM TRẢ LỜI NGẮN. </w:t>
      </w:r>
      <w:r w:rsidRPr="0047131D">
        <w:rPr>
          <w:i/>
          <w:sz w:val="24"/>
          <w:szCs w:val="24"/>
        </w:rPr>
        <w:t>Học</w:t>
      </w:r>
      <w:r w:rsidRPr="0047131D">
        <w:rPr>
          <w:i/>
          <w:sz w:val="24"/>
          <w:szCs w:val="24"/>
          <w:lang w:val="vi-VN"/>
        </w:rPr>
        <w:t xml:space="preserve"> sinh trả lời từ câu 1 đến câu </w:t>
      </w:r>
      <w:r w:rsidRPr="0047131D">
        <w:rPr>
          <w:i/>
          <w:sz w:val="24"/>
          <w:szCs w:val="24"/>
        </w:rPr>
        <w:t>4</w:t>
      </w:r>
      <w:r w:rsidRPr="0047131D">
        <w:rPr>
          <w:i/>
          <w:sz w:val="24"/>
          <w:szCs w:val="24"/>
          <w:lang w:val="vi-VN"/>
        </w:rPr>
        <w:t>.</w:t>
      </w:r>
    </w:p>
    <w:p w14:paraId="5A439075" w14:textId="6BA69ABD" w:rsidR="00A0513E" w:rsidRPr="0047131D" w:rsidRDefault="00A0513E" w:rsidP="00A0513E">
      <w:pPr>
        <w:rPr>
          <w:b/>
          <w:color w:val="FF0000"/>
          <w:sz w:val="24"/>
          <w:szCs w:val="24"/>
        </w:rPr>
      </w:pPr>
      <w:proofErr w:type="spellStart"/>
      <w:r w:rsidRPr="0047131D">
        <w:rPr>
          <w:b/>
          <w:sz w:val="24"/>
          <w:szCs w:val="24"/>
        </w:rPr>
        <w:t>Câu</w:t>
      </w:r>
      <w:proofErr w:type="spellEnd"/>
      <w:r w:rsidRPr="0047131D">
        <w:rPr>
          <w:b/>
          <w:sz w:val="24"/>
          <w:szCs w:val="24"/>
        </w:rPr>
        <w:t xml:space="preserve"> 1: </w:t>
      </w:r>
      <w:proofErr w:type="spellStart"/>
      <w:r w:rsidRPr="0047131D">
        <w:rPr>
          <w:sz w:val="24"/>
          <w:szCs w:val="24"/>
        </w:rPr>
        <w:t>Một</w:t>
      </w:r>
      <w:proofErr w:type="spellEnd"/>
      <w:r w:rsidRPr="0047131D">
        <w:rPr>
          <w:sz w:val="24"/>
          <w:szCs w:val="24"/>
        </w:rPr>
        <w:t xml:space="preserve"> </w:t>
      </w:r>
      <w:proofErr w:type="spellStart"/>
      <w:r w:rsidRPr="0047131D">
        <w:rPr>
          <w:sz w:val="24"/>
          <w:szCs w:val="24"/>
        </w:rPr>
        <w:t>vật</w:t>
      </w:r>
      <w:proofErr w:type="spellEnd"/>
      <w:r w:rsidRPr="0047131D">
        <w:rPr>
          <w:sz w:val="24"/>
          <w:szCs w:val="24"/>
        </w:rPr>
        <w:t xml:space="preserve"> dao </w:t>
      </w:r>
      <w:proofErr w:type="spellStart"/>
      <w:r w:rsidRPr="0047131D">
        <w:rPr>
          <w:sz w:val="24"/>
          <w:szCs w:val="24"/>
        </w:rPr>
        <w:t>động</w:t>
      </w:r>
      <w:proofErr w:type="spellEnd"/>
      <w:r w:rsidRPr="0047131D">
        <w:rPr>
          <w:sz w:val="24"/>
          <w:szCs w:val="24"/>
        </w:rPr>
        <w:t xml:space="preserve"> </w:t>
      </w:r>
      <w:proofErr w:type="spellStart"/>
      <w:r w:rsidRPr="0047131D">
        <w:rPr>
          <w:sz w:val="24"/>
          <w:szCs w:val="24"/>
        </w:rPr>
        <w:t>điều</w:t>
      </w:r>
      <w:proofErr w:type="spellEnd"/>
      <w:r w:rsidRPr="0047131D">
        <w:rPr>
          <w:sz w:val="24"/>
          <w:szCs w:val="24"/>
        </w:rPr>
        <w:t xml:space="preserve"> </w:t>
      </w:r>
      <w:proofErr w:type="spellStart"/>
      <w:r w:rsidRPr="0047131D">
        <w:rPr>
          <w:sz w:val="24"/>
          <w:szCs w:val="24"/>
        </w:rPr>
        <w:t>hòa</w:t>
      </w:r>
      <w:proofErr w:type="spellEnd"/>
      <w:r w:rsidRPr="0047131D">
        <w:rPr>
          <w:sz w:val="24"/>
          <w:szCs w:val="24"/>
        </w:rPr>
        <w:t xml:space="preserve"> </w:t>
      </w:r>
      <w:proofErr w:type="spellStart"/>
      <w:r w:rsidRPr="0047131D">
        <w:rPr>
          <w:sz w:val="24"/>
          <w:szCs w:val="24"/>
        </w:rPr>
        <w:t>có</w:t>
      </w:r>
      <w:proofErr w:type="spellEnd"/>
      <w:r w:rsidRPr="0047131D">
        <w:rPr>
          <w:sz w:val="24"/>
          <w:szCs w:val="24"/>
        </w:rPr>
        <w:t xml:space="preserve"> </w:t>
      </w:r>
      <w:proofErr w:type="spellStart"/>
      <w:r w:rsidRPr="0047131D">
        <w:rPr>
          <w:sz w:val="24"/>
          <w:szCs w:val="24"/>
        </w:rPr>
        <w:t>vận</w:t>
      </w:r>
      <w:proofErr w:type="spellEnd"/>
      <w:r w:rsidRPr="0047131D">
        <w:rPr>
          <w:sz w:val="24"/>
          <w:szCs w:val="24"/>
        </w:rPr>
        <w:t xml:space="preserve"> </w:t>
      </w:r>
      <w:proofErr w:type="spellStart"/>
      <w:r w:rsidRPr="0047131D">
        <w:rPr>
          <w:sz w:val="24"/>
          <w:szCs w:val="24"/>
        </w:rPr>
        <w:t>tốc</w:t>
      </w:r>
      <w:proofErr w:type="spellEnd"/>
      <w:r w:rsidRPr="0047131D">
        <w:rPr>
          <w:sz w:val="24"/>
          <w:szCs w:val="24"/>
        </w:rPr>
        <w:t xml:space="preserve"> </w:t>
      </w:r>
      <w:proofErr w:type="spellStart"/>
      <w:r w:rsidRPr="0047131D">
        <w:rPr>
          <w:sz w:val="24"/>
          <w:szCs w:val="24"/>
        </w:rPr>
        <w:t>cực</w:t>
      </w:r>
      <w:proofErr w:type="spellEnd"/>
      <w:r w:rsidRPr="0047131D">
        <w:rPr>
          <w:sz w:val="24"/>
          <w:szCs w:val="24"/>
        </w:rPr>
        <w:t xml:space="preserve"> </w:t>
      </w:r>
      <w:proofErr w:type="spellStart"/>
      <w:r w:rsidRPr="0047131D">
        <w:rPr>
          <w:sz w:val="24"/>
          <w:szCs w:val="24"/>
        </w:rPr>
        <w:t>đại</w:t>
      </w:r>
      <w:proofErr w:type="spellEnd"/>
      <w:r w:rsidRPr="0047131D">
        <w:rPr>
          <w:sz w:val="24"/>
          <w:szCs w:val="24"/>
        </w:rPr>
        <w:t xml:space="preserve"> 5 cm/s </w:t>
      </w:r>
      <w:proofErr w:type="spellStart"/>
      <w:r w:rsidRPr="0047131D">
        <w:rPr>
          <w:sz w:val="24"/>
          <w:szCs w:val="24"/>
        </w:rPr>
        <w:t>và</w:t>
      </w:r>
      <w:proofErr w:type="spellEnd"/>
      <w:r w:rsidRPr="0047131D">
        <w:rPr>
          <w:sz w:val="24"/>
          <w:szCs w:val="24"/>
        </w:rPr>
        <w:t xml:space="preserve"> </w:t>
      </w:r>
      <w:proofErr w:type="spellStart"/>
      <w:r w:rsidRPr="0047131D">
        <w:rPr>
          <w:sz w:val="24"/>
          <w:szCs w:val="24"/>
        </w:rPr>
        <w:t>gia</w:t>
      </w:r>
      <w:proofErr w:type="spellEnd"/>
      <w:r w:rsidRPr="0047131D">
        <w:rPr>
          <w:sz w:val="24"/>
          <w:szCs w:val="24"/>
        </w:rPr>
        <w:t xml:space="preserve"> </w:t>
      </w:r>
      <w:proofErr w:type="spellStart"/>
      <w:r w:rsidRPr="0047131D">
        <w:rPr>
          <w:sz w:val="24"/>
          <w:szCs w:val="24"/>
        </w:rPr>
        <w:t>tốc</w:t>
      </w:r>
      <w:proofErr w:type="spellEnd"/>
      <w:r w:rsidRPr="0047131D">
        <w:rPr>
          <w:sz w:val="24"/>
          <w:szCs w:val="24"/>
        </w:rPr>
        <w:t xml:space="preserve"> </w:t>
      </w:r>
      <w:proofErr w:type="spellStart"/>
      <w:r w:rsidRPr="0047131D">
        <w:rPr>
          <w:sz w:val="24"/>
          <w:szCs w:val="24"/>
        </w:rPr>
        <w:t>cực</w:t>
      </w:r>
      <w:proofErr w:type="spellEnd"/>
      <w:r w:rsidRPr="0047131D">
        <w:rPr>
          <w:sz w:val="24"/>
          <w:szCs w:val="24"/>
        </w:rPr>
        <w:t xml:space="preserve"> </w:t>
      </w:r>
      <w:proofErr w:type="spellStart"/>
      <w:r w:rsidRPr="0047131D">
        <w:rPr>
          <w:sz w:val="24"/>
          <w:szCs w:val="24"/>
        </w:rPr>
        <w:t>đại</w:t>
      </w:r>
      <w:proofErr w:type="spellEnd"/>
      <w:r w:rsidRPr="0047131D">
        <w:rPr>
          <w:sz w:val="24"/>
          <w:szCs w:val="24"/>
        </w:rPr>
        <w:t xml:space="preserve"> 10 cm/s</w:t>
      </w:r>
      <w:r w:rsidRPr="0047131D">
        <w:rPr>
          <w:sz w:val="24"/>
          <w:szCs w:val="24"/>
          <w:vertAlign w:val="superscript"/>
        </w:rPr>
        <w:t>2</w:t>
      </w:r>
      <w:r w:rsidRPr="0047131D">
        <w:rPr>
          <w:sz w:val="24"/>
          <w:szCs w:val="24"/>
        </w:rPr>
        <w:t xml:space="preserve">. </w:t>
      </w:r>
      <w:proofErr w:type="spellStart"/>
      <w:r w:rsidRPr="0047131D">
        <w:rPr>
          <w:sz w:val="24"/>
          <w:szCs w:val="24"/>
        </w:rPr>
        <w:t>Biên</w:t>
      </w:r>
      <w:proofErr w:type="spellEnd"/>
      <w:r w:rsidRPr="0047131D">
        <w:rPr>
          <w:sz w:val="24"/>
          <w:szCs w:val="24"/>
        </w:rPr>
        <w:t xml:space="preserve"> </w:t>
      </w:r>
      <w:proofErr w:type="spellStart"/>
      <w:r w:rsidRPr="0047131D">
        <w:rPr>
          <w:sz w:val="24"/>
          <w:szCs w:val="24"/>
        </w:rPr>
        <w:t>độ</w:t>
      </w:r>
      <w:proofErr w:type="spellEnd"/>
      <w:r w:rsidRPr="0047131D">
        <w:rPr>
          <w:sz w:val="24"/>
          <w:szCs w:val="24"/>
        </w:rPr>
        <w:t xml:space="preserve"> dao </w:t>
      </w:r>
      <w:proofErr w:type="spellStart"/>
      <w:r w:rsidRPr="0047131D">
        <w:rPr>
          <w:sz w:val="24"/>
          <w:szCs w:val="24"/>
        </w:rPr>
        <w:t>động</w:t>
      </w:r>
      <w:proofErr w:type="spellEnd"/>
      <w:r w:rsidRPr="0047131D">
        <w:rPr>
          <w:sz w:val="24"/>
          <w:szCs w:val="24"/>
        </w:rPr>
        <w:t xml:space="preserve"> </w:t>
      </w:r>
      <w:proofErr w:type="spellStart"/>
      <w:r w:rsidRPr="0047131D">
        <w:rPr>
          <w:sz w:val="24"/>
          <w:szCs w:val="24"/>
        </w:rPr>
        <w:t>của</w:t>
      </w:r>
      <w:proofErr w:type="spellEnd"/>
      <w:r w:rsidRPr="0047131D">
        <w:rPr>
          <w:sz w:val="24"/>
          <w:szCs w:val="24"/>
        </w:rPr>
        <w:t xml:space="preserve"> </w:t>
      </w:r>
      <w:proofErr w:type="spellStart"/>
      <w:r w:rsidRPr="0047131D">
        <w:rPr>
          <w:sz w:val="24"/>
          <w:szCs w:val="24"/>
        </w:rPr>
        <w:t>vật</w:t>
      </w:r>
      <w:proofErr w:type="spellEnd"/>
      <w:r w:rsidRPr="0047131D">
        <w:rPr>
          <w:sz w:val="24"/>
          <w:szCs w:val="24"/>
        </w:rPr>
        <w:t xml:space="preserve"> </w:t>
      </w:r>
      <w:proofErr w:type="spellStart"/>
      <w:r w:rsidRPr="0047131D">
        <w:rPr>
          <w:sz w:val="24"/>
          <w:szCs w:val="24"/>
        </w:rPr>
        <w:t>là</w:t>
      </w:r>
      <w:proofErr w:type="spellEnd"/>
      <w:r w:rsidRPr="0047131D">
        <w:rPr>
          <w:sz w:val="24"/>
          <w:szCs w:val="24"/>
        </w:rPr>
        <w:t xml:space="preserve"> bao </w:t>
      </w:r>
      <w:proofErr w:type="spellStart"/>
      <w:r w:rsidRPr="0047131D">
        <w:rPr>
          <w:sz w:val="24"/>
          <w:szCs w:val="24"/>
        </w:rPr>
        <w:t>nhiêu</w:t>
      </w:r>
      <w:proofErr w:type="spellEnd"/>
      <w:r w:rsidRPr="0047131D">
        <w:rPr>
          <w:sz w:val="24"/>
          <w:szCs w:val="24"/>
        </w:rPr>
        <w:t xml:space="preserve"> cm? </w:t>
      </w:r>
    </w:p>
    <w:p w14:paraId="6D09C17A" w14:textId="718B241E" w:rsidR="00A0513E" w:rsidRPr="0047131D" w:rsidRDefault="00A0513E" w:rsidP="00A0513E">
      <w:pPr>
        <w:pStyle w:val="NormalWeb"/>
      </w:pPr>
      <w:proofErr w:type="spellStart"/>
      <w:r w:rsidRPr="0047131D">
        <w:rPr>
          <w:b/>
        </w:rPr>
        <w:t>Câu</w:t>
      </w:r>
      <w:proofErr w:type="spellEnd"/>
      <w:r w:rsidRPr="0047131D">
        <w:rPr>
          <w:b/>
        </w:rPr>
        <w:t xml:space="preserve"> 2: </w:t>
      </w:r>
      <w:proofErr w:type="spellStart"/>
      <w:r w:rsidRPr="0047131D">
        <w:t>Hình</w:t>
      </w:r>
      <w:proofErr w:type="spellEnd"/>
      <w:r w:rsidRPr="0047131D">
        <w:t xml:space="preserve"> 8.2 là </w:t>
      </w:r>
      <w:proofErr w:type="spellStart"/>
      <w:r w:rsidRPr="0047131D">
        <w:t>đô</w:t>
      </w:r>
      <w:proofErr w:type="spellEnd"/>
      <w:r w:rsidRPr="0047131D">
        <w:t xml:space="preserve">̀ </w:t>
      </w:r>
      <w:proofErr w:type="spellStart"/>
      <w:r w:rsidRPr="0047131D">
        <w:t>thi</w:t>
      </w:r>
      <w:proofErr w:type="spellEnd"/>
      <w:r w:rsidRPr="0047131D">
        <w:t xml:space="preserve">̣ li </w:t>
      </w:r>
      <w:proofErr w:type="spellStart"/>
      <w:r w:rsidRPr="0047131D">
        <w:t>đô</w:t>
      </w:r>
      <w:proofErr w:type="spellEnd"/>
      <w:r w:rsidRPr="0047131D">
        <w:t xml:space="preserve">̣ – </w:t>
      </w:r>
      <w:proofErr w:type="spellStart"/>
      <w:r w:rsidRPr="0047131D">
        <w:t>thời</w:t>
      </w:r>
      <w:proofErr w:type="spellEnd"/>
      <w:r w:rsidRPr="0047131D">
        <w:t xml:space="preserve"> </w:t>
      </w:r>
      <w:proofErr w:type="spellStart"/>
      <w:r w:rsidRPr="0047131D">
        <w:t>gian</w:t>
      </w:r>
      <w:proofErr w:type="spellEnd"/>
      <w:r w:rsidRPr="0047131D">
        <w:t xml:space="preserve"> </w:t>
      </w:r>
      <w:proofErr w:type="spellStart"/>
      <w:r w:rsidRPr="0047131D">
        <w:t>của</w:t>
      </w:r>
      <w:proofErr w:type="spellEnd"/>
      <w:r w:rsidRPr="0047131D">
        <w:t xml:space="preserve"> </w:t>
      </w:r>
      <w:proofErr w:type="spellStart"/>
      <w:r w:rsidRPr="0047131D">
        <w:t>một</w:t>
      </w:r>
      <w:proofErr w:type="spellEnd"/>
      <w:r w:rsidRPr="0047131D">
        <w:t xml:space="preserve"> </w:t>
      </w:r>
      <w:proofErr w:type="spellStart"/>
      <w:r w:rsidRPr="0047131D">
        <w:t>sóng</w:t>
      </w:r>
      <w:proofErr w:type="spellEnd"/>
      <w:r w:rsidRPr="0047131D">
        <w:t xml:space="preserve"> </w:t>
      </w:r>
      <w:proofErr w:type="spellStart"/>
      <w:r w:rsidRPr="0047131D">
        <w:t>hình</w:t>
      </w:r>
      <w:proofErr w:type="spellEnd"/>
      <w:r w:rsidRPr="0047131D">
        <w:t xml:space="preserve"> sin. </w:t>
      </w:r>
      <w:proofErr w:type="spellStart"/>
      <w:r w:rsidRPr="0047131D">
        <w:t>Biết</w:t>
      </w:r>
      <w:proofErr w:type="spellEnd"/>
      <w:r w:rsidRPr="0047131D">
        <w:t xml:space="preserve"> </w:t>
      </w:r>
      <w:proofErr w:type="spellStart"/>
      <w:r w:rsidRPr="0047131D">
        <w:t>tốc</w:t>
      </w:r>
      <w:proofErr w:type="spellEnd"/>
      <w:r w:rsidRPr="0047131D">
        <w:t xml:space="preserve"> </w:t>
      </w:r>
      <w:proofErr w:type="spellStart"/>
      <w:r w:rsidRPr="0047131D">
        <w:t>đô</w:t>
      </w:r>
      <w:proofErr w:type="spellEnd"/>
      <w:r w:rsidRPr="0047131D">
        <w:t xml:space="preserve">̣ </w:t>
      </w:r>
      <w:proofErr w:type="spellStart"/>
      <w:r w:rsidRPr="0047131D">
        <w:t>truyền</w:t>
      </w:r>
      <w:proofErr w:type="spellEnd"/>
      <w:r w:rsidRPr="0047131D">
        <w:t xml:space="preserve"> </w:t>
      </w:r>
      <w:proofErr w:type="spellStart"/>
      <w:r w:rsidRPr="0047131D">
        <w:t>sóng</w:t>
      </w:r>
      <w:proofErr w:type="spellEnd"/>
      <w:r w:rsidRPr="0047131D">
        <w:t xml:space="preserve"> là 50 cm/s. </w:t>
      </w:r>
      <w:proofErr w:type="spellStart"/>
      <w:r w:rsidRPr="0047131D">
        <w:t>Bước</w:t>
      </w:r>
      <w:proofErr w:type="spellEnd"/>
      <w:r w:rsidRPr="0047131D">
        <w:t xml:space="preserve"> </w:t>
      </w:r>
      <w:proofErr w:type="spellStart"/>
      <w:r w:rsidRPr="0047131D">
        <w:t>sóng</w:t>
      </w:r>
      <w:proofErr w:type="spellEnd"/>
      <w:r w:rsidRPr="0047131D">
        <w:t xml:space="preserve"> </w:t>
      </w:r>
      <w:proofErr w:type="spellStart"/>
      <w:r w:rsidRPr="0047131D">
        <w:t>của</w:t>
      </w:r>
      <w:proofErr w:type="spellEnd"/>
      <w:r w:rsidRPr="0047131D">
        <w:t xml:space="preserve"> </w:t>
      </w:r>
      <w:proofErr w:type="spellStart"/>
      <w:r w:rsidRPr="0047131D">
        <w:t>sóng</w:t>
      </w:r>
      <w:proofErr w:type="spellEnd"/>
      <w:r w:rsidRPr="0047131D">
        <w:t xml:space="preserve"> </w:t>
      </w:r>
      <w:proofErr w:type="spellStart"/>
      <w:r w:rsidRPr="0047131D">
        <w:t>này</w:t>
      </w:r>
      <w:proofErr w:type="spellEnd"/>
      <w:r w:rsidRPr="0047131D">
        <w:t xml:space="preserve"> là bao </w:t>
      </w:r>
      <w:proofErr w:type="spellStart"/>
      <w:r w:rsidRPr="0047131D">
        <w:t>nhiêu</w:t>
      </w:r>
      <w:proofErr w:type="spellEnd"/>
      <w:r w:rsidRPr="0047131D">
        <w:t xml:space="preserve"> </w:t>
      </w:r>
      <w:proofErr w:type="spellStart"/>
      <w:r w:rsidRPr="0047131D">
        <w:t>mét</w:t>
      </w:r>
      <w:proofErr w:type="spellEnd"/>
      <w:r w:rsidRPr="0047131D">
        <w:t>?</w:t>
      </w:r>
      <w:r w:rsidRPr="0047131D">
        <w:rPr>
          <w:b/>
          <w:color w:val="FF0000"/>
        </w:rPr>
        <w:t xml:space="preserve"> </w:t>
      </w:r>
    </w:p>
    <w:p w14:paraId="2A505185" w14:textId="1E10912E" w:rsidR="00A0513E" w:rsidRPr="0047131D" w:rsidRDefault="00A0513E" w:rsidP="00A0513E">
      <w:pPr>
        <w:jc w:val="center"/>
        <w:rPr>
          <w:b/>
          <w:sz w:val="24"/>
          <w:szCs w:val="24"/>
        </w:rPr>
      </w:pPr>
      <w:r w:rsidRPr="0047131D">
        <w:rPr>
          <w:noProof/>
          <w:sz w:val="24"/>
          <w:szCs w:val="24"/>
        </w:rPr>
        <w:drawing>
          <wp:inline distT="0" distB="0" distL="0" distR="0" wp14:anchorId="1DA826A7" wp14:editId="6F07ECB3">
            <wp:extent cx="1457960" cy="2415540"/>
            <wp:effectExtent l="0" t="2540" r="6350" b="6350"/>
            <wp:docPr id="1003947048"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3">
                      <a:extLst>
                        <a:ext uri="{28A0092B-C50C-407E-A947-70E740481C1C}">
                          <a14:useLocalDpi xmlns:a14="http://schemas.microsoft.com/office/drawing/2010/main" val="0"/>
                        </a:ext>
                      </a:extLst>
                    </a:blip>
                    <a:srcRect l="2699" t="26527" r="31808" b="17558"/>
                    <a:stretch>
                      <a:fillRect/>
                    </a:stretch>
                  </pic:blipFill>
                  <pic:spPr bwMode="auto">
                    <a:xfrm rot="-5400000">
                      <a:off x="0" y="0"/>
                      <a:ext cx="1457960" cy="2415540"/>
                    </a:xfrm>
                    <a:prstGeom prst="rect">
                      <a:avLst/>
                    </a:prstGeom>
                    <a:noFill/>
                    <a:ln>
                      <a:noFill/>
                    </a:ln>
                  </pic:spPr>
                </pic:pic>
              </a:graphicData>
            </a:graphic>
          </wp:inline>
        </w:drawing>
      </w:r>
    </w:p>
    <w:p w14:paraId="665419E1" w14:textId="096EC89B" w:rsidR="00A0513E" w:rsidRPr="0047131D" w:rsidRDefault="00A0513E" w:rsidP="00A0513E">
      <w:pPr>
        <w:tabs>
          <w:tab w:val="left" w:pos="303"/>
        </w:tabs>
        <w:rPr>
          <w:b/>
          <w:color w:val="FF0000"/>
          <w:sz w:val="24"/>
          <w:szCs w:val="24"/>
        </w:rPr>
      </w:pPr>
      <w:proofErr w:type="spellStart"/>
      <w:r w:rsidRPr="0047131D">
        <w:rPr>
          <w:rFonts w:eastAsia="Calibri"/>
          <w:b/>
          <w:sz w:val="24"/>
          <w:szCs w:val="24"/>
        </w:rPr>
        <w:t>Câu</w:t>
      </w:r>
      <w:proofErr w:type="spellEnd"/>
      <w:r w:rsidRPr="0047131D">
        <w:rPr>
          <w:rFonts w:eastAsia="Calibri"/>
          <w:b/>
          <w:sz w:val="24"/>
          <w:szCs w:val="24"/>
        </w:rPr>
        <w:t xml:space="preserve"> 3:</w:t>
      </w:r>
      <w:r w:rsidRPr="0047131D">
        <w:rPr>
          <w:rFonts w:eastAsia="Calibri"/>
          <w:b/>
          <w:sz w:val="24"/>
          <w:szCs w:val="24"/>
          <w:lang w:val="vi-VN"/>
        </w:rPr>
        <w:t xml:space="preserve"> </w:t>
      </w:r>
      <w:r w:rsidRPr="0047131D">
        <w:rPr>
          <w:iCs/>
          <w:sz w:val="24"/>
          <w:szCs w:val="24"/>
          <w:lang w:val="it-IT"/>
        </w:rPr>
        <w:t>Trong thí nghiệm của Young về giao thoa ánh sáng, hai khe S</w:t>
      </w:r>
      <w:r w:rsidRPr="0047131D">
        <w:rPr>
          <w:iCs/>
          <w:sz w:val="24"/>
          <w:szCs w:val="24"/>
          <w:vertAlign w:val="subscript"/>
          <w:lang w:val="it-IT"/>
        </w:rPr>
        <w:t>1</w:t>
      </w:r>
      <w:r w:rsidRPr="0047131D">
        <w:rPr>
          <w:iCs/>
          <w:sz w:val="24"/>
          <w:szCs w:val="24"/>
          <w:lang w:val="it-IT"/>
        </w:rPr>
        <w:t xml:space="preserve"> và S</w:t>
      </w:r>
      <w:r w:rsidRPr="0047131D">
        <w:rPr>
          <w:iCs/>
          <w:sz w:val="24"/>
          <w:szCs w:val="24"/>
          <w:vertAlign w:val="subscript"/>
          <w:lang w:val="it-IT"/>
        </w:rPr>
        <w:t>2</w:t>
      </w:r>
      <w:r w:rsidRPr="0047131D">
        <w:rPr>
          <w:iCs/>
          <w:sz w:val="24"/>
          <w:szCs w:val="24"/>
          <w:lang w:val="it-IT"/>
        </w:rPr>
        <w:t xml:space="preserve"> được chiếu bằng ánh sáng đơn sắc có bước sóng </w:t>
      </w:r>
      <w:r w:rsidRPr="0047131D">
        <w:rPr>
          <w:iCs/>
          <w:sz w:val="24"/>
          <w:szCs w:val="24"/>
        </w:rPr>
        <w:sym w:font="Symbol" w:char="F06C"/>
      </w:r>
      <w:r w:rsidRPr="0047131D">
        <w:rPr>
          <w:iCs/>
          <w:sz w:val="24"/>
          <w:szCs w:val="24"/>
          <w:lang w:val="it-IT"/>
        </w:rPr>
        <w:t>. Khoảng cách giữa hai khe là 0,8 mm và khoảng cách t</w:t>
      </w:r>
      <w:r w:rsidRPr="0047131D">
        <w:rPr>
          <w:sz w:val="24"/>
          <w:szCs w:val="24"/>
          <w:lang w:val="it-IT"/>
        </w:rPr>
        <w:t>ừ mặt phẳng chứa hai khe đến màn quan sát là 1,6 m</w:t>
      </w:r>
      <w:r w:rsidRPr="0047131D">
        <w:rPr>
          <w:iCs/>
          <w:sz w:val="24"/>
          <w:szCs w:val="24"/>
          <w:lang w:val="it-IT"/>
        </w:rPr>
        <w:t xml:space="preserve">. Người ta đo được khoảng cách 5 vân sáng liên tiếp trên màn là 4 mm. Giá trị của </w:t>
      </w:r>
      <w:r w:rsidRPr="0047131D">
        <w:rPr>
          <w:iCs/>
          <w:sz w:val="24"/>
          <w:szCs w:val="24"/>
        </w:rPr>
        <w:sym w:font="Symbol" w:char="F06C"/>
      </w:r>
      <w:r w:rsidRPr="0047131D">
        <w:rPr>
          <w:iCs/>
          <w:sz w:val="24"/>
          <w:szCs w:val="24"/>
        </w:rPr>
        <w:t xml:space="preserve"> </w:t>
      </w:r>
      <w:proofErr w:type="spellStart"/>
      <w:r w:rsidRPr="0047131D">
        <w:rPr>
          <w:iCs/>
          <w:sz w:val="24"/>
          <w:szCs w:val="24"/>
        </w:rPr>
        <w:t>bằng</w:t>
      </w:r>
      <w:proofErr w:type="spellEnd"/>
      <w:r w:rsidRPr="0047131D">
        <w:rPr>
          <w:iCs/>
          <w:sz w:val="24"/>
          <w:szCs w:val="24"/>
        </w:rPr>
        <w:t xml:space="preserve"> bao </w:t>
      </w:r>
      <w:proofErr w:type="spellStart"/>
      <w:r w:rsidRPr="0047131D">
        <w:rPr>
          <w:iCs/>
          <w:sz w:val="24"/>
          <w:szCs w:val="24"/>
        </w:rPr>
        <w:t>nhiêu</w:t>
      </w:r>
      <w:proofErr w:type="spellEnd"/>
      <w:r w:rsidRPr="0047131D">
        <w:rPr>
          <w:iCs/>
          <w:sz w:val="24"/>
          <w:szCs w:val="24"/>
        </w:rPr>
        <w:t xml:space="preserve"> </w:t>
      </w:r>
      <w:r w:rsidRPr="0047131D">
        <w:rPr>
          <w:iCs/>
          <w:sz w:val="24"/>
          <w:szCs w:val="24"/>
        </w:rPr>
        <w:sym w:font="Symbol" w:char="F06D"/>
      </w:r>
      <w:r w:rsidRPr="0047131D">
        <w:rPr>
          <w:iCs/>
          <w:sz w:val="24"/>
          <w:szCs w:val="24"/>
          <w:lang w:val="it-IT"/>
        </w:rPr>
        <w:t xml:space="preserve">m? </w:t>
      </w:r>
    </w:p>
    <w:tbl>
      <w:tblPr>
        <w:tblW w:w="10551" w:type="dxa"/>
        <w:tblInd w:w="-34" w:type="dxa"/>
        <w:tblLook w:val="04A0" w:firstRow="1" w:lastRow="0" w:firstColumn="1" w:lastColumn="0" w:noHBand="0" w:noVBand="1"/>
      </w:tblPr>
      <w:tblGrid>
        <w:gridCol w:w="6096"/>
        <w:gridCol w:w="4455"/>
      </w:tblGrid>
      <w:tr w:rsidR="00A0513E" w:rsidRPr="0047131D" w14:paraId="18C4920B" w14:textId="77777777" w:rsidTr="00952AFF">
        <w:tc>
          <w:tcPr>
            <w:tcW w:w="6096" w:type="dxa"/>
          </w:tcPr>
          <w:p w14:paraId="4371C047" w14:textId="46016FC2" w:rsidR="00A0513E" w:rsidRPr="0047131D" w:rsidRDefault="00A0513E" w:rsidP="00952AFF">
            <w:pPr>
              <w:pStyle w:val="ListParagraph"/>
              <w:tabs>
                <w:tab w:val="left" w:pos="810"/>
                <w:tab w:val="left" w:pos="900"/>
              </w:tabs>
              <w:spacing w:after="0" w:line="240" w:lineRule="auto"/>
              <w:ind w:left="0"/>
              <w:jc w:val="both"/>
              <w:rPr>
                <w:rFonts w:ascii="Times New Roman" w:hAnsi="Times New Roman" w:cs="Times New Roman"/>
                <w:color w:val="000000"/>
                <w:sz w:val="24"/>
                <w:szCs w:val="24"/>
              </w:rPr>
            </w:pPr>
            <w:r w:rsidRPr="0047131D">
              <w:rPr>
                <w:rFonts w:ascii="Times New Roman" w:hAnsi="Times New Roman" w:cs="Times New Roman"/>
                <w:b/>
                <w:bCs/>
                <w:sz w:val="24"/>
                <w:szCs w:val="24"/>
                <w:lang w:val="pt-BR"/>
              </w:rPr>
              <w:t>Câu 4:</w:t>
            </w:r>
            <w:r w:rsidRPr="0047131D">
              <w:rPr>
                <w:rFonts w:ascii="Times New Roman" w:hAnsi="Times New Roman" w:cs="Times New Roman"/>
                <w:sz w:val="24"/>
                <w:szCs w:val="24"/>
              </w:rPr>
              <w:t xml:space="preserve"> </w:t>
            </w:r>
            <w:proofErr w:type="spellStart"/>
            <w:r w:rsidRPr="0047131D">
              <w:rPr>
                <w:rFonts w:ascii="Times New Roman" w:hAnsi="Times New Roman" w:cs="Times New Roman"/>
                <w:color w:val="000000"/>
                <w:sz w:val="24"/>
                <w:szCs w:val="24"/>
              </w:rPr>
              <w:t>Hình</w:t>
            </w:r>
            <w:proofErr w:type="spellEnd"/>
            <w:r w:rsidRPr="0047131D">
              <w:rPr>
                <w:rFonts w:ascii="Times New Roman" w:hAnsi="Times New Roman" w:cs="Times New Roman"/>
                <w:color w:val="000000"/>
                <w:sz w:val="24"/>
                <w:szCs w:val="24"/>
              </w:rPr>
              <w:t xml:space="preserve"> 13.1 </w:t>
            </w:r>
            <w:proofErr w:type="spellStart"/>
            <w:r w:rsidRPr="0047131D">
              <w:rPr>
                <w:rFonts w:ascii="Times New Roman" w:hAnsi="Times New Roman" w:cs="Times New Roman"/>
                <w:color w:val="000000"/>
                <w:sz w:val="24"/>
                <w:szCs w:val="24"/>
              </w:rPr>
              <w:t>mô</w:t>
            </w:r>
            <w:proofErr w:type="spellEnd"/>
            <w:r w:rsidRPr="0047131D">
              <w:rPr>
                <w:rFonts w:ascii="Times New Roman" w:hAnsi="Times New Roman" w:cs="Times New Roman"/>
                <w:color w:val="000000"/>
                <w:sz w:val="24"/>
                <w:szCs w:val="24"/>
              </w:rPr>
              <w:t xml:space="preserve"> </w:t>
            </w:r>
            <w:proofErr w:type="spellStart"/>
            <w:r w:rsidRPr="0047131D">
              <w:rPr>
                <w:rFonts w:ascii="Times New Roman" w:hAnsi="Times New Roman" w:cs="Times New Roman"/>
                <w:color w:val="000000"/>
                <w:sz w:val="24"/>
                <w:szCs w:val="24"/>
              </w:rPr>
              <w:t>tả</w:t>
            </w:r>
            <w:proofErr w:type="spellEnd"/>
            <w:r w:rsidRPr="0047131D">
              <w:rPr>
                <w:rFonts w:ascii="Times New Roman" w:hAnsi="Times New Roman" w:cs="Times New Roman"/>
                <w:color w:val="000000"/>
                <w:sz w:val="24"/>
                <w:szCs w:val="24"/>
              </w:rPr>
              <w:t xml:space="preserve"> </w:t>
            </w:r>
            <w:proofErr w:type="spellStart"/>
            <w:r w:rsidRPr="0047131D">
              <w:rPr>
                <w:rFonts w:ascii="Times New Roman" w:hAnsi="Times New Roman" w:cs="Times New Roman"/>
                <w:color w:val="000000"/>
                <w:sz w:val="24"/>
                <w:szCs w:val="24"/>
              </w:rPr>
              <w:t>sóng</w:t>
            </w:r>
            <w:proofErr w:type="spellEnd"/>
            <w:r w:rsidRPr="0047131D">
              <w:rPr>
                <w:rFonts w:ascii="Times New Roman" w:hAnsi="Times New Roman" w:cs="Times New Roman"/>
                <w:color w:val="000000"/>
                <w:sz w:val="24"/>
                <w:szCs w:val="24"/>
              </w:rPr>
              <w:t xml:space="preserve"> </w:t>
            </w:r>
            <w:proofErr w:type="spellStart"/>
            <w:r w:rsidRPr="0047131D">
              <w:rPr>
                <w:rFonts w:ascii="Times New Roman" w:hAnsi="Times New Roman" w:cs="Times New Roman"/>
                <w:color w:val="000000"/>
                <w:sz w:val="24"/>
                <w:szCs w:val="24"/>
              </w:rPr>
              <w:t>dừng</w:t>
            </w:r>
            <w:proofErr w:type="spellEnd"/>
            <w:r w:rsidRPr="0047131D">
              <w:rPr>
                <w:rFonts w:ascii="Times New Roman" w:hAnsi="Times New Roman" w:cs="Times New Roman"/>
                <w:color w:val="000000"/>
                <w:sz w:val="24"/>
                <w:szCs w:val="24"/>
              </w:rPr>
              <w:t xml:space="preserve"> </w:t>
            </w:r>
            <w:proofErr w:type="spellStart"/>
            <w:r w:rsidRPr="0047131D">
              <w:rPr>
                <w:rFonts w:ascii="Times New Roman" w:hAnsi="Times New Roman" w:cs="Times New Roman"/>
                <w:color w:val="000000"/>
                <w:sz w:val="24"/>
                <w:szCs w:val="24"/>
              </w:rPr>
              <w:t>trên</w:t>
            </w:r>
            <w:proofErr w:type="spellEnd"/>
            <w:r w:rsidRPr="0047131D">
              <w:rPr>
                <w:rFonts w:ascii="Times New Roman" w:hAnsi="Times New Roman" w:cs="Times New Roman"/>
                <w:color w:val="000000"/>
                <w:sz w:val="24"/>
                <w:szCs w:val="24"/>
              </w:rPr>
              <w:t xml:space="preserve"> </w:t>
            </w:r>
            <w:proofErr w:type="spellStart"/>
            <w:r w:rsidRPr="0047131D">
              <w:rPr>
                <w:rFonts w:ascii="Times New Roman" w:hAnsi="Times New Roman" w:cs="Times New Roman"/>
                <w:color w:val="000000"/>
                <w:sz w:val="24"/>
                <w:szCs w:val="24"/>
              </w:rPr>
              <w:t>một</w:t>
            </w:r>
            <w:proofErr w:type="spellEnd"/>
            <w:r w:rsidRPr="0047131D">
              <w:rPr>
                <w:rFonts w:ascii="Times New Roman" w:hAnsi="Times New Roman" w:cs="Times New Roman"/>
                <w:color w:val="000000"/>
                <w:sz w:val="24"/>
                <w:szCs w:val="24"/>
              </w:rPr>
              <w:t xml:space="preserve"> </w:t>
            </w:r>
            <w:proofErr w:type="spellStart"/>
            <w:r w:rsidRPr="0047131D">
              <w:rPr>
                <w:rFonts w:ascii="Times New Roman" w:hAnsi="Times New Roman" w:cs="Times New Roman"/>
                <w:color w:val="000000"/>
                <w:sz w:val="24"/>
                <w:szCs w:val="24"/>
              </w:rPr>
              <w:t>sợi</w:t>
            </w:r>
            <w:proofErr w:type="spellEnd"/>
            <w:r w:rsidRPr="0047131D">
              <w:rPr>
                <w:rFonts w:ascii="Times New Roman" w:hAnsi="Times New Roman" w:cs="Times New Roman"/>
                <w:color w:val="000000"/>
                <w:sz w:val="24"/>
                <w:szCs w:val="24"/>
              </w:rPr>
              <w:t xml:space="preserve"> </w:t>
            </w:r>
            <w:proofErr w:type="spellStart"/>
            <w:r w:rsidRPr="0047131D">
              <w:rPr>
                <w:rFonts w:ascii="Times New Roman" w:hAnsi="Times New Roman" w:cs="Times New Roman"/>
                <w:color w:val="000000"/>
                <w:sz w:val="24"/>
                <w:szCs w:val="24"/>
              </w:rPr>
              <w:t>dây</w:t>
            </w:r>
            <w:proofErr w:type="spellEnd"/>
            <w:r w:rsidRPr="0047131D">
              <w:rPr>
                <w:rFonts w:ascii="Times New Roman" w:hAnsi="Times New Roman" w:cs="Times New Roman"/>
                <w:color w:val="000000"/>
                <w:sz w:val="24"/>
                <w:szCs w:val="24"/>
              </w:rPr>
              <w:t xml:space="preserve"> </w:t>
            </w:r>
            <w:proofErr w:type="spellStart"/>
            <w:r w:rsidRPr="0047131D">
              <w:rPr>
                <w:rFonts w:ascii="Times New Roman" w:hAnsi="Times New Roman" w:cs="Times New Roman"/>
                <w:color w:val="000000"/>
                <w:sz w:val="24"/>
                <w:szCs w:val="24"/>
              </w:rPr>
              <w:t>có</w:t>
            </w:r>
            <w:proofErr w:type="spellEnd"/>
            <w:r w:rsidRPr="0047131D">
              <w:rPr>
                <w:rFonts w:ascii="Times New Roman" w:hAnsi="Times New Roman" w:cs="Times New Roman"/>
                <w:color w:val="000000"/>
                <w:sz w:val="24"/>
                <w:szCs w:val="24"/>
              </w:rPr>
              <w:t xml:space="preserve"> </w:t>
            </w:r>
            <w:proofErr w:type="spellStart"/>
            <w:r w:rsidRPr="0047131D">
              <w:rPr>
                <w:rFonts w:ascii="Times New Roman" w:hAnsi="Times New Roman" w:cs="Times New Roman"/>
                <w:color w:val="000000"/>
                <w:sz w:val="24"/>
                <w:szCs w:val="24"/>
              </w:rPr>
              <w:t>chiều</w:t>
            </w:r>
            <w:proofErr w:type="spellEnd"/>
            <w:r w:rsidRPr="0047131D">
              <w:rPr>
                <w:rFonts w:ascii="Times New Roman" w:hAnsi="Times New Roman" w:cs="Times New Roman"/>
                <w:color w:val="000000"/>
                <w:sz w:val="24"/>
                <w:szCs w:val="24"/>
              </w:rPr>
              <w:t xml:space="preserve"> </w:t>
            </w:r>
            <w:proofErr w:type="spellStart"/>
            <w:r w:rsidRPr="0047131D">
              <w:rPr>
                <w:rFonts w:ascii="Times New Roman" w:hAnsi="Times New Roman" w:cs="Times New Roman"/>
                <w:color w:val="000000"/>
                <w:sz w:val="24"/>
                <w:szCs w:val="24"/>
              </w:rPr>
              <w:t>dài</w:t>
            </w:r>
            <w:proofErr w:type="spellEnd"/>
            <w:r w:rsidRPr="0047131D">
              <w:rPr>
                <w:rFonts w:ascii="Times New Roman" w:hAnsi="Times New Roman" w:cs="Times New Roman"/>
                <w:color w:val="000000"/>
                <w:sz w:val="24"/>
                <w:szCs w:val="24"/>
              </w:rPr>
              <w:t xml:space="preserve"> 0,9 m. </w:t>
            </w:r>
            <w:proofErr w:type="spellStart"/>
            <w:r w:rsidRPr="0047131D">
              <w:rPr>
                <w:rFonts w:ascii="Times New Roman" w:hAnsi="Times New Roman" w:cs="Times New Roman"/>
                <w:color w:val="000000"/>
                <w:sz w:val="24"/>
                <w:szCs w:val="24"/>
              </w:rPr>
              <w:t>Biết</w:t>
            </w:r>
            <w:proofErr w:type="spellEnd"/>
            <w:r w:rsidRPr="0047131D">
              <w:rPr>
                <w:rFonts w:ascii="Times New Roman" w:hAnsi="Times New Roman" w:cs="Times New Roman"/>
                <w:color w:val="000000"/>
                <w:sz w:val="24"/>
                <w:szCs w:val="24"/>
              </w:rPr>
              <w:t xml:space="preserve"> </w:t>
            </w:r>
            <w:proofErr w:type="spellStart"/>
            <w:r w:rsidRPr="0047131D">
              <w:rPr>
                <w:rFonts w:ascii="Times New Roman" w:hAnsi="Times New Roman" w:cs="Times New Roman"/>
                <w:color w:val="000000"/>
                <w:sz w:val="24"/>
                <w:szCs w:val="24"/>
              </w:rPr>
              <w:t>tần</w:t>
            </w:r>
            <w:proofErr w:type="spellEnd"/>
            <w:r w:rsidRPr="0047131D">
              <w:rPr>
                <w:rFonts w:ascii="Times New Roman" w:hAnsi="Times New Roman" w:cs="Times New Roman"/>
                <w:color w:val="000000"/>
                <w:sz w:val="24"/>
                <w:szCs w:val="24"/>
              </w:rPr>
              <w:t xml:space="preserve"> </w:t>
            </w:r>
            <w:proofErr w:type="spellStart"/>
            <w:r w:rsidRPr="0047131D">
              <w:rPr>
                <w:rFonts w:ascii="Times New Roman" w:hAnsi="Times New Roman" w:cs="Times New Roman"/>
                <w:color w:val="000000"/>
                <w:sz w:val="24"/>
                <w:szCs w:val="24"/>
              </w:rPr>
              <w:t>số</w:t>
            </w:r>
            <w:proofErr w:type="spellEnd"/>
            <w:r w:rsidRPr="0047131D">
              <w:rPr>
                <w:rFonts w:ascii="Times New Roman" w:hAnsi="Times New Roman" w:cs="Times New Roman"/>
                <w:color w:val="000000"/>
                <w:sz w:val="24"/>
                <w:szCs w:val="24"/>
              </w:rPr>
              <w:t xml:space="preserve"> rung </w:t>
            </w:r>
            <w:proofErr w:type="spellStart"/>
            <w:r w:rsidRPr="0047131D">
              <w:rPr>
                <w:rFonts w:ascii="Times New Roman" w:hAnsi="Times New Roman" w:cs="Times New Roman"/>
                <w:color w:val="000000"/>
                <w:sz w:val="24"/>
                <w:szCs w:val="24"/>
              </w:rPr>
              <w:t>của</w:t>
            </w:r>
            <w:proofErr w:type="spellEnd"/>
            <w:r w:rsidRPr="0047131D">
              <w:rPr>
                <w:rFonts w:ascii="Times New Roman" w:hAnsi="Times New Roman" w:cs="Times New Roman"/>
                <w:color w:val="000000"/>
                <w:sz w:val="24"/>
                <w:szCs w:val="24"/>
              </w:rPr>
              <w:t xml:space="preserve"> </w:t>
            </w:r>
            <w:proofErr w:type="spellStart"/>
            <w:r w:rsidRPr="0047131D">
              <w:rPr>
                <w:rFonts w:ascii="Times New Roman" w:hAnsi="Times New Roman" w:cs="Times New Roman"/>
                <w:color w:val="000000"/>
                <w:sz w:val="24"/>
                <w:szCs w:val="24"/>
              </w:rPr>
              <w:t>sợi</w:t>
            </w:r>
            <w:proofErr w:type="spellEnd"/>
            <w:r w:rsidRPr="0047131D">
              <w:rPr>
                <w:rFonts w:ascii="Times New Roman" w:hAnsi="Times New Roman" w:cs="Times New Roman"/>
                <w:color w:val="000000"/>
                <w:sz w:val="24"/>
                <w:szCs w:val="24"/>
              </w:rPr>
              <w:t xml:space="preserve"> </w:t>
            </w:r>
            <w:proofErr w:type="spellStart"/>
            <w:r w:rsidRPr="0047131D">
              <w:rPr>
                <w:rFonts w:ascii="Times New Roman" w:hAnsi="Times New Roman" w:cs="Times New Roman"/>
                <w:color w:val="000000"/>
                <w:sz w:val="24"/>
                <w:szCs w:val="24"/>
              </w:rPr>
              <w:t>dây</w:t>
            </w:r>
            <w:proofErr w:type="spellEnd"/>
            <w:r w:rsidRPr="0047131D">
              <w:rPr>
                <w:rFonts w:ascii="Times New Roman" w:hAnsi="Times New Roman" w:cs="Times New Roman"/>
                <w:color w:val="000000"/>
                <w:sz w:val="24"/>
                <w:szCs w:val="24"/>
              </w:rPr>
              <w:t xml:space="preserve"> </w:t>
            </w:r>
            <w:proofErr w:type="spellStart"/>
            <w:r w:rsidRPr="0047131D">
              <w:rPr>
                <w:rFonts w:ascii="Times New Roman" w:hAnsi="Times New Roman" w:cs="Times New Roman"/>
                <w:color w:val="000000"/>
                <w:sz w:val="24"/>
                <w:szCs w:val="24"/>
              </w:rPr>
              <w:t>là</w:t>
            </w:r>
            <w:proofErr w:type="spellEnd"/>
            <w:r w:rsidRPr="0047131D">
              <w:rPr>
                <w:rFonts w:ascii="Times New Roman" w:hAnsi="Times New Roman" w:cs="Times New Roman"/>
                <w:color w:val="000000"/>
                <w:sz w:val="24"/>
                <w:szCs w:val="24"/>
              </w:rPr>
              <w:t xml:space="preserve"> 15 Hz. </w:t>
            </w:r>
            <w:proofErr w:type="spellStart"/>
            <w:r w:rsidRPr="0047131D">
              <w:rPr>
                <w:rFonts w:ascii="Times New Roman" w:hAnsi="Times New Roman" w:cs="Times New Roman"/>
                <w:color w:val="000000"/>
                <w:sz w:val="24"/>
                <w:szCs w:val="24"/>
              </w:rPr>
              <w:t>Tốc</w:t>
            </w:r>
            <w:proofErr w:type="spellEnd"/>
            <w:r w:rsidRPr="0047131D">
              <w:rPr>
                <w:rFonts w:ascii="Times New Roman" w:hAnsi="Times New Roman" w:cs="Times New Roman"/>
                <w:color w:val="000000"/>
                <w:sz w:val="24"/>
                <w:szCs w:val="24"/>
              </w:rPr>
              <w:t xml:space="preserve"> </w:t>
            </w:r>
            <w:proofErr w:type="spellStart"/>
            <w:r w:rsidRPr="0047131D">
              <w:rPr>
                <w:rFonts w:ascii="Times New Roman" w:hAnsi="Times New Roman" w:cs="Times New Roman"/>
                <w:color w:val="000000"/>
                <w:sz w:val="24"/>
                <w:szCs w:val="24"/>
              </w:rPr>
              <w:t>độ</w:t>
            </w:r>
            <w:proofErr w:type="spellEnd"/>
            <w:r w:rsidRPr="0047131D">
              <w:rPr>
                <w:rFonts w:ascii="Times New Roman" w:hAnsi="Times New Roman" w:cs="Times New Roman"/>
                <w:color w:val="000000"/>
                <w:sz w:val="24"/>
                <w:szCs w:val="24"/>
              </w:rPr>
              <w:t xml:space="preserve"> </w:t>
            </w:r>
            <w:proofErr w:type="spellStart"/>
            <w:r w:rsidRPr="0047131D">
              <w:rPr>
                <w:rFonts w:ascii="Times New Roman" w:hAnsi="Times New Roman" w:cs="Times New Roman"/>
                <w:color w:val="000000"/>
                <w:sz w:val="24"/>
                <w:szCs w:val="24"/>
              </w:rPr>
              <w:t>truyền</w:t>
            </w:r>
            <w:proofErr w:type="spellEnd"/>
            <w:r w:rsidRPr="0047131D">
              <w:rPr>
                <w:rFonts w:ascii="Times New Roman" w:hAnsi="Times New Roman" w:cs="Times New Roman"/>
                <w:color w:val="000000"/>
                <w:sz w:val="24"/>
                <w:szCs w:val="24"/>
              </w:rPr>
              <w:t xml:space="preserve"> </w:t>
            </w:r>
            <w:proofErr w:type="spellStart"/>
            <w:r w:rsidRPr="0047131D">
              <w:rPr>
                <w:rFonts w:ascii="Times New Roman" w:hAnsi="Times New Roman" w:cs="Times New Roman"/>
                <w:color w:val="000000"/>
                <w:sz w:val="24"/>
                <w:szCs w:val="24"/>
              </w:rPr>
              <w:t>sóng</w:t>
            </w:r>
            <w:proofErr w:type="spellEnd"/>
            <w:r w:rsidRPr="0047131D">
              <w:rPr>
                <w:rFonts w:ascii="Times New Roman" w:hAnsi="Times New Roman" w:cs="Times New Roman"/>
                <w:color w:val="000000"/>
                <w:sz w:val="24"/>
                <w:szCs w:val="24"/>
              </w:rPr>
              <w:t xml:space="preserve"> </w:t>
            </w:r>
            <w:proofErr w:type="spellStart"/>
            <w:r w:rsidRPr="0047131D">
              <w:rPr>
                <w:rFonts w:ascii="Times New Roman" w:hAnsi="Times New Roman" w:cs="Times New Roman"/>
                <w:color w:val="000000"/>
                <w:sz w:val="24"/>
                <w:szCs w:val="24"/>
              </w:rPr>
              <w:t>trên</w:t>
            </w:r>
            <w:proofErr w:type="spellEnd"/>
            <w:r w:rsidRPr="0047131D">
              <w:rPr>
                <w:rFonts w:ascii="Times New Roman" w:hAnsi="Times New Roman" w:cs="Times New Roman"/>
                <w:color w:val="000000"/>
                <w:sz w:val="24"/>
                <w:szCs w:val="24"/>
              </w:rPr>
              <w:t xml:space="preserve"> </w:t>
            </w:r>
            <w:proofErr w:type="spellStart"/>
            <w:r w:rsidRPr="0047131D">
              <w:rPr>
                <w:rFonts w:ascii="Times New Roman" w:hAnsi="Times New Roman" w:cs="Times New Roman"/>
                <w:color w:val="000000"/>
                <w:sz w:val="24"/>
                <w:szCs w:val="24"/>
              </w:rPr>
              <w:t>dây</w:t>
            </w:r>
            <w:proofErr w:type="spellEnd"/>
            <w:r w:rsidRPr="0047131D">
              <w:rPr>
                <w:rFonts w:ascii="Times New Roman" w:hAnsi="Times New Roman" w:cs="Times New Roman"/>
                <w:color w:val="000000"/>
                <w:sz w:val="24"/>
                <w:szCs w:val="24"/>
              </w:rPr>
              <w:t xml:space="preserve"> </w:t>
            </w:r>
            <w:proofErr w:type="spellStart"/>
            <w:r w:rsidRPr="0047131D">
              <w:rPr>
                <w:rFonts w:ascii="Times New Roman" w:hAnsi="Times New Roman" w:cs="Times New Roman"/>
                <w:color w:val="000000"/>
                <w:sz w:val="24"/>
                <w:szCs w:val="24"/>
              </w:rPr>
              <w:t>bằng</w:t>
            </w:r>
            <w:proofErr w:type="spellEnd"/>
            <w:r w:rsidRPr="0047131D">
              <w:rPr>
                <w:rFonts w:ascii="Times New Roman" w:hAnsi="Times New Roman" w:cs="Times New Roman"/>
                <w:color w:val="000000"/>
                <w:sz w:val="24"/>
                <w:szCs w:val="24"/>
              </w:rPr>
              <w:t xml:space="preserve"> bao </w:t>
            </w:r>
            <w:proofErr w:type="spellStart"/>
            <w:r w:rsidRPr="0047131D">
              <w:rPr>
                <w:rFonts w:ascii="Times New Roman" w:hAnsi="Times New Roman" w:cs="Times New Roman"/>
                <w:color w:val="000000"/>
                <w:sz w:val="24"/>
                <w:szCs w:val="24"/>
              </w:rPr>
              <w:t>nhiêu</w:t>
            </w:r>
            <w:proofErr w:type="spellEnd"/>
            <w:r w:rsidRPr="0047131D">
              <w:rPr>
                <w:rFonts w:ascii="Times New Roman" w:hAnsi="Times New Roman" w:cs="Times New Roman"/>
                <w:color w:val="000000"/>
                <w:sz w:val="24"/>
                <w:szCs w:val="24"/>
              </w:rPr>
              <w:t xml:space="preserve"> m/s?</w:t>
            </w:r>
            <w:r w:rsidRPr="0047131D">
              <w:rPr>
                <w:rFonts w:ascii="Times New Roman" w:hAnsi="Times New Roman" w:cs="Times New Roman"/>
                <w:b/>
                <w:color w:val="FF0000"/>
                <w:sz w:val="24"/>
                <w:szCs w:val="24"/>
              </w:rPr>
              <w:t xml:space="preserve"> </w:t>
            </w:r>
          </w:p>
          <w:p w14:paraId="7DEA4113" w14:textId="77777777" w:rsidR="00A0513E" w:rsidRPr="0047131D" w:rsidRDefault="00A0513E" w:rsidP="00952AFF">
            <w:pPr>
              <w:rPr>
                <w:color w:val="000000"/>
                <w:sz w:val="24"/>
                <w:szCs w:val="24"/>
                <w:lang w:eastAsia="vi-VN"/>
              </w:rPr>
            </w:pPr>
          </w:p>
        </w:tc>
        <w:tc>
          <w:tcPr>
            <w:tcW w:w="4455" w:type="dxa"/>
          </w:tcPr>
          <w:p w14:paraId="1ECF7B94" w14:textId="2E4D6D27" w:rsidR="00A0513E" w:rsidRPr="0047131D" w:rsidRDefault="00A0513E" w:rsidP="00952AFF">
            <w:pPr>
              <w:jc w:val="center"/>
              <w:rPr>
                <w:color w:val="000000"/>
                <w:sz w:val="24"/>
                <w:szCs w:val="24"/>
                <w:lang w:eastAsia="vi-VN"/>
              </w:rPr>
            </w:pPr>
            <w:r w:rsidRPr="0047131D">
              <w:rPr>
                <w:noProof/>
                <w:color w:val="000000"/>
                <w:sz w:val="24"/>
                <w:szCs w:val="24"/>
              </w:rPr>
              <w:drawing>
                <wp:inline distT="0" distB="0" distL="0" distR="0" wp14:anchorId="56DF8B7A" wp14:editId="04904901">
                  <wp:extent cx="2130425" cy="1069975"/>
                  <wp:effectExtent l="0" t="0" r="3175" b="0"/>
                  <wp:docPr id="864392885" name="Picture 328" descr="A diagram of a wav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 diagram of a wave&#10;&#10;Description automatically generated with medium confidence"/>
                          <pic:cNvPicPr>
                            <a:picLocks noChangeAspect="1" noChangeArrowheads="1"/>
                          </pic:cNvPicPr>
                        </pic:nvPicPr>
                        <pic:blipFill>
                          <a:blip r:embed="rId274">
                            <a:extLst>
                              <a:ext uri="{28A0092B-C50C-407E-A947-70E740481C1C}">
                                <a14:useLocalDpi xmlns:a14="http://schemas.microsoft.com/office/drawing/2010/main" val="0"/>
                              </a:ext>
                            </a:extLst>
                          </a:blip>
                          <a:srcRect/>
                          <a:stretch>
                            <a:fillRect/>
                          </a:stretch>
                        </pic:blipFill>
                        <pic:spPr bwMode="auto">
                          <a:xfrm>
                            <a:off x="0" y="0"/>
                            <a:ext cx="2130425" cy="1069975"/>
                          </a:xfrm>
                          <a:prstGeom prst="rect">
                            <a:avLst/>
                          </a:prstGeom>
                          <a:noFill/>
                          <a:ln>
                            <a:noFill/>
                          </a:ln>
                        </pic:spPr>
                      </pic:pic>
                    </a:graphicData>
                  </a:graphic>
                </wp:inline>
              </w:drawing>
            </w:r>
          </w:p>
        </w:tc>
      </w:tr>
    </w:tbl>
    <w:p w14:paraId="48236917" w14:textId="77777777" w:rsidR="00A0513E" w:rsidRPr="0047131D" w:rsidRDefault="00A0513E" w:rsidP="00A0513E">
      <w:pPr>
        <w:jc w:val="both"/>
        <w:rPr>
          <w:sz w:val="24"/>
          <w:szCs w:val="24"/>
        </w:rPr>
      </w:pPr>
      <w:r w:rsidRPr="0047131D">
        <w:rPr>
          <w:rFonts w:eastAsia="SimSun"/>
          <w:b/>
          <w:sz w:val="24"/>
          <w:szCs w:val="24"/>
          <w:lang w:val="vi-VN" w:eastAsia="zh-CN"/>
        </w:rPr>
        <w:t>PHẦN I</w:t>
      </w:r>
      <w:r w:rsidRPr="0047131D">
        <w:rPr>
          <w:rFonts w:eastAsia="SimSun"/>
          <w:b/>
          <w:sz w:val="24"/>
          <w:szCs w:val="24"/>
          <w:lang w:val="nl-NL" w:eastAsia="zh-CN"/>
        </w:rPr>
        <w:t xml:space="preserve">V </w:t>
      </w:r>
      <w:r w:rsidRPr="0047131D">
        <w:rPr>
          <w:b/>
          <w:sz w:val="24"/>
          <w:szCs w:val="24"/>
        </w:rPr>
        <w:t xml:space="preserve">(3,00 </w:t>
      </w:r>
      <w:proofErr w:type="spellStart"/>
      <w:r w:rsidRPr="0047131D">
        <w:rPr>
          <w:b/>
          <w:sz w:val="24"/>
          <w:szCs w:val="24"/>
        </w:rPr>
        <w:t>điểm</w:t>
      </w:r>
      <w:proofErr w:type="spellEnd"/>
      <w:r w:rsidRPr="0047131D">
        <w:rPr>
          <w:b/>
          <w:sz w:val="24"/>
          <w:szCs w:val="24"/>
        </w:rPr>
        <w:t>)</w:t>
      </w:r>
      <w:r w:rsidRPr="0047131D">
        <w:rPr>
          <w:rFonts w:eastAsia="SimSun"/>
          <w:b/>
          <w:sz w:val="24"/>
          <w:szCs w:val="24"/>
          <w:lang w:val="vi-VN" w:eastAsia="zh-CN"/>
        </w:rPr>
        <w:t xml:space="preserve">. </w:t>
      </w:r>
      <w:r w:rsidRPr="0047131D">
        <w:rPr>
          <w:rFonts w:eastAsia="SimSun"/>
          <w:b/>
          <w:sz w:val="24"/>
          <w:szCs w:val="24"/>
          <w:lang w:val="nl-NL" w:eastAsia="zh-CN"/>
        </w:rPr>
        <w:t xml:space="preserve">TỰ LUẬN. </w:t>
      </w:r>
      <w:r w:rsidRPr="0047131D">
        <w:rPr>
          <w:i/>
          <w:sz w:val="24"/>
          <w:szCs w:val="24"/>
        </w:rPr>
        <w:t xml:space="preserve">Học </w:t>
      </w:r>
      <w:proofErr w:type="spellStart"/>
      <w:r w:rsidRPr="0047131D">
        <w:rPr>
          <w:i/>
          <w:sz w:val="24"/>
          <w:szCs w:val="24"/>
        </w:rPr>
        <w:t>sinh</w:t>
      </w:r>
      <w:proofErr w:type="spellEnd"/>
      <w:r w:rsidRPr="0047131D">
        <w:rPr>
          <w:i/>
          <w:sz w:val="24"/>
          <w:szCs w:val="24"/>
        </w:rPr>
        <w:t xml:space="preserve"> </w:t>
      </w:r>
      <w:proofErr w:type="spellStart"/>
      <w:r w:rsidRPr="0047131D">
        <w:rPr>
          <w:i/>
          <w:sz w:val="24"/>
          <w:szCs w:val="24"/>
        </w:rPr>
        <w:t>trình</w:t>
      </w:r>
      <w:proofErr w:type="spellEnd"/>
      <w:r w:rsidRPr="0047131D">
        <w:rPr>
          <w:i/>
          <w:sz w:val="24"/>
          <w:szCs w:val="24"/>
        </w:rPr>
        <w:t xml:space="preserve"> </w:t>
      </w:r>
      <w:proofErr w:type="spellStart"/>
      <w:r w:rsidRPr="0047131D">
        <w:rPr>
          <w:i/>
          <w:sz w:val="24"/>
          <w:szCs w:val="24"/>
        </w:rPr>
        <w:t>bày</w:t>
      </w:r>
      <w:proofErr w:type="spellEnd"/>
      <w:r w:rsidRPr="0047131D">
        <w:rPr>
          <w:i/>
          <w:sz w:val="24"/>
          <w:szCs w:val="24"/>
        </w:rPr>
        <w:t xml:space="preserve"> </w:t>
      </w:r>
      <w:proofErr w:type="spellStart"/>
      <w:r w:rsidRPr="0047131D">
        <w:rPr>
          <w:i/>
          <w:sz w:val="24"/>
          <w:szCs w:val="24"/>
        </w:rPr>
        <w:t>bài</w:t>
      </w:r>
      <w:proofErr w:type="spellEnd"/>
      <w:r w:rsidRPr="0047131D">
        <w:rPr>
          <w:i/>
          <w:sz w:val="24"/>
          <w:szCs w:val="24"/>
        </w:rPr>
        <w:t xml:space="preserve"> </w:t>
      </w:r>
      <w:proofErr w:type="spellStart"/>
      <w:r w:rsidRPr="0047131D">
        <w:rPr>
          <w:i/>
          <w:sz w:val="24"/>
          <w:szCs w:val="24"/>
        </w:rPr>
        <w:t>làm</w:t>
      </w:r>
      <w:proofErr w:type="spellEnd"/>
      <w:r w:rsidRPr="0047131D">
        <w:rPr>
          <w:i/>
          <w:sz w:val="24"/>
          <w:szCs w:val="24"/>
        </w:rPr>
        <w:t xml:space="preserve"> </w:t>
      </w:r>
      <w:proofErr w:type="spellStart"/>
      <w:r w:rsidRPr="0047131D">
        <w:rPr>
          <w:i/>
          <w:sz w:val="24"/>
          <w:szCs w:val="24"/>
        </w:rPr>
        <w:t>từ</w:t>
      </w:r>
      <w:proofErr w:type="spellEnd"/>
      <w:r w:rsidRPr="0047131D">
        <w:rPr>
          <w:i/>
          <w:sz w:val="24"/>
          <w:szCs w:val="24"/>
        </w:rPr>
        <w:t xml:space="preserve"> </w:t>
      </w:r>
      <w:proofErr w:type="spellStart"/>
      <w:r w:rsidRPr="0047131D">
        <w:rPr>
          <w:i/>
          <w:sz w:val="24"/>
          <w:szCs w:val="24"/>
        </w:rPr>
        <w:t>câu</w:t>
      </w:r>
      <w:proofErr w:type="spellEnd"/>
      <w:r w:rsidRPr="0047131D">
        <w:rPr>
          <w:i/>
          <w:sz w:val="24"/>
          <w:szCs w:val="24"/>
        </w:rPr>
        <w:t xml:space="preserve"> 1 </w:t>
      </w:r>
      <w:proofErr w:type="spellStart"/>
      <w:r w:rsidRPr="0047131D">
        <w:rPr>
          <w:i/>
          <w:sz w:val="24"/>
          <w:szCs w:val="24"/>
        </w:rPr>
        <w:t>đến</w:t>
      </w:r>
      <w:proofErr w:type="spellEnd"/>
      <w:r w:rsidRPr="0047131D">
        <w:rPr>
          <w:i/>
          <w:sz w:val="24"/>
          <w:szCs w:val="24"/>
        </w:rPr>
        <w:t xml:space="preserve"> </w:t>
      </w:r>
      <w:proofErr w:type="spellStart"/>
      <w:r w:rsidRPr="0047131D">
        <w:rPr>
          <w:i/>
          <w:sz w:val="24"/>
          <w:szCs w:val="24"/>
        </w:rPr>
        <w:t>câu</w:t>
      </w:r>
      <w:proofErr w:type="spellEnd"/>
      <w:r w:rsidRPr="0047131D">
        <w:rPr>
          <w:i/>
          <w:sz w:val="24"/>
          <w:szCs w:val="24"/>
        </w:rPr>
        <w:t xml:space="preserve"> 3.</w:t>
      </w:r>
      <w:r w:rsidRPr="0047131D">
        <w:rPr>
          <w:sz w:val="24"/>
          <w:szCs w:val="24"/>
          <w:lang w:val="nl-NL"/>
        </w:rPr>
        <w:t xml:space="preserve"> </w:t>
      </w:r>
    </w:p>
    <w:p w14:paraId="118380EF" w14:textId="77777777" w:rsidR="00A0513E" w:rsidRPr="0047131D" w:rsidRDefault="00A0513E" w:rsidP="00A0513E">
      <w:pPr>
        <w:tabs>
          <w:tab w:val="left" w:pos="426"/>
        </w:tabs>
        <w:ind w:left="142"/>
        <w:jc w:val="both"/>
        <w:rPr>
          <w:rFonts w:eastAsia="Batang"/>
          <w:b/>
          <w:sz w:val="24"/>
          <w:szCs w:val="24"/>
        </w:rPr>
        <w:sectPr w:rsidR="00A0513E" w:rsidRPr="0047131D" w:rsidSect="00A0513E">
          <w:type w:val="continuous"/>
          <w:pgSz w:w="11907" w:h="16840" w:code="9"/>
          <w:pgMar w:top="426" w:right="708" w:bottom="567" w:left="851" w:header="284" w:footer="0" w:gutter="0"/>
          <w:cols w:space="720"/>
          <w:docGrid w:linePitch="381"/>
        </w:sectPr>
      </w:pPr>
    </w:p>
    <w:p w14:paraId="7CF601AD" w14:textId="77777777" w:rsidR="00A0513E" w:rsidRPr="0047131D" w:rsidRDefault="00A0513E" w:rsidP="00A0513E">
      <w:pPr>
        <w:spacing w:line="276" w:lineRule="auto"/>
        <w:jc w:val="both"/>
        <w:rPr>
          <w:noProof/>
          <w:color w:val="000000"/>
          <w:sz w:val="24"/>
          <w:szCs w:val="24"/>
        </w:rPr>
      </w:pPr>
      <w:proofErr w:type="spellStart"/>
      <w:r w:rsidRPr="0047131D">
        <w:rPr>
          <w:b/>
          <w:sz w:val="24"/>
          <w:szCs w:val="24"/>
        </w:rPr>
        <w:t>Câu</w:t>
      </w:r>
      <w:proofErr w:type="spellEnd"/>
      <w:r w:rsidRPr="0047131D">
        <w:rPr>
          <w:b/>
          <w:sz w:val="24"/>
          <w:szCs w:val="24"/>
        </w:rPr>
        <w:t xml:space="preserve"> 1: </w:t>
      </w:r>
      <w:r w:rsidRPr="0047131D">
        <w:rPr>
          <w:noProof/>
          <w:color w:val="000000"/>
          <w:sz w:val="24"/>
          <w:szCs w:val="24"/>
        </w:rPr>
        <w:t xml:space="preserve">Cho đồ thị gia tốc – thời gian của một vật dao động điều hoà như hình vẽ. </w:t>
      </w:r>
      <w:proofErr w:type="spellStart"/>
      <w:r w:rsidRPr="0047131D">
        <w:rPr>
          <w:color w:val="000000"/>
          <w:sz w:val="24"/>
          <w:szCs w:val="24"/>
          <w:lang w:eastAsia="vi-VN"/>
        </w:rPr>
        <w:t>Lấy</w:t>
      </w:r>
      <w:proofErr w:type="spellEnd"/>
      <w:r w:rsidRPr="0047131D">
        <w:rPr>
          <w:color w:val="000000"/>
          <w:sz w:val="24"/>
          <w:szCs w:val="24"/>
          <w:lang w:eastAsia="vi-VN"/>
        </w:rPr>
        <w:t xml:space="preserve"> π² = 10.</w:t>
      </w:r>
    </w:p>
    <w:p w14:paraId="04AB342D" w14:textId="77777777" w:rsidR="00A0513E" w:rsidRPr="0047131D" w:rsidRDefault="00A0513E" w:rsidP="00A0513E">
      <w:pPr>
        <w:ind w:firstLine="142"/>
        <w:jc w:val="both"/>
        <w:rPr>
          <w:noProof/>
          <w:sz w:val="24"/>
          <w:szCs w:val="24"/>
        </w:rPr>
      </w:pPr>
      <w:r w:rsidRPr="0047131D">
        <w:rPr>
          <w:b/>
          <w:bCs/>
          <w:noProof/>
          <w:sz w:val="24"/>
          <w:szCs w:val="24"/>
        </w:rPr>
        <w:t>a.</w:t>
      </w:r>
      <w:r w:rsidRPr="0047131D">
        <w:rPr>
          <w:noProof/>
          <w:sz w:val="24"/>
          <w:szCs w:val="24"/>
        </w:rPr>
        <w:t xml:space="preserve"> Tính tần số góc và biên độ của vật dao động.</w:t>
      </w:r>
    </w:p>
    <w:p w14:paraId="36FD4C3C" w14:textId="77777777" w:rsidR="00A0513E" w:rsidRPr="0047131D" w:rsidRDefault="00A0513E" w:rsidP="00A0513E">
      <w:pPr>
        <w:ind w:firstLine="142"/>
        <w:jc w:val="both"/>
        <w:rPr>
          <w:noProof/>
          <w:color w:val="000000"/>
          <w:sz w:val="24"/>
          <w:szCs w:val="24"/>
          <w:lang w:eastAsia="vi-VN"/>
        </w:rPr>
      </w:pPr>
      <w:r w:rsidRPr="0047131D">
        <w:rPr>
          <w:b/>
          <w:bCs/>
          <w:noProof/>
          <w:sz w:val="24"/>
          <w:szCs w:val="24"/>
        </w:rPr>
        <w:t>b.</w:t>
      </w:r>
      <w:r w:rsidRPr="0047131D">
        <w:rPr>
          <w:noProof/>
          <w:sz w:val="24"/>
          <w:szCs w:val="24"/>
        </w:rPr>
        <w:t xml:space="preserve"> </w:t>
      </w:r>
      <w:r w:rsidRPr="0047131D">
        <w:rPr>
          <w:noProof/>
          <w:color w:val="000000"/>
          <w:sz w:val="24"/>
          <w:szCs w:val="24"/>
          <w:lang w:eastAsia="vi-VN"/>
        </w:rPr>
        <w:t>Tìm vị trí và vận tốc của vật tại thời điểm 2,5 s.</w:t>
      </w:r>
    </w:p>
    <w:p w14:paraId="4EEDA6C4" w14:textId="77777777" w:rsidR="00A0513E" w:rsidRPr="0047131D" w:rsidRDefault="00A0513E" w:rsidP="00A0513E">
      <w:pPr>
        <w:ind w:firstLine="142"/>
        <w:jc w:val="both"/>
        <w:rPr>
          <w:noProof/>
          <w:color w:val="000000"/>
          <w:sz w:val="24"/>
          <w:szCs w:val="24"/>
          <w:lang w:eastAsia="vi-VN"/>
        </w:rPr>
      </w:pPr>
    </w:p>
    <w:p w14:paraId="0E2395BB" w14:textId="02F01093" w:rsidR="00A0513E" w:rsidRPr="0047131D" w:rsidRDefault="00A0513E" w:rsidP="00A0513E">
      <w:pPr>
        <w:jc w:val="center"/>
        <w:rPr>
          <w:noProof/>
          <w:color w:val="000000"/>
          <w:sz w:val="24"/>
          <w:szCs w:val="24"/>
        </w:rPr>
        <w:sectPr w:rsidR="00A0513E" w:rsidRPr="0047131D" w:rsidSect="00A0513E">
          <w:type w:val="continuous"/>
          <w:pgSz w:w="11907" w:h="16840" w:code="9"/>
          <w:pgMar w:top="567" w:right="708" w:bottom="567" w:left="851" w:header="284" w:footer="0" w:gutter="0"/>
          <w:cols w:num="2" w:space="142"/>
          <w:docGrid w:linePitch="381"/>
        </w:sectPr>
      </w:pPr>
      <w:r w:rsidRPr="0047131D">
        <w:rPr>
          <w:noProof/>
          <w:color w:val="000000"/>
          <w:sz w:val="24"/>
          <w:szCs w:val="24"/>
        </w:rPr>
        <w:drawing>
          <wp:inline distT="0" distB="0" distL="0" distR="0" wp14:anchorId="58F6AF5B" wp14:editId="2942CE46">
            <wp:extent cx="1785620" cy="940435"/>
            <wp:effectExtent l="0" t="0" r="5080" b="0"/>
            <wp:docPr id="1265740142"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5">
                      <a:extLst>
                        <a:ext uri="{28A0092B-C50C-407E-A947-70E740481C1C}">
                          <a14:useLocalDpi xmlns:a14="http://schemas.microsoft.com/office/drawing/2010/main" val="0"/>
                        </a:ext>
                      </a:extLst>
                    </a:blip>
                    <a:srcRect t="3818" r="68109"/>
                    <a:stretch>
                      <a:fillRect/>
                    </a:stretch>
                  </pic:blipFill>
                  <pic:spPr bwMode="auto">
                    <a:xfrm>
                      <a:off x="0" y="0"/>
                      <a:ext cx="1785620" cy="940435"/>
                    </a:xfrm>
                    <a:prstGeom prst="rect">
                      <a:avLst/>
                    </a:prstGeom>
                    <a:noFill/>
                    <a:ln>
                      <a:noFill/>
                    </a:ln>
                  </pic:spPr>
                </pic:pic>
              </a:graphicData>
            </a:graphic>
          </wp:inline>
        </w:drawing>
      </w:r>
    </w:p>
    <w:p w14:paraId="0633E953" w14:textId="77777777" w:rsidR="00A0513E" w:rsidRPr="0047131D" w:rsidRDefault="00A0513E" w:rsidP="00A0513E">
      <w:pPr>
        <w:rPr>
          <w:noProof/>
          <w:color w:val="000000"/>
          <w:sz w:val="24"/>
          <w:szCs w:val="24"/>
        </w:rPr>
        <w:sectPr w:rsidR="00A0513E" w:rsidRPr="0047131D" w:rsidSect="00A0513E">
          <w:type w:val="continuous"/>
          <w:pgSz w:w="11907" w:h="16840" w:code="9"/>
          <w:pgMar w:top="567" w:right="708" w:bottom="567" w:left="851" w:header="284" w:footer="0" w:gutter="0"/>
          <w:cols w:num="2" w:space="720" w:equalWidth="0">
            <w:col w:w="6658" w:space="720"/>
            <w:col w:w="2969"/>
          </w:cols>
          <w:docGrid w:linePitch="381"/>
        </w:sectPr>
      </w:pPr>
    </w:p>
    <w:p w14:paraId="108AC615" w14:textId="77777777" w:rsidR="00A0513E" w:rsidRPr="0047131D" w:rsidRDefault="00A0513E" w:rsidP="00A0513E">
      <w:pPr>
        <w:tabs>
          <w:tab w:val="left" w:pos="240"/>
          <w:tab w:val="left" w:pos="2520"/>
          <w:tab w:val="left" w:pos="4920"/>
          <w:tab w:val="left" w:pos="7440"/>
        </w:tabs>
        <w:rPr>
          <w:sz w:val="24"/>
          <w:szCs w:val="24"/>
        </w:rPr>
      </w:pPr>
      <w:proofErr w:type="spellStart"/>
      <w:r w:rsidRPr="0047131D">
        <w:rPr>
          <w:b/>
          <w:sz w:val="24"/>
          <w:szCs w:val="24"/>
        </w:rPr>
        <w:lastRenderedPageBreak/>
        <w:t>Câu</w:t>
      </w:r>
      <w:proofErr w:type="spellEnd"/>
      <w:r w:rsidRPr="0047131D">
        <w:rPr>
          <w:b/>
          <w:sz w:val="24"/>
          <w:szCs w:val="24"/>
        </w:rPr>
        <w:t xml:space="preserve"> 2: </w:t>
      </w:r>
      <w:r w:rsidRPr="0047131D">
        <w:rPr>
          <w:sz w:val="24"/>
          <w:szCs w:val="24"/>
        </w:rPr>
        <w:t xml:space="preserve">Trong </w:t>
      </w:r>
      <w:proofErr w:type="spellStart"/>
      <w:r w:rsidRPr="0047131D">
        <w:rPr>
          <w:sz w:val="24"/>
          <w:szCs w:val="24"/>
        </w:rPr>
        <w:t>thí</w:t>
      </w:r>
      <w:proofErr w:type="spellEnd"/>
      <w:r w:rsidRPr="0047131D">
        <w:rPr>
          <w:sz w:val="24"/>
          <w:szCs w:val="24"/>
        </w:rPr>
        <w:t xml:space="preserve"> </w:t>
      </w:r>
      <w:proofErr w:type="spellStart"/>
      <w:r w:rsidRPr="0047131D">
        <w:rPr>
          <w:sz w:val="24"/>
          <w:szCs w:val="24"/>
        </w:rPr>
        <w:t>nghiệm</w:t>
      </w:r>
      <w:proofErr w:type="spellEnd"/>
      <w:r w:rsidRPr="0047131D">
        <w:rPr>
          <w:sz w:val="24"/>
          <w:szCs w:val="24"/>
        </w:rPr>
        <w:t xml:space="preserve"> Y-</w:t>
      </w:r>
      <w:proofErr w:type="spellStart"/>
      <w:r w:rsidRPr="0047131D">
        <w:rPr>
          <w:sz w:val="24"/>
          <w:szCs w:val="24"/>
        </w:rPr>
        <w:t>âng</w:t>
      </w:r>
      <w:proofErr w:type="spellEnd"/>
      <w:r w:rsidRPr="0047131D">
        <w:rPr>
          <w:sz w:val="24"/>
          <w:szCs w:val="24"/>
        </w:rPr>
        <w:t xml:space="preserve"> </w:t>
      </w:r>
      <w:proofErr w:type="spellStart"/>
      <w:r w:rsidRPr="0047131D">
        <w:rPr>
          <w:sz w:val="24"/>
          <w:szCs w:val="24"/>
        </w:rPr>
        <w:t>về</w:t>
      </w:r>
      <w:proofErr w:type="spellEnd"/>
      <w:r w:rsidRPr="0047131D">
        <w:rPr>
          <w:sz w:val="24"/>
          <w:szCs w:val="24"/>
        </w:rPr>
        <w:t xml:space="preserve"> </w:t>
      </w:r>
      <w:proofErr w:type="spellStart"/>
      <w:r w:rsidRPr="0047131D">
        <w:rPr>
          <w:sz w:val="24"/>
          <w:szCs w:val="24"/>
        </w:rPr>
        <w:t>giao</w:t>
      </w:r>
      <w:proofErr w:type="spellEnd"/>
      <w:r w:rsidRPr="0047131D">
        <w:rPr>
          <w:sz w:val="24"/>
          <w:szCs w:val="24"/>
        </w:rPr>
        <w:t xml:space="preserve"> </w:t>
      </w:r>
      <w:proofErr w:type="spellStart"/>
      <w:r w:rsidRPr="0047131D">
        <w:rPr>
          <w:sz w:val="24"/>
          <w:szCs w:val="24"/>
        </w:rPr>
        <w:t>thoa</w:t>
      </w:r>
      <w:proofErr w:type="spellEnd"/>
      <w:r w:rsidRPr="0047131D">
        <w:rPr>
          <w:sz w:val="24"/>
          <w:szCs w:val="24"/>
        </w:rPr>
        <w:t xml:space="preserve"> </w:t>
      </w:r>
      <w:proofErr w:type="spellStart"/>
      <w:r w:rsidRPr="0047131D">
        <w:rPr>
          <w:sz w:val="24"/>
          <w:szCs w:val="24"/>
        </w:rPr>
        <w:t>với</w:t>
      </w:r>
      <w:proofErr w:type="spellEnd"/>
      <w:r w:rsidRPr="0047131D">
        <w:rPr>
          <w:sz w:val="24"/>
          <w:szCs w:val="24"/>
        </w:rPr>
        <w:t xml:space="preserve"> </w:t>
      </w:r>
      <w:proofErr w:type="spellStart"/>
      <w:r w:rsidRPr="0047131D">
        <w:rPr>
          <w:sz w:val="24"/>
          <w:szCs w:val="24"/>
        </w:rPr>
        <w:t>ánh</w:t>
      </w:r>
      <w:proofErr w:type="spellEnd"/>
      <w:r w:rsidRPr="0047131D">
        <w:rPr>
          <w:sz w:val="24"/>
          <w:szCs w:val="24"/>
        </w:rPr>
        <w:t xml:space="preserve"> </w:t>
      </w:r>
      <w:proofErr w:type="spellStart"/>
      <w:r w:rsidRPr="0047131D">
        <w:rPr>
          <w:sz w:val="24"/>
          <w:szCs w:val="24"/>
        </w:rPr>
        <w:t>sáng</w:t>
      </w:r>
      <w:proofErr w:type="spellEnd"/>
      <w:r w:rsidRPr="0047131D">
        <w:rPr>
          <w:sz w:val="24"/>
          <w:szCs w:val="24"/>
        </w:rPr>
        <w:t xml:space="preserve"> </w:t>
      </w:r>
      <w:proofErr w:type="spellStart"/>
      <w:r w:rsidRPr="0047131D">
        <w:rPr>
          <w:sz w:val="24"/>
          <w:szCs w:val="24"/>
        </w:rPr>
        <w:t>đơn</w:t>
      </w:r>
      <w:proofErr w:type="spellEnd"/>
      <w:r w:rsidRPr="0047131D">
        <w:rPr>
          <w:sz w:val="24"/>
          <w:szCs w:val="24"/>
        </w:rPr>
        <w:t xml:space="preserve"> </w:t>
      </w:r>
      <w:proofErr w:type="spellStart"/>
      <w:r w:rsidRPr="0047131D">
        <w:rPr>
          <w:sz w:val="24"/>
          <w:szCs w:val="24"/>
        </w:rPr>
        <w:t>sắc</w:t>
      </w:r>
      <w:proofErr w:type="spellEnd"/>
      <w:r w:rsidRPr="0047131D">
        <w:rPr>
          <w:sz w:val="24"/>
          <w:szCs w:val="24"/>
        </w:rPr>
        <w:t xml:space="preserve">, </w:t>
      </w:r>
      <w:proofErr w:type="spellStart"/>
      <w:r w:rsidRPr="0047131D">
        <w:rPr>
          <w:sz w:val="24"/>
          <w:szCs w:val="24"/>
        </w:rPr>
        <w:t>khoảng</w:t>
      </w:r>
      <w:proofErr w:type="spellEnd"/>
      <w:r w:rsidRPr="0047131D">
        <w:rPr>
          <w:sz w:val="24"/>
          <w:szCs w:val="24"/>
        </w:rPr>
        <w:t xml:space="preserve"> </w:t>
      </w:r>
      <w:proofErr w:type="spellStart"/>
      <w:r w:rsidRPr="0047131D">
        <w:rPr>
          <w:sz w:val="24"/>
          <w:szCs w:val="24"/>
        </w:rPr>
        <w:t>cách</w:t>
      </w:r>
      <w:proofErr w:type="spellEnd"/>
      <w:r w:rsidRPr="0047131D">
        <w:rPr>
          <w:sz w:val="24"/>
          <w:szCs w:val="24"/>
        </w:rPr>
        <w:t xml:space="preserve"> </w:t>
      </w:r>
      <w:proofErr w:type="spellStart"/>
      <w:r w:rsidRPr="0047131D">
        <w:rPr>
          <w:sz w:val="24"/>
          <w:szCs w:val="24"/>
        </w:rPr>
        <w:t>giữa</w:t>
      </w:r>
      <w:proofErr w:type="spellEnd"/>
      <w:r w:rsidRPr="0047131D">
        <w:rPr>
          <w:sz w:val="24"/>
          <w:szCs w:val="24"/>
        </w:rPr>
        <w:t xml:space="preserve"> </w:t>
      </w:r>
      <w:proofErr w:type="spellStart"/>
      <w:r w:rsidRPr="0047131D">
        <w:rPr>
          <w:sz w:val="24"/>
          <w:szCs w:val="24"/>
        </w:rPr>
        <w:t>hai</w:t>
      </w:r>
      <w:proofErr w:type="spellEnd"/>
      <w:r w:rsidRPr="0047131D">
        <w:rPr>
          <w:sz w:val="24"/>
          <w:szCs w:val="24"/>
        </w:rPr>
        <w:t xml:space="preserve"> </w:t>
      </w:r>
      <w:proofErr w:type="spellStart"/>
      <w:r w:rsidRPr="0047131D">
        <w:rPr>
          <w:sz w:val="24"/>
          <w:szCs w:val="24"/>
        </w:rPr>
        <w:t>khe</w:t>
      </w:r>
      <w:proofErr w:type="spellEnd"/>
      <w:r w:rsidRPr="0047131D">
        <w:rPr>
          <w:sz w:val="24"/>
          <w:szCs w:val="24"/>
        </w:rPr>
        <w:t xml:space="preserve"> </w:t>
      </w:r>
      <w:proofErr w:type="spellStart"/>
      <w:r w:rsidRPr="0047131D">
        <w:rPr>
          <w:sz w:val="24"/>
          <w:szCs w:val="24"/>
        </w:rPr>
        <w:t>là</w:t>
      </w:r>
      <w:proofErr w:type="spellEnd"/>
      <w:r w:rsidRPr="0047131D">
        <w:rPr>
          <w:sz w:val="24"/>
          <w:szCs w:val="24"/>
        </w:rPr>
        <w:t xml:space="preserve"> 1mm, </w:t>
      </w:r>
      <w:proofErr w:type="spellStart"/>
      <w:r w:rsidRPr="0047131D">
        <w:rPr>
          <w:sz w:val="24"/>
          <w:szCs w:val="24"/>
        </w:rPr>
        <w:t>khoảng</w:t>
      </w:r>
      <w:proofErr w:type="spellEnd"/>
      <w:r w:rsidRPr="0047131D">
        <w:rPr>
          <w:sz w:val="24"/>
          <w:szCs w:val="24"/>
        </w:rPr>
        <w:t xml:space="preserve"> </w:t>
      </w:r>
      <w:proofErr w:type="spellStart"/>
      <w:r w:rsidRPr="0047131D">
        <w:rPr>
          <w:sz w:val="24"/>
          <w:szCs w:val="24"/>
        </w:rPr>
        <w:t>cách</w:t>
      </w:r>
      <w:proofErr w:type="spellEnd"/>
      <w:r w:rsidRPr="0047131D">
        <w:rPr>
          <w:sz w:val="24"/>
          <w:szCs w:val="24"/>
        </w:rPr>
        <w:t xml:space="preserve"> </w:t>
      </w:r>
      <w:proofErr w:type="spellStart"/>
      <w:r w:rsidRPr="0047131D">
        <w:rPr>
          <w:sz w:val="24"/>
          <w:szCs w:val="24"/>
        </w:rPr>
        <w:t>từ</w:t>
      </w:r>
      <w:proofErr w:type="spellEnd"/>
      <w:r w:rsidRPr="0047131D">
        <w:rPr>
          <w:sz w:val="24"/>
          <w:szCs w:val="24"/>
        </w:rPr>
        <w:t xml:space="preserve"> </w:t>
      </w:r>
      <w:proofErr w:type="spellStart"/>
      <w:r w:rsidRPr="0047131D">
        <w:rPr>
          <w:sz w:val="24"/>
          <w:szCs w:val="24"/>
        </w:rPr>
        <w:t>mặt</w:t>
      </w:r>
      <w:proofErr w:type="spellEnd"/>
      <w:r w:rsidRPr="0047131D">
        <w:rPr>
          <w:sz w:val="24"/>
          <w:szCs w:val="24"/>
        </w:rPr>
        <w:t xml:space="preserve"> </w:t>
      </w:r>
      <w:proofErr w:type="spellStart"/>
      <w:r w:rsidRPr="0047131D">
        <w:rPr>
          <w:sz w:val="24"/>
          <w:szCs w:val="24"/>
        </w:rPr>
        <w:t>phẳng</w:t>
      </w:r>
      <w:proofErr w:type="spellEnd"/>
      <w:r w:rsidRPr="0047131D">
        <w:rPr>
          <w:sz w:val="24"/>
          <w:szCs w:val="24"/>
        </w:rPr>
        <w:t xml:space="preserve"> </w:t>
      </w:r>
      <w:proofErr w:type="spellStart"/>
      <w:r w:rsidRPr="0047131D">
        <w:rPr>
          <w:sz w:val="24"/>
          <w:szCs w:val="24"/>
        </w:rPr>
        <w:t>chứa</w:t>
      </w:r>
      <w:proofErr w:type="spellEnd"/>
      <w:r w:rsidRPr="0047131D">
        <w:rPr>
          <w:sz w:val="24"/>
          <w:szCs w:val="24"/>
        </w:rPr>
        <w:t xml:space="preserve"> </w:t>
      </w:r>
      <w:proofErr w:type="spellStart"/>
      <w:r w:rsidRPr="0047131D">
        <w:rPr>
          <w:sz w:val="24"/>
          <w:szCs w:val="24"/>
        </w:rPr>
        <w:t>hai</w:t>
      </w:r>
      <w:proofErr w:type="spellEnd"/>
      <w:r w:rsidRPr="0047131D">
        <w:rPr>
          <w:sz w:val="24"/>
          <w:szCs w:val="24"/>
        </w:rPr>
        <w:t xml:space="preserve"> </w:t>
      </w:r>
      <w:proofErr w:type="spellStart"/>
      <w:r w:rsidRPr="0047131D">
        <w:rPr>
          <w:sz w:val="24"/>
          <w:szCs w:val="24"/>
        </w:rPr>
        <w:t>khe</w:t>
      </w:r>
      <w:proofErr w:type="spellEnd"/>
      <w:r w:rsidRPr="0047131D">
        <w:rPr>
          <w:sz w:val="24"/>
          <w:szCs w:val="24"/>
        </w:rPr>
        <w:t xml:space="preserve"> </w:t>
      </w:r>
      <w:proofErr w:type="spellStart"/>
      <w:r w:rsidRPr="0047131D">
        <w:rPr>
          <w:sz w:val="24"/>
          <w:szCs w:val="24"/>
        </w:rPr>
        <w:t>đến</w:t>
      </w:r>
      <w:proofErr w:type="spellEnd"/>
      <w:r w:rsidRPr="0047131D">
        <w:rPr>
          <w:sz w:val="24"/>
          <w:szCs w:val="24"/>
        </w:rPr>
        <w:t xml:space="preserve"> </w:t>
      </w:r>
      <w:proofErr w:type="spellStart"/>
      <w:r w:rsidRPr="0047131D">
        <w:rPr>
          <w:sz w:val="24"/>
          <w:szCs w:val="24"/>
        </w:rPr>
        <w:t>màn</w:t>
      </w:r>
      <w:proofErr w:type="spellEnd"/>
      <w:r w:rsidRPr="0047131D">
        <w:rPr>
          <w:sz w:val="24"/>
          <w:szCs w:val="24"/>
        </w:rPr>
        <w:t xml:space="preserve"> </w:t>
      </w:r>
      <w:proofErr w:type="spellStart"/>
      <w:r w:rsidRPr="0047131D">
        <w:rPr>
          <w:sz w:val="24"/>
          <w:szCs w:val="24"/>
        </w:rPr>
        <w:t>là</w:t>
      </w:r>
      <w:proofErr w:type="spellEnd"/>
      <w:r w:rsidRPr="0047131D">
        <w:rPr>
          <w:sz w:val="24"/>
          <w:szCs w:val="24"/>
        </w:rPr>
        <w:t xml:space="preserve"> 2 m. Trong </w:t>
      </w:r>
      <w:proofErr w:type="spellStart"/>
      <w:r w:rsidRPr="0047131D">
        <w:rPr>
          <w:sz w:val="24"/>
          <w:szCs w:val="24"/>
        </w:rPr>
        <w:t>hệ</w:t>
      </w:r>
      <w:proofErr w:type="spellEnd"/>
      <w:r w:rsidRPr="0047131D">
        <w:rPr>
          <w:sz w:val="24"/>
          <w:szCs w:val="24"/>
        </w:rPr>
        <w:t xml:space="preserve"> </w:t>
      </w:r>
      <w:proofErr w:type="spellStart"/>
      <w:r w:rsidRPr="0047131D">
        <w:rPr>
          <w:sz w:val="24"/>
          <w:szCs w:val="24"/>
        </w:rPr>
        <w:t>vân</w:t>
      </w:r>
      <w:proofErr w:type="spellEnd"/>
      <w:r w:rsidRPr="0047131D">
        <w:rPr>
          <w:sz w:val="24"/>
          <w:szCs w:val="24"/>
        </w:rPr>
        <w:t xml:space="preserve"> </w:t>
      </w:r>
      <w:proofErr w:type="spellStart"/>
      <w:r w:rsidRPr="0047131D">
        <w:rPr>
          <w:sz w:val="24"/>
          <w:szCs w:val="24"/>
        </w:rPr>
        <w:t>trên</w:t>
      </w:r>
      <w:proofErr w:type="spellEnd"/>
      <w:r w:rsidRPr="0047131D">
        <w:rPr>
          <w:sz w:val="24"/>
          <w:szCs w:val="24"/>
        </w:rPr>
        <w:t xml:space="preserve"> </w:t>
      </w:r>
      <w:proofErr w:type="spellStart"/>
      <w:r w:rsidRPr="0047131D">
        <w:rPr>
          <w:sz w:val="24"/>
          <w:szCs w:val="24"/>
        </w:rPr>
        <w:t>màn</w:t>
      </w:r>
      <w:proofErr w:type="spellEnd"/>
      <w:r w:rsidRPr="0047131D">
        <w:rPr>
          <w:sz w:val="24"/>
          <w:szCs w:val="24"/>
        </w:rPr>
        <w:t xml:space="preserve">, </w:t>
      </w:r>
      <w:proofErr w:type="spellStart"/>
      <w:r w:rsidRPr="0047131D">
        <w:rPr>
          <w:sz w:val="24"/>
          <w:szCs w:val="24"/>
        </w:rPr>
        <w:t>vân</w:t>
      </w:r>
      <w:proofErr w:type="spellEnd"/>
      <w:r w:rsidRPr="0047131D">
        <w:rPr>
          <w:sz w:val="24"/>
          <w:szCs w:val="24"/>
        </w:rPr>
        <w:t xml:space="preserve"> </w:t>
      </w:r>
      <w:proofErr w:type="spellStart"/>
      <w:r w:rsidRPr="0047131D">
        <w:rPr>
          <w:sz w:val="24"/>
          <w:szCs w:val="24"/>
        </w:rPr>
        <w:t>sáng</w:t>
      </w:r>
      <w:proofErr w:type="spellEnd"/>
      <w:r w:rsidRPr="0047131D">
        <w:rPr>
          <w:sz w:val="24"/>
          <w:szCs w:val="24"/>
        </w:rPr>
        <w:t xml:space="preserve"> </w:t>
      </w:r>
      <w:proofErr w:type="spellStart"/>
      <w:r w:rsidRPr="0047131D">
        <w:rPr>
          <w:sz w:val="24"/>
          <w:szCs w:val="24"/>
        </w:rPr>
        <w:t>bậc</w:t>
      </w:r>
      <w:proofErr w:type="spellEnd"/>
      <w:r w:rsidRPr="0047131D">
        <w:rPr>
          <w:sz w:val="24"/>
          <w:szCs w:val="24"/>
        </w:rPr>
        <w:t xml:space="preserve"> 3 </w:t>
      </w:r>
      <w:proofErr w:type="spellStart"/>
      <w:r w:rsidRPr="0047131D">
        <w:rPr>
          <w:sz w:val="24"/>
          <w:szCs w:val="24"/>
        </w:rPr>
        <w:t>cách</w:t>
      </w:r>
      <w:proofErr w:type="spellEnd"/>
      <w:r w:rsidRPr="0047131D">
        <w:rPr>
          <w:sz w:val="24"/>
          <w:szCs w:val="24"/>
        </w:rPr>
        <w:t xml:space="preserve"> </w:t>
      </w:r>
      <w:proofErr w:type="spellStart"/>
      <w:r w:rsidRPr="0047131D">
        <w:rPr>
          <w:sz w:val="24"/>
          <w:szCs w:val="24"/>
        </w:rPr>
        <w:t>vân</w:t>
      </w:r>
      <w:proofErr w:type="spellEnd"/>
      <w:r w:rsidRPr="0047131D">
        <w:rPr>
          <w:sz w:val="24"/>
          <w:szCs w:val="24"/>
        </w:rPr>
        <w:t xml:space="preserve"> </w:t>
      </w:r>
      <w:proofErr w:type="spellStart"/>
      <w:r w:rsidRPr="0047131D">
        <w:rPr>
          <w:sz w:val="24"/>
          <w:szCs w:val="24"/>
        </w:rPr>
        <w:t>trung</w:t>
      </w:r>
      <w:proofErr w:type="spellEnd"/>
      <w:r w:rsidRPr="0047131D">
        <w:rPr>
          <w:sz w:val="24"/>
          <w:szCs w:val="24"/>
        </w:rPr>
        <w:t xml:space="preserve"> </w:t>
      </w:r>
      <w:proofErr w:type="spellStart"/>
      <w:r w:rsidRPr="0047131D">
        <w:rPr>
          <w:sz w:val="24"/>
          <w:szCs w:val="24"/>
        </w:rPr>
        <w:t>tâm</w:t>
      </w:r>
      <w:proofErr w:type="spellEnd"/>
      <w:r w:rsidRPr="0047131D">
        <w:rPr>
          <w:sz w:val="24"/>
          <w:szCs w:val="24"/>
        </w:rPr>
        <w:t xml:space="preserve"> 2,4 mm. </w:t>
      </w:r>
    </w:p>
    <w:p w14:paraId="36DDDE8F" w14:textId="77777777" w:rsidR="00A0513E" w:rsidRPr="0047131D" w:rsidRDefault="00A0513E" w:rsidP="00A0513E">
      <w:pPr>
        <w:tabs>
          <w:tab w:val="left" w:pos="810"/>
          <w:tab w:val="left" w:pos="990"/>
        </w:tabs>
        <w:ind w:firstLine="142"/>
        <w:contextualSpacing/>
        <w:jc w:val="both"/>
        <w:rPr>
          <w:color w:val="000000"/>
          <w:sz w:val="24"/>
          <w:szCs w:val="24"/>
          <w:lang w:eastAsia="vi-VN"/>
        </w:rPr>
      </w:pPr>
      <w:r w:rsidRPr="0047131D">
        <w:rPr>
          <w:b/>
          <w:color w:val="000000"/>
          <w:sz w:val="24"/>
          <w:szCs w:val="24"/>
          <w:lang w:eastAsia="vi-VN"/>
        </w:rPr>
        <w:t>a.</w:t>
      </w:r>
      <w:r w:rsidRPr="0047131D">
        <w:rPr>
          <w:color w:val="000000"/>
          <w:sz w:val="24"/>
          <w:szCs w:val="24"/>
          <w:lang w:eastAsia="vi-VN"/>
        </w:rPr>
        <w:t xml:space="preserve"> </w:t>
      </w:r>
      <w:proofErr w:type="spellStart"/>
      <w:r w:rsidRPr="0047131D">
        <w:rPr>
          <w:color w:val="000000"/>
          <w:sz w:val="24"/>
          <w:szCs w:val="24"/>
          <w:lang w:eastAsia="vi-VN"/>
        </w:rPr>
        <w:t>Khoảng</w:t>
      </w:r>
      <w:proofErr w:type="spellEnd"/>
      <w:r w:rsidRPr="0047131D">
        <w:rPr>
          <w:color w:val="000000"/>
          <w:sz w:val="24"/>
          <w:szCs w:val="24"/>
          <w:lang w:eastAsia="vi-VN"/>
        </w:rPr>
        <w:t xml:space="preserve"> </w:t>
      </w:r>
      <w:proofErr w:type="spellStart"/>
      <w:r w:rsidRPr="0047131D">
        <w:rPr>
          <w:color w:val="000000"/>
          <w:sz w:val="24"/>
          <w:szCs w:val="24"/>
          <w:lang w:eastAsia="vi-VN"/>
        </w:rPr>
        <w:t>vân</w:t>
      </w:r>
      <w:proofErr w:type="spellEnd"/>
      <w:r w:rsidRPr="0047131D">
        <w:rPr>
          <w:color w:val="000000"/>
          <w:sz w:val="24"/>
          <w:szCs w:val="24"/>
          <w:lang w:eastAsia="vi-VN"/>
        </w:rPr>
        <w:t xml:space="preserve"> </w:t>
      </w:r>
      <w:proofErr w:type="spellStart"/>
      <w:r w:rsidRPr="0047131D">
        <w:rPr>
          <w:color w:val="000000"/>
          <w:sz w:val="24"/>
          <w:szCs w:val="24"/>
          <w:lang w:eastAsia="vi-VN"/>
        </w:rPr>
        <w:t>giao</w:t>
      </w:r>
      <w:proofErr w:type="spellEnd"/>
      <w:r w:rsidRPr="0047131D">
        <w:rPr>
          <w:color w:val="000000"/>
          <w:sz w:val="24"/>
          <w:szCs w:val="24"/>
          <w:lang w:eastAsia="vi-VN"/>
        </w:rPr>
        <w:t xml:space="preserve"> </w:t>
      </w:r>
      <w:proofErr w:type="spellStart"/>
      <w:r w:rsidRPr="0047131D">
        <w:rPr>
          <w:color w:val="000000"/>
          <w:sz w:val="24"/>
          <w:szCs w:val="24"/>
          <w:lang w:eastAsia="vi-VN"/>
        </w:rPr>
        <w:t>thoa</w:t>
      </w:r>
      <w:proofErr w:type="spellEnd"/>
      <w:r w:rsidRPr="0047131D">
        <w:rPr>
          <w:color w:val="000000"/>
          <w:sz w:val="24"/>
          <w:szCs w:val="24"/>
          <w:lang w:eastAsia="vi-VN"/>
        </w:rPr>
        <w:t xml:space="preserve"> </w:t>
      </w:r>
      <w:proofErr w:type="spellStart"/>
      <w:r w:rsidRPr="0047131D">
        <w:rPr>
          <w:color w:val="000000"/>
          <w:sz w:val="24"/>
          <w:szCs w:val="24"/>
          <w:lang w:eastAsia="vi-VN"/>
        </w:rPr>
        <w:t>là</w:t>
      </w:r>
      <w:proofErr w:type="spellEnd"/>
      <w:r w:rsidRPr="0047131D">
        <w:rPr>
          <w:color w:val="000000"/>
          <w:sz w:val="24"/>
          <w:szCs w:val="24"/>
          <w:lang w:eastAsia="vi-VN"/>
        </w:rPr>
        <w:t xml:space="preserve"> bao </w:t>
      </w:r>
      <w:proofErr w:type="spellStart"/>
      <w:r w:rsidRPr="0047131D">
        <w:rPr>
          <w:color w:val="000000"/>
          <w:sz w:val="24"/>
          <w:szCs w:val="24"/>
          <w:lang w:eastAsia="vi-VN"/>
        </w:rPr>
        <w:t>nhiêu</w:t>
      </w:r>
      <w:proofErr w:type="spellEnd"/>
      <w:r w:rsidRPr="0047131D">
        <w:rPr>
          <w:color w:val="000000"/>
          <w:sz w:val="24"/>
          <w:szCs w:val="24"/>
          <w:lang w:eastAsia="vi-VN"/>
        </w:rPr>
        <w:t xml:space="preserve">? </w:t>
      </w:r>
    </w:p>
    <w:p w14:paraId="78AFE000" w14:textId="77777777" w:rsidR="00A0513E" w:rsidRPr="0047131D" w:rsidRDefault="00A0513E" w:rsidP="00A0513E">
      <w:pPr>
        <w:tabs>
          <w:tab w:val="left" w:pos="240"/>
          <w:tab w:val="left" w:pos="2520"/>
          <w:tab w:val="left" w:pos="4920"/>
          <w:tab w:val="left" w:pos="7440"/>
        </w:tabs>
        <w:ind w:firstLine="142"/>
        <w:rPr>
          <w:sz w:val="24"/>
          <w:szCs w:val="24"/>
        </w:rPr>
      </w:pPr>
      <w:r w:rsidRPr="0047131D">
        <w:rPr>
          <w:b/>
          <w:color w:val="000000"/>
          <w:sz w:val="24"/>
          <w:szCs w:val="24"/>
          <w:lang w:eastAsia="vi-VN"/>
        </w:rPr>
        <w:t xml:space="preserve">b. </w:t>
      </w:r>
      <w:proofErr w:type="spellStart"/>
      <w:r w:rsidRPr="0047131D">
        <w:rPr>
          <w:color w:val="000000"/>
          <w:sz w:val="24"/>
          <w:szCs w:val="24"/>
          <w:lang w:eastAsia="vi-VN"/>
        </w:rPr>
        <w:t>Tính</w:t>
      </w:r>
      <w:proofErr w:type="spellEnd"/>
      <w:r w:rsidRPr="0047131D">
        <w:rPr>
          <w:color w:val="000000"/>
          <w:sz w:val="24"/>
          <w:szCs w:val="24"/>
          <w:lang w:eastAsia="vi-VN"/>
        </w:rPr>
        <w:t xml:space="preserve"> </w:t>
      </w:r>
      <w:proofErr w:type="spellStart"/>
      <w:r w:rsidRPr="0047131D">
        <w:rPr>
          <w:sz w:val="24"/>
          <w:szCs w:val="24"/>
        </w:rPr>
        <w:t>bước</w:t>
      </w:r>
      <w:proofErr w:type="spellEnd"/>
      <w:r w:rsidRPr="0047131D">
        <w:rPr>
          <w:sz w:val="24"/>
          <w:szCs w:val="24"/>
        </w:rPr>
        <w:t xml:space="preserve"> </w:t>
      </w:r>
      <w:proofErr w:type="spellStart"/>
      <w:r w:rsidRPr="0047131D">
        <w:rPr>
          <w:sz w:val="24"/>
          <w:szCs w:val="24"/>
        </w:rPr>
        <w:t>sóng</w:t>
      </w:r>
      <w:proofErr w:type="spellEnd"/>
      <w:r w:rsidRPr="0047131D">
        <w:rPr>
          <w:sz w:val="24"/>
          <w:szCs w:val="24"/>
        </w:rPr>
        <w:t xml:space="preserve"> </w:t>
      </w:r>
      <w:proofErr w:type="spellStart"/>
      <w:r w:rsidRPr="0047131D">
        <w:rPr>
          <w:sz w:val="24"/>
          <w:szCs w:val="24"/>
        </w:rPr>
        <w:t>của</w:t>
      </w:r>
      <w:proofErr w:type="spellEnd"/>
      <w:r w:rsidRPr="0047131D">
        <w:rPr>
          <w:sz w:val="24"/>
          <w:szCs w:val="24"/>
        </w:rPr>
        <w:t xml:space="preserve"> </w:t>
      </w:r>
      <w:proofErr w:type="spellStart"/>
      <w:r w:rsidRPr="0047131D">
        <w:rPr>
          <w:sz w:val="24"/>
          <w:szCs w:val="24"/>
        </w:rPr>
        <w:t>ánh</w:t>
      </w:r>
      <w:proofErr w:type="spellEnd"/>
      <w:r w:rsidRPr="0047131D">
        <w:rPr>
          <w:sz w:val="24"/>
          <w:szCs w:val="24"/>
        </w:rPr>
        <w:t xml:space="preserve"> </w:t>
      </w:r>
      <w:proofErr w:type="spellStart"/>
      <w:r w:rsidRPr="0047131D">
        <w:rPr>
          <w:sz w:val="24"/>
          <w:szCs w:val="24"/>
        </w:rPr>
        <w:t>sáng</w:t>
      </w:r>
      <w:proofErr w:type="spellEnd"/>
      <w:r w:rsidRPr="0047131D">
        <w:rPr>
          <w:sz w:val="24"/>
          <w:szCs w:val="24"/>
        </w:rPr>
        <w:t xml:space="preserve"> </w:t>
      </w:r>
      <w:proofErr w:type="spellStart"/>
      <w:r w:rsidRPr="0047131D">
        <w:rPr>
          <w:sz w:val="24"/>
          <w:szCs w:val="24"/>
        </w:rPr>
        <w:t>đơn</w:t>
      </w:r>
      <w:proofErr w:type="spellEnd"/>
      <w:r w:rsidRPr="0047131D">
        <w:rPr>
          <w:sz w:val="24"/>
          <w:szCs w:val="24"/>
        </w:rPr>
        <w:t xml:space="preserve"> </w:t>
      </w:r>
      <w:proofErr w:type="spellStart"/>
      <w:r w:rsidRPr="0047131D">
        <w:rPr>
          <w:sz w:val="24"/>
          <w:szCs w:val="24"/>
        </w:rPr>
        <w:t>sắc</w:t>
      </w:r>
      <w:proofErr w:type="spellEnd"/>
      <w:r w:rsidRPr="0047131D">
        <w:rPr>
          <w:sz w:val="24"/>
          <w:szCs w:val="24"/>
        </w:rPr>
        <w:t xml:space="preserve"> </w:t>
      </w:r>
      <w:proofErr w:type="spellStart"/>
      <w:r w:rsidRPr="0047131D">
        <w:rPr>
          <w:sz w:val="24"/>
          <w:szCs w:val="24"/>
        </w:rPr>
        <w:t>dùng</w:t>
      </w:r>
      <w:proofErr w:type="spellEnd"/>
      <w:r w:rsidRPr="0047131D">
        <w:rPr>
          <w:sz w:val="24"/>
          <w:szCs w:val="24"/>
        </w:rPr>
        <w:t xml:space="preserve"> </w:t>
      </w:r>
      <w:proofErr w:type="spellStart"/>
      <w:r w:rsidRPr="0047131D">
        <w:rPr>
          <w:sz w:val="24"/>
          <w:szCs w:val="24"/>
        </w:rPr>
        <w:t>trong</w:t>
      </w:r>
      <w:proofErr w:type="spellEnd"/>
      <w:r w:rsidRPr="0047131D">
        <w:rPr>
          <w:sz w:val="24"/>
          <w:szCs w:val="24"/>
        </w:rPr>
        <w:t xml:space="preserve"> </w:t>
      </w:r>
      <w:proofErr w:type="spellStart"/>
      <w:r w:rsidRPr="0047131D">
        <w:rPr>
          <w:sz w:val="24"/>
          <w:szCs w:val="24"/>
        </w:rPr>
        <w:t>thí</w:t>
      </w:r>
      <w:proofErr w:type="spellEnd"/>
      <w:r w:rsidRPr="0047131D">
        <w:rPr>
          <w:sz w:val="24"/>
          <w:szCs w:val="24"/>
        </w:rPr>
        <w:t xml:space="preserve"> </w:t>
      </w:r>
      <w:proofErr w:type="spellStart"/>
      <w:r w:rsidRPr="0047131D">
        <w:rPr>
          <w:sz w:val="24"/>
          <w:szCs w:val="24"/>
        </w:rPr>
        <w:t>nghiệm</w:t>
      </w:r>
      <w:proofErr w:type="spellEnd"/>
      <w:r w:rsidRPr="0047131D">
        <w:rPr>
          <w:sz w:val="24"/>
          <w:szCs w:val="24"/>
        </w:rPr>
        <w:t>.</w:t>
      </w:r>
    </w:p>
    <w:p w14:paraId="3A0CCAFA" w14:textId="77777777" w:rsidR="00A0513E" w:rsidRPr="0047131D" w:rsidRDefault="00A0513E" w:rsidP="00A0513E">
      <w:pPr>
        <w:jc w:val="both"/>
        <w:rPr>
          <w:color w:val="000000"/>
          <w:sz w:val="24"/>
          <w:szCs w:val="24"/>
        </w:rPr>
      </w:pPr>
      <w:proofErr w:type="spellStart"/>
      <w:r w:rsidRPr="0047131D">
        <w:rPr>
          <w:b/>
          <w:sz w:val="24"/>
          <w:szCs w:val="24"/>
        </w:rPr>
        <w:t>Câu</w:t>
      </w:r>
      <w:proofErr w:type="spellEnd"/>
      <w:r w:rsidRPr="0047131D">
        <w:rPr>
          <w:b/>
          <w:sz w:val="24"/>
          <w:szCs w:val="24"/>
        </w:rPr>
        <w:t xml:space="preserve"> 3: </w:t>
      </w:r>
      <w:proofErr w:type="spellStart"/>
      <w:r w:rsidRPr="0047131D">
        <w:rPr>
          <w:color w:val="000000"/>
          <w:sz w:val="24"/>
          <w:szCs w:val="24"/>
        </w:rPr>
        <w:t>Dây</w:t>
      </w:r>
      <w:proofErr w:type="spellEnd"/>
      <w:r w:rsidRPr="0047131D">
        <w:rPr>
          <w:color w:val="000000"/>
          <w:sz w:val="24"/>
          <w:szCs w:val="24"/>
        </w:rPr>
        <w:t xml:space="preserve"> AB = 40 cm </w:t>
      </w:r>
      <w:proofErr w:type="spellStart"/>
      <w:r w:rsidRPr="0047131D">
        <w:rPr>
          <w:color w:val="000000"/>
          <w:sz w:val="24"/>
          <w:szCs w:val="24"/>
        </w:rPr>
        <w:t>căng</w:t>
      </w:r>
      <w:proofErr w:type="spellEnd"/>
      <w:r w:rsidRPr="0047131D">
        <w:rPr>
          <w:color w:val="000000"/>
          <w:sz w:val="24"/>
          <w:szCs w:val="24"/>
        </w:rPr>
        <w:t xml:space="preserve"> </w:t>
      </w:r>
      <w:proofErr w:type="spellStart"/>
      <w:r w:rsidRPr="0047131D">
        <w:rPr>
          <w:color w:val="000000"/>
          <w:sz w:val="24"/>
          <w:szCs w:val="24"/>
        </w:rPr>
        <w:t>ngang</w:t>
      </w:r>
      <w:proofErr w:type="spellEnd"/>
      <w:r w:rsidRPr="0047131D">
        <w:rPr>
          <w:color w:val="000000"/>
          <w:sz w:val="24"/>
          <w:szCs w:val="24"/>
        </w:rPr>
        <w:t xml:space="preserve">, </w:t>
      </w:r>
      <w:proofErr w:type="spellStart"/>
      <w:r w:rsidRPr="0047131D">
        <w:rPr>
          <w:color w:val="000000"/>
          <w:sz w:val="24"/>
          <w:szCs w:val="24"/>
        </w:rPr>
        <w:t>hai</w:t>
      </w:r>
      <w:proofErr w:type="spellEnd"/>
      <w:r w:rsidRPr="0047131D">
        <w:rPr>
          <w:color w:val="000000"/>
          <w:sz w:val="24"/>
          <w:szCs w:val="24"/>
        </w:rPr>
        <w:t xml:space="preserve"> </w:t>
      </w:r>
      <w:proofErr w:type="spellStart"/>
      <w:r w:rsidRPr="0047131D">
        <w:rPr>
          <w:color w:val="000000"/>
          <w:sz w:val="24"/>
          <w:szCs w:val="24"/>
        </w:rPr>
        <w:t>đầu</w:t>
      </w:r>
      <w:proofErr w:type="spellEnd"/>
      <w:r w:rsidRPr="0047131D">
        <w:rPr>
          <w:color w:val="000000"/>
          <w:sz w:val="24"/>
          <w:szCs w:val="24"/>
        </w:rPr>
        <w:t xml:space="preserve"> </w:t>
      </w:r>
      <w:proofErr w:type="spellStart"/>
      <w:r w:rsidRPr="0047131D">
        <w:rPr>
          <w:color w:val="000000"/>
          <w:sz w:val="24"/>
          <w:szCs w:val="24"/>
        </w:rPr>
        <w:t>cố</w:t>
      </w:r>
      <w:proofErr w:type="spellEnd"/>
      <w:r w:rsidRPr="0047131D">
        <w:rPr>
          <w:color w:val="000000"/>
          <w:sz w:val="24"/>
          <w:szCs w:val="24"/>
        </w:rPr>
        <w:t xml:space="preserve"> </w:t>
      </w:r>
      <w:proofErr w:type="spellStart"/>
      <w:r w:rsidRPr="0047131D">
        <w:rPr>
          <w:color w:val="000000"/>
          <w:sz w:val="24"/>
          <w:szCs w:val="24"/>
        </w:rPr>
        <w:t>định</w:t>
      </w:r>
      <w:proofErr w:type="spellEnd"/>
      <w:r w:rsidRPr="0047131D">
        <w:rPr>
          <w:color w:val="000000"/>
          <w:sz w:val="24"/>
          <w:szCs w:val="24"/>
        </w:rPr>
        <w:t xml:space="preserve">, </w:t>
      </w:r>
      <w:proofErr w:type="spellStart"/>
      <w:r w:rsidRPr="0047131D">
        <w:rPr>
          <w:color w:val="000000"/>
          <w:sz w:val="24"/>
          <w:szCs w:val="24"/>
        </w:rPr>
        <w:t>khi</w:t>
      </w:r>
      <w:proofErr w:type="spellEnd"/>
      <w:r w:rsidRPr="0047131D">
        <w:rPr>
          <w:color w:val="000000"/>
          <w:sz w:val="24"/>
          <w:szCs w:val="24"/>
        </w:rPr>
        <w:t xml:space="preserve"> </w:t>
      </w:r>
      <w:proofErr w:type="spellStart"/>
      <w:r w:rsidRPr="0047131D">
        <w:rPr>
          <w:color w:val="000000"/>
          <w:sz w:val="24"/>
          <w:szCs w:val="24"/>
        </w:rPr>
        <w:t>có</w:t>
      </w:r>
      <w:proofErr w:type="spellEnd"/>
      <w:r w:rsidRPr="0047131D">
        <w:rPr>
          <w:color w:val="000000"/>
          <w:sz w:val="24"/>
          <w:szCs w:val="24"/>
        </w:rPr>
        <w:t xml:space="preserve"> </w:t>
      </w:r>
      <w:proofErr w:type="spellStart"/>
      <w:r w:rsidRPr="0047131D">
        <w:rPr>
          <w:color w:val="000000"/>
          <w:sz w:val="24"/>
          <w:szCs w:val="24"/>
        </w:rPr>
        <w:t>sóng</w:t>
      </w:r>
      <w:proofErr w:type="spellEnd"/>
      <w:r w:rsidRPr="0047131D">
        <w:rPr>
          <w:color w:val="000000"/>
          <w:sz w:val="24"/>
          <w:szCs w:val="24"/>
        </w:rPr>
        <w:t xml:space="preserve"> </w:t>
      </w:r>
      <w:proofErr w:type="spellStart"/>
      <w:r w:rsidRPr="0047131D">
        <w:rPr>
          <w:color w:val="000000"/>
          <w:sz w:val="24"/>
          <w:szCs w:val="24"/>
        </w:rPr>
        <w:t>dừng</w:t>
      </w:r>
      <w:proofErr w:type="spellEnd"/>
      <w:r w:rsidRPr="0047131D">
        <w:rPr>
          <w:color w:val="000000"/>
          <w:sz w:val="24"/>
          <w:szCs w:val="24"/>
        </w:rPr>
        <w:t xml:space="preserve"> </w:t>
      </w:r>
      <w:proofErr w:type="spellStart"/>
      <w:r w:rsidRPr="0047131D">
        <w:rPr>
          <w:color w:val="000000"/>
          <w:sz w:val="24"/>
          <w:szCs w:val="24"/>
        </w:rPr>
        <w:t>thì</w:t>
      </w:r>
      <w:proofErr w:type="spellEnd"/>
      <w:r w:rsidRPr="0047131D">
        <w:rPr>
          <w:color w:val="000000"/>
          <w:sz w:val="24"/>
          <w:szCs w:val="24"/>
        </w:rPr>
        <w:t xml:space="preserve"> </w:t>
      </w:r>
      <w:proofErr w:type="spellStart"/>
      <w:r w:rsidRPr="0047131D">
        <w:rPr>
          <w:color w:val="000000"/>
          <w:sz w:val="24"/>
          <w:szCs w:val="24"/>
        </w:rPr>
        <w:t>tại</w:t>
      </w:r>
      <w:proofErr w:type="spellEnd"/>
      <w:r w:rsidRPr="0047131D">
        <w:rPr>
          <w:color w:val="000000"/>
          <w:sz w:val="24"/>
          <w:szCs w:val="24"/>
        </w:rPr>
        <w:t xml:space="preserve"> M </w:t>
      </w:r>
      <w:proofErr w:type="spellStart"/>
      <w:r w:rsidRPr="0047131D">
        <w:rPr>
          <w:color w:val="000000"/>
          <w:sz w:val="24"/>
          <w:szCs w:val="24"/>
        </w:rPr>
        <w:t>là</w:t>
      </w:r>
      <w:proofErr w:type="spellEnd"/>
      <w:r w:rsidRPr="0047131D">
        <w:rPr>
          <w:color w:val="000000"/>
          <w:sz w:val="24"/>
          <w:szCs w:val="24"/>
        </w:rPr>
        <w:t xml:space="preserve"> </w:t>
      </w:r>
      <w:proofErr w:type="spellStart"/>
      <w:r w:rsidRPr="0047131D">
        <w:rPr>
          <w:color w:val="000000"/>
          <w:sz w:val="24"/>
          <w:szCs w:val="24"/>
        </w:rPr>
        <w:t>bụng</w:t>
      </w:r>
      <w:proofErr w:type="spellEnd"/>
      <w:r w:rsidRPr="0047131D">
        <w:rPr>
          <w:color w:val="000000"/>
          <w:sz w:val="24"/>
          <w:szCs w:val="24"/>
        </w:rPr>
        <w:t xml:space="preserve"> </w:t>
      </w:r>
      <w:proofErr w:type="spellStart"/>
      <w:r w:rsidRPr="0047131D">
        <w:rPr>
          <w:color w:val="000000"/>
          <w:sz w:val="24"/>
          <w:szCs w:val="24"/>
        </w:rPr>
        <w:t>thứ</w:t>
      </w:r>
      <w:proofErr w:type="spellEnd"/>
      <w:r w:rsidRPr="0047131D">
        <w:rPr>
          <w:color w:val="000000"/>
          <w:sz w:val="24"/>
          <w:szCs w:val="24"/>
        </w:rPr>
        <w:t xml:space="preserve"> 4 (</w:t>
      </w:r>
      <w:proofErr w:type="spellStart"/>
      <w:r w:rsidRPr="0047131D">
        <w:rPr>
          <w:color w:val="000000"/>
          <w:sz w:val="24"/>
          <w:szCs w:val="24"/>
        </w:rPr>
        <w:t>kể</w:t>
      </w:r>
      <w:proofErr w:type="spellEnd"/>
      <w:r w:rsidRPr="0047131D">
        <w:rPr>
          <w:color w:val="000000"/>
          <w:sz w:val="24"/>
          <w:szCs w:val="24"/>
        </w:rPr>
        <w:t xml:space="preserve"> </w:t>
      </w:r>
      <w:proofErr w:type="spellStart"/>
      <w:r w:rsidRPr="0047131D">
        <w:rPr>
          <w:color w:val="000000"/>
          <w:sz w:val="24"/>
          <w:szCs w:val="24"/>
        </w:rPr>
        <w:t>từ</w:t>
      </w:r>
      <w:proofErr w:type="spellEnd"/>
      <w:r w:rsidRPr="0047131D">
        <w:rPr>
          <w:color w:val="000000"/>
          <w:sz w:val="24"/>
          <w:szCs w:val="24"/>
        </w:rPr>
        <w:t xml:space="preserve"> B), </w:t>
      </w:r>
      <w:proofErr w:type="spellStart"/>
      <w:r w:rsidRPr="0047131D">
        <w:rPr>
          <w:color w:val="000000"/>
          <w:sz w:val="24"/>
          <w:szCs w:val="24"/>
        </w:rPr>
        <w:t>biết</w:t>
      </w:r>
      <w:proofErr w:type="spellEnd"/>
      <w:r w:rsidRPr="0047131D">
        <w:rPr>
          <w:color w:val="000000"/>
          <w:sz w:val="24"/>
          <w:szCs w:val="24"/>
        </w:rPr>
        <w:t xml:space="preserve"> BM = 14 cm. </w:t>
      </w:r>
    </w:p>
    <w:p w14:paraId="17D3BE80" w14:textId="77777777" w:rsidR="00A0513E" w:rsidRPr="0047131D" w:rsidRDefault="00A0513E" w:rsidP="00A0513E">
      <w:pPr>
        <w:tabs>
          <w:tab w:val="left" w:pos="810"/>
          <w:tab w:val="left" w:pos="990"/>
        </w:tabs>
        <w:ind w:firstLine="142"/>
        <w:contextualSpacing/>
        <w:jc w:val="both"/>
        <w:rPr>
          <w:color w:val="000000"/>
          <w:sz w:val="24"/>
          <w:szCs w:val="24"/>
          <w:lang w:eastAsia="vi-VN"/>
        </w:rPr>
      </w:pPr>
      <w:r w:rsidRPr="0047131D">
        <w:rPr>
          <w:b/>
          <w:color w:val="000000"/>
          <w:sz w:val="24"/>
          <w:szCs w:val="24"/>
          <w:lang w:eastAsia="vi-VN"/>
        </w:rPr>
        <w:t>a.</w:t>
      </w:r>
      <w:r w:rsidRPr="0047131D">
        <w:rPr>
          <w:color w:val="000000"/>
          <w:sz w:val="24"/>
          <w:szCs w:val="24"/>
          <w:lang w:eastAsia="vi-VN"/>
        </w:rPr>
        <w:t xml:space="preserve"> </w:t>
      </w:r>
      <w:proofErr w:type="spellStart"/>
      <w:r w:rsidRPr="0047131D">
        <w:rPr>
          <w:color w:val="000000"/>
          <w:sz w:val="24"/>
          <w:szCs w:val="24"/>
          <w:lang w:eastAsia="vi-VN"/>
        </w:rPr>
        <w:t>Bước</w:t>
      </w:r>
      <w:proofErr w:type="spellEnd"/>
      <w:r w:rsidRPr="0047131D">
        <w:rPr>
          <w:color w:val="000000"/>
          <w:sz w:val="24"/>
          <w:szCs w:val="24"/>
          <w:lang w:eastAsia="vi-VN"/>
        </w:rPr>
        <w:t xml:space="preserve"> </w:t>
      </w:r>
      <w:proofErr w:type="spellStart"/>
      <w:r w:rsidRPr="0047131D">
        <w:rPr>
          <w:color w:val="000000"/>
          <w:sz w:val="24"/>
          <w:szCs w:val="24"/>
          <w:lang w:eastAsia="vi-VN"/>
        </w:rPr>
        <w:t>sóng</w:t>
      </w:r>
      <w:proofErr w:type="spellEnd"/>
      <w:r w:rsidRPr="0047131D">
        <w:rPr>
          <w:color w:val="000000"/>
          <w:sz w:val="24"/>
          <w:szCs w:val="24"/>
          <w:lang w:eastAsia="vi-VN"/>
        </w:rPr>
        <w:t xml:space="preserve"> </w:t>
      </w:r>
      <w:proofErr w:type="spellStart"/>
      <w:r w:rsidRPr="0047131D">
        <w:rPr>
          <w:color w:val="000000"/>
          <w:sz w:val="24"/>
          <w:szCs w:val="24"/>
          <w:lang w:eastAsia="vi-VN"/>
        </w:rPr>
        <w:t>là</w:t>
      </w:r>
      <w:proofErr w:type="spellEnd"/>
      <w:r w:rsidRPr="0047131D">
        <w:rPr>
          <w:color w:val="000000"/>
          <w:sz w:val="24"/>
          <w:szCs w:val="24"/>
          <w:lang w:eastAsia="vi-VN"/>
        </w:rPr>
        <w:t xml:space="preserve"> bao </w:t>
      </w:r>
      <w:proofErr w:type="spellStart"/>
      <w:r w:rsidRPr="0047131D">
        <w:rPr>
          <w:color w:val="000000"/>
          <w:sz w:val="24"/>
          <w:szCs w:val="24"/>
          <w:lang w:eastAsia="vi-VN"/>
        </w:rPr>
        <w:t>nhiêu</w:t>
      </w:r>
      <w:proofErr w:type="spellEnd"/>
      <w:r w:rsidRPr="0047131D">
        <w:rPr>
          <w:color w:val="000000"/>
          <w:sz w:val="24"/>
          <w:szCs w:val="24"/>
          <w:lang w:eastAsia="vi-VN"/>
        </w:rPr>
        <w:t xml:space="preserve">? </w:t>
      </w:r>
    </w:p>
    <w:p w14:paraId="313FFAA2" w14:textId="77777777" w:rsidR="00A0513E" w:rsidRPr="0047131D" w:rsidRDefault="00A0513E" w:rsidP="00A0513E">
      <w:pPr>
        <w:ind w:firstLine="142"/>
        <w:jc w:val="both"/>
        <w:rPr>
          <w:color w:val="000000"/>
          <w:sz w:val="24"/>
          <w:szCs w:val="24"/>
        </w:rPr>
      </w:pPr>
      <w:r w:rsidRPr="0047131D">
        <w:rPr>
          <w:b/>
          <w:color w:val="000000"/>
          <w:sz w:val="24"/>
          <w:szCs w:val="24"/>
          <w:lang w:eastAsia="vi-VN"/>
        </w:rPr>
        <w:t xml:space="preserve">b. </w:t>
      </w:r>
      <w:proofErr w:type="spellStart"/>
      <w:r w:rsidRPr="0047131D">
        <w:rPr>
          <w:color w:val="000000"/>
          <w:sz w:val="24"/>
          <w:szCs w:val="24"/>
        </w:rPr>
        <w:t>Tính</w:t>
      </w:r>
      <w:proofErr w:type="spellEnd"/>
      <w:r w:rsidRPr="0047131D">
        <w:rPr>
          <w:color w:val="000000"/>
          <w:sz w:val="24"/>
          <w:szCs w:val="24"/>
        </w:rPr>
        <w:t xml:space="preserve"> </w:t>
      </w:r>
      <w:proofErr w:type="spellStart"/>
      <w:r w:rsidRPr="0047131D">
        <w:rPr>
          <w:color w:val="000000"/>
          <w:sz w:val="24"/>
          <w:szCs w:val="24"/>
        </w:rPr>
        <w:t>số</w:t>
      </w:r>
      <w:proofErr w:type="spellEnd"/>
      <w:r w:rsidRPr="0047131D">
        <w:rPr>
          <w:color w:val="000000"/>
          <w:sz w:val="24"/>
          <w:szCs w:val="24"/>
        </w:rPr>
        <w:t xml:space="preserve"> </w:t>
      </w:r>
      <w:proofErr w:type="spellStart"/>
      <w:r w:rsidRPr="0047131D">
        <w:rPr>
          <w:color w:val="000000"/>
          <w:sz w:val="24"/>
          <w:szCs w:val="24"/>
        </w:rPr>
        <w:t>bụng</w:t>
      </w:r>
      <w:proofErr w:type="spellEnd"/>
      <w:r w:rsidRPr="0047131D">
        <w:rPr>
          <w:color w:val="000000"/>
          <w:sz w:val="24"/>
          <w:szCs w:val="24"/>
        </w:rPr>
        <w:t xml:space="preserve"> </w:t>
      </w:r>
      <w:proofErr w:type="spellStart"/>
      <w:r w:rsidRPr="0047131D">
        <w:rPr>
          <w:color w:val="000000"/>
          <w:sz w:val="24"/>
          <w:szCs w:val="24"/>
        </w:rPr>
        <w:t>sóng</w:t>
      </w:r>
      <w:proofErr w:type="spellEnd"/>
      <w:r w:rsidRPr="0047131D">
        <w:rPr>
          <w:color w:val="000000"/>
          <w:sz w:val="24"/>
          <w:szCs w:val="24"/>
        </w:rPr>
        <w:t xml:space="preserve"> </w:t>
      </w:r>
      <w:proofErr w:type="spellStart"/>
      <w:r w:rsidRPr="0047131D">
        <w:rPr>
          <w:color w:val="000000"/>
          <w:sz w:val="24"/>
          <w:szCs w:val="24"/>
        </w:rPr>
        <w:t>và</w:t>
      </w:r>
      <w:proofErr w:type="spellEnd"/>
      <w:r w:rsidRPr="0047131D">
        <w:rPr>
          <w:color w:val="000000"/>
          <w:sz w:val="24"/>
          <w:szCs w:val="24"/>
        </w:rPr>
        <w:t xml:space="preserve"> </w:t>
      </w:r>
      <w:proofErr w:type="spellStart"/>
      <w:r w:rsidRPr="0047131D">
        <w:rPr>
          <w:color w:val="000000"/>
          <w:sz w:val="24"/>
          <w:szCs w:val="24"/>
        </w:rPr>
        <w:t>số</w:t>
      </w:r>
      <w:proofErr w:type="spellEnd"/>
      <w:r w:rsidRPr="0047131D">
        <w:rPr>
          <w:color w:val="000000"/>
          <w:sz w:val="24"/>
          <w:szCs w:val="24"/>
        </w:rPr>
        <w:t xml:space="preserve"> </w:t>
      </w:r>
      <w:proofErr w:type="spellStart"/>
      <w:r w:rsidRPr="0047131D">
        <w:rPr>
          <w:color w:val="000000"/>
          <w:sz w:val="24"/>
          <w:szCs w:val="24"/>
        </w:rPr>
        <w:t>nút</w:t>
      </w:r>
      <w:proofErr w:type="spellEnd"/>
      <w:r w:rsidRPr="0047131D">
        <w:rPr>
          <w:color w:val="000000"/>
          <w:sz w:val="24"/>
          <w:szCs w:val="24"/>
        </w:rPr>
        <w:t xml:space="preserve"> </w:t>
      </w:r>
      <w:proofErr w:type="spellStart"/>
      <w:r w:rsidRPr="0047131D">
        <w:rPr>
          <w:color w:val="000000"/>
          <w:sz w:val="24"/>
          <w:szCs w:val="24"/>
        </w:rPr>
        <w:t>sóng</w:t>
      </w:r>
      <w:proofErr w:type="spellEnd"/>
      <w:r w:rsidRPr="0047131D">
        <w:rPr>
          <w:color w:val="000000"/>
          <w:sz w:val="24"/>
          <w:szCs w:val="24"/>
        </w:rPr>
        <w:t xml:space="preserve"> </w:t>
      </w:r>
      <w:proofErr w:type="spellStart"/>
      <w:r w:rsidRPr="0047131D">
        <w:rPr>
          <w:color w:val="000000"/>
          <w:sz w:val="24"/>
          <w:szCs w:val="24"/>
        </w:rPr>
        <w:t>trên</w:t>
      </w:r>
      <w:proofErr w:type="spellEnd"/>
      <w:r w:rsidRPr="0047131D">
        <w:rPr>
          <w:color w:val="000000"/>
          <w:sz w:val="24"/>
          <w:szCs w:val="24"/>
        </w:rPr>
        <w:t xml:space="preserve"> </w:t>
      </w:r>
      <w:proofErr w:type="spellStart"/>
      <w:r w:rsidRPr="0047131D">
        <w:rPr>
          <w:color w:val="000000"/>
          <w:sz w:val="24"/>
          <w:szCs w:val="24"/>
        </w:rPr>
        <w:t>dây</w:t>
      </w:r>
      <w:proofErr w:type="spellEnd"/>
      <w:r w:rsidRPr="0047131D">
        <w:rPr>
          <w:color w:val="000000"/>
          <w:sz w:val="24"/>
          <w:szCs w:val="24"/>
        </w:rPr>
        <w:t xml:space="preserve"> AB.</w:t>
      </w:r>
    </w:p>
    <w:p w14:paraId="59F0161F" w14:textId="77777777" w:rsidR="00A0513E" w:rsidRPr="0047131D" w:rsidRDefault="00A0513E" w:rsidP="00A0513E">
      <w:pPr>
        <w:jc w:val="center"/>
        <w:rPr>
          <w:sz w:val="24"/>
          <w:szCs w:val="24"/>
        </w:rPr>
      </w:pPr>
      <w:r w:rsidRPr="0047131D">
        <w:rPr>
          <w:sz w:val="24"/>
          <w:szCs w:val="24"/>
        </w:rPr>
        <w:t>-------- HẾT --------</w:t>
      </w:r>
    </w:p>
    <w:p w14:paraId="34294605" w14:textId="77777777" w:rsidR="00643CE6" w:rsidRPr="0047131D" w:rsidRDefault="00643CE6" w:rsidP="00643CE6">
      <w:pPr>
        <w:widowControl w:val="0"/>
        <w:tabs>
          <w:tab w:val="left" w:pos="142"/>
          <w:tab w:val="left" w:pos="284"/>
          <w:tab w:val="left" w:pos="567"/>
          <w:tab w:val="left" w:pos="709"/>
          <w:tab w:val="left" w:pos="851"/>
          <w:tab w:val="left" w:pos="2835"/>
          <w:tab w:val="left" w:pos="5387"/>
          <w:tab w:val="left" w:pos="7938"/>
        </w:tabs>
        <w:autoSpaceDE w:val="0"/>
        <w:autoSpaceDN w:val="0"/>
        <w:spacing w:line="276" w:lineRule="auto"/>
        <w:jc w:val="both"/>
        <w:rPr>
          <w:b/>
          <w:bCs/>
          <w:color w:val="FF0000"/>
          <w:sz w:val="24"/>
          <w:szCs w:val="24"/>
        </w:rPr>
      </w:pPr>
    </w:p>
    <w:p w14:paraId="60A40DD1" w14:textId="77777777" w:rsidR="00CA4B79" w:rsidRPr="0047131D" w:rsidRDefault="00CA4B79" w:rsidP="00480629">
      <w:pPr>
        <w:tabs>
          <w:tab w:val="left" w:pos="360"/>
        </w:tabs>
        <w:spacing w:line="276" w:lineRule="auto"/>
        <w:jc w:val="center"/>
        <w:rPr>
          <w:b/>
          <w:bCs/>
          <w:sz w:val="24"/>
          <w:szCs w:val="24"/>
        </w:rPr>
      </w:pPr>
    </w:p>
    <w:sectPr w:rsidR="00CA4B79" w:rsidRPr="0047131D" w:rsidSect="00DD0FA3">
      <w:headerReference w:type="even" r:id="rId276"/>
      <w:footerReference w:type="even" r:id="rId277"/>
      <w:footerReference w:type="default" r:id="rId278"/>
      <w:pgSz w:w="11907" w:h="16840" w:code="9"/>
      <w:pgMar w:top="562" w:right="657" w:bottom="446" w:left="1260" w:header="562" w:footer="170" w:gutter="0"/>
      <w:cols w:space="720"/>
      <w:docGrid w:linePitch="43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2D22588" w14:textId="77777777" w:rsidR="001273E4" w:rsidRDefault="001273E4">
      <w:r>
        <w:separator/>
      </w:r>
    </w:p>
  </w:endnote>
  <w:endnote w:type="continuationSeparator" w:id="0">
    <w:p w14:paraId="2B2C8AB7" w14:textId="77777777" w:rsidR="001273E4" w:rsidRDefault="001273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VnTime">
    <w:altName w:val="Times New Roman"/>
    <w:panose1 w:val="020B7200000000000000"/>
    <w:charset w:val="00"/>
    <w:family w:val="swiss"/>
    <w:pitch w:val="variable"/>
    <w:sig w:usb0="00000003" w:usb1="00000000" w:usb2="00000000" w:usb3="00000000" w:csb0="00000001" w:csb1="00000000"/>
  </w:font>
  <w:font w:name="VNI-Times">
    <w:panose1 w:val="00000000000000000000"/>
    <w:charset w:val="00"/>
    <w:family w:val="auto"/>
    <w:pitch w:val="variable"/>
    <w:sig w:usb0="00000007" w:usb1="00000000" w:usb2="00000000" w:usb3="00000000" w:csb0="00000013" w:csb1="00000000"/>
  </w:font>
  <w:font w:name=".VnCentury Schoolbook">
    <w:altName w:val="Calibri"/>
    <w:panose1 w:val="020B7200000000000000"/>
    <w:charset w:val="00"/>
    <w:family w:val="swiss"/>
    <w:pitch w:val="variable"/>
    <w:sig w:usb0="00000003" w:usb1="00000000" w:usb2="00000000" w:usb3="00000000" w:csb0="00000001" w:csb1="00000000"/>
  </w:font>
  <w:font w:name="VNI-Souvir">
    <w:panose1 w:val="00000000000000000000"/>
    <w:charset w:val="00"/>
    <w:family w:val="auto"/>
    <w:pitch w:val="variable"/>
    <w:sig w:usb0="00000003" w:usb1="00000000" w:usb2="00000000" w:usb3="00000000" w:csb0="00000001" w:csb1="00000000"/>
  </w:font>
  <w:font w:name="Yu Mincho">
    <w:altName w:val="Ÿà–¾’©"/>
    <w:charset w:val="80"/>
    <w:family w:val="roman"/>
    <w:pitch w:val="variable"/>
    <w:sig w:usb0="800002E7" w:usb1="2AC7FCFF" w:usb2="00000012" w:usb3="00000000" w:csb0="0002009F" w:csb1="00000000"/>
  </w:font>
  <w:font w:name="Palatino Linotype">
    <w:panose1 w:val="02040502050505030304"/>
    <w:charset w:val="00"/>
    <w:family w:val="roman"/>
    <w:pitch w:val="variable"/>
    <w:sig w:usb0="E0000287" w:usb1="40000013" w:usb2="00000000" w:usb3="00000000" w:csb0="0000019F" w:csb1="00000000"/>
  </w:font>
  <w:font w:name="VNI-Franko">
    <w:panose1 w:val="00000000000000000000"/>
    <w:charset w:val="00"/>
    <w:family w:val="auto"/>
    <w:pitch w:val="variable"/>
    <w:sig w:usb0="00000003" w:usb1="00000000" w:usb2="00000000" w:usb3="00000000" w:csb0="00000001" w:csb1="00000000"/>
  </w:font>
  <w:font w:name="MT Extra">
    <w:panose1 w:val="05050102010205020202"/>
    <w:charset w:val="02"/>
    <w:family w:val="roman"/>
    <w:pitch w:val="variable"/>
    <w:sig w:usb0="8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MJXc-TeX-ams-Rw">
    <w:panose1 w:val="00000000000000000000"/>
    <w:charset w:val="00"/>
    <w:family w:val="roman"/>
    <w:notTrueType/>
    <w:pitch w:val="default"/>
  </w:font>
  <w:font w:name="MJXc-TeX-cal-Bw">
    <w:panose1 w:val="00000000000000000000"/>
    <w:charset w:val="00"/>
    <w:family w:val="roman"/>
    <w:notTrueType/>
    <w:pitch w:val="default"/>
  </w:font>
  <w:font w:name="MJXc-TeX-frak-Rw">
    <w:panose1 w:val="00000000000000000000"/>
    <w:charset w:val="00"/>
    <w:family w:val="roman"/>
    <w:notTrueType/>
    <w:pitch w:val="default"/>
  </w:font>
  <w:font w:name="MJXc-TeX-frak-Bw">
    <w:panose1 w:val="00000000000000000000"/>
    <w:charset w:val="00"/>
    <w:family w:val="roman"/>
    <w:notTrueType/>
    <w:pitch w:val="default"/>
  </w:font>
  <w:font w:name="MJXc-TeX-math-BIw">
    <w:panose1 w:val="00000000000000000000"/>
    <w:charset w:val="00"/>
    <w:family w:val="roman"/>
    <w:notTrueType/>
    <w:pitch w:val="default"/>
  </w:font>
  <w:font w:name="MJXc-TeX-sans-Rw">
    <w:panose1 w:val="00000000000000000000"/>
    <w:charset w:val="00"/>
    <w:family w:val="roman"/>
    <w:notTrueType/>
    <w:pitch w:val="default"/>
  </w:font>
  <w:font w:name="MJXc-TeX-sans-Bw">
    <w:panose1 w:val="00000000000000000000"/>
    <w:charset w:val="00"/>
    <w:family w:val="roman"/>
    <w:notTrueType/>
    <w:pitch w:val="default"/>
  </w:font>
  <w:font w:name="MJXc-TeX-sans-Iw">
    <w:panose1 w:val="00000000000000000000"/>
    <w:charset w:val="00"/>
    <w:family w:val="roman"/>
    <w:notTrueType/>
    <w:pitch w:val="default"/>
  </w:font>
  <w:font w:name="MJXc-TeX-script-Rw">
    <w:panose1 w:val="00000000000000000000"/>
    <w:charset w:val="00"/>
    <w:family w:val="roman"/>
    <w:notTrueType/>
    <w:pitch w:val="default"/>
  </w:font>
  <w:font w:name="MJXc-TeX-type-Rw">
    <w:panose1 w:val="00000000000000000000"/>
    <w:charset w:val="00"/>
    <w:family w:val="roman"/>
    <w:notTrueType/>
    <w:pitch w:val="default"/>
  </w:font>
  <w:font w:name="MJXc-TeX-cal-Rw">
    <w:panose1 w:val="00000000000000000000"/>
    <w:charset w:val="00"/>
    <w:family w:val="roman"/>
    <w:notTrueType/>
    <w:pitch w:val="default"/>
  </w:font>
  <w:font w:name="MJXc-TeX-main-Bw">
    <w:panose1 w:val="00000000000000000000"/>
    <w:charset w:val="00"/>
    <w:family w:val="roman"/>
    <w:notTrueType/>
    <w:pitch w:val="default"/>
  </w:font>
  <w:font w:name="MJXc-TeX-main-Iw">
    <w:panose1 w:val="00000000000000000000"/>
    <w:charset w:val="00"/>
    <w:family w:val="roman"/>
    <w:notTrueType/>
    <w:pitch w:val="default"/>
  </w:font>
  <w:font w:name="MJXc-TeX-main-Rw">
    <w:altName w:val="Cambria"/>
    <w:panose1 w:val="00000000000000000000"/>
    <w:charset w:val="00"/>
    <w:family w:val="roman"/>
    <w:notTrueType/>
    <w:pitch w:val="default"/>
  </w:font>
  <w:font w:name="MJXc-TeX-math-Iw">
    <w:altName w:val="Cambria"/>
    <w:panose1 w:val="00000000000000000000"/>
    <w:charset w:val="00"/>
    <w:family w:val="roman"/>
    <w:notTrueType/>
    <w:pitch w:val="default"/>
  </w:font>
  <w:font w:name="MJXc-TeX-size1-Rw">
    <w:panose1 w:val="00000000000000000000"/>
    <w:charset w:val="00"/>
    <w:family w:val="roman"/>
    <w:notTrueType/>
    <w:pitch w:val="default"/>
  </w:font>
  <w:font w:name="MJXc-TeX-size2-Rw">
    <w:panose1 w:val="00000000000000000000"/>
    <w:charset w:val="00"/>
    <w:family w:val="roman"/>
    <w:notTrueType/>
    <w:pitch w:val="default"/>
  </w:font>
  <w:font w:name="MJXc-TeX-size3-Rw">
    <w:panose1 w:val="00000000000000000000"/>
    <w:charset w:val="00"/>
    <w:family w:val="roman"/>
    <w:notTrueType/>
    <w:pitch w:val="default"/>
  </w:font>
  <w:font w:name="MJXc-TeX-size4-Rw">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TimesNewRomanPS-BoldMT">
    <w:altName w:val="Times New Roman"/>
    <w:panose1 w:val="00000000000000000000"/>
    <w:charset w:val="00"/>
    <w:family w:val="roman"/>
    <w:notTrueType/>
    <w:pitch w:val="default"/>
    <w:sig w:usb0="00000003" w:usb1="00000000" w:usb2="00000000" w:usb3="00000000" w:csb0="00000001" w:csb1="00000000"/>
  </w:font>
  <w:font w:name="TimesNewRomanPS-ItalicMT">
    <w:altName w:val="Times New Roman"/>
    <w:panose1 w:val="00000000000000000000"/>
    <w:charset w:val="00"/>
    <w:family w:val="roman"/>
    <w:notTrueType/>
    <w:pitch w:val="default"/>
    <w:sig w:usb0="00000003" w:usb1="00000000" w:usb2="00000000" w:usb3="00000000" w:csb0="00000001" w:csb1="00000000"/>
  </w:font>
  <w:font w:name="TimesNewRomanPS-BoldItalicMT">
    <w:altName w:val="Times New Roman"/>
    <w:panose1 w:val="00000000000000000000"/>
    <w:charset w:val="00"/>
    <w:family w:val="roman"/>
    <w:notTrueType/>
    <w:pitch w:val="default"/>
    <w:sig w:usb0="00000003" w:usb1="00000000" w:usb2="00000000" w:usb3="00000000" w:csb0="00000001" w:csb1="00000000"/>
  </w:font>
  <w:font w:name="SymbolMT">
    <w:altName w:val="Times New Roman"/>
    <w:panose1 w:val="00000000000000000000"/>
    <w:charset w:val="00"/>
    <w:family w:val="roman"/>
    <w:notTrueType/>
    <w:pitch w:val="default"/>
    <w:sig w:usb0="00000003" w:usb1="00000000" w:usb2="00000000" w:usb3="00000000" w:csb0="00000001" w:csb1="00000000"/>
  </w:font>
  <w:font w:name="Arial-ItalicMT">
    <w:altName w:val="Times New Roman"/>
    <w:panose1 w:val="00000000000000000000"/>
    <w:charset w:val="00"/>
    <w:family w:val="roman"/>
    <w:notTrueType/>
    <w:pitch w:val="default"/>
    <w:sig w:usb0="00000003" w:usb1="00000000" w:usb2="00000000" w:usb3="00000000" w:csb0="00000001" w:csb1="00000000"/>
  </w:font>
  <w:font w:name="ArialMT">
    <w:altName w:val="Times New Roman"/>
    <w:panose1 w:val="00000000000000000000"/>
    <w:charset w:val="00"/>
    <w:family w:val="roman"/>
    <w:notTrueType/>
    <w:pitch w:val="default"/>
    <w:sig w:usb0="00000003" w:usb1="00000000" w:usb2="00000000" w:usb3="00000000" w:csb0="00000001" w:csb1="00000000"/>
  </w:font>
  <w:font w:name="Euclid-Italic">
    <w:altName w:val="Times New Roman"/>
    <w:panose1 w:val="00000000000000000000"/>
    <w:charset w:val="00"/>
    <w:family w:val="roman"/>
    <w:notTrueType/>
    <w:pitch w:val="default"/>
    <w:sig w:usb0="00000003" w:usb1="00000000" w:usb2="00000000" w:usb3="00000000" w:csb0="00000001" w:csb1="00000000"/>
  </w:font>
  <w:font w:name="Euclid">
    <w:charset w:val="00"/>
    <w:family w:val="roman"/>
    <w:pitch w:val="variable"/>
    <w:sig w:usb0="8000002F" w:usb1="0000000A" w:usb2="00000000" w:usb3="00000000" w:csb0="00000001" w:csb1="00000000"/>
  </w:font>
  <w:font w:name="EuclidSymbol">
    <w:altName w:val="Times New Roman"/>
    <w:panose1 w:val="00000000000000000000"/>
    <w:charset w:val="00"/>
    <w:family w:val="roman"/>
    <w:notTrueType/>
    <w:pitch w:val="default"/>
    <w:sig w:usb0="00000003" w:usb1="00000000" w:usb2="00000000" w:usb3="00000000" w:csb0="00000001" w:csb1="00000000"/>
  </w:font>
  <w:font w:name="EuclidExtra">
    <w:altName w:val="Times New Roman"/>
    <w:panose1 w:val="00000000000000000000"/>
    <w:charset w:val="00"/>
    <w:family w:val="roman"/>
    <w:notTrueType/>
    <w:pitch w:val="default"/>
    <w:sig w:usb0="00000003" w:usb1="00000000" w:usb2="00000000" w:usb3="00000000" w:csb0="00000001" w:csb1="00000000"/>
  </w:font>
  <w:font w:name="MT-Extra">
    <w:altName w:val="Times New Roman"/>
    <w:panose1 w:val="00000000000000000000"/>
    <w:charset w:val="00"/>
    <w:family w:val="roman"/>
    <w:notTrueType/>
    <w:pitch w:val="default"/>
    <w:sig w:usb0="00000003" w:usb1="00000000" w:usb2="00000000" w:usb3="00000000" w:csb0="00000001" w:csb1="00000000"/>
  </w:font>
  <w:font w:name=".VnAvantH">
    <w:panose1 w:val="020B7200000000000000"/>
    <w:charset w:val="00"/>
    <w:family w:val="swiss"/>
    <w:pitch w:val="variable"/>
    <w:sig w:usb0="00000003" w:usb1="00000000" w:usb2="00000000" w:usb3="00000000" w:csb0="00000001" w:csb1="00000000"/>
  </w:font>
  <w:font w:name=".VnCentury SchoolbookH">
    <w:panose1 w:val="020B7200000000000000"/>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andara">
    <w:panose1 w:val="020E0502030303020204"/>
    <w:charset w:val="00"/>
    <w:family w:val="swiss"/>
    <w:pitch w:val="variable"/>
    <w:sig w:usb0="A00002EF" w:usb1="4000A44B" w:usb2="00000000" w:usb3="00000000" w:csb0="0000019F"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Sylfaen">
    <w:panose1 w:val="010A0502050306030303"/>
    <w:charset w:val="00"/>
    <w:family w:val="roman"/>
    <w:pitch w:val="variable"/>
    <w:sig w:usb0="04000687" w:usb1="00000000" w:usb2="00000000" w:usb3="00000000" w:csb0="0000009F" w:csb1="00000000"/>
  </w:font>
  <w:font w:name="Impact">
    <w:panose1 w:val="020B0806030902050204"/>
    <w:charset w:val="00"/>
    <w:family w:val="swiss"/>
    <w:pitch w:val="variable"/>
    <w:sig w:usb0="00000287" w:usb1="00000000" w:usb2="00000000" w:usb3="00000000" w:csb0="0000009F" w:csb1="00000000"/>
  </w:font>
  <w:font w:name="Constantia">
    <w:panose1 w:val="02030602050306030303"/>
    <w:charset w:val="00"/>
    <w:family w:val="roman"/>
    <w:pitch w:val="variable"/>
    <w:sig w:usb0="A00002EF" w:usb1="4000204B"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UTM Avo">
    <w:altName w:val="Cambria"/>
    <w:panose1 w:val="02040603050506020204"/>
    <w:charset w:val="00"/>
    <w:family w:val="roman"/>
    <w:pitch w:val="variable"/>
    <w:sig w:usb0="00000007" w:usb1="00000000" w:usb2="00000000" w:usb3="00000000" w:csb0="00000003" w:csb1="00000000"/>
  </w:font>
  <w:font w:name="Font Awesome 5 Free Solid">
    <w:altName w:val="Cambria"/>
    <w:panose1 w:val="00000000000000000000"/>
    <w:charset w:val="00"/>
    <w:family w:val="modern"/>
    <w:notTrueType/>
    <w:pitch w:val="variable"/>
    <w:sig w:usb0="00000003" w:usb1="00000000" w:usb2="00000000" w:usb3="00000000" w:csb0="00000001" w:csb1="00000000"/>
  </w:font>
  <w:font w:name="Wingdings 3">
    <w:panose1 w:val="05040102010807070707"/>
    <w:charset w:val="02"/>
    <w:family w:val="roman"/>
    <w:pitch w:val="variable"/>
    <w:sig w:usb0="00000000" w:usb1="10000000" w:usb2="00000000" w:usb3="00000000" w:csb0="80000000" w:csb1="00000000"/>
  </w:font>
  <w:font w:name="Meiryo">
    <w:charset w:val="80"/>
    <w:family w:val="swiss"/>
    <w:pitch w:val="variable"/>
    <w:sig w:usb0="E00002FF" w:usb1="6AC7FFFF" w:usb2="08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Batang">
    <w:altName w:val="바탕"/>
    <w:panose1 w:val="02030600000101010101"/>
    <w:charset w:val="81"/>
    <w:family w:val="roman"/>
    <w:pitch w:val="variable"/>
    <w:sig w:usb0="B00002AF" w:usb1="69D77CFB" w:usb2="00000030" w:usb3="00000000" w:csb0="0008009F" w:csb1="00000000"/>
  </w:font>
  <w:font w:name="DengXian Light">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AE59C7" w14:textId="77777777" w:rsidR="007275A0" w:rsidRDefault="007275A0">
    <w:pPr>
      <w:pStyle w:val="Footer"/>
    </w:pPr>
  </w:p>
  <w:p w14:paraId="5CA3DB16" w14:textId="77777777" w:rsidR="00734C8B" w:rsidRDefault="00734C8B"/>
  <w:p w14:paraId="17692192" w14:textId="77777777" w:rsidR="00734C8B" w:rsidRDefault="00734C8B"/>
  <w:p w14:paraId="63D8D47C" w14:textId="77777777" w:rsidR="00734C8B" w:rsidRDefault="00734C8B"/>
  <w:p w14:paraId="6874B148" w14:textId="77777777" w:rsidR="00734C8B" w:rsidRDefault="00734C8B"/>
  <w:p w14:paraId="6E98B035" w14:textId="77777777" w:rsidR="00734C8B" w:rsidRDefault="00734C8B"/>
  <w:p w14:paraId="07020162" w14:textId="77777777" w:rsidR="00734C8B" w:rsidRDefault="00734C8B"/>
  <w:p w14:paraId="6C7DEFCD" w14:textId="77777777" w:rsidR="00734C8B" w:rsidRDefault="00734C8B"/>
  <w:p w14:paraId="14DBB08F" w14:textId="77777777" w:rsidR="00734C8B" w:rsidRDefault="00734C8B"/>
  <w:p w14:paraId="5809B8EB" w14:textId="77777777" w:rsidR="00734C8B" w:rsidRDefault="00734C8B"/>
  <w:p w14:paraId="71113677" w14:textId="77777777" w:rsidR="00734C8B" w:rsidRDefault="00734C8B"/>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b/>
        <w:i/>
        <w:sz w:val="20"/>
        <w:szCs w:val="20"/>
      </w:rPr>
      <w:id w:val="-342469474"/>
      <w:docPartObj>
        <w:docPartGallery w:val="Page Numbers (Bottom of Page)"/>
        <w:docPartUnique/>
      </w:docPartObj>
    </w:sdtPr>
    <w:sdtEndPr>
      <w:rPr>
        <w:noProof/>
      </w:rPr>
    </w:sdtEndPr>
    <w:sdtContent>
      <w:p w14:paraId="0E60C9C9" w14:textId="5BC09134" w:rsidR="00734C8B" w:rsidRPr="00160666" w:rsidRDefault="00160666" w:rsidP="00160666">
        <w:pPr>
          <w:pStyle w:val="Footer"/>
          <w:pBdr>
            <w:top w:val="single" w:sz="4" w:space="1" w:color="auto"/>
          </w:pBdr>
          <w:jc w:val="right"/>
          <w:rPr>
            <w:b/>
            <w:i/>
            <w:sz w:val="20"/>
            <w:szCs w:val="20"/>
          </w:rPr>
        </w:pPr>
        <w:r w:rsidRPr="00C347BC">
          <w:rPr>
            <w:b/>
            <w:i/>
            <w:sz w:val="20"/>
            <w:szCs w:val="20"/>
          </w:rPr>
          <w:t xml:space="preserve">Trang </w:t>
        </w:r>
        <w:r w:rsidRPr="00C347BC">
          <w:rPr>
            <w:b/>
            <w:i/>
            <w:sz w:val="20"/>
            <w:szCs w:val="20"/>
          </w:rPr>
          <w:fldChar w:fldCharType="begin"/>
        </w:r>
        <w:r w:rsidRPr="00C347BC">
          <w:rPr>
            <w:b/>
            <w:i/>
            <w:sz w:val="20"/>
            <w:szCs w:val="20"/>
          </w:rPr>
          <w:instrText xml:space="preserve"> PAGE   \* MERGEFORMAT </w:instrText>
        </w:r>
        <w:r w:rsidRPr="00C347BC">
          <w:rPr>
            <w:b/>
            <w:i/>
            <w:sz w:val="20"/>
            <w:szCs w:val="20"/>
          </w:rPr>
          <w:fldChar w:fldCharType="separate"/>
        </w:r>
        <w:r>
          <w:rPr>
            <w:b/>
            <w:i/>
            <w:sz w:val="20"/>
            <w:szCs w:val="20"/>
          </w:rPr>
          <w:t>1</w:t>
        </w:r>
        <w:r w:rsidRPr="00C347BC">
          <w:rPr>
            <w:b/>
            <w:i/>
            <w:noProof/>
            <w:sz w:val="20"/>
            <w:szCs w:val="2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5757FC7" w14:textId="77777777" w:rsidR="001273E4" w:rsidRDefault="001273E4">
      <w:r>
        <w:separator/>
      </w:r>
    </w:p>
  </w:footnote>
  <w:footnote w:type="continuationSeparator" w:id="0">
    <w:p w14:paraId="4560BC94" w14:textId="77777777" w:rsidR="001273E4" w:rsidRDefault="001273E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12C8B1" w14:textId="77777777" w:rsidR="007275A0" w:rsidRDefault="007275A0">
    <w:pPr>
      <w:pStyle w:val="Header"/>
    </w:pPr>
  </w:p>
  <w:p w14:paraId="1965D91E" w14:textId="77777777" w:rsidR="00734C8B" w:rsidRDefault="00734C8B"/>
  <w:p w14:paraId="79409EA9" w14:textId="77777777" w:rsidR="00734C8B" w:rsidRDefault="00734C8B"/>
  <w:p w14:paraId="64C2E8D3" w14:textId="77777777" w:rsidR="00734C8B" w:rsidRDefault="00734C8B"/>
  <w:p w14:paraId="20472AB3" w14:textId="77777777" w:rsidR="00734C8B" w:rsidRDefault="00734C8B"/>
  <w:p w14:paraId="77C62E4A" w14:textId="77777777" w:rsidR="00734C8B" w:rsidRDefault="00734C8B"/>
  <w:p w14:paraId="7E633D46" w14:textId="77777777" w:rsidR="00734C8B" w:rsidRDefault="00734C8B"/>
  <w:p w14:paraId="679C5532" w14:textId="77777777" w:rsidR="00734C8B" w:rsidRDefault="00734C8B"/>
  <w:p w14:paraId="596AE257" w14:textId="77777777" w:rsidR="00734C8B" w:rsidRDefault="00734C8B"/>
  <w:p w14:paraId="71B23746" w14:textId="77777777" w:rsidR="00734C8B" w:rsidRDefault="00734C8B"/>
  <w:p w14:paraId="0766E934" w14:textId="77777777" w:rsidR="00734C8B" w:rsidRDefault="00734C8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C52040AE"/>
    <w:multiLevelType w:val="singleLevel"/>
    <w:tmpl w:val="C52040AE"/>
    <w:lvl w:ilvl="0">
      <w:start w:val="1"/>
      <w:numFmt w:val="upperLetter"/>
      <w:suff w:val="space"/>
      <w:lvlText w:val="%1."/>
      <w:lvlJc w:val="left"/>
      <w:rPr>
        <w:rFonts w:hint="default"/>
        <w:b/>
        <w:bCs/>
      </w:rPr>
    </w:lvl>
  </w:abstractNum>
  <w:abstractNum w:abstractNumId="1" w15:restartNumberingAfterBreak="0">
    <w:nsid w:val="E19AC996"/>
    <w:multiLevelType w:val="singleLevel"/>
    <w:tmpl w:val="E19AC996"/>
    <w:lvl w:ilvl="0">
      <w:start w:val="4"/>
      <w:numFmt w:val="upperLetter"/>
      <w:lvlText w:val="%1."/>
      <w:lvlJc w:val="left"/>
      <w:pPr>
        <w:tabs>
          <w:tab w:val="left" w:pos="312"/>
        </w:tabs>
      </w:pPr>
      <w:rPr>
        <w:rFonts w:hint="default"/>
        <w:b/>
        <w:bCs/>
      </w:rPr>
    </w:lvl>
  </w:abstractNum>
  <w:abstractNum w:abstractNumId="2" w15:restartNumberingAfterBreak="0">
    <w:nsid w:val="FFFFFF81"/>
    <w:multiLevelType w:val="singleLevel"/>
    <w:tmpl w:val="FFFFFF81"/>
    <w:lvl w:ilvl="0">
      <w:start w:val="1"/>
      <w:numFmt w:val="bullet"/>
      <w:pStyle w:val="ListBullet4"/>
      <w:lvlText w:val=""/>
      <w:lvlJc w:val="left"/>
      <w:pPr>
        <w:tabs>
          <w:tab w:val="left" w:pos="1440"/>
        </w:tabs>
        <w:ind w:left="1440" w:hanging="360"/>
      </w:pPr>
      <w:rPr>
        <w:rFonts w:ascii="Symbol" w:hAnsi="Symbol" w:hint="default"/>
      </w:rPr>
    </w:lvl>
  </w:abstractNum>
  <w:abstractNum w:abstractNumId="3" w15:restartNumberingAfterBreak="0">
    <w:nsid w:val="FFFFFF82"/>
    <w:multiLevelType w:val="singleLevel"/>
    <w:tmpl w:val="FFFFFF82"/>
    <w:lvl w:ilvl="0">
      <w:start w:val="1"/>
      <w:numFmt w:val="bullet"/>
      <w:pStyle w:val="ListBullet3"/>
      <w:lvlText w:val=""/>
      <w:lvlJc w:val="left"/>
      <w:pPr>
        <w:tabs>
          <w:tab w:val="left" w:pos="926"/>
        </w:tabs>
        <w:ind w:left="926" w:hanging="360"/>
      </w:pPr>
      <w:rPr>
        <w:rFonts w:ascii="Symbol" w:hAnsi="Symbol" w:hint="default"/>
      </w:rPr>
    </w:lvl>
  </w:abstractNum>
  <w:abstractNum w:abstractNumId="4" w15:restartNumberingAfterBreak="0">
    <w:nsid w:val="FFFFFF83"/>
    <w:multiLevelType w:val="singleLevel"/>
    <w:tmpl w:val="FFFFFF83"/>
    <w:lvl w:ilvl="0">
      <w:start w:val="1"/>
      <w:numFmt w:val="bullet"/>
      <w:pStyle w:val="ListBullet2"/>
      <w:lvlText w:val=""/>
      <w:lvlJc w:val="left"/>
      <w:pPr>
        <w:tabs>
          <w:tab w:val="left" w:pos="720"/>
        </w:tabs>
        <w:ind w:left="720" w:hanging="360"/>
      </w:pPr>
      <w:rPr>
        <w:rFonts w:ascii="Symbol" w:hAnsi="Symbol" w:hint="default"/>
      </w:rPr>
    </w:lvl>
  </w:abstractNum>
  <w:abstractNum w:abstractNumId="5" w15:restartNumberingAfterBreak="0">
    <w:nsid w:val="FFFFFF89"/>
    <w:multiLevelType w:val="singleLevel"/>
    <w:tmpl w:val="FFFFFF89"/>
    <w:lvl w:ilvl="0">
      <w:start w:val="1"/>
      <w:numFmt w:val="bullet"/>
      <w:pStyle w:val="ListBullet"/>
      <w:lvlText w:val=""/>
      <w:lvlJc w:val="left"/>
      <w:pPr>
        <w:tabs>
          <w:tab w:val="left" w:pos="360"/>
        </w:tabs>
        <w:ind w:left="360" w:hanging="360"/>
      </w:pPr>
      <w:rPr>
        <w:rFonts w:ascii="Symbol" w:hAnsi="Symbol" w:hint="default"/>
      </w:rPr>
    </w:lvl>
  </w:abstractNum>
  <w:abstractNum w:abstractNumId="6" w15:restartNumberingAfterBreak="0">
    <w:nsid w:val="00530D4D"/>
    <w:multiLevelType w:val="multilevel"/>
    <w:tmpl w:val="AAFE5828"/>
    <w:lvl w:ilvl="0">
      <w:start w:val="1"/>
      <w:numFmt w:val="upperLetter"/>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1D90B4A"/>
    <w:multiLevelType w:val="hybridMultilevel"/>
    <w:tmpl w:val="AA3C43D2"/>
    <w:lvl w:ilvl="0" w:tplc="F11EC9D0">
      <w:start w:val="1"/>
      <w:numFmt w:val="lowerLetter"/>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BAA1914"/>
    <w:multiLevelType w:val="hybridMultilevel"/>
    <w:tmpl w:val="38C2F178"/>
    <w:lvl w:ilvl="0" w:tplc="A4A6F896">
      <w:start w:val="1"/>
      <w:numFmt w:val="decimal"/>
      <w:lvlRestart w:val="0"/>
      <w:suff w:val="space"/>
      <w:lvlText w:val="Câu %1."/>
      <w:lvlJc w:val="left"/>
      <w:pPr>
        <w:ind w:left="0" w:firstLine="0"/>
      </w:pPr>
      <w:rPr>
        <w:rFonts w:hint="default"/>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EAD4782"/>
    <w:multiLevelType w:val="hybridMultilevel"/>
    <w:tmpl w:val="100CE1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1A87C8A"/>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1" w15:restartNumberingAfterBreak="0">
    <w:nsid w:val="164E74BB"/>
    <w:multiLevelType w:val="multilevel"/>
    <w:tmpl w:val="164E74BB"/>
    <w:lvl w:ilvl="0">
      <w:start w:val="1"/>
      <w:numFmt w:val="decimal"/>
      <w:pStyle w:val="Char2"/>
      <w:lvlText w:val="%1."/>
      <w:lvlJc w:val="left"/>
      <w:pPr>
        <w:tabs>
          <w:tab w:val="left" w:pos="720"/>
        </w:tabs>
        <w:ind w:left="360" w:hanging="360"/>
      </w:pPr>
      <w:rPr>
        <w:rFonts w:cs="Times New Roman" w:hint="default"/>
      </w:rPr>
    </w:lvl>
    <w:lvl w:ilvl="1">
      <w:start w:val="1"/>
      <w:numFmt w:val="decimal"/>
      <w:lvlText w:val="%1.%2."/>
      <w:lvlJc w:val="left"/>
      <w:pPr>
        <w:tabs>
          <w:tab w:val="left" w:pos="1440"/>
        </w:tabs>
        <w:ind w:left="792" w:hanging="432"/>
      </w:pPr>
      <w:rPr>
        <w:rFonts w:cs="Times New Roman" w:hint="default"/>
      </w:rPr>
    </w:lvl>
    <w:lvl w:ilvl="2">
      <w:start w:val="1"/>
      <w:numFmt w:val="decimal"/>
      <w:lvlText w:val="%1.%2.%3."/>
      <w:lvlJc w:val="left"/>
      <w:pPr>
        <w:tabs>
          <w:tab w:val="left" w:pos="2160"/>
        </w:tabs>
        <w:ind w:left="1224" w:hanging="504"/>
      </w:pPr>
      <w:rPr>
        <w:rFonts w:cs="Times New Roman" w:hint="default"/>
      </w:rPr>
    </w:lvl>
    <w:lvl w:ilvl="3">
      <w:start w:val="1"/>
      <w:numFmt w:val="decimal"/>
      <w:lvlRestart w:val="0"/>
      <w:suff w:val="nothing"/>
      <w:lvlText w:val="Chương %4"/>
      <w:lvlJc w:val="left"/>
      <w:pPr>
        <w:ind w:left="1728" w:hanging="648"/>
      </w:pPr>
      <w:rPr>
        <w:rFonts w:cs="Times New Roman" w:hint="default"/>
      </w:rPr>
    </w:lvl>
    <w:lvl w:ilvl="4">
      <w:start w:val="1"/>
      <w:numFmt w:val="decimal"/>
      <w:lvlText w:val="%1.%2.%3.%4.%5."/>
      <w:lvlJc w:val="left"/>
      <w:pPr>
        <w:tabs>
          <w:tab w:val="left" w:pos="3960"/>
        </w:tabs>
        <w:ind w:left="2232" w:hanging="792"/>
      </w:pPr>
      <w:rPr>
        <w:rFonts w:cs="Times New Roman" w:hint="default"/>
      </w:rPr>
    </w:lvl>
    <w:lvl w:ilvl="5">
      <w:start w:val="1"/>
      <w:numFmt w:val="decimal"/>
      <w:lvlText w:val="%1.%2.%3.%4.%5.%6."/>
      <w:lvlJc w:val="left"/>
      <w:pPr>
        <w:tabs>
          <w:tab w:val="left" w:pos="4680"/>
        </w:tabs>
        <w:ind w:left="2736" w:hanging="936"/>
      </w:pPr>
      <w:rPr>
        <w:rFonts w:cs="Times New Roman" w:hint="default"/>
      </w:rPr>
    </w:lvl>
    <w:lvl w:ilvl="6">
      <w:start w:val="1"/>
      <w:numFmt w:val="decimal"/>
      <w:lvlText w:val="%1.%2.%3.%4.%5.%6.%7."/>
      <w:lvlJc w:val="left"/>
      <w:pPr>
        <w:tabs>
          <w:tab w:val="left" w:pos="5400"/>
        </w:tabs>
        <w:ind w:left="3240" w:hanging="1080"/>
      </w:pPr>
      <w:rPr>
        <w:rFonts w:cs="Times New Roman" w:hint="default"/>
      </w:rPr>
    </w:lvl>
    <w:lvl w:ilvl="7">
      <w:start w:val="1"/>
      <w:numFmt w:val="decimal"/>
      <w:lvlText w:val="%1.%2.%3.%4.%5.%6.%7.%8."/>
      <w:lvlJc w:val="left"/>
      <w:pPr>
        <w:tabs>
          <w:tab w:val="left" w:pos="6120"/>
        </w:tabs>
        <w:ind w:left="3744" w:hanging="1224"/>
      </w:pPr>
      <w:rPr>
        <w:rFonts w:cs="Times New Roman" w:hint="default"/>
      </w:rPr>
    </w:lvl>
    <w:lvl w:ilvl="8">
      <w:start w:val="1"/>
      <w:numFmt w:val="decimal"/>
      <w:lvlText w:val="%1.%2.%3.%4.%5.%6.%7.%8.%9."/>
      <w:lvlJc w:val="left"/>
      <w:pPr>
        <w:tabs>
          <w:tab w:val="left" w:pos="7200"/>
        </w:tabs>
        <w:ind w:left="4320" w:hanging="1440"/>
      </w:pPr>
      <w:rPr>
        <w:rFonts w:cs="Times New Roman" w:hint="default"/>
      </w:rPr>
    </w:lvl>
  </w:abstractNum>
  <w:abstractNum w:abstractNumId="12" w15:restartNumberingAfterBreak="0">
    <w:nsid w:val="19101DD1"/>
    <w:multiLevelType w:val="hybridMultilevel"/>
    <w:tmpl w:val="D0E46474"/>
    <w:lvl w:ilvl="0" w:tplc="D34CAC34">
      <w:start w:val="1"/>
      <w:numFmt w:val="lowerLetter"/>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F81456E"/>
    <w:multiLevelType w:val="multilevel"/>
    <w:tmpl w:val="1F81456E"/>
    <w:lvl w:ilvl="0">
      <w:start w:val="1"/>
      <w:numFmt w:val="upperLetter"/>
      <w:lvlText w:val="%1."/>
      <w:lvlJc w:val="left"/>
      <w:pPr>
        <w:ind w:left="783" w:hanging="360"/>
      </w:pPr>
      <w:rPr>
        <w:rFonts w:cstheme="minorHAnsi" w:hint="default"/>
        <w:b/>
      </w:rPr>
    </w:lvl>
    <w:lvl w:ilvl="1">
      <w:start w:val="1"/>
      <w:numFmt w:val="lowerLetter"/>
      <w:lvlText w:val="%2."/>
      <w:lvlJc w:val="left"/>
      <w:pPr>
        <w:ind w:left="1503" w:hanging="360"/>
      </w:pPr>
    </w:lvl>
    <w:lvl w:ilvl="2">
      <w:start w:val="1"/>
      <w:numFmt w:val="lowerRoman"/>
      <w:lvlText w:val="%3."/>
      <w:lvlJc w:val="right"/>
      <w:pPr>
        <w:ind w:left="2223" w:hanging="180"/>
      </w:pPr>
    </w:lvl>
    <w:lvl w:ilvl="3">
      <w:start w:val="1"/>
      <w:numFmt w:val="decimal"/>
      <w:lvlText w:val="%4."/>
      <w:lvlJc w:val="left"/>
      <w:pPr>
        <w:ind w:left="2943" w:hanging="360"/>
      </w:pPr>
    </w:lvl>
    <w:lvl w:ilvl="4">
      <w:start w:val="1"/>
      <w:numFmt w:val="lowerLetter"/>
      <w:lvlText w:val="%5."/>
      <w:lvlJc w:val="left"/>
      <w:pPr>
        <w:ind w:left="3663" w:hanging="360"/>
      </w:pPr>
    </w:lvl>
    <w:lvl w:ilvl="5">
      <w:start w:val="1"/>
      <w:numFmt w:val="lowerRoman"/>
      <w:lvlText w:val="%6."/>
      <w:lvlJc w:val="right"/>
      <w:pPr>
        <w:ind w:left="4383" w:hanging="180"/>
      </w:pPr>
    </w:lvl>
    <w:lvl w:ilvl="6">
      <w:start w:val="1"/>
      <w:numFmt w:val="decimal"/>
      <w:lvlText w:val="%7."/>
      <w:lvlJc w:val="left"/>
      <w:pPr>
        <w:ind w:left="5103" w:hanging="360"/>
      </w:pPr>
    </w:lvl>
    <w:lvl w:ilvl="7">
      <w:start w:val="1"/>
      <w:numFmt w:val="lowerLetter"/>
      <w:lvlText w:val="%8."/>
      <w:lvlJc w:val="left"/>
      <w:pPr>
        <w:ind w:left="5823" w:hanging="360"/>
      </w:pPr>
    </w:lvl>
    <w:lvl w:ilvl="8">
      <w:start w:val="1"/>
      <w:numFmt w:val="lowerRoman"/>
      <w:lvlText w:val="%9."/>
      <w:lvlJc w:val="right"/>
      <w:pPr>
        <w:ind w:left="6543" w:hanging="180"/>
      </w:pPr>
    </w:lvl>
  </w:abstractNum>
  <w:abstractNum w:abstractNumId="14" w15:restartNumberingAfterBreak="0">
    <w:nsid w:val="2518442F"/>
    <w:multiLevelType w:val="hybridMultilevel"/>
    <w:tmpl w:val="5E7064BA"/>
    <w:lvl w:ilvl="0" w:tplc="D0F4A2FA">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DE15E08"/>
    <w:multiLevelType w:val="hybridMultilevel"/>
    <w:tmpl w:val="25CC8D22"/>
    <w:lvl w:ilvl="0" w:tplc="04090009">
      <w:start w:val="1"/>
      <w:numFmt w:val="bullet"/>
      <w:lvlText w:val=""/>
      <w:lvlJc w:val="left"/>
      <w:pPr>
        <w:ind w:left="768" w:hanging="360"/>
      </w:pPr>
      <w:rPr>
        <w:rFonts w:ascii="Wingdings" w:hAnsi="Wingdings" w:hint="default"/>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16" w15:restartNumberingAfterBreak="0">
    <w:nsid w:val="2F4D57AD"/>
    <w:multiLevelType w:val="hybridMultilevel"/>
    <w:tmpl w:val="CF8269D8"/>
    <w:lvl w:ilvl="0" w:tplc="345C2C28">
      <w:start w:val="1"/>
      <w:numFmt w:val="lowerLetter"/>
      <w:lvlText w:val="%1)"/>
      <w:lvlJc w:val="left"/>
      <w:pPr>
        <w:ind w:left="1080" w:hanging="360"/>
      </w:pPr>
      <w:rPr>
        <w:rFonts w:hint="default"/>
        <w:b/>
        <w:bCs/>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31110878"/>
    <w:multiLevelType w:val="hybridMultilevel"/>
    <w:tmpl w:val="F740D624"/>
    <w:lvl w:ilvl="0" w:tplc="73363FCC">
      <w:start w:val="1"/>
      <w:numFmt w:val="lowerLetter"/>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2BE4DAF"/>
    <w:multiLevelType w:val="hybridMultilevel"/>
    <w:tmpl w:val="4D86932A"/>
    <w:lvl w:ilvl="0" w:tplc="AF5ABF2A">
      <w:start w:val="1"/>
      <w:numFmt w:val="lowerLetter"/>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F485D4A"/>
    <w:multiLevelType w:val="hybridMultilevel"/>
    <w:tmpl w:val="7CA40B46"/>
    <w:lvl w:ilvl="0" w:tplc="EEC8F5A8">
      <w:start w:val="1"/>
      <w:numFmt w:val="upperLetter"/>
      <w:lvlText w:val="%1."/>
      <w:lvlJc w:val="left"/>
      <w:pPr>
        <w:ind w:left="786" w:hanging="360"/>
      </w:pPr>
      <w:rPr>
        <w:rFonts w:hint="default"/>
        <w:b/>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0" w15:restartNumberingAfterBreak="0">
    <w:nsid w:val="454F2E16"/>
    <w:multiLevelType w:val="hybridMultilevel"/>
    <w:tmpl w:val="44CA7A3E"/>
    <w:lvl w:ilvl="0" w:tplc="54AE0788">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80A6EF1"/>
    <w:multiLevelType w:val="hybridMultilevel"/>
    <w:tmpl w:val="61CEA4AA"/>
    <w:lvl w:ilvl="0" w:tplc="1B5E4B04">
      <w:start w:val="1"/>
      <w:numFmt w:val="decimal"/>
      <w:lvlRestart w:val="0"/>
      <w:suff w:val="space"/>
      <w:lvlText w:val="Câu %1."/>
      <w:lvlJc w:val="left"/>
      <w:pPr>
        <w:ind w:left="0" w:firstLine="0"/>
      </w:pPr>
      <w:rPr>
        <w:rFonts w:hint="default"/>
        <w:b/>
        <w:i w:val="0"/>
        <w:color w:val="0000FF"/>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4BBD5664"/>
    <w:multiLevelType w:val="hybridMultilevel"/>
    <w:tmpl w:val="133AF682"/>
    <w:lvl w:ilvl="0" w:tplc="1F8C9A8A">
      <w:start w:val="1"/>
      <w:numFmt w:val="lowerLetter"/>
      <w:lvlText w:val="%1)"/>
      <w:lvlJc w:val="left"/>
      <w:pPr>
        <w:ind w:left="703" w:hanging="360"/>
      </w:pPr>
      <w:rPr>
        <w:rFonts w:hint="default"/>
        <w:b/>
      </w:rPr>
    </w:lvl>
    <w:lvl w:ilvl="1" w:tplc="04090019" w:tentative="1">
      <w:start w:val="1"/>
      <w:numFmt w:val="lowerLetter"/>
      <w:lvlText w:val="%2."/>
      <w:lvlJc w:val="left"/>
      <w:pPr>
        <w:ind w:left="1423" w:hanging="360"/>
      </w:pPr>
    </w:lvl>
    <w:lvl w:ilvl="2" w:tplc="0409001B" w:tentative="1">
      <w:start w:val="1"/>
      <w:numFmt w:val="lowerRoman"/>
      <w:lvlText w:val="%3."/>
      <w:lvlJc w:val="right"/>
      <w:pPr>
        <w:ind w:left="2143" w:hanging="180"/>
      </w:pPr>
    </w:lvl>
    <w:lvl w:ilvl="3" w:tplc="0409000F" w:tentative="1">
      <w:start w:val="1"/>
      <w:numFmt w:val="decimal"/>
      <w:lvlText w:val="%4."/>
      <w:lvlJc w:val="left"/>
      <w:pPr>
        <w:ind w:left="2863" w:hanging="360"/>
      </w:pPr>
    </w:lvl>
    <w:lvl w:ilvl="4" w:tplc="04090019" w:tentative="1">
      <w:start w:val="1"/>
      <w:numFmt w:val="lowerLetter"/>
      <w:lvlText w:val="%5."/>
      <w:lvlJc w:val="left"/>
      <w:pPr>
        <w:ind w:left="3583" w:hanging="360"/>
      </w:pPr>
    </w:lvl>
    <w:lvl w:ilvl="5" w:tplc="0409001B" w:tentative="1">
      <w:start w:val="1"/>
      <w:numFmt w:val="lowerRoman"/>
      <w:lvlText w:val="%6."/>
      <w:lvlJc w:val="right"/>
      <w:pPr>
        <w:ind w:left="4303" w:hanging="180"/>
      </w:pPr>
    </w:lvl>
    <w:lvl w:ilvl="6" w:tplc="0409000F" w:tentative="1">
      <w:start w:val="1"/>
      <w:numFmt w:val="decimal"/>
      <w:lvlText w:val="%7."/>
      <w:lvlJc w:val="left"/>
      <w:pPr>
        <w:ind w:left="5023" w:hanging="360"/>
      </w:pPr>
    </w:lvl>
    <w:lvl w:ilvl="7" w:tplc="04090019" w:tentative="1">
      <w:start w:val="1"/>
      <w:numFmt w:val="lowerLetter"/>
      <w:lvlText w:val="%8."/>
      <w:lvlJc w:val="left"/>
      <w:pPr>
        <w:ind w:left="5743" w:hanging="360"/>
      </w:pPr>
    </w:lvl>
    <w:lvl w:ilvl="8" w:tplc="0409001B" w:tentative="1">
      <w:start w:val="1"/>
      <w:numFmt w:val="lowerRoman"/>
      <w:lvlText w:val="%9."/>
      <w:lvlJc w:val="right"/>
      <w:pPr>
        <w:ind w:left="6463" w:hanging="180"/>
      </w:pPr>
    </w:lvl>
  </w:abstractNum>
  <w:abstractNum w:abstractNumId="23" w15:restartNumberingAfterBreak="0">
    <w:nsid w:val="4EA144AB"/>
    <w:multiLevelType w:val="hybridMultilevel"/>
    <w:tmpl w:val="AD203298"/>
    <w:lvl w:ilvl="0" w:tplc="5E960302">
      <w:start w:val="1"/>
      <w:numFmt w:val="lowerLetter"/>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31505DD"/>
    <w:multiLevelType w:val="hybridMultilevel"/>
    <w:tmpl w:val="EE64F1B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5AC607D"/>
    <w:multiLevelType w:val="multilevel"/>
    <w:tmpl w:val="55AC607D"/>
    <w:lvl w:ilvl="0">
      <w:start w:val="1"/>
      <w:numFmt w:val="none"/>
      <w:lvlText w:val=""/>
      <w:lvlJc w:val="left"/>
      <w:pPr>
        <w:ind w:left="0" w:firstLine="0"/>
      </w:pPr>
      <w:rPr>
        <w:rFonts w:hint="default"/>
      </w:rPr>
    </w:lvl>
    <w:lvl w:ilvl="1">
      <w:start w:val="1"/>
      <w:numFmt w:val="upperRoman"/>
      <w:pStyle w:val="ABCH1"/>
      <w:lvlText w:val="%2."/>
      <w:lvlJc w:val="left"/>
      <w:pPr>
        <w:ind w:left="0" w:firstLine="0"/>
      </w:pPr>
      <w:rPr>
        <w:rFonts w:hint="default"/>
      </w:rPr>
    </w:lvl>
    <w:lvl w:ilvl="2">
      <w:start w:val="1"/>
      <w:numFmt w:val="decimal"/>
      <w:pStyle w:val="ABCH2"/>
      <w:lvlText w:val="%3."/>
      <w:lvlJc w:val="left"/>
      <w:pPr>
        <w:ind w:left="0" w:firstLine="0"/>
      </w:pPr>
      <w:rPr>
        <w:rFonts w:hint="default"/>
      </w:rPr>
    </w:lvl>
    <w:lvl w:ilvl="3">
      <w:start w:val="1"/>
      <w:numFmt w:val="decimal"/>
      <w:pStyle w:val="ABCH3"/>
      <w:lvlText w:val="%3.%4."/>
      <w:lvlJc w:val="left"/>
      <w:pPr>
        <w:ind w:left="0" w:firstLine="0"/>
      </w:pPr>
      <w:rPr>
        <w:rFonts w:hint="default"/>
      </w:rPr>
    </w:lvl>
    <w:lvl w:ilvl="4">
      <w:start w:val="1"/>
      <w:numFmt w:val="lowerLetter"/>
      <w:pStyle w:val="ABCH4"/>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26" w15:restartNumberingAfterBreak="0">
    <w:nsid w:val="5A3E33F5"/>
    <w:multiLevelType w:val="multilevel"/>
    <w:tmpl w:val="3620B028"/>
    <w:lvl w:ilvl="0">
      <w:start w:val="1"/>
      <w:numFmt w:val="decimal"/>
      <w:lvlText w:val="Câu %1:"/>
      <w:lvlJc w:val="left"/>
      <w:pPr>
        <w:ind w:left="720" w:hanging="360"/>
      </w:pPr>
      <w:rPr>
        <w:rFonts w:ascii="Cambria" w:hAnsi="Cambria" w:cs="Times New Roman" w:hint="default"/>
        <w:b/>
        <w:i w:val="0"/>
        <w:color w:val="auto"/>
        <w:sz w:val="26"/>
        <w:szCs w:val="26"/>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60241BDB"/>
    <w:multiLevelType w:val="hybridMultilevel"/>
    <w:tmpl w:val="DBD61B12"/>
    <w:lvl w:ilvl="0" w:tplc="FFFFFFFF">
      <w:start w:val="1"/>
      <w:numFmt w:val="decimal"/>
      <w:lvlRestart w:val="0"/>
      <w:lvlText w:val="Câu %1."/>
      <w:lvlJc w:val="left"/>
      <w:pPr>
        <w:ind w:left="0" w:firstLine="0"/>
      </w:pPr>
      <w:rPr>
        <w:b/>
        <w:i w:val="0"/>
        <w:color w:val="0000FF"/>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61D73C88"/>
    <w:multiLevelType w:val="multilevel"/>
    <w:tmpl w:val="61D73C88"/>
    <w:lvl w:ilvl="0">
      <w:start w:val="1"/>
      <w:numFmt w:val="decimal"/>
      <w:pStyle w:val="Cu"/>
      <w:lvlText w:val="Câu %1."/>
      <w:lvlJc w:val="left"/>
      <w:pPr>
        <w:tabs>
          <w:tab w:val="left" w:pos="851"/>
        </w:tabs>
        <w:ind w:left="851" w:hanging="851"/>
      </w:pPr>
      <w:rPr>
        <w:rFonts w:ascii="Arial" w:hAnsi="Arial" w:cs="Times New Roman" w:hint="default"/>
        <w:b/>
        <w:bCs/>
        <w:i w:val="0"/>
        <w:iCs w:val="0"/>
        <w:sz w:val="22"/>
        <w:szCs w:val="22"/>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29" w15:restartNumberingAfterBreak="0">
    <w:nsid w:val="6F8A5C5F"/>
    <w:multiLevelType w:val="hybridMultilevel"/>
    <w:tmpl w:val="C13C9010"/>
    <w:lvl w:ilvl="0" w:tplc="8EC6B1E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74966455"/>
    <w:multiLevelType w:val="hybridMultilevel"/>
    <w:tmpl w:val="AEC08756"/>
    <w:lvl w:ilvl="0" w:tplc="CBAE6F20">
      <w:start w:val="1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7222AD8"/>
    <w:multiLevelType w:val="hybridMultilevel"/>
    <w:tmpl w:val="50F2C12E"/>
    <w:lvl w:ilvl="0" w:tplc="1DD622E0">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8454366"/>
    <w:multiLevelType w:val="hybridMultilevel"/>
    <w:tmpl w:val="2A741C26"/>
    <w:lvl w:ilvl="0" w:tplc="00F0616E">
      <w:start w:val="1"/>
      <w:numFmt w:val="lowerLetter"/>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DD36E1E"/>
    <w:multiLevelType w:val="hybridMultilevel"/>
    <w:tmpl w:val="FAFAE7E6"/>
    <w:lvl w:ilvl="0" w:tplc="19426F92">
      <w:start w:val="1"/>
      <w:numFmt w:val="decimal"/>
      <w:lvlText w:val="Bài %1:"/>
      <w:lvlJc w:val="left"/>
      <w:pPr>
        <w:ind w:left="720" w:hanging="360"/>
      </w:pPr>
      <w:rPr>
        <w:rFonts w:ascii="Cambria" w:hAnsi="Cambria" w:cs="Times New Roman" w:hint="default"/>
        <w:b/>
        <w:i w:val="0"/>
        <w:color w:val="0000CC"/>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999650660">
    <w:abstractNumId w:val="5"/>
  </w:num>
  <w:num w:numId="2" w16cid:durableId="1116097020">
    <w:abstractNumId w:val="4"/>
  </w:num>
  <w:num w:numId="3" w16cid:durableId="1992054590">
    <w:abstractNumId w:val="3"/>
  </w:num>
  <w:num w:numId="4" w16cid:durableId="2002348849">
    <w:abstractNumId w:val="2"/>
  </w:num>
  <w:num w:numId="5" w16cid:durableId="699278812">
    <w:abstractNumId w:val="28"/>
  </w:num>
  <w:num w:numId="6" w16cid:durableId="952982842">
    <w:abstractNumId w:val="25"/>
  </w:num>
  <w:num w:numId="7" w16cid:durableId="892083461">
    <w:abstractNumId w:val="11"/>
  </w:num>
  <w:num w:numId="8" w16cid:durableId="2120567106">
    <w:abstractNumId w:val="10"/>
  </w:num>
  <w:num w:numId="9" w16cid:durableId="1084569498">
    <w:abstractNumId w:val="26"/>
  </w:num>
  <w:num w:numId="10" w16cid:durableId="1793479285">
    <w:abstractNumId w:val="24"/>
  </w:num>
  <w:num w:numId="11" w16cid:durableId="1701079452">
    <w:abstractNumId w:val="29"/>
  </w:num>
  <w:num w:numId="12" w16cid:durableId="1850874185">
    <w:abstractNumId w:val="33"/>
  </w:num>
  <w:num w:numId="13" w16cid:durableId="1986279327">
    <w:abstractNumId w:val="14"/>
  </w:num>
  <w:num w:numId="14" w16cid:durableId="1382090686">
    <w:abstractNumId w:val="0"/>
  </w:num>
  <w:num w:numId="15" w16cid:durableId="956369676">
    <w:abstractNumId w:val="1"/>
  </w:num>
  <w:num w:numId="16" w16cid:durableId="1264143248">
    <w:abstractNumId w:val="13"/>
  </w:num>
  <w:num w:numId="17" w16cid:durableId="1880315033">
    <w:abstractNumId w:val="17"/>
  </w:num>
  <w:num w:numId="18" w16cid:durableId="1152941290">
    <w:abstractNumId w:val="7"/>
  </w:num>
  <w:num w:numId="19" w16cid:durableId="874732196">
    <w:abstractNumId w:val="32"/>
  </w:num>
  <w:num w:numId="20" w16cid:durableId="1275332444">
    <w:abstractNumId w:val="23"/>
  </w:num>
  <w:num w:numId="21" w16cid:durableId="582565486">
    <w:abstractNumId w:val="18"/>
  </w:num>
  <w:num w:numId="22" w16cid:durableId="748620273">
    <w:abstractNumId w:val="12"/>
  </w:num>
  <w:num w:numId="23" w16cid:durableId="1490368395">
    <w:abstractNumId w:val="9"/>
  </w:num>
  <w:num w:numId="24" w16cid:durableId="604848014">
    <w:abstractNumId w:val="16"/>
  </w:num>
  <w:num w:numId="25" w16cid:durableId="2035576939">
    <w:abstractNumId w:val="22"/>
  </w:num>
  <w:num w:numId="26" w16cid:durableId="1191604302">
    <w:abstractNumId w:val="19"/>
  </w:num>
  <w:num w:numId="27" w16cid:durableId="1233926374">
    <w:abstractNumId w:val="30"/>
  </w:num>
  <w:num w:numId="28" w16cid:durableId="1883861260">
    <w:abstractNumId w:val="31"/>
  </w:num>
  <w:num w:numId="29" w16cid:durableId="590046008">
    <w:abstractNumId w:val="15"/>
  </w:num>
  <w:num w:numId="30" w16cid:durableId="249511895">
    <w:abstractNumId w:val="20"/>
  </w:num>
  <w:num w:numId="31" w16cid:durableId="1312715661">
    <w:abstractNumId w:val="6"/>
  </w:num>
  <w:num w:numId="32" w16cid:durableId="1040126422">
    <w:abstractNumId w:val="8"/>
  </w:num>
  <w:num w:numId="33" w16cid:durableId="1448282195">
    <w:abstractNumId w:val="27"/>
  </w:num>
  <w:num w:numId="34" w16cid:durableId="2090224845">
    <w:abstractNumId w:val="21"/>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proofState w:spelling="clean" w:grammar="clean"/>
  <w:defaultTabStop w:val="720"/>
  <w:noPunctuationKerning/>
  <w:characterSpacingControl w:val="doNotCompress"/>
  <w:hdrShapeDefaults>
    <o:shapedefaults v:ext="edit" spidmax="2050" fillcolor="white">
      <v:fill color="white"/>
    </o:shapedefaults>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478A"/>
    <w:rsid w:val="000001B8"/>
    <w:rsid w:val="000004A3"/>
    <w:rsid w:val="00001079"/>
    <w:rsid w:val="000014CD"/>
    <w:rsid w:val="000022E1"/>
    <w:rsid w:val="00002CA7"/>
    <w:rsid w:val="00002ED7"/>
    <w:rsid w:val="000033F3"/>
    <w:rsid w:val="00003DA2"/>
    <w:rsid w:val="00005E56"/>
    <w:rsid w:val="00005F87"/>
    <w:rsid w:val="000078ED"/>
    <w:rsid w:val="00014531"/>
    <w:rsid w:val="000148AC"/>
    <w:rsid w:val="00014D50"/>
    <w:rsid w:val="00015367"/>
    <w:rsid w:val="000172DA"/>
    <w:rsid w:val="00017A95"/>
    <w:rsid w:val="0002186C"/>
    <w:rsid w:val="000236BB"/>
    <w:rsid w:val="00024FF8"/>
    <w:rsid w:val="00025245"/>
    <w:rsid w:val="00025828"/>
    <w:rsid w:val="00025DCC"/>
    <w:rsid w:val="000276C6"/>
    <w:rsid w:val="00027BFD"/>
    <w:rsid w:val="000305A8"/>
    <w:rsid w:val="0003150D"/>
    <w:rsid w:val="000315E8"/>
    <w:rsid w:val="00031CA4"/>
    <w:rsid w:val="00032EE4"/>
    <w:rsid w:val="0003400F"/>
    <w:rsid w:val="00034159"/>
    <w:rsid w:val="000354F4"/>
    <w:rsid w:val="00036192"/>
    <w:rsid w:val="000369D7"/>
    <w:rsid w:val="00040B1F"/>
    <w:rsid w:val="00041BCD"/>
    <w:rsid w:val="000420D0"/>
    <w:rsid w:val="0004363D"/>
    <w:rsid w:val="00047805"/>
    <w:rsid w:val="0005022B"/>
    <w:rsid w:val="00050DE7"/>
    <w:rsid w:val="00050F62"/>
    <w:rsid w:val="00051B2D"/>
    <w:rsid w:val="00054E28"/>
    <w:rsid w:val="0005511C"/>
    <w:rsid w:val="000556E1"/>
    <w:rsid w:val="00055D10"/>
    <w:rsid w:val="0005611C"/>
    <w:rsid w:val="0005642B"/>
    <w:rsid w:val="00056DCE"/>
    <w:rsid w:val="00057273"/>
    <w:rsid w:val="0006158E"/>
    <w:rsid w:val="000617BD"/>
    <w:rsid w:val="00061F96"/>
    <w:rsid w:val="000624C1"/>
    <w:rsid w:val="000625A2"/>
    <w:rsid w:val="00063331"/>
    <w:rsid w:val="00065275"/>
    <w:rsid w:val="00066485"/>
    <w:rsid w:val="000674FF"/>
    <w:rsid w:val="00067792"/>
    <w:rsid w:val="0006797D"/>
    <w:rsid w:val="00067B72"/>
    <w:rsid w:val="00067EEC"/>
    <w:rsid w:val="00072ACB"/>
    <w:rsid w:val="00074271"/>
    <w:rsid w:val="000760B5"/>
    <w:rsid w:val="00076531"/>
    <w:rsid w:val="00082DD5"/>
    <w:rsid w:val="000837F8"/>
    <w:rsid w:val="00085E1B"/>
    <w:rsid w:val="00087326"/>
    <w:rsid w:val="00087896"/>
    <w:rsid w:val="00091633"/>
    <w:rsid w:val="00091A16"/>
    <w:rsid w:val="00091D76"/>
    <w:rsid w:val="00091EC4"/>
    <w:rsid w:val="000923D7"/>
    <w:rsid w:val="00092492"/>
    <w:rsid w:val="00092837"/>
    <w:rsid w:val="00092A24"/>
    <w:rsid w:val="00092CBC"/>
    <w:rsid w:val="00093873"/>
    <w:rsid w:val="00093C0B"/>
    <w:rsid w:val="00094BDC"/>
    <w:rsid w:val="00096BF4"/>
    <w:rsid w:val="000A1029"/>
    <w:rsid w:val="000A1786"/>
    <w:rsid w:val="000A1DEF"/>
    <w:rsid w:val="000A21CB"/>
    <w:rsid w:val="000A2E97"/>
    <w:rsid w:val="000A3060"/>
    <w:rsid w:val="000A3563"/>
    <w:rsid w:val="000A3837"/>
    <w:rsid w:val="000A387D"/>
    <w:rsid w:val="000A57E5"/>
    <w:rsid w:val="000A5905"/>
    <w:rsid w:val="000A6300"/>
    <w:rsid w:val="000A6C25"/>
    <w:rsid w:val="000A6E11"/>
    <w:rsid w:val="000B0624"/>
    <w:rsid w:val="000B06FE"/>
    <w:rsid w:val="000B08B9"/>
    <w:rsid w:val="000B171B"/>
    <w:rsid w:val="000B2FCA"/>
    <w:rsid w:val="000B483B"/>
    <w:rsid w:val="000B76FC"/>
    <w:rsid w:val="000B7EEC"/>
    <w:rsid w:val="000C01E5"/>
    <w:rsid w:val="000C022B"/>
    <w:rsid w:val="000C0BBB"/>
    <w:rsid w:val="000C1765"/>
    <w:rsid w:val="000C1A2C"/>
    <w:rsid w:val="000C2B71"/>
    <w:rsid w:val="000C2FF5"/>
    <w:rsid w:val="000C67E9"/>
    <w:rsid w:val="000C70B7"/>
    <w:rsid w:val="000D06CA"/>
    <w:rsid w:val="000D0E34"/>
    <w:rsid w:val="000D187B"/>
    <w:rsid w:val="000D1943"/>
    <w:rsid w:val="000D220E"/>
    <w:rsid w:val="000D2C01"/>
    <w:rsid w:val="000D44F6"/>
    <w:rsid w:val="000D5DE7"/>
    <w:rsid w:val="000E0124"/>
    <w:rsid w:val="000E01BE"/>
    <w:rsid w:val="000E0654"/>
    <w:rsid w:val="000E086C"/>
    <w:rsid w:val="000E2120"/>
    <w:rsid w:val="000E272B"/>
    <w:rsid w:val="000E2C02"/>
    <w:rsid w:val="000E59E3"/>
    <w:rsid w:val="000E6020"/>
    <w:rsid w:val="000E63B8"/>
    <w:rsid w:val="000E7017"/>
    <w:rsid w:val="000F0939"/>
    <w:rsid w:val="000F0B70"/>
    <w:rsid w:val="000F14C7"/>
    <w:rsid w:val="000F1E99"/>
    <w:rsid w:val="000F3183"/>
    <w:rsid w:val="000F363B"/>
    <w:rsid w:val="000F3B6F"/>
    <w:rsid w:val="000F3F35"/>
    <w:rsid w:val="000F45A1"/>
    <w:rsid w:val="000F4CAA"/>
    <w:rsid w:val="000F508D"/>
    <w:rsid w:val="000F5BFE"/>
    <w:rsid w:val="000F6021"/>
    <w:rsid w:val="000F64EE"/>
    <w:rsid w:val="000F6868"/>
    <w:rsid w:val="00100170"/>
    <w:rsid w:val="0010147D"/>
    <w:rsid w:val="00101D34"/>
    <w:rsid w:val="00101D65"/>
    <w:rsid w:val="00102BC3"/>
    <w:rsid w:val="00102C1C"/>
    <w:rsid w:val="00105B20"/>
    <w:rsid w:val="00107B83"/>
    <w:rsid w:val="00107B86"/>
    <w:rsid w:val="001102B6"/>
    <w:rsid w:val="00110666"/>
    <w:rsid w:val="00110A05"/>
    <w:rsid w:val="00110AF4"/>
    <w:rsid w:val="001115F9"/>
    <w:rsid w:val="00111741"/>
    <w:rsid w:val="00111E79"/>
    <w:rsid w:val="001124DE"/>
    <w:rsid w:val="00117517"/>
    <w:rsid w:val="00117795"/>
    <w:rsid w:val="00117AA3"/>
    <w:rsid w:val="00117B1E"/>
    <w:rsid w:val="00117C28"/>
    <w:rsid w:val="00120138"/>
    <w:rsid w:val="00120F5C"/>
    <w:rsid w:val="0012134E"/>
    <w:rsid w:val="001218C1"/>
    <w:rsid w:val="00121B5F"/>
    <w:rsid w:val="00122C93"/>
    <w:rsid w:val="00122FC6"/>
    <w:rsid w:val="00123A07"/>
    <w:rsid w:val="001241AB"/>
    <w:rsid w:val="00125828"/>
    <w:rsid w:val="001258FA"/>
    <w:rsid w:val="001273E4"/>
    <w:rsid w:val="0013172E"/>
    <w:rsid w:val="00134FC1"/>
    <w:rsid w:val="001364A4"/>
    <w:rsid w:val="001377F5"/>
    <w:rsid w:val="001405F0"/>
    <w:rsid w:val="00142A47"/>
    <w:rsid w:val="001431C1"/>
    <w:rsid w:val="0014390E"/>
    <w:rsid w:val="00143936"/>
    <w:rsid w:val="0014484C"/>
    <w:rsid w:val="001457EB"/>
    <w:rsid w:val="00146535"/>
    <w:rsid w:val="00147264"/>
    <w:rsid w:val="00147E49"/>
    <w:rsid w:val="00150F73"/>
    <w:rsid w:val="00151460"/>
    <w:rsid w:val="00151993"/>
    <w:rsid w:val="001519F9"/>
    <w:rsid w:val="00151AC6"/>
    <w:rsid w:val="00152FC6"/>
    <w:rsid w:val="00153FB8"/>
    <w:rsid w:val="001559EB"/>
    <w:rsid w:val="00155A82"/>
    <w:rsid w:val="001573BA"/>
    <w:rsid w:val="00157C1D"/>
    <w:rsid w:val="00157D4A"/>
    <w:rsid w:val="00160119"/>
    <w:rsid w:val="00160476"/>
    <w:rsid w:val="00160666"/>
    <w:rsid w:val="0016081F"/>
    <w:rsid w:val="00160FEB"/>
    <w:rsid w:val="00161216"/>
    <w:rsid w:val="00162FE2"/>
    <w:rsid w:val="00163AA3"/>
    <w:rsid w:val="00163DD2"/>
    <w:rsid w:val="00164089"/>
    <w:rsid w:val="001642F1"/>
    <w:rsid w:val="001644F7"/>
    <w:rsid w:val="001646AF"/>
    <w:rsid w:val="001649FD"/>
    <w:rsid w:val="00166872"/>
    <w:rsid w:val="00166EA5"/>
    <w:rsid w:val="0016712A"/>
    <w:rsid w:val="00167515"/>
    <w:rsid w:val="0016767D"/>
    <w:rsid w:val="0016792B"/>
    <w:rsid w:val="001701E5"/>
    <w:rsid w:val="00170381"/>
    <w:rsid w:val="00170EB4"/>
    <w:rsid w:val="00171C74"/>
    <w:rsid w:val="0017289A"/>
    <w:rsid w:val="00172A7B"/>
    <w:rsid w:val="00173C54"/>
    <w:rsid w:val="00173CB4"/>
    <w:rsid w:val="00174D5B"/>
    <w:rsid w:val="00175D1B"/>
    <w:rsid w:val="00176354"/>
    <w:rsid w:val="00176E5A"/>
    <w:rsid w:val="00177042"/>
    <w:rsid w:val="00180E0A"/>
    <w:rsid w:val="00180FC1"/>
    <w:rsid w:val="00182F34"/>
    <w:rsid w:val="00183EA9"/>
    <w:rsid w:val="001842AC"/>
    <w:rsid w:val="00185E15"/>
    <w:rsid w:val="0018619C"/>
    <w:rsid w:val="00186A6E"/>
    <w:rsid w:val="001873F3"/>
    <w:rsid w:val="0019081F"/>
    <w:rsid w:val="00191D3A"/>
    <w:rsid w:val="0019202B"/>
    <w:rsid w:val="00193399"/>
    <w:rsid w:val="001934EB"/>
    <w:rsid w:val="00194107"/>
    <w:rsid w:val="00194321"/>
    <w:rsid w:val="00196096"/>
    <w:rsid w:val="00196A2C"/>
    <w:rsid w:val="00196E24"/>
    <w:rsid w:val="00197F29"/>
    <w:rsid w:val="001A0A1F"/>
    <w:rsid w:val="001A1A3F"/>
    <w:rsid w:val="001A214E"/>
    <w:rsid w:val="001A3A71"/>
    <w:rsid w:val="001A4034"/>
    <w:rsid w:val="001A41B4"/>
    <w:rsid w:val="001A540D"/>
    <w:rsid w:val="001A5767"/>
    <w:rsid w:val="001A5986"/>
    <w:rsid w:val="001A69BC"/>
    <w:rsid w:val="001A6C17"/>
    <w:rsid w:val="001A6F84"/>
    <w:rsid w:val="001B0C7B"/>
    <w:rsid w:val="001B1249"/>
    <w:rsid w:val="001B2E89"/>
    <w:rsid w:val="001B374D"/>
    <w:rsid w:val="001B3E6E"/>
    <w:rsid w:val="001B5CA6"/>
    <w:rsid w:val="001B79D7"/>
    <w:rsid w:val="001C099B"/>
    <w:rsid w:val="001C2AA5"/>
    <w:rsid w:val="001C2CF2"/>
    <w:rsid w:val="001C38C5"/>
    <w:rsid w:val="001C51A2"/>
    <w:rsid w:val="001C7784"/>
    <w:rsid w:val="001C7A97"/>
    <w:rsid w:val="001D01BA"/>
    <w:rsid w:val="001D0AC5"/>
    <w:rsid w:val="001D19D1"/>
    <w:rsid w:val="001D1AA1"/>
    <w:rsid w:val="001D358A"/>
    <w:rsid w:val="001D45E5"/>
    <w:rsid w:val="001D4AD3"/>
    <w:rsid w:val="001D5043"/>
    <w:rsid w:val="001D5304"/>
    <w:rsid w:val="001D6F1F"/>
    <w:rsid w:val="001D7426"/>
    <w:rsid w:val="001D7985"/>
    <w:rsid w:val="001D7B93"/>
    <w:rsid w:val="001E0D1B"/>
    <w:rsid w:val="001E2FF7"/>
    <w:rsid w:val="001E304E"/>
    <w:rsid w:val="001E3679"/>
    <w:rsid w:val="001E37BE"/>
    <w:rsid w:val="001E4644"/>
    <w:rsid w:val="001E5C0F"/>
    <w:rsid w:val="001F1582"/>
    <w:rsid w:val="001F3CF8"/>
    <w:rsid w:val="001F496F"/>
    <w:rsid w:val="001F590E"/>
    <w:rsid w:val="001F5D71"/>
    <w:rsid w:val="001F5E0D"/>
    <w:rsid w:val="001F722E"/>
    <w:rsid w:val="00201443"/>
    <w:rsid w:val="0020220E"/>
    <w:rsid w:val="00203DC4"/>
    <w:rsid w:val="00204987"/>
    <w:rsid w:val="00205709"/>
    <w:rsid w:val="0020570D"/>
    <w:rsid w:val="00205B1C"/>
    <w:rsid w:val="00205CF6"/>
    <w:rsid w:val="0020652E"/>
    <w:rsid w:val="0021001B"/>
    <w:rsid w:val="002100C5"/>
    <w:rsid w:val="002127E7"/>
    <w:rsid w:val="00212995"/>
    <w:rsid w:val="00215F67"/>
    <w:rsid w:val="002167BA"/>
    <w:rsid w:val="00216FE4"/>
    <w:rsid w:val="002177B7"/>
    <w:rsid w:val="00217F76"/>
    <w:rsid w:val="00220136"/>
    <w:rsid w:val="002213EB"/>
    <w:rsid w:val="00221DAE"/>
    <w:rsid w:val="00223FEF"/>
    <w:rsid w:val="00226240"/>
    <w:rsid w:val="00226913"/>
    <w:rsid w:val="002277B9"/>
    <w:rsid w:val="0023160A"/>
    <w:rsid w:val="002316A3"/>
    <w:rsid w:val="002322A2"/>
    <w:rsid w:val="00232EBD"/>
    <w:rsid w:val="002330A7"/>
    <w:rsid w:val="002330BA"/>
    <w:rsid w:val="00233A68"/>
    <w:rsid w:val="00234091"/>
    <w:rsid w:val="002344E9"/>
    <w:rsid w:val="00234830"/>
    <w:rsid w:val="002349C8"/>
    <w:rsid w:val="00234B85"/>
    <w:rsid w:val="00236683"/>
    <w:rsid w:val="00236ACA"/>
    <w:rsid w:val="002372F7"/>
    <w:rsid w:val="0023731D"/>
    <w:rsid w:val="00237598"/>
    <w:rsid w:val="00237E7B"/>
    <w:rsid w:val="002406FC"/>
    <w:rsid w:val="002414C8"/>
    <w:rsid w:val="00241567"/>
    <w:rsid w:val="00242D75"/>
    <w:rsid w:val="002430DF"/>
    <w:rsid w:val="00243D61"/>
    <w:rsid w:val="00244C79"/>
    <w:rsid w:val="00244C8B"/>
    <w:rsid w:val="00245434"/>
    <w:rsid w:val="00250554"/>
    <w:rsid w:val="002507CB"/>
    <w:rsid w:val="002512EE"/>
    <w:rsid w:val="00251AE0"/>
    <w:rsid w:val="00252CB8"/>
    <w:rsid w:val="00255359"/>
    <w:rsid w:val="0025573F"/>
    <w:rsid w:val="0025691A"/>
    <w:rsid w:val="00256EC8"/>
    <w:rsid w:val="00256FE3"/>
    <w:rsid w:val="00260B57"/>
    <w:rsid w:val="00260C09"/>
    <w:rsid w:val="00260D7C"/>
    <w:rsid w:val="002619BA"/>
    <w:rsid w:val="0026210A"/>
    <w:rsid w:val="00262CEA"/>
    <w:rsid w:val="00263A62"/>
    <w:rsid w:val="00266EEC"/>
    <w:rsid w:val="00267834"/>
    <w:rsid w:val="00271532"/>
    <w:rsid w:val="00272325"/>
    <w:rsid w:val="00273708"/>
    <w:rsid w:val="00273A6E"/>
    <w:rsid w:val="00274EE3"/>
    <w:rsid w:val="0027561E"/>
    <w:rsid w:val="0027565F"/>
    <w:rsid w:val="002759C5"/>
    <w:rsid w:val="00276116"/>
    <w:rsid w:val="00276578"/>
    <w:rsid w:val="002769AA"/>
    <w:rsid w:val="002777E8"/>
    <w:rsid w:val="002819ED"/>
    <w:rsid w:val="0028299D"/>
    <w:rsid w:val="002833FD"/>
    <w:rsid w:val="00283782"/>
    <w:rsid w:val="00283A89"/>
    <w:rsid w:val="00285565"/>
    <w:rsid w:val="00286DDB"/>
    <w:rsid w:val="0028778E"/>
    <w:rsid w:val="00287869"/>
    <w:rsid w:val="002911AB"/>
    <w:rsid w:val="00291F4E"/>
    <w:rsid w:val="0029286F"/>
    <w:rsid w:val="00292D19"/>
    <w:rsid w:val="00293616"/>
    <w:rsid w:val="002A016D"/>
    <w:rsid w:val="002A0547"/>
    <w:rsid w:val="002A0AB1"/>
    <w:rsid w:val="002A14BA"/>
    <w:rsid w:val="002A1954"/>
    <w:rsid w:val="002A50CF"/>
    <w:rsid w:val="002A5A36"/>
    <w:rsid w:val="002A6473"/>
    <w:rsid w:val="002A7773"/>
    <w:rsid w:val="002A7CEB"/>
    <w:rsid w:val="002B012E"/>
    <w:rsid w:val="002B0705"/>
    <w:rsid w:val="002B074F"/>
    <w:rsid w:val="002B07A2"/>
    <w:rsid w:val="002B1583"/>
    <w:rsid w:val="002B193C"/>
    <w:rsid w:val="002B1B03"/>
    <w:rsid w:val="002B2969"/>
    <w:rsid w:val="002B3941"/>
    <w:rsid w:val="002B4CE2"/>
    <w:rsid w:val="002B602B"/>
    <w:rsid w:val="002B66A3"/>
    <w:rsid w:val="002C094A"/>
    <w:rsid w:val="002C1380"/>
    <w:rsid w:val="002C1A86"/>
    <w:rsid w:val="002C4543"/>
    <w:rsid w:val="002C45C1"/>
    <w:rsid w:val="002C4971"/>
    <w:rsid w:val="002C52A0"/>
    <w:rsid w:val="002C67DB"/>
    <w:rsid w:val="002C73F9"/>
    <w:rsid w:val="002D01E6"/>
    <w:rsid w:val="002D0B0D"/>
    <w:rsid w:val="002D362B"/>
    <w:rsid w:val="002D3C91"/>
    <w:rsid w:val="002D41FB"/>
    <w:rsid w:val="002D4D6F"/>
    <w:rsid w:val="002D66FB"/>
    <w:rsid w:val="002D6DBB"/>
    <w:rsid w:val="002D7817"/>
    <w:rsid w:val="002E0882"/>
    <w:rsid w:val="002E2EA6"/>
    <w:rsid w:val="002E333C"/>
    <w:rsid w:val="002E3464"/>
    <w:rsid w:val="002E473F"/>
    <w:rsid w:val="002E5401"/>
    <w:rsid w:val="002E62C0"/>
    <w:rsid w:val="002E7A81"/>
    <w:rsid w:val="002E7D8D"/>
    <w:rsid w:val="002F096F"/>
    <w:rsid w:val="002F1997"/>
    <w:rsid w:val="002F1EB7"/>
    <w:rsid w:val="002F207B"/>
    <w:rsid w:val="002F3A96"/>
    <w:rsid w:val="002F77A7"/>
    <w:rsid w:val="002F78BF"/>
    <w:rsid w:val="0030329A"/>
    <w:rsid w:val="003073B0"/>
    <w:rsid w:val="0030775B"/>
    <w:rsid w:val="003102AA"/>
    <w:rsid w:val="0031069C"/>
    <w:rsid w:val="0031368D"/>
    <w:rsid w:val="0031793B"/>
    <w:rsid w:val="00317EAB"/>
    <w:rsid w:val="00320028"/>
    <w:rsid w:val="00320435"/>
    <w:rsid w:val="003209F6"/>
    <w:rsid w:val="00320EC6"/>
    <w:rsid w:val="00322853"/>
    <w:rsid w:val="00322A70"/>
    <w:rsid w:val="00322B9D"/>
    <w:rsid w:val="0032398A"/>
    <w:rsid w:val="0032469F"/>
    <w:rsid w:val="00324B46"/>
    <w:rsid w:val="003251EF"/>
    <w:rsid w:val="00325316"/>
    <w:rsid w:val="003267F7"/>
    <w:rsid w:val="0032797B"/>
    <w:rsid w:val="00331226"/>
    <w:rsid w:val="0033185A"/>
    <w:rsid w:val="0033225F"/>
    <w:rsid w:val="00332C8C"/>
    <w:rsid w:val="00332F0B"/>
    <w:rsid w:val="003331D3"/>
    <w:rsid w:val="00340FC4"/>
    <w:rsid w:val="00341475"/>
    <w:rsid w:val="003415F9"/>
    <w:rsid w:val="00341E8E"/>
    <w:rsid w:val="00342174"/>
    <w:rsid w:val="003433C9"/>
    <w:rsid w:val="00343830"/>
    <w:rsid w:val="003442D0"/>
    <w:rsid w:val="003447FC"/>
    <w:rsid w:val="0034515A"/>
    <w:rsid w:val="00346142"/>
    <w:rsid w:val="00347F3F"/>
    <w:rsid w:val="00350B0D"/>
    <w:rsid w:val="00350C75"/>
    <w:rsid w:val="00350E6E"/>
    <w:rsid w:val="003526F5"/>
    <w:rsid w:val="00354A30"/>
    <w:rsid w:val="003552BB"/>
    <w:rsid w:val="00356909"/>
    <w:rsid w:val="00356F6D"/>
    <w:rsid w:val="00360E12"/>
    <w:rsid w:val="003621B8"/>
    <w:rsid w:val="003633F1"/>
    <w:rsid w:val="003641D4"/>
    <w:rsid w:val="00364360"/>
    <w:rsid w:val="00364CD5"/>
    <w:rsid w:val="003666A9"/>
    <w:rsid w:val="00366AEC"/>
    <w:rsid w:val="003677E1"/>
    <w:rsid w:val="003706DC"/>
    <w:rsid w:val="003719B7"/>
    <w:rsid w:val="0037294B"/>
    <w:rsid w:val="00372A54"/>
    <w:rsid w:val="00373367"/>
    <w:rsid w:val="00373730"/>
    <w:rsid w:val="00374F52"/>
    <w:rsid w:val="003753FB"/>
    <w:rsid w:val="0037550F"/>
    <w:rsid w:val="003758B2"/>
    <w:rsid w:val="00377B66"/>
    <w:rsid w:val="00377B99"/>
    <w:rsid w:val="00377E87"/>
    <w:rsid w:val="00380395"/>
    <w:rsid w:val="00381186"/>
    <w:rsid w:val="00381389"/>
    <w:rsid w:val="0038192D"/>
    <w:rsid w:val="00381CC9"/>
    <w:rsid w:val="00382B09"/>
    <w:rsid w:val="00383E7A"/>
    <w:rsid w:val="0038439F"/>
    <w:rsid w:val="0038519B"/>
    <w:rsid w:val="00386359"/>
    <w:rsid w:val="00386C75"/>
    <w:rsid w:val="003872CC"/>
    <w:rsid w:val="00387B85"/>
    <w:rsid w:val="00390518"/>
    <w:rsid w:val="00390BEC"/>
    <w:rsid w:val="00395170"/>
    <w:rsid w:val="00395EE0"/>
    <w:rsid w:val="00396548"/>
    <w:rsid w:val="00396773"/>
    <w:rsid w:val="003968C0"/>
    <w:rsid w:val="003A45E8"/>
    <w:rsid w:val="003A49A5"/>
    <w:rsid w:val="003A5253"/>
    <w:rsid w:val="003A6080"/>
    <w:rsid w:val="003A7501"/>
    <w:rsid w:val="003B0244"/>
    <w:rsid w:val="003B032F"/>
    <w:rsid w:val="003B0CE8"/>
    <w:rsid w:val="003B10A2"/>
    <w:rsid w:val="003B269B"/>
    <w:rsid w:val="003B26E5"/>
    <w:rsid w:val="003B2A7C"/>
    <w:rsid w:val="003B3FAC"/>
    <w:rsid w:val="003B5469"/>
    <w:rsid w:val="003B7F41"/>
    <w:rsid w:val="003C010D"/>
    <w:rsid w:val="003C0BCC"/>
    <w:rsid w:val="003C0D0B"/>
    <w:rsid w:val="003C1400"/>
    <w:rsid w:val="003C47B6"/>
    <w:rsid w:val="003C5F85"/>
    <w:rsid w:val="003C77F4"/>
    <w:rsid w:val="003C793D"/>
    <w:rsid w:val="003C7E3C"/>
    <w:rsid w:val="003D00E4"/>
    <w:rsid w:val="003D140C"/>
    <w:rsid w:val="003D1D30"/>
    <w:rsid w:val="003D2650"/>
    <w:rsid w:val="003D2CA4"/>
    <w:rsid w:val="003D321E"/>
    <w:rsid w:val="003D4415"/>
    <w:rsid w:val="003D583C"/>
    <w:rsid w:val="003E0AFA"/>
    <w:rsid w:val="003E1D66"/>
    <w:rsid w:val="003E1F7E"/>
    <w:rsid w:val="003E34C3"/>
    <w:rsid w:val="003E38FE"/>
    <w:rsid w:val="003E45C7"/>
    <w:rsid w:val="003E62D0"/>
    <w:rsid w:val="003E7B2C"/>
    <w:rsid w:val="003E7E21"/>
    <w:rsid w:val="003F01E4"/>
    <w:rsid w:val="003F02CE"/>
    <w:rsid w:val="003F4015"/>
    <w:rsid w:val="003F4ECC"/>
    <w:rsid w:val="003F555F"/>
    <w:rsid w:val="003F5644"/>
    <w:rsid w:val="003F5C92"/>
    <w:rsid w:val="003F629D"/>
    <w:rsid w:val="003F78CA"/>
    <w:rsid w:val="004020CF"/>
    <w:rsid w:val="00402174"/>
    <w:rsid w:val="00402692"/>
    <w:rsid w:val="004040A7"/>
    <w:rsid w:val="004048E3"/>
    <w:rsid w:val="004049DB"/>
    <w:rsid w:val="0040753A"/>
    <w:rsid w:val="00410A4C"/>
    <w:rsid w:val="00410B71"/>
    <w:rsid w:val="00411679"/>
    <w:rsid w:val="00411CE6"/>
    <w:rsid w:val="00412238"/>
    <w:rsid w:val="00412FF0"/>
    <w:rsid w:val="004132CC"/>
    <w:rsid w:val="0041347C"/>
    <w:rsid w:val="00413526"/>
    <w:rsid w:val="0041400C"/>
    <w:rsid w:val="00414514"/>
    <w:rsid w:val="00414650"/>
    <w:rsid w:val="00415784"/>
    <w:rsid w:val="00416F74"/>
    <w:rsid w:val="00417A1D"/>
    <w:rsid w:val="004212B8"/>
    <w:rsid w:val="00422340"/>
    <w:rsid w:val="00422560"/>
    <w:rsid w:val="00422F63"/>
    <w:rsid w:val="0042577D"/>
    <w:rsid w:val="00425A35"/>
    <w:rsid w:val="004262F6"/>
    <w:rsid w:val="00430F91"/>
    <w:rsid w:val="00431710"/>
    <w:rsid w:val="00432B35"/>
    <w:rsid w:val="00433103"/>
    <w:rsid w:val="00433DC6"/>
    <w:rsid w:val="004347BE"/>
    <w:rsid w:val="00435F0B"/>
    <w:rsid w:val="004363FF"/>
    <w:rsid w:val="0043670D"/>
    <w:rsid w:val="00436FB3"/>
    <w:rsid w:val="00437B93"/>
    <w:rsid w:val="004418FC"/>
    <w:rsid w:val="00442195"/>
    <w:rsid w:val="004423C0"/>
    <w:rsid w:val="00442876"/>
    <w:rsid w:val="00442AEB"/>
    <w:rsid w:val="00442B93"/>
    <w:rsid w:val="00442F9E"/>
    <w:rsid w:val="00443FC4"/>
    <w:rsid w:val="0044484F"/>
    <w:rsid w:val="00445178"/>
    <w:rsid w:val="004453FD"/>
    <w:rsid w:val="004456C0"/>
    <w:rsid w:val="00445CFB"/>
    <w:rsid w:val="00446D6E"/>
    <w:rsid w:val="004473BE"/>
    <w:rsid w:val="00447878"/>
    <w:rsid w:val="00447C44"/>
    <w:rsid w:val="00447CB6"/>
    <w:rsid w:val="0045080F"/>
    <w:rsid w:val="00451590"/>
    <w:rsid w:val="00451D12"/>
    <w:rsid w:val="004541A3"/>
    <w:rsid w:val="00455A93"/>
    <w:rsid w:val="00457947"/>
    <w:rsid w:val="00460106"/>
    <w:rsid w:val="00460FCC"/>
    <w:rsid w:val="0046139C"/>
    <w:rsid w:val="0046197E"/>
    <w:rsid w:val="0046262B"/>
    <w:rsid w:val="00462E6E"/>
    <w:rsid w:val="00463CC7"/>
    <w:rsid w:val="00464235"/>
    <w:rsid w:val="00464877"/>
    <w:rsid w:val="00465197"/>
    <w:rsid w:val="00465252"/>
    <w:rsid w:val="00465C80"/>
    <w:rsid w:val="00466C1B"/>
    <w:rsid w:val="004703C0"/>
    <w:rsid w:val="0047131D"/>
    <w:rsid w:val="004714E4"/>
    <w:rsid w:val="00472239"/>
    <w:rsid w:val="00473501"/>
    <w:rsid w:val="00475388"/>
    <w:rsid w:val="00475C06"/>
    <w:rsid w:val="0047668B"/>
    <w:rsid w:val="0047682C"/>
    <w:rsid w:val="00480629"/>
    <w:rsid w:val="00480AC8"/>
    <w:rsid w:val="004811BB"/>
    <w:rsid w:val="004821C0"/>
    <w:rsid w:val="004824C9"/>
    <w:rsid w:val="004836CD"/>
    <w:rsid w:val="00484FF6"/>
    <w:rsid w:val="00485207"/>
    <w:rsid w:val="00485E41"/>
    <w:rsid w:val="004866E6"/>
    <w:rsid w:val="00486B45"/>
    <w:rsid w:val="0049255A"/>
    <w:rsid w:val="00492931"/>
    <w:rsid w:val="00492DD2"/>
    <w:rsid w:val="004944C7"/>
    <w:rsid w:val="00494C2C"/>
    <w:rsid w:val="00494D42"/>
    <w:rsid w:val="00495295"/>
    <w:rsid w:val="00496225"/>
    <w:rsid w:val="00497065"/>
    <w:rsid w:val="00497EB3"/>
    <w:rsid w:val="00497F03"/>
    <w:rsid w:val="004A0E4F"/>
    <w:rsid w:val="004A1910"/>
    <w:rsid w:val="004A1946"/>
    <w:rsid w:val="004A1A83"/>
    <w:rsid w:val="004A1ACC"/>
    <w:rsid w:val="004A31D1"/>
    <w:rsid w:val="004A35C0"/>
    <w:rsid w:val="004A4482"/>
    <w:rsid w:val="004A4524"/>
    <w:rsid w:val="004A5A0E"/>
    <w:rsid w:val="004A6255"/>
    <w:rsid w:val="004A7C00"/>
    <w:rsid w:val="004A7E59"/>
    <w:rsid w:val="004B1354"/>
    <w:rsid w:val="004B215C"/>
    <w:rsid w:val="004B22D7"/>
    <w:rsid w:val="004B428E"/>
    <w:rsid w:val="004B4627"/>
    <w:rsid w:val="004B57A3"/>
    <w:rsid w:val="004B5886"/>
    <w:rsid w:val="004B687A"/>
    <w:rsid w:val="004C0DFE"/>
    <w:rsid w:val="004C1044"/>
    <w:rsid w:val="004C1D63"/>
    <w:rsid w:val="004C1DB3"/>
    <w:rsid w:val="004C34E7"/>
    <w:rsid w:val="004C581A"/>
    <w:rsid w:val="004C67FF"/>
    <w:rsid w:val="004C788A"/>
    <w:rsid w:val="004D17E2"/>
    <w:rsid w:val="004D216A"/>
    <w:rsid w:val="004D2BC6"/>
    <w:rsid w:val="004D31BD"/>
    <w:rsid w:val="004D70F9"/>
    <w:rsid w:val="004D7867"/>
    <w:rsid w:val="004E0923"/>
    <w:rsid w:val="004E250F"/>
    <w:rsid w:val="004E30E2"/>
    <w:rsid w:val="004E4E84"/>
    <w:rsid w:val="004E5E0F"/>
    <w:rsid w:val="004E6108"/>
    <w:rsid w:val="004E7B8B"/>
    <w:rsid w:val="004F100B"/>
    <w:rsid w:val="004F2ACF"/>
    <w:rsid w:val="004F38C4"/>
    <w:rsid w:val="004F4813"/>
    <w:rsid w:val="00500D5C"/>
    <w:rsid w:val="005010E5"/>
    <w:rsid w:val="00502D05"/>
    <w:rsid w:val="0050350E"/>
    <w:rsid w:val="00503CC9"/>
    <w:rsid w:val="005049B6"/>
    <w:rsid w:val="005057B1"/>
    <w:rsid w:val="00506585"/>
    <w:rsid w:val="00507082"/>
    <w:rsid w:val="00510970"/>
    <w:rsid w:val="00511F2E"/>
    <w:rsid w:val="00512ACD"/>
    <w:rsid w:val="00513A4E"/>
    <w:rsid w:val="0051411D"/>
    <w:rsid w:val="005141C0"/>
    <w:rsid w:val="00514594"/>
    <w:rsid w:val="0051518D"/>
    <w:rsid w:val="005169EA"/>
    <w:rsid w:val="0052045D"/>
    <w:rsid w:val="00521677"/>
    <w:rsid w:val="00521807"/>
    <w:rsid w:val="00523E2E"/>
    <w:rsid w:val="00524216"/>
    <w:rsid w:val="0052444E"/>
    <w:rsid w:val="00527AB1"/>
    <w:rsid w:val="00531C16"/>
    <w:rsid w:val="005337AD"/>
    <w:rsid w:val="00535DAE"/>
    <w:rsid w:val="005363FD"/>
    <w:rsid w:val="005422A1"/>
    <w:rsid w:val="0054375B"/>
    <w:rsid w:val="00543D6A"/>
    <w:rsid w:val="00546414"/>
    <w:rsid w:val="005501A0"/>
    <w:rsid w:val="00550202"/>
    <w:rsid w:val="005505D2"/>
    <w:rsid w:val="00550977"/>
    <w:rsid w:val="0055310B"/>
    <w:rsid w:val="00555310"/>
    <w:rsid w:val="005557F5"/>
    <w:rsid w:val="005559DE"/>
    <w:rsid w:val="00555C0D"/>
    <w:rsid w:val="00555C69"/>
    <w:rsid w:val="005560E8"/>
    <w:rsid w:val="00556D12"/>
    <w:rsid w:val="005619AE"/>
    <w:rsid w:val="00562A86"/>
    <w:rsid w:val="00562CA1"/>
    <w:rsid w:val="005639B7"/>
    <w:rsid w:val="00563B5D"/>
    <w:rsid w:val="00564D05"/>
    <w:rsid w:val="00564D53"/>
    <w:rsid w:val="0056509B"/>
    <w:rsid w:val="00566B51"/>
    <w:rsid w:val="00566C3C"/>
    <w:rsid w:val="0057011B"/>
    <w:rsid w:val="00570624"/>
    <w:rsid w:val="00572831"/>
    <w:rsid w:val="00572B6F"/>
    <w:rsid w:val="00573AD1"/>
    <w:rsid w:val="00573EA9"/>
    <w:rsid w:val="00577084"/>
    <w:rsid w:val="00580702"/>
    <w:rsid w:val="00580F10"/>
    <w:rsid w:val="00581BA7"/>
    <w:rsid w:val="0058201E"/>
    <w:rsid w:val="00584162"/>
    <w:rsid w:val="005852E5"/>
    <w:rsid w:val="0058554A"/>
    <w:rsid w:val="00586FD3"/>
    <w:rsid w:val="00590421"/>
    <w:rsid w:val="00592216"/>
    <w:rsid w:val="00593639"/>
    <w:rsid w:val="00595A38"/>
    <w:rsid w:val="00596C45"/>
    <w:rsid w:val="00596E90"/>
    <w:rsid w:val="0059708A"/>
    <w:rsid w:val="00597E19"/>
    <w:rsid w:val="00597F1B"/>
    <w:rsid w:val="005A1C11"/>
    <w:rsid w:val="005A358D"/>
    <w:rsid w:val="005A4FAE"/>
    <w:rsid w:val="005A56F4"/>
    <w:rsid w:val="005A7469"/>
    <w:rsid w:val="005A7BB3"/>
    <w:rsid w:val="005B046C"/>
    <w:rsid w:val="005B1032"/>
    <w:rsid w:val="005B11FE"/>
    <w:rsid w:val="005B1505"/>
    <w:rsid w:val="005B183E"/>
    <w:rsid w:val="005B24A9"/>
    <w:rsid w:val="005B450A"/>
    <w:rsid w:val="005B6075"/>
    <w:rsid w:val="005B60AA"/>
    <w:rsid w:val="005B610E"/>
    <w:rsid w:val="005B65A0"/>
    <w:rsid w:val="005C0D27"/>
    <w:rsid w:val="005C1AA6"/>
    <w:rsid w:val="005C48FC"/>
    <w:rsid w:val="005C4ADC"/>
    <w:rsid w:val="005C5546"/>
    <w:rsid w:val="005C5FFA"/>
    <w:rsid w:val="005D0198"/>
    <w:rsid w:val="005D098C"/>
    <w:rsid w:val="005D14F8"/>
    <w:rsid w:val="005D1EF5"/>
    <w:rsid w:val="005D450F"/>
    <w:rsid w:val="005D49AF"/>
    <w:rsid w:val="005D67E3"/>
    <w:rsid w:val="005E03AB"/>
    <w:rsid w:val="005E0434"/>
    <w:rsid w:val="005E1294"/>
    <w:rsid w:val="005E20A6"/>
    <w:rsid w:val="005E257B"/>
    <w:rsid w:val="005E33F9"/>
    <w:rsid w:val="005E42DF"/>
    <w:rsid w:val="005E4770"/>
    <w:rsid w:val="005E4B1E"/>
    <w:rsid w:val="005E5EBF"/>
    <w:rsid w:val="005E6904"/>
    <w:rsid w:val="005F14EA"/>
    <w:rsid w:val="005F2749"/>
    <w:rsid w:val="005F2CFB"/>
    <w:rsid w:val="005F35CD"/>
    <w:rsid w:val="005F4900"/>
    <w:rsid w:val="005F4C52"/>
    <w:rsid w:val="005F5D79"/>
    <w:rsid w:val="005F60AF"/>
    <w:rsid w:val="005F629A"/>
    <w:rsid w:val="005F62B0"/>
    <w:rsid w:val="006010EE"/>
    <w:rsid w:val="00601CED"/>
    <w:rsid w:val="0060259F"/>
    <w:rsid w:val="00603949"/>
    <w:rsid w:val="006039AE"/>
    <w:rsid w:val="00604AC1"/>
    <w:rsid w:val="00606E28"/>
    <w:rsid w:val="00607849"/>
    <w:rsid w:val="00607A18"/>
    <w:rsid w:val="00611119"/>
    <w:rsid w:val="00612DD5"/>
    <w:rsid w:val="006133E9"/>
    <w:rsid w:val="006142B5"/>
    <w:rsid w:val="00614D00"/>
    <w:rsid w:val="00616070"/>
    <w:rsid w:val="0061623B"/>
    <w:rsid w:val="006200D4"/>
    <w:rsid w:val="00620546"/>
    <w:rsid w:val="00621BF6"/>
    <w:rsid w:val="0062200D"/>
    <w:rsid w:val="006222F0"/>
    <w:rsid w:val="0062267A"/>
    <w:rsid w:val="006236F4"/>
    <w:rsid w:val="00624074"/>
    <w:rsid w:val="00624DBB"/>
    <w:rsid w:val="00625053"/>
    <w:rsid w:val="0062567A"/>
    <w:rsid w:val="0062605A"/>
    <w:rsid w:val="00626514"/>
    <w:rsid w:val="00630606"/>
    <w:rsid w:val="00630754"/>
    <w:rsid w:val="006313B5"/>
    <w:rsid w:val="00631F97"/>
    <w:rsid w:val="006327F0"/>
    <w:rsid w:val="00632D94"/>
    <w:rsid w:val="006341AD"/>
    <w:rsid w:val="00634FE7"/>
    <w:rsid w:val="00635177"/>
    <w:rsid w:val="00635EFC"/>
    <w:rsid w:val="00637124"/>
    <w:rsid w:val="00637CC5"/>
    <w:rsid w:val="00640036"/>
    <w:rsid w:val="0064079E"/>
    <w:rsid w:val="00643CE6"/>
    <w:rsid w:val="0064644A"/>
    <w:rsid w:val="00651697"/>
    <w:rsid w:val="00652F67"/>
    <w:rsid w:val="006565DB"/>
    <w:rsid w:val="00656D46"/>
    <w:rsid w:val="00656DE5"/>
    <w:rsid w:val="0066004C"/>
    <w:rsid w:val="00660AA1"/>
    <w:rsid w:val="006623F9"/>
    <w:rsid w:val="00662642"/>
    <w:rsid w:val="00665E05"/>
    <w:rsid w:val="00667978"/>
    <w:rsid w:val="006713C6"/>
    <w:rsid w:val="00671F25"/>
    <w:rsid w:val="006729AB"/>
    <w:rsid w:val="006729D5"/>
    <w:rsid w:val="00673249"/>
    <w:rsid w:val="00673497"/>
    <w:rsid w:val="00673D76"/>
    <w:rsid w:val="0067494D"/>
    <w:rsid w:val="00674B10"/>
    <w:rsid w:val="00674DB5"/>
    <w:rsid w:val="00677F04"/>
    <w:rsid w:val="00680434"/>
    <w:rsid w:val="006819E0"/>
    <w:rsid w:val="00681C44"/>
    <w:rsid w:val="00682DD2"/>
    <w:rsid w:val="006830CC"/>
    <w:rsid w:val="0068318B"/>
    <w:rsid w:val="0068393F"/>
    <w:rsid w:val="00684996"/>
    <w:rsid w:val="00684C06"/>
    <w:rsid w:val="0068622E"/>
    <w:rsid w:val="006868B6"/>
    <w:rsid w:val="00686BEF"/>
    <w:rsid w:val="00687243"/>
    <w:rsid w:val="00687388"/>
    <w:rsid w:val="00687F78"/>
    <w:rsid w:val="00691180"/>
    <w:rsid w:val="0069193B"/>
    <w:rsid w:val="00692416"/>
    <w:rsid w:val="006937B0"/>
    <w:rsid w:val="00693A48"/>
    <w:rsid w:val="00693E84"/>
    <w:rsid w:val="0069483E"/>
    <w:rsid w:val="006949C1"/>
    <w:rsid w:val="00694EB6"/>
    <w:rsid w:val="00694EC3"/>
    <w:rsid w:val="00695F9E"/>
    <w:rsid w:val="006972AA"/>
    <w:rsid w:val="00697328"/>
    <w:rsid w:val="00697EEF"/>
    <w:rsid w:val="006A061C"/>
    <w:rsid w:val="006A195F"/>
    <w:rsid w:val="006A1D4E"/>
    <w:rsid w:val="006A256D"/>
    <w:rsid w:val="006A40C0"/>
    <w:rsid w:val="006A4F38"/>
    <w:rsid w:val="006A67BD"/>
    <w:rsid w:val="006B073F"/>
    <w:rsid w:val="006B0ACD"/>
    <w:rsid w:val="006B105F"/>
    <w:rsid w:val="006B1E4E"/>
    <w:rsid w:val="006B2607"/>
    <w:rsid w:val="006B3C3C"/>
    <w:rsid w:val="006B6671"/>
    <w:rsid w:val="006B73D4"/>
    <w:rsid w:val="006B7531"/>
    <w:rsid w:val="006B76A4"/>
    <w:rsid w:val="006B7709"/>
    <w:rsid w:val="006B7AC7"/>
    <w:rsid w:val="006C06F8"/>
    <w:rsid w:val="006C10BC"/>
    <w:rsid w:val="006C136B"/>
    <w:rsid w:val="006C426C"/>
    <w:rsid w:val="006C579F"/>
    <w:rsid w:val="006C6C2D"/>
    <w:rsid w:val="006C6E5F"/>
    <w:rsid w:val="006C6F3C"/>
    <w:rsid w:val="006C7293"/>
    <w:rsid w:val="006C72F0"/>
    <w:rsid w:val="006D0022"/>
    <w:rsid w:val="006D508A"/>
    <w:rsid w:val="006D739D"/>
    <w:rsid w:val="006D7C08"/>
    <w:rsid w:val="006D7FA6"/>
    <w:rsid w:val="006E018B"/>
    <w:rsid w:val="006E1F92"/>
    <w:rsid w:val="006E38F6"/>
    <w:rsid w:val="006E3D6B"/>
    <w:rsid w:val="006E40B9"/>
    <w:rsid w:val="006E41F8"/>
    <w:rsid w:val="006E46B8"/>
    <w:rsid w:val="006E7D46"/>
    <w:rsid w:val="006F05B7"/>
    <w:rsid w:val="006F22C0"/>
    <w:rsid w:val="006F2C43"/>
    <w:rsid w:val="006F7B46"/>
    <w:rsid w:val="006F7E69"/>
    <w:rsid w:val="0070102C"/>
    <w:rsid w:val="00701C70"/>
    <w:rsid w:val="00702167"/>
    <w:rsid w:val="00702508"/>
    <w:rsid w:val="00702E26"/>
    <w:rsid w:val="00703083"/>
    <w:rsid w:val="007036FA"/>
    <w:rsid w:val="00703DA3"/>
    <w:rsid w:val="00707757"/>
    <w:rsid w:val="00707E3E"/>
    <w:rsid w:val="00707E47"/>
    <w:rsid w:val="00710174"/>
    <w:rsid w:val="00710DB9"/>
    <w:rsid w:val="00710F9A"/>
    <w:rsid w:val="007111E7"/>
    <w:rsid w:val="007111FD"/>
    <w:rsid w:val="00711C8E"/>
    <w:rsid w:val="00711D1F"/>
    <w:rsid w:val="0071420B"/>
    <w:rsid w:val="007147E5"/>
    <w:rsid w:val="007148BB"/>
    <w:rsid w:val="007160DB"/>
    <w:rsid w:val="0071657D"/>
    <w:rsid w:val="007169A2"/>
    <w:rsid w:val="00717767"/>
    <w:rsid w:val="007177CA"/>
    <w:rsid w:val="00720292"/>
    <w:rsid w:val="00720455"/>
    <w:rsid w:val="00721844"/>
    <w:rsid w:val="00721DBF"/>
    <w:rsid w:val="007223C3"/>
    <w:rsid w:val="00722D49"/>
    <w:rsid w:val="00723526"/>
    <w:rsid w:val="0072660D"/>
    <w:rsid w:val="007275A0"/>
    <w:rsid w:val="00732637"/>
    <w:rsid w:val="0073275E"/>
    <w:rsid w:val="00732BB4"/>
    <w:rsid w:val="00732EA2"/>
    <w:rsid w:val="00733376"/>
    <w:rsid w:val="00733EB5"/>
    <w:rsid w:val="007341E2"/>
    <w:rsid w:val="00734A67"/>
    <w:rsid w:val="00734C8B"/>
    <w:rsid w:val="00735DD9"/>
    <w:rsid w:val="0073644B"/>
    <w:rsid w:val="00736F10"/>
    <w:rsid w:val="00740D79"/>
    <w:rsid w:val="0074281F"/>
    <w:rsid w:val="00742F70"/>
    <w:rsid w:val="00742F89"/>
    <w:rsid w:val="00746906"/>
    <w:rsid w:val="00751F0E"/>
    <w:rsid w:val="007524FF"/>
    <w:rsid w:val="00752930"/>
    <w:rsid w:val="00753BA7"/>
    <w:rsid w:val="007540B1"/>
    <w:rsid w:val="00755ABB"/>
    <w:rsid w:val="00756FF7"/>
    <w:rsid w:val="00760987"/>
    <w:rsid w:val="00761DC4"/>
    <w:rsid w:val="00762171"/>
    <w:rsid w:val="00763280"/>
    <w:rsid w:val="007643AE"/>
    <w:rsid w:val="00764784"/>
    <w:rsid w:val="00765E32"/>
    <w:rsid w:val="00766595"/>
    <w:rsid w:val="00767448"/>
    <w:rsid w:val="0077045E"/>
    <w:rsid w:val="00770F0C"/>
    <w:rsid w:val="007711A0"/>
    <w:rsid w:val="007713CB"/>
    <w:rsid w:val="00771DBF"/>
    <w:rsid w:val="00773143"/>
    <w:rsid w:val="00773435"/>
    <w:rsid w:val="00774464"/>
    <w:rsid w:val="0077518A"/>
    <w:rsid w:val="007812F8"/>
    <w:rsid w:val="00781638"/>
    <w:rsid w:val="00781940"/>
    <w:rsid w:val="00782F65"/>
    <w:rsid w:val="00783030"/>
    <w:rsid w:val="00784711"/>
    <w:rsid w:val="00784BC8"/>
    <w:rsid w:val="0078580E"/>
    <w:rsid w:val="00785CD3"/>
    <w:rsid w:val="00785D02"/>
    <w:rsid w:val="0078673F"/>
    <w:rsid w:val="00786D96"/>
    <w:rsid w:val="00790D08"/>
    <w:rsid w:val="00791745"/>
    <w:rsid w:val="00792293"/>
    <w:rsid w:val="00792768"/>
    <w:rsid w:val="007929A3"/>
    <w:rsid w:val="007934A2"/>
    <w:rsid w:val="00796621"/>
    <w:rsid w:val="007A1727"/>
    <w:rsid w:val="007A1DE6"/>
    <w:rsid w:val="007A5206"/>
    <w:rsid w:val="007A5E26"/>
    <w:rsid w:val="007A6307"/>
    <w:rsid w:val="007A71A4"/>
    <w:rsid w:val="007A7834"/>
    <w:rsid w:val="007B1882"/>
    <w:rsid w:val="007B1F61"/>
    <w:rsid w:val="007B3B2D"/>
    <w:rsid w:val="007B4858"/>
    <w:rsid w:val="007B4FDC"/>
    <w:rsid w:val="007B5D99"/>
    <w:rsid w:val="007B625A"/>
    <w:rsid w:val="007C0251"/>
    <w:rsid w:val="007C0F37"/>
    <w:rsid w:val="007C10A6"/>
    <w:rsid w:val="007C1A15"/>
    <w:rsid w:val="007C228D"/>
    <w:rsid w:val="007C24F5"/>
    <w:rsid w:val="007C37BC"/>
    <w:rsid w:val="007C37D0"/>
    <w:rsid w:val="007C4CED"/>
    <w:rsid w:val="007C749B"/>
    <w:rsid w:val="007C7C0C"/>
    <w:rsid w:val="007D0616"/>
    <w:rsid w:val="007D22D9"/>
    <w:rsid w:val="007D3101"/>
    <w:rsid w:val="007D37DA"/>
    <w:rsid w:val="007D3DA9"/>
    <w:rsid w:val="007D7E27"/>
    <w:rsid w:val="007E2047"/>
    <w:rsid w:val="007E2383"/>
    <w:rsid w:val="007E6A6D"/>
    <w:rsid w:val="007E725A"/>
    <w:rsid w:val="007E7CD3"/>
    <w:rsid w:val="007F0927"/>
    <w:rsid w:val="007F18A8"/>
    <w:rsid w:val="007F2492"/>
    <w:rsid w:val="007F299E"/>
    <w:rsid w:val="007F39E2"/>
    <w:rsid w:val="007F3A59"/>
    <w:rsid w:val="007F3F0C"/>
    <w:rsid w:val="007F5DFF"/>
    <w:rsid w:val="007F723D"/>
    <w:rsid w:val="007F761C"/>
    <w:rsid w:val="007F778B"/>
    <w:rsid w:val="007F7A58"/>
    <w:rsid w:val="00800CD4"/>
    <w:rsid w:val="00804778"/>
    <w:rsid w:val="00804CFE"/>
    <w:rsid w:val="00805590"/>
    <w:rsid w:val="0080628B"/>
    <w:rsid w:val="00806FA3"/>
    <w:rsid w:val="008108E1"/>
    <w:rsid w:val="00810A51"/>
    <w:rsid w:val="00810C3F"/>
    <w:rsid w:val="00811087"/>
    <w:rsid w:val="008116DF"/>
    <w:rsid w:val="00811EFE"/>
    <w:rsid w:val="008124CC"/>
    <w:rsid w:val="0081343F"/>
    <w:rsid w:val="00817471"/>
    <w:rsid w:val="0081748E"/>
    <w:rsid w:val="00817F15"/>
    <w:rsid w:val="00820BC4"/>
    <w:rsid w:val="008210CF"/>
    <w:rsid w:val="0082180B"/>
    <w:rsid w:val="008219A0"/>
    <w:rsid w:val="00821E71"/>
    <w:rsid w:val="008221C1"/>
    <w:rsid w:val="00822D0D"/>
    <w:rsid w:val="00822E3C"/>
    <w:rsid w:val="00823B4C"/>
    <w:rsid w:val="00823BFA"/>
    <w:rsid w:val="00824701"/>
    <w:rsid w:val="008251C4"/>
    <w:rsid w:val="00825E6E"/>
    <w:rsid w:val="0082608B"/>
    <w:rsid w:val="008265AF"/>
    <w:rsid w:val="00827D69"/>
    <w:rsid w:val="00827E5D"/>
    <w:rsid w:val="008306EB"/>
    <w:rsid w:val="00831F91"/>
    <w:rsid w:val="00832818"/>
    <w:rsid w:val="00832DE1"/>
    <w:rsid w:val="0083479E"/>
    <w:rsid w:val="00834AC8"/>
    <w:rsid w:val="00835BD5"/>
    <w:rsid w:val="00836339"/>
    <w:rsid w:val="00836847"/>
    <w:rsid w:val="0084052B"/>
    <w:rsid w:val="0084091C"/>
    <w:rsid w:val="00840B37"/>
    <w:rsid w:val="00840E03"/>
    <w:rsid w:val="008439C6"/>
    <w:rsid w:val="00843AAE"/>
    <w:rsid w:val="00844BA8"/>
    <w:rsid w:val="00845D97"/>
    <w:rsid w:val="00847495"/>
    <w:rsid w:val="0085020C"/>
    <w:rsid w:val="00850262"/>
    <w:rsid w:val="00851299"/>
    <w:rsid w:val="00852414"/>
    <w:rsid w:val="00852740"/>
    <w:rsid w:val="008535AC"/>
    <w:rsid w:val="008538A4"/>
    <w:rsid w:val="00855EB6"/>
    <w:rsid w:val="008563B2"/>
    <w:rsid w:val="008603F1"/>
    <w:rsid w:val="00861F1E"/>
    <w:rsid w:val="008621BA"/>
    <w:rsid w:val="00862C8F"/>
    <w:rsid w:val="008630FC"/>
    <w:rsid w:val="00864034"/>
    <w:rsid w:val="00864208"/>
    <w:rsid w:val="00866376"/>
    <w:rsid w:val="008663E9"/>
    <w:rsid w:val="0087050F"/>
    <w:rsid w:val="00870D82"/>
    <w:rsid w:val="0087298C"/>
    <w:rsid w:val="00872A7F"/>
    <w:rsid w:val="0087390A"/>
    <w:rsid w:val="00874B7B"/>
    <w:rsid w:val="008770EC"/>
    <w:rsid w:val="00877460"/>
    <w:rsid w:val="00877517"/>
    <w:rsid w:val="0088023D"/>
    <w:rsid w:val="00881349"/>
    <w:rsid w:val="00881786"/>
    <w:rsid w:val="0088187D"/>
    <w:rsid w:val="00881CDE"/>
    <w:rsid w:val="0088215A"/>
    <w:rsid w:val="0088274C"/>
    <w:rsid w:val="00882EB0"/>
    <w:rsid w:val="00884562"/>
    <w:rsid w:val="008850CE"/>
    <w:rsid w:val="00891272"/>
    <w:rsid w:val="008912AF"/>
    <w:rsid w:val="00891799"/>
    <w:rsid w:val="00892112"/>
    <w:rsid w:val="008922A2"/>
    <w:rsid w:val="008937B1"/>
    <w:rsid w:val="00893B77"/>
    <w:rsid w:val="00894562"/>
    <w:rsid w:val="00894F9E"/>
    <w:rsid w:val="0089550B"/>
    <w:rsid w:val="008967FE"/>
    <w:rsid w:val="0089773F"/>
    <w:rsid w:val="008A17E6"/>
    <w:rsid w:val="008A2D24"/>
    <w:rsid w:val="008A307F"/>
    <w:rsid w:val="008A3644"/>
    <w:rsid w:val="008A414C"/>
    <w:rsid w:val="008A444B"/>
    <w:rsid w:val="008A50DE"/>
    <w:rsid w:val="008A5EC3"/>
    <w:rsid w:val="008A67BB"/>
    <w:rsid w:val="008A7DBC"/>
    <w:rsid w:val="008B0AC7"/>
    <w:rsid w:val="008B52C0"/>
    <w:rsid w:val="008B5F5D"/>
    <w:rsid w:val="008B6087"/>
    <w:rsid w:val="008B7E70"/>
    <w:rsid w:val="008C0FC0"/>
    <w:rsid w:val="008C19E6"/>
    <w:rsid w:val="008C293A"/>
    <w:rsid w:val="008C4932"/>
    <w:rsid w:val="008C6416"/>
    <w:rsid w:val="008C6BB9"/>
    <w:rsid w:val="008C6F4E"/>
    <w:rsid w:val="008C7D0F"/>
    <w:rsid w:val="008D13B1"/>
    <w:rsid w:val="008D1405"/>
    <w:rsid w:val="008D2908"/>
    <w:rsid w:val="008D359B"/>
    <w:rsid w:val="008D506C"/>
    <w:rsid w:val="008D56EC"/>
    <w:rsid w:val="008D7780"/>
    <w:rsid w:val="008E0B34"/>
    <w:rsid w:val="008E1B7C"/>
    <w:rsid w:val="008E2329"/>
    <w:rsid w:val="008E23AD"/>
    <w:rsid w:val="008E40E7"/>
    <w:rsid w:val="008E4B0E"/>
    <w:rsid w:val="008E5077"/>
    <w:rsid w:val="008E596A"/>
    <w:rsid w:val="008E6DC8"/>
    <w:rsid w:val="008E750D"/>
    <w:rsid w:val="008F1DFE"/>
    <w:rsid w:val="008F23BE"/>
    <w:rsid w:val="008F3445"/>
    <w:rsid w:val="008F5EDD"/>
    <w:rsid w:val="008F5F6E"/>
    <w:rsid w:val="008F7C72"/>
    <w:rsid w:val="008F7CB3"/>
    <w:rsid w:val="0090035F"/>
    <w:rsid w:val="00900AC7"/>
    <w:rsid w:val="009014FD"/>
    <w:rsid w:val="00901BFB"/>
    <w:rsid w:val="00902D0C"/>
    <w:rsid w:val="00902D10"/>
    <w:rsid w:val="00903254"/>
    <w:rsid w:val="00903961"/>
    <w:rsid w:val="009041DC"/>
    <w:rsid w:val="00904636"/>
    <w:rsid w:val="009055B6"/>
    <w:rsid w:val="00905ADB"/>
    <w:rsid w:val="00905D7A"/>
    <w:rsid w:val="00910637"/>
    <w:rsid w:val="009111E4"/>
    <w:rsid w:val="0091151C"/>
    <w:rsid w:val="009116B3"/>
    <w:rsid w:val="009117A2"/>
    <w:rsid w:val="00912C43"/>
    <w:rsid w:val="00913416"/>
    <w:rsid w:val="009134BC"/>
    <w:rsid w:val="009142E8"/>
    <w:rsid w:val="009148C8"/>
    <w:rsid w:val="009150FF"/>
    <w:rsid w:val="00916D0A"/>
    <w:rsid w:val="009174C7"/>
    <w:rsid w:val="00917A66"/>
    <w:rsid w:val="00917BE9"/>
    <w:rsid w:val="00917EE2"/>
    <w:rsid w:val="009210DF"/>
    <w:rsid w:val="00921B33"/>
    <w:rsid w:val="00921F7A"/>
    <w:rsid w:val="00923441"/>
    <w:rsid w:val="009242CD"/>
    <w:rsid w:val="00924E43"/>
    <w:rsid w:val="009254E0"/>
    <w:rsid w:val="009256B7"/>
    <w:rsid w:val="0093038A"/>
    <w:rsid w:val="009341A6"/>
    <w:rsid w:val="009347FA"/>
    <w:rsid w:val="00935526"/>
    <w:rsid w:val="00936318"/>
    <w:rsid w:val="00937ED3"/>
    <w:rsid w:val="00940B9F"/>
    <w:rsid w:val="00941712"/>
    <w:rsid w:val="009429FA"/>
    <w:rsid w:val="00942ACC"/>
    <w:rsid w:val="0094343A"/>
    <w:rsid w:val="009437D1"/>
    <w:rsid w:val="00943DA2"/>
    <w:rsid w:val="00944ACE"/>
    <w:rsid w:val="00946418"/>
    <w:rsid w:val="009504A3"/>
    <w:rsid w:val="00950F7A"/>
    <w:rsid w:val="00951041"/>
    <w:rsid w:val="009519EB"/>
    <w:rsid w:val="00951FD2"/>
    <w:rsid w:val="00952C62"/>
    <w:rsid w:val="0095549C"/>
    <w:rsid w:val="0095653D"/>
    <w:rsid w:val="00957EB4"/>
    <w:rsid w:val="00962E9E"/>
    <w:rsid w:val="009644B4"/>
    <w:rsid w:val="009662A9"/>
    <w:rsid w:val="009721A0"/>
    <w:rsid w:val="009735D4"/>
    <w:rsid w:val="00973778"/>
    <w:rsid w:val="00974F8C"/>
    <w:rsid w:val="009813BB"/>
    <w:rsid w:val="009819D6"/>
    <w:rsid w:val="00981C12"/>
    <w:rsid w:val="00981ED9"/>
    <w:rsid w:val="00983F23"/>
    <w:rsid w:val="00985ABC"/>
    <w:rsid w:val="0098625D"/>
    <w:rsid w:val="009863C2"/>
    <w:rsid w:val="00987615"/>
    <w:rsid w:val="00990E88"/>
    <w:rsid w:val="009912AE"/>
    <w:rsid w:val="00992006"/>
    <w:rsid w:val="009920E6"/>
    <w:rsid w:val="00992256"/>
    <w:rsid w:val="009923FE"/>
    <w:rsid w:val="00993A3E"/>
    <w:rsid w:val="00993D7A"/>
    <w:rsid w:val="00994076"/>
    <w:rsid w:val="00994601"/>
    <w:rsid w:val="00994963"/>
    <w:rsid w:val="00995CA1"/>
    <w:rsid w:val="0099617A"/>
    <w:rsid w:val="00996246"/>
    <w:rsid w:val="00996792"/>
    <w:rsid w:val="00996DC2"/>
    <w:rsid w:val="00997B62"/>
    <w:rsid w:val="009A16D3"/>
    <w:rsid w:val="009A1D10"/>
    <w:rsid w:val="009A1F3C"/>
    <w:rsid w:val="009A35D2"/>
    <w:rsid w:val="009A36A2"/>
    <w:rsid w:val="009A404B"/>
    <w:rsid w:val="009A46A3"/>
    <w:rsid w:val="009A4BF9"/>
    <w:rsid w:val="009A5286"/>
    <w:rsid w:val="009A6147"/>
    <w:rsid w:val="009A6377"/>
    <w:rsid w:val="009B16A9"/>
    <w:rsid w:val="009B3305"/>
    <w:rsid w:val="009B33D1"/>
    <w:rsid w:val="009B5BB0"/>
    <w:rsid w:val="009B6047"/>
    <w:rsid w:val="009B74FF"/>
    <w:rsid w:val="009B7F9E"/>
    <w:rsid w:val="009C0832"/>
    <w:rsid w:val="009C1D2C"/>
    <w:rsid w:val="009C2096"/>
    <w:rsid w:val="009C231C"/>
    <w:rsid w:val="009C240C"/>
    <w:rsid w:val="009C3EEE"/>
    <w:rsid w:val="009C478A"/>
    <w:rsid w:val="009C4826"/>
    <w:rsid w:val="009C6ABA"/>
    <w:rsid w:val="009C7336"/>
    <w:rsid w:val="009C7531"/>
    <w:rsid w:val="009C76A1"/>
    <w:rsid w:val="009D02A2"/>
    <w:rsid w:val="009D251A"/>
    <w:rsid w:val="009D5177"/>
    <w:rsid w:val="009D5C2E"/>
    <w:rsid w:val="009D74DC"/>
    <w:rsid w:val="009E10E2"/>
    <w:rsid w:val="009E1842"/>
    <w:rsid w:val="009E1DD3"/>
    <w:rsid w:val="009E3569"/>
    <w:rsid w:val="009E4052"/>
    <w:rsid w:val="009E467E"/>
    <w:rsid w:val="009E6B08"/>
    <w:rsid w:val="009F02B5"/>
    <w:rsid w:val="009F2877"/>
    <w:rsid w:val="009F5807"/>
    <w:rsid w:val="009F5869"/>
    <w:rsid w:val="009F7CDB"/>
    <w:rsid w:val="00A00B19"/>
    <w:rsid w:val="00A021D1"/>
    <w:rsid w:val="00A031E7"/>
    <w:rsid w:val="00A04985"/>
    <w:rsid w:val="00A0513E"/>
    <w:rsid w:val="00A06031"/>
    <w:rsid w:val="00A06F44"/>
    <w:rsid w:val="00A06F4F"/>
    <w:rsid w:val="00A07F09"/>
    <w:rsid w:val="00A105BB"/>
    <w:rsid w:val="00A1138E"/>
    <w:rsid w:val="00A118A1"/>
    <w:rsid w:val="00A11A22"/>
    <w:rsid w:val="00A12D5C"/>
    <w:rsid w:val="00A130B6"/>
    <w:rsid w:val="00A132E7"/>
    <w:rsid w:val="00A1384A"/>
    <w:rsid w:val="00A1431F"/>
    <w:rsid w:val="00A14719"/>
    <w:rsid w:val="00A148F7"/>
    <w:rsid w:val="00A14D63"/>
    <w:rsid w:val="00A14EFB"/>
    <w:rsid w:val="00A164C1"/>
    <w:rsid w:val="00A16965"/>
    <w:rsid w:val="00A208B3"/>
    <w:rsid w:val="00A20AEA"/>
    <w:rsid w:val="00A2164E"/>
    <w:rsid w:val="00A21AA7"/>
    <w:rsid w:val="00A22EBD"/>
    <w:rsid w:val="00A249BA"/>
    <w:rsid w:val="00A25FAC"/>
    <w:rsid w:val="00A27784"/>
    <w:rsid w:val="00A27F7C"/>
    <w:rsid w:val="00A3095E"/>
    <w:rsid w:val="00A30AEC"/>
    <w:rsid w:val="00A31677"/>
    <w:rsid w:val="00A3194B"/>
    <w:rsid w:val="00A3366C"/>
    <w:rsid w:val="00A33B78"/>
    <w:rsid w:val="00A33E4D"/>
    <w:rsid w:val="00A3486B"/>
    <w:rsid w:val="00A36D0A"/>
    <w:rsid w:val="00A37113"/>
    <w:rsid w:val="00A428C5"/>
    <w:rsid w:val="00A42CAC"/>
    <w:rsid w:val="00A4388F"/>
    <w:rsid w:val="00A43E24"/>
    <w:rsid w:val="00A44783"/>
    <w:rsid w:val="00A448CD"/>
    <w:rsid w:val="00A4496D"/>
    <w:rsid w:val="00A44A09"/>
    <w:rsid w:val="00A45F71"/>
    <w:rsid w:val="00A504C3"/>
    <w:rsid w:val="00A522FE"/>
    <w:rsid w:val="00A5374C"/>
    <w:rsid w:val="00A54958"/>
    <w:rsid w:val="00A56354"/>
    <w:rsid w:val="00A5670D"/>
    <w:rsid w:val="00A60117"/>
    <w:rsid w:val="00A60F12"/>
    <w:rsid w:val="00A6159E"/>
    <w:rsid w:val="00A62A1F"/>
    <w:rsid w:val="00A62F48"/>
    <w:rsid w:val="00A63680"/>
    <w:rsid w:val="00A64577"/>
    <w:rsid w:val="00A64919"/>
    <w:rsid w:val="00A64DB6"/>
    <w:rsid w:val="00A6538A"/>
    <w:rsid w:val="00A672C3"/>
    <w:rsid w:val="00A678DA"/>
    <w:rsid w:val="00A701E9"/>
    <w:rsid w:val="00A7083B"/>
    <w:rsid w:val="00A70D77"/>
    <w:rsid w:val="00A713E8"/>
    <w:rsid w:val="00A723CE"/>
    <w:rsid w:val="00A7298B"/>
    <w:rsid w:val="00A733BC"/>
    <w:rsid w:val="00A73EE2"/>
    <w:rsid w:val="00A756CB"/>
    <w:rsid w:val="00A757ED"/>
    <w:rsid w:val="00A77811"/>
    <w:rsid w:val="00A800D7"/>
    <w:rsid w:val="00A80A51"/>
    <w:rsid w:val="00A81A89"/>
    <w:rsid w:val="00A826A5"/>
    <w:rsid w:val="00A82968"/>
    <w:rsid w:val="00A82C3E"/>
    <w:rsid w:val="00A834C1"/>
    <w:rsid w:val="00A83C1D"/>
    <w:rsid w:val="00A84F8A"/>
    <w:rsid w:val="00A8672D"/>
    <w:rsid w:val="00A87995"/>
    <w:rsid w:val="00A9029F"/>
    <w:rsid w:val="00A90686"/>
    <w:rsid w:val="00A90EE6"/>
    <w:rsid w:val="00A913F5"/>
    <w:rsid w:val="00A9186C"/>
    <w:rsid w:val="00A91930"/>
    <w:rsid w:val="00A91EFB"/>
    <w:rsid w:val="00A933A4"/>
    <w:rsid w:val="00A959BE"/>
    <w:rsid w:val="00A96DAD"/>
    <w:rsid w:val="00A970F4"/>
    <w:rsid w:val="00A97EAA"/>
    <w:rsid w:val="00AA14DE"/>
    <w:rsid w:val="00AA1912"/>
    <w:rsid w:val="00AA20F5"/>
    <w:rsid w:val="00AA5286"/>
    <w:rsid w:val="00AA5777"/>
    <w:rsid w:val="00AA5A8B"/>
    <w:rsid w:val="00AA63DC"/>
    <w:rsid w:val="00AB0767"/>
    <w:rsid w:val="00AB227F"/>
    <w:rsid w:val="00AB2968"/>
    <w:rsid w:val="00AB2FAB"/>
    <w:rsid w:val="00AB3CF4"/>
    <w:rsid w:val="00AB4EE4"/>
    <w:rsid w:val="00AB65BC"/>
    <w:rsid w:val="00AB6C52"/>
    <w:rsid w:val="00AC1188"/>
    <w:rsid w:val="00AC138A"/>
    <w:rsid w:val="00AC1414"/>
    <w:rsid w:val="00AC2BE4"/>
    <w:rsid w:val="00AC3376"/>
    <w:rsid w:val="00AC4638"/>
    <w:rsid w:val="00AC6E12"/>
    <w:rsid w:val="00AD036F"/>
    <w:rsid w:val="00AD1A5F"/>
    <w:rsid w:val="00AD1C50"/>
    <w:rsid w:val="00AD1C70"/>
    <w:rsid w:val="00AD20DB"/>
    <w:rsid w:val="00AD2935"/>
    <w:rsid w:val="00AD2E40"/>
    <w:rsid w:val="00AD3AD5"/>
    <w:rsid w:val="00AD3FE7"/>
    <w:rsid w:val="00AD43FD"/>
    <w:rsid w:val="00AD4A12"/>
    <w:rsid w:val="00AD4FE7"/>
    <w:rsid w:val="00AD5A00"/>
    <w:rsid w:val="00AD5B2F"/>
    <w:rsid w:val="00AD712F"/>
    <w:rsid w:val="00AE02FF"/>
    <w:rsid w:val="00AE0750"/>
    <w:rsid w:val="00AE1197"/>
    <w:rsid w:val="00AE127E"/>
    <w:rsid w:val="00AE130E"/>
    <w:rsid w:val="00AE1EE6"/>
    <w:rsid w:val="00AE225A"/>
    <w:rsid w:val="00AE2696"/>
    <w:rsid w:val="00AE3FB8"/>
    <w:rsid w:val="00AE5691"/>
    <w:rsid w:val="00AE60A8"/>
    <w:rsid w:val="00AE6A1C"/>
    <w:rsid w:val="00AE7D06"/>
    <w:rsid w:val="00AF0383"/>
    <w:rsid w:val="00AF20F6"/>
    <w:rsid w:val="00AF27F4"/>
    <w:rsid w:val="00AF2F67"/>
    <w:rsid w:val="00AF6103"/>
    <w:rsid w:val="00AF6B9B"/>
    <w:rsid w:val="00AF7007"/>
    <w:rsid w:val="00B001FC"/>
    <w:rsid w:val="00B04810"/>
    <w:rsid w:val="00B04A3A"/>
    <w:rsid w:val="00B05624"/>
    <w:rsid w:val="00B05BA7"/>
    <w:rsid w:val="00B076D1"/>
    <w:rsid w:val="00B1056F"/>
    <w:rsid w:val="00B122FE"/>
    <w:rsid w:val="00B12D89"/>
    <w:rsid w:val="00B13EA2"/>
    <w:rsid w:val="00B14D69"/>
    <w:rsid w:val="00B1642C"/>
    <w:rsid w:val="00B173C0"/>
    <w:rsid w:val="00B203DD"/>
    <w:rsid w:val="00B23053"/>
    <w:rsid w:val="00B23DB6"/>
    <w:rsid w:val="00B26411"/>
    <w:rsid w:val="00B27001"/>
    <w:rsid w:val="00B270FF"/>
    <w:rsid w:val="00B30109"/>
    <w:rsid w:val="00B32C46"/>
    <w:rsid w:val="00B336EF"/>
    <w:rsid w:val="00B35169"/>
    <w:rsid w:val="00B35B12"/>
    <w:rsid w:val="00B37358"/>
    <w:rsid w:val="00B37961"/>
    <w:rsid w:val="00B37AF1"/>
    <w:rsid w:val="00B37CE9"/>
    <w:rsid w:val="00B415BF"/>
    <w:rsid w:val="00B416FC"/>
    <w:rsid w:val="00B431AD"/>
    <w:rsid w:val="00B433E9"/>
    <w:rsid w:val="00B43515"/>
    <w:rsid w:val="00B436B4"/>
    <w:rsid w:val="00B4376F"/>
    <w:rsid w:val="00B45099"/>
    <w:rsid w:val="00B47392"/>
    <w:rsid w:val="00B47A2D"/>
    <w:rsid w:val="00B5003B"/>
    <w:rsid w:val="00B50956"/>
    <w:rsid w:val="00B5108E"/>
    <w:rsid w:val="00B51C2F"/>
    <w:rsid w:val="00B51E8A"/>
    <w:rsid w:val="00B51ED2"/>
    <w:rsid w:val="00B522C0"/>
    <w:rsid w:val="00B52622"/>
    <w:rsid w:val="00B527B6"/>
    <w:rsid w:val="00B52BE7"/>
    <w:rsid w:val="00B54F60"/>
    <w:rsid w:val="00B55B0D"/>
    <w:rsid w:val="00B57F45"/>
    <w:rsid w:val="00B6001F"/>
    <w:rsid w:val="00B619C9"/>
    <w:rsid w:val="00B6415A"/>
    <w:rsid w:val="00B6482D"/>
    <w:rsid w:val="00B64B35"/>
    <w:rsid w:val="00B64C10"/>
    <w:rsid w:val="00B64EC9"/>
    <w:rsid w:val="00B65702"/>
    <w:rsid w:val="00B672BE"/>
    <w:rsid w:val="00B67A27"/>
    <w:rsid w:val="00B70C94"/>
    <w:rsid w:val="00B71A9D"/>
    <w:rsid w:val="00B72174"/>
    <w:rsid w:val="00B723AC"/>
    <w:rsid w:val="00B72706"/>
    <w:rsid w:val="00B73E30"/>
    <w:rsid w:val="00B741FF"/>
    <w:rsid w:val="00B746E3"/>
    <w:rsid w:val="00B74DCA"/>
    <w:rsid w:val="00B75028"/>
    <w:rsid w:val="00B754AC"/>
    <w:rsid w:val="00B765D8"/>
    <w:rsid w:val="00B76E6D"/>
    <w:rsid w:val="00B77E80"/>
    <w:rsid w:val="00B801E4"/>
    <w:rsid w:val="00B81691"/>
    <w:rsid w:val="00B82837"/>
    <w:rsid w:val="00B83507"/>
    <w:rsid w:val="00B83CFD"/>
    <w:rsid w:val="00B84280"/>
    <w:rsid w:val="00B8451C"/>
    <w:rsid w:val="00B85ACA"/>
    <w:rsid w:val="00B8626C"/>
    <w:rsid w:val="00B874C8"/>
    <w:rsid w:val="00B875D6"/>
    <w:rsid w:val="00B87AE9"/>
    <w:rsid w:val="00B901C0"/>
    <w:rsid w:val="00B907BD"/>
    <w:rsid w:val="00B90B10"/>
    <w:rsid w:val="00B9228D"/>
    <w:rsid w:val="00B946F3"/>
    <w:rsid w:val="00B94FB7"/>
    <w:rsid w:val="00B9585E"/>
    <w:rsid w:val="00B97643"/>
    <w:rsid w:val="00B97932"/>
    <w:rsid w:val="00BA24D5"/>
    <w:rsid w:val="00BA2F75"/>
    <w:rsid w:val="00BA462B"/>
    <w:rsid w:val="00BA48D7"/>
    <w:rsid w:val="00BA6B65"/>
    <w:rsid w:val="00BA789A"/>
    <w:rsid w:val="00BB0689"/>
    <w:rsid w:val="00BB200B"/>
    <w:rsid w:val="00BB2D71"/>
    <w:rsid w:val="00BB3270"/>
    <w:rsid w:val="00BB3BA4"/>
    <w:rsid w:val="00BB507B"/>
    <w:rsid w:val="00BB6A4C"/>
    <w:rsid w:val="00BC042F"/>
    <w:rsid w:val="00BC0DAA"/>
    <w:rsid w:val="00BC1DEF"/>
    <w:rsid w:val="00BC242F"/>
    <w:rsid w:val="00BC28C9"/>
    <w:rsid w:val="00BC472C"/>
    <w:rsid w:val="00BC480B"/>
    <w:rsid w:val="00BC4ECC"/>
    <w:rsid w:val="00BC7CC1"/>
    <w:rsid w:val="00BD0C84"/>
    <w:rsid w:val="00BD1247"/>
    <w:rsid w:val="00BD1F63"/>
    <w:rsid w:val="00BD2290"/>
    <w:rsid w:val="00BD2833"/>
    <w:rsid w:val="00BD2BD8"/>
    <w:rsid w:val="00BD3511"/>
    <w:rsid w:val="00BD4096"/>
    <w:rsid w:val="00BD4EEA"/>
    <w:rsid w:val="00BD524B"/>
    <w:rsid w:val="00BD592D"/>
    <w:rsid w:val="00BD6F36"/>
    <w:rsid w:val="00BD7CF5"/>
    <w:rsid w:val="00BE00C0"/>
    <w:rsid w:val="00BE0197"/>
    <w:rsid w:val="00BE04D1"/>
    <w:rsid w:val="00BE0EC9"/>
    <w:rsid w:val="00BE1843"/>
    <w:rsid w:val="00BE40A9"/>
    <w:rsid w:val="00BE4162"/>
    <w:rsid w:val="00BE4323"/>
    <w:rsid w:val="00BE47DE"/>
    <w:rsid w:val="00BE7F72"/>
    <w:rsid w:val="00BF1045"/>
    <w:rsid w:val="00BF256D"/>
    <w:rsid w:val="00BF2F02"/>
    <w:rsid w:val="00BF45BC"/>
    <w:rsid w:val="00BF5995"/>
    <w:rsid w:val="00BF6075"/>
    <w:rsid w:val="00BF6D2C"/>
    <w:rsid w:val="00BF6F85"/>
    <w:rsid w:val="00C007F3"/>
    <w:rsid w:val="00C027FA"/>
    <w:rsid w:val="00C02A1D"/>
    <w:rsid w:val="00C0306A"/>
    <w:rsid w:val="00C030FF"/>
    <w:rsid w:val="00C05220"/>
    <w:rsid w:val="00C05A53"/>
    <w:rsid w:val="00C07366"/>
    <w:rsid w:val="00C07475"/>
    <w:rsid w:val="00C11BF1"/>
    <w:rsid w:val="00C13C38"/>
    <w:rsid w:val="00C13D66"/>
    <w:rsid w:val="00C14325"/>
    <w:rsid w:val="00C1527E"/>
    <w:rsid w:val="00C154C5"/>
    <w:rsid w:val="00C2077E"/>
    <w:rsid w:val="00C22BCC"/>
    <w:rsid w:val="00C23BC1"/>
    <w:rsid w:val="00C23D65"/>
    <w:rsid w:val="00C241DB"/>
    <w:rsid w:val="00C24222"/>
    <w:rsid w:val="00C245F1"/>
    <w:rsid w:val="00C249DE"/>
    <w:rsid w:val="00C25A39"/>
    <w:rsid w:val="00C26490"/>
    <w:rsid w:val="00C26707"/>
    <w:rsid w:val="00C27A53"/>
    <w:rsid w:val="00C31953"/>
    <w:rsid w:val="00C3283F"/>
    <w:rsid w:val="00C32C63"/>
    <w:rsid w:val="00C3361E"/>
    <w:rsid w:val="00C34920"/>
    <w:rsid w:val="00C35C03"/>
    <w:rsid w:val="00C36C83"/>
    <w:rsid w:val="00C37995"/>
    <w:rsid w:val="00C41967"/>
    <w:rsid w:val="00C41E3D"/>
    <w:rsid w:val="00C42819"/>
    <w:rsid w:val="00C4315B"/>
    <w:rsid w:val="00C43283"/>
    <w:rsid w:val="00C437F4"/>
    <w:rsid w:val="00C43BED"/>
    <w:rsid w:val="00C43D1B"/>
    <w:rsid w:val="00C43F7B"/>
    <w:rsid w:val="00C447D4"/>
    <w:rsid w:val="00C448B1"/>
    <w:rsid w:val="00C44AF4"/>
    <w:rsid w:val="00C46C39"/>
    <w:rsid w:val="00C47141"/>
    <w:rsid w:val="00C4740D"/>
    <w:rsid w:val="00C47A58"/>
    <w:rsid w:val="00C525C1"/>
    <w:rsid w:val="00C52AE5"/>
    <w:rsid w:val="00C52B23"/>
    <w:rsid w:val="00C52FC3"/>
    <w:rsid w:val="00C54CA0"/>
    <w:rsid w:val="00C577A9"/>
    <w:rsid w:val="00C57BF3"/>
    <w:rsid w:val="00C57DC7"/>
    <w:rsid w:val="00C60ADC"/>
    <w:rsid w:val="00C6138A"/>
    <w:rsid w:val="00C61476"/>
    <w:rsid w:val="00C62812"/>
    <w:rsid w:val="00C62C35"/>
    <w:rsid w:val="00C62F9E"/>
    <w:rsid w:val="00C634A7"/>
    <w:rsid w:val="00C63EED"/>
    <w:rsid w:val="00C66339"/>
    <w:rsid w:val="00C66377"/>
    <w:rsid w:val="00C66EA9"/>
    <w:rsid w:val="00C670B6"/>
    <w:rsid w:val="00C712CE"/>
    <w:rsid w:val="00C72C4F"/>
    <w:rsid w:val="00C72D4E"/>
    <w:rsid w:val="00C775F9"/>
    <w:rsid w:val="00C77B56"/>
    <w:rsid w:val="00C77F44"/>
    <w:rsid w:val="00C815DD"/>
    <w:rsid w:val="00C82278"/>
    <w:rsid w:val="00C82770"/>
    <w:rsid w:val="00C82B15"/>
    <w:rsid w:val="00C83EFE"/>
    <w:rsid w:val="00C856E7"/>
    <w:rsid w:val="00C8593F"/>
    <w:rsid w:val="00C86511"/>
    <w:rsid w:val="00C923D9"/>
    <w:rsid w:val="00C96527"/>
    <w:rsid w:val="00C9666A"/>
    <w:rsid w:val="00CA0520"/>
    <w:rsid w:val="00CA0C5D"/>
    <w:rsid w:val="00CA1810"/>
    <w:rsid w:val="00CA2197"/>
    <w:rsid w:val="00CA394F"/>
    <w:rsid w:val="00CA41B9"/>
    <w:rsid w:val="00CA437F"/>
    <w:rsid w:val="00CA4B79"/>
    <w:rsid w:val="00CA5BCD"/>
    <w:rsid w:val="00CA60EB"/>
    <w:rsid w:val="00CA6705"/>
    <w:rsid w:val="00CA6B35"/>
    <w:rsid w:val="00CB0ACF"/>
    <w:rsid w:val="00CB171E"/>
    <w:rsid w:val="00CB2EFB"/>
    <w:rsid w:val="00CB31FB"/>
    <w:rsid w:val="00CB5E36"/>
    <w:rsid w:val="00CB62E3"/>
    <w:rsid w:val="00CB65E5"/>
    <w:rsid w:val="00CB67EF"/>
    <w:rsid w:val="00CB6D36"/>
    <w:rsid w:val="00CB7D6D"/>
    <w:rsid w:val="00CC0711"/>
    <w:rsid w:val="00CC1B01"/>
    <w:rsid w:val="00CC2D69"/>
    <w:rsid w:val="00CC3A59"/>
    <w:rsid w:val="00CC420F"/>
    <w:rsid w:val="00CC6388"/>
    <w:rsid w:val="00CC6EC8"/>
    <w:rsid w:val="00CD03D6"/>
    <w:rsid w:val="00CD196D"/>
    <w:rsid w:val="00CD1DB0"/>
    <w:rsid w:val="00CD224A"/>
    <w:rsid w:val="00CD276E"/>
    <w:rsid w:val="00CD2E52"/>
    <w:rsid w:val="00CD2F39"/>
    <w:rsid w:val="00CD334E"/>
    <w:rsid w:val="00CD7694"/>
    <w:rsid w:val="00CE0BF5"/>
    <w:rsid w:val="00CE0ECA"/>
    <w:rsid w:val="00CE1A82"/>
    <w:rsid w:val="00CE20EB"/>
    <w:rsid w:val="00CE3CAE"/>
    <w:rsid w:val="00CE4A10"/>
    <w:rsid w:val="00CE4CA1"/>
    <w:rsid w:val="00CE54FB"/>
    <w:rsid w:val="00CE6BCD"/>
    <w:rsid w:val="00CE755C"/>
    <w:rsid w:val="00CE76A1"/>
    <w:rsid w:val="00CE7C11"/>
    <w:rsid w:val="00CE7C7F"/>
    <w:rsid w:val="00CF0753"/>
    <w:rsid w:val="00CF132F"/>
    <w:rsid w:val="00CF15DB"/>
    <w:rsid w:val="00CF1790"/>
    <w:rsid w:val="00CF2756"/>
    <w:rsid w:val="00CF369E"/>
    <w:rsid w:val="00CF378B"/>
    <w:rsid w:val="00CF37A9"/>
    <w:rsid w:val="00CF6247"/>
    <w:rsid w:val="00CF62D8"/>
    <w:rsid w:val="00CF6423"/>
    <w:rsid w:val="00CF7C2F"/>
    <w:rsid w:val="00D00018"/>
    <w:rsid w:val="00D00087"/>
    <w:rsid w:val="00D010EF"/>
    <w:rsid w:val="00D026E9"/>
    <w:rsid w:val="00D0337D"/>
    <w:rsid w:val="00D03551"/>
    <w:rsid w:val="00D03A08"/>
    <w:rsid w:val="00D06009"/>
    <w:rsid w:val="00D067B0"/>
    <w:rsid w:val="00D069A1"/>
    <w:rsid w:val="00D105E1"/>
    <w:rsid w:val="00D10DF7"/>
    <w:rsid w:val="00D11477"/>
    <w:rsid w:val="00D119AF"/>
    <w:rsid w:val="00D121E8"/>
    <w:rsid w:val="00D13104"/>
    <w:rsid w:val="00D136AF"/>
    <w:rsid w:val="00D13CE4"/>
    <w:rsid w:val="00D1479E"/>
    <w:rsid w:val="00D16F79"/>
    <w:rsid w:val="00D2065D"/>
    <w:rsid w:val="00D213AE"/>
    <w:rsid w:val="00D21ED1"/>
    <w:rsid w:val="00D2321F"/>
    <w:rsid w:val="00D24524"/>
    <w:rsid w:val="00D25D7E"/>
    <w:rsid w:val="00D26E48"/>
    <w:rsid w:val="00D27175"/>
    <w:rsid w:val="00D27459"/>
    <w:rsid w:val="00D30ADA"/>
    <w:rsid w:val="00D323EA"/>
    <w:rsid w:val="00D32A00"/>
    <w:rsid w:val="00D34577"/>
    <w:rsid w:val="00D34D68"/>
    <w:rsid w:val="00D37196"/>
    <w:rsid w:val="00D412A5"/>
    <w:rsid w:val="00D412E8"/>
    <w:rsid w:val="00D41320"/>
    <w:rsid w:val="00D41F55"/>
    <w:rsid w:val="00D429BD"/>
    <w:rsid w:val="00D43446"/>
    <w:rsid w:val="00D4356B"/>
    <w:rsid w:val="00D43AAD"/>
    <w:rsid w:val="00D43CB6"/>
    <w:rsid w:val="00D45911"/>
    <w:rsid w:val="00D45AA1"/>
    <w:rsid w:val="00D46357"/>
    <w:rsid w:val="00D46AD6"/>
    <w:rsid w:val="00D47186"/>
    <w:rsid w:val="00D50F3C"/>
    <w:rsid w:val="00D523CA"/>
    <w:rsid w:val="00D5291A"/>
    <w:rsid w:val="00D53D4A"/>
    <w:rsid w:val="00D55521"/>
    <w:rsid w:val="00D55923"/>
    <w:rsid w:val="00D5648B"/>
    <w:rsid w:val="00D5651C"/>
    <w:rsid w:val="00D57159"/>
    <w:rsid w:val="00D57A17"/>
    <w:rsid w:val="00D57AEA"/>
    <w:rsid w:val="00D60429"/>
    <w:rsid w:val="00D62CE2"/>
    <w:rsid w:val="00D63F0A"/>
    <w:rsid w:val="00D640F2"/>
    <w:rsid w:val="00D6491D"/>
    <w:rsid w:val="00D64A2D"/>
    <w:rsid w:val="00D66175"/>
    <w:rsid w:val="00D668EF"/>
    <w:rsid w:val="00D73BE2"/>
    <w:rsid w:val="00D74097"/>
    <w:rsid w:val="00D75964"/>
    <w:rsid w:val="00D759AF"/>
    <w:rsid w:val="00D765FF"/>
    <w:rsid w:val="00D7703E"/>
    <w:rsid w:val="00D80F07"/>
    <w:rsid w:val="00D8201D"/>
    <w:rsid w:val="00D82644"/>
    <w:rsid w:val="00D84F19"/>
    <w:rsid w:val="00D8698F"/>
    <w:rsid w:val="00D90FD2"/>
    <w:rsid w:val="00D915AE"/>
    <w:rsid w:val="00D917F4"/>
    <w:rsid w:val="00D942FD"/>
    <w:rsid w:val="00D9508F"/>
    <w:rsid w:val="00D9607A"/>
    <w:rsid w:val="00D96339"/>
    <w:rsid w:val="00D96D77"/>
    <w:rsid w:val="00D97655"/>
    <w:rsid w:val="00DA02CA"/>
    <w:rsid w:val="00DA20FA"/>
    <w:rsid w:val="00DA267C"/>
    <w:rsid w:val="00DA3A65"/>
    <w:rsid w:val="00DA3E5E"/>
    <w:rsid w:val="00DA429A"/>
    <w:rsid w:val="00DA565F"/>
    <w:rsid w:val="00DA7281"/>
    <w:rsid w:val="00DA73FB"/>
    <w:rsid w:val="00DA78A0"/>
    <w:rsid w:val="00DB00BB"/>
    <w:rsid w:val="00DB16A6"/>
    <w:rsid w:val="00DB1B49"/>
    <w:rsid w:val="00DB1DB4"/>
    <w:rsid w:val="00DB31C4"/>
    <w:rsid w:val="00DB4953"/>
    <w:rsid w:val="00DB4A9E"/>
    <w:rsid w:val="00DB5999"/>
    <w:rsid w:val="00DB67CA"/>
    <w:rsid w:val="00DC02D7"/>
    <w:rsid w:val="00DC046F"/>
    <w:rsid w:val="00DC0D52"/>
    <w:rsid w:val="00DC1209"/>
    <w:rsid w:val="00DC1AFC"/>
    <w:rsid w:val="00DC2527"/>
    <w:rsid w:val="00DC3A4E"/>
    <w:rsid w:val="00DC3AA5"/>
    <w:rsid w:val="00DC56A1"/>
    <w:rsid w:val="00DC7F01"/>
    <w:rsid w:val="00DD0FA3"/>
    <w:rsid w:val="00DD1CDE"/>
    <w:rsid w:val="00DD1DAB"/>
    <w:rsid w:val="00DD2783"/>
    <w:rsid w:val="00DD35C0"/>
    <w:rsid w:val="00DD3B06"/>
    <w:rsid w:val="00DD5007"/>
    <w:rsid w:val="00DD560C"/>
    <w:rsid w:val="00DD7776"/>
    <w:rsid w:val="00DE19C8"/>
    <w:rsid w:val="00DE19F7"/>
    <w:rsid w:val="00DE2401"/>
    <w:rsid w:val="00DE28BA"/>
    <w:rsid w:val="00DE3AC5"/>
    <w:rsid w:val="00DE3D20"/>
    <w:rsid w:val="00DE3DAA"/>
    <w:rsid w:val="00DE3E2F"/>
    <w:rsid w:val="00DE532A"/>
    <w:rsid w:val="00DE6086"/>
    <w:rsid w:val="00DE75B3"/>
    <w:rsid w:val="00DF26B6"/>
    <w:rsid w:val="00DF273E"/>
    <w:rsid w:val="00DF392A"/>
    <w:rsid w:val="00DF39A2"/>
    <w:rsid w:val="00DF3A32"/>
    <w:rsid w:val="00DF5259"/>
    <w:rsid w:val="00DF63FF"/>
    <w:rsid w:val="00E0055C"/>
    <w:rsid w:val="00E04E9F"/>
    <w:rsid w:val="00E05E39"/>
    <w:rsid w:val="00E104D7"/>
    <w:rsid w:val="00E106DD"/>
    <w:rsid w:val="00E107B1"/>
    <w:rsid w:val="00E1083F"/>
    <w:rsid w:val="00E10EAF"/>
    <w:rsid w:val="00E11420"/>
    <w:rsid w:val="00E13029"/>
    <w:rsid w:val="00E16186"/>
    <w:rsid w:val="00E2037A"/>
    <w:rsid w:val="00E20539"/>
    <w:rsid w:val="00E205C3"/>
    <w:rsid w:val="00E21173"/>
    <w:rsid w:val="00E2202C"/>
    <w:rsid w:val="00E23066"/>
    <w:rsid w:val="00E2351C"/>
    <w:rsid w:val="00E24E0E"/>
    <w:rsid w:val="00E25215"/>
    <w:rsid w:val="00E2587A"/>
    <w:rsid w:val="00E25980"/>
    <w:rsid w:val="00E25BFB"/>
    <w:rsid w:val="00E26EA7"/>
    <w:rsid w:val="00E274C6"/>
    <w:rsid w:val="00E27A51"/>
    <w:rsid w:val="00E310C9"/>
    <w:rsid w:val="00E318AA"/>
    <w:rsid w:val="00E32E16"/>
    <w:rsid w:val="00E352EF"/>
    <w:rsid w:val="00E3601A"/>
    <w:rsid w:val="00E36264"/>
    <w:rsid w:val="00E37A77"/>
    <w:rsid w:val="00E404B1"/>
    <w:rsid w:val="00E41C4B"/>
    <w:rsid w:val="00E421E3"/>
    <w:rsid w:val="00E42D28"/>
    <w:rsid w:val="00E44DC6"/>
    <w:rsid w:val="00E457DD"/>
    <w:rsid w:val="00E45868"/>
    <w:rsid w:val="00E4657F"/>
    <w:rsid w:val="00E47CF8"/>
    <w:rsid w:val="00E5027E"/>
    <w:rsid w:val="00E53A68"/>
    <w:rsid w:val="00E53C4B"/>
    <w:rsid w:val="00E544EB"/>
    <w:rsid w:val="00E56D26"/>
    <w:rsid w:val="00E5710A"/>
    <w:rsid w:val="00E5744C"/>
    <w:rsid w:val="00E57D4E"/>
    <w:rsid w:val="00E6068C"/>
    <w:rsid w:val="00E613B0"/>
    <w:rsid w:val="00E61904"/>
    <w:rsid w:val="00E6263F"/>
    <w:rsid w:val="00E62CF4"/>
    <w:rsid w:val="00E639F6"/>
    <w:rsid w:val="00E645A6"/>
    <w:rsid w:val="00E6695E"/>
    <w:rsid w:val="00E71088"/>
    <w:rsid w:val="00E712AE"/>
    <w:rsid w:val="00E73892"/>
    <w:rsid w:val="00E73C42"/>
    <w:rsid w:val="00E762B2"/>
    <w:rsid w:val="00E77272"/>
    <w:rsid w:val="00E7734C"/>
    <w:rsid w:val="00E7768C"/>
    <w:rsid w:val="00E77735"/>
    <w:rsid w:val="00E812E5"/>
    <w:rsid w:val="00E82525"/>
    <w:rsid w:val="00E8354A"/>
    <w:rsid w:val="00E83C68"/>
    <w:rsid w:val="00E83FC4"/>
    <w:rsid w:val="00E84FE8"/>
    <w:rsid w:val="00E854E4"/>
    <w:rsid w:val="00E90885"/>
    <w:rsid w:val="00E90AFC"/>
    <w:rsid w:val="00E928B8"/>
    <w:rsid w:val="00E92EF5"/>
    <w:rsid w:val="00E92F12"/>
    <w:rsid w:val="00E93A05"/>
    <w:rsid w:val="00E95287"/>
    <w:rsid w:val="00E95521"/>
    <w:rsid w:val="00E9620B"/>
    <w:rsid w:val="00E96265"/>
    <w:rsid w:val="00E962FA"/>
    <w:rsid w:val="00E96685"/>
    <w:rsid w:val="00E9765C"/>
    <w:rsid w:val="00E978B5"/>
    <w:rsid w:val="00EA3C93"/>
    <w:rsid w:val="00EA3F75"/>
    <w:rsid w:val="00EA45A3"/>
    <w:rsid w:val="00EA54F1"/>
    <w:rsid w:val="00EA5557"/>
    <w:rsid w:val="00EA5DF8"/>
    <w:rsid w:val="00EA5F96"/>
    <w:rsid w:val="00EB1617"/>
    <w:rsid w:val="00EB3761"/>
    <w:rsid w:val="00EB399F"/>
    <w:rsid w:val="00EB633E"/>
    <w:rsid w:val="00EB6A41"/>
    <w:rsid w:val="00EB77AD"/>
    <w:rsid w:val="00EB7DB1"/>
    <w:rsid w:val="00EC1FC2"/>
    <w:rsid w:val="00EC4BD7"/>
    <w:rsid w:val="00EC59E8"/>
    <w:rsid w:val="00EC7CD9"/>
    <w:rsid w:val="00ED0511"/>
    <w:rsid w:val="00ED19F5"/>
    <w:rsid w:val="00ED1BBA"/>
    <w:rsid w:val="00ED3280"/>
    <w:rsid w:val="00ED408E"/>
    <w:rsid w:val="00ED4F51"/>
    <w:rsid w:val="00ED59EE"/>
    <w:rsid w:val="00ED5C7F"/>
    <w:rsid w:val="00ED5E9F"/>
    <w:rsid w:val="00ED6144"/>
    <w:rsid w:val="00ED736E"/>
    <w:rsid w:val="00ED74C1"/>
    <w:rsid w:val="00EE0CD0"/>
    <w:rsid w:val="00EE2295"/>
    <w:rsid w:val="00EE2C30"/>
    <w:rsid w:val="00EE5A35"/>
    <w:rsid w:val="00EE6030"/>
    <w:rsid w:val="00EE6497"/>
    <w:rsid w:val="00EF21EF"/>
    <w:rsid w:val="00EF2544"/>
    <w:rsid w:val="00EF295D"/>
    <w:rsid w:val="00EF3201"/>
    <w:rsid w:val="00EF4F16"/>
    <w:rsid w:val="00EF6585"/>
    <w:rsid w:val="00EF7157"/>
    <w:rsid w:val="00EF786F"/>
    <w:rsid w:val="00F00F47"/>
    <w:rsid w:val="00F019B3"/>
    <w:rsid w:val="00F01C0A"/>
    <w:rsid w:val="00F0404D"/>
    <w:rsid w:val="00F07B09"/>
    <w:rsid w:val="00F07C13"/>
    <w:rsid w:val="00F101CD"/>
    <w:rsid w:val="00F1030A"/>
    <w:rsid w:val="00F10322"/>
    <w:rsid w:val="00F10685"/>
    <w:rsid w:val="00F10BE3"/>
    <w:rsid w:val="00F11BCD"/>
    <w:rsid w:val="00F120A0"/>
    <w:rsid w:val="00F12911"/>
    <w:rsid w:val="00F12C01"/>
    <w:rsid w:val="00F13697"/>
    <w:rsid w:val="00F14E14"/>
    <w:rsid w:val="00F1579C"/>
    <w:rsid w:val="00F15B93"/>
    <w:rsid w:val="00F17301"/>
    <w:rsid w:val="00F20323"/>
    <w:rsid w:val="00F2099F"/>
    <w:rsid w:val="00F20A4C"/>
    <w:rsid w:val="00F20FBA"/>
    <w:rsid w:val="00F2434C"/>
    <w:rsid w:val="00F262EB"/>
    <w:rsid w:val="00F26E44"/>
    <w:rsid w:val="00F27351"/>
    <w:rsid w:val="00F31533"/>
    <w:rsid w:val="00F31AAB"/>
    <w:rsid w:val="00F31C92"/>
    <w:rsid w:val="00F329BC"/>
    <w:rsid w:val="00F32EE8"/>
    <w:rsid w:val="00F33A0F"/>
    <w:rsid w:val="00F3506A"/>
    <w:rsid w:val="00F35EF0"/>
    <w:rsid w:val="00F364CD"/>
    <w:rsid w:val="00F40092"/>
    <w:rsid w:val="00F401A9"/>
    <w:rsid w:val="00F405D1"/>
    <w:rsid w:val="00F40E9E"/>
    <w:rsid w:val="00F415F2"/>
    <w:rsid w:val="00F41D35"/>
    <w:rsid w:val="00F4222D"/>
    <w:rsid w:val="00F42CE3"/>
    <w:rsid w:val="00F4575B"/>
    <w:rsid w:val="00F457B1"/>
    <w:rsid w:val="00F46A26"/>
    <w:rsid w:val="00F46F86"/>
    <w:rsid w:val="00F4790B"/>
    <w:rsid w:val="00F500B4"/>
    <w:rsid w:val="00F51636"/>
    <w:rsid w:val="00F54871"/>
    <w:rsid w:val="00F54D1B"/>
    <w:rsid w:val="00F577B9"/>
    <w:rsid w:val="00F57BF7"/>
    <w:rsid w:val="00F604EE"/>
    <w:rsid w:val="00F61B9D"/>
    <w:rsid w:val="00F62D2E"/>
    <w:rsid w:val="00F62DCC"/>
    <w:rsid w:val="00F63398"/>
    <w:rsid w:val="00F638E5"/>
    <w:rsid w:val="00F649CA"/>
    <w:rsid w:val="00F65B92"/>
    <w:rsid w:val="00F670FF"/>
    <w:rsid w:val="00F707BD"/>
    <w:rsid w:val="00F73231"/>
    <w:rsid w:val="00F7323C"/>
    <w:rsid w:val="00F74152"/>
    <w:rsid w:val="00F7518C"/>
    <w:rsid w:val="00F7547B"/>
    <w:rsid w:val="00F80937"/>
    <w:rsid w:val="00F80ED2"/>
    <w:rsid w:val="00F82C7E"/>
    <w:rsid w:val="00F8394C"/>
    <w:rsid w:val="00F83B52"/>
    <w:rsid w:val="00F86E02"/>
    <w:rsid w:val="00F86FBF"/>
    <w:rsid w:val="00F87662"/>
    <w:rsid w:val="00F87A8B"/>
    <w:rsid w:val="00F90167"/>
    <w:rsid w:val="00F90962"/>
    <w:rsid w:val="00F90B80"/>
    <w:rsid w:val="00F90C41"/>
    <w:rsid w:val="00F913FE"/>
    <w:rsid w:val="00F919DA"/>
    <w:rsid w:val="00F929A6"/>
    <w:rsid w:val="00F93598"/>
    <w:rsid w:val="00F93FF7"/>
    <w:rsid w:val="00F941C4"/>
    <w:rsid w:val="00F953E8"/>
    <w:rsid w:val="00F95FD4"/>
    <w:rsid w:val="00F96D1E"/>
    <w:rsid w:val="00F9737A"/>
    <w:rsid w:val="00F973AF"/>
    <w:rsid w:val="00FA05C0"/>
    <w:rsid w:val="00FA10A7"/>
    <w:rsid w:val="00FA342A"/>
    <w:rsid w:val="00FA6B0A"/>
    <w:rsid w:val="00FA6C84"/>
    <w:rsid w:val="00FA6ECA"/>
    <w:rsid w:val="00FA7C37"/>
    <w:rsid w:val="00FB000B"/>
    <w:rsid w:val="00FB0C77"/>
    <w:rsid w:val="00FB1A7A"/>
    <w:rsid w:val="00FB45B2"/>
    <w:rsid w:val="00FB4A96"/>
    <w:rsid w:val="00FB4D06"/>
    <w:rsid w:val="00FB5728"/>
    <w:rsid w:val="00FB6FEA"/>
    <w:rsid w:val="00FB708B"/>
    <w:rsid w:val="00FC06F1"/>
    <w:rsid w:val="00FC1ED1"/>
    <w:rsid w:val="00FC39B3"/>
    <w:rsid w:val="00FC4DF7"/>
    <w:rsid w:val="00FC59CB"/>
    <w:rsid w:val="00FC5B89"/>
    <w:rsid w:val="00FC6756"/>
    <w:rsid w:val="00FC710F"/>
    <w:rsid w:val="00FC7238"/>
    <w:rsid w:val="00FD0327"/>
    <w:rsid w:val="00FD39BC"/>
    <w:rsid w:val="00FD62C8"/>
    <w:rsid w:val="00FD7906"/>
    <w:rsid w:val="00FE04F6"/>
    <w:rsid w:val="00FE1724"/>
    <w:rsid w:val="00FE25A2"/>
    <w:rsid w:val="00FE2DDA"/>
    <w:rsid w:val="00FE3A5A"/>
    <w:rsid w:val="00FE4472"/>
    <w:rsid w:val="00FE4A1E"/>
    <w:rsid w:val="00FF138D"/>
    <w:rsid w:val="00FF14D4"/>
    <w:rsid w:val="00FF31F4"/>
    <w:rsid w:val="00FF47CF"/>
    <w:rsid w:val="00FF4A45"/>
    <w:rsid w:val="00FF59DE"/>
    <w:rsid w:val="00FF6868"/>
    <w:rsid w:val="00FF739D"/>
    <w:rsid w:val="00FF7DF5"/>
    <w:rsid w:val="01487061"/>
    <w:rsid w:val="019A6EAF"/>
    <w:rsid w:val="02C07C14"/>
    <w:rsid w:val="02F516EA"/>
    <w:rsid w:val="030D6D91"/>
    <w:rsid w:val="03E7444B"/>
    <w:rsid w:val="040D2A74"/>
    <w:rsid w:val="048029DD"/>
    <w:rsid w:val="05106822"/>
    <w:rsid w:val="0539161E"/>
    <w:rsid w:val="058E425C"/>
    <w:rsid w:val="06385FC4"/>
    <w:rsid w:val="0659586C"/>
    <w:rsid w:val="065E4B7E"/>
    <w:rsid w:val="07341CA1"/>
    <w:rsid w:val="07496B7C"/>
    <w:rsid w:val="082B1C77"/>
    <w:rsid w:val="08402B15"/>
    <w:rsid w:val="08B0664C"/>
    <w:rsid w:val="08C000AF"/>
    <w:rsid w:val="09002522"/>
    <w:rsid w:val="09766415"/>
    <w:rsid w:val="0984572B"/>
    <w:rsid w:val="09CF47C3"/>
    <w:rsid w:val="0A5002F7"/>
    <w:rsid w:val="0AFB116D"/>
    <w:rsid w:val="0B1B102D"/>
    <w:rsid w:val="0B860374"/>
    <w:rsid w:val="0BED48A0"/>
    <w:rsid w:val="0C1035D2"/>
    <w:rsid w:val="0C4A65F8"/>
    <w:rsid w:val="0C5764CE"/>
    <w:rsid w:val="0C5C7E74"/>
    <w:rsid w:val="0DD002B9"/>
    <w:rsid w:val="0DF626F7"/>
    <w:rsid w:val="0E1267A4"/>
    <w:rsid w:val="0E2B18CC"/>
    <w:rsid w:val="0E2E60D4"/>
    <w:rsid w:val="0E5704C1"/>
    <w:rsid w:val="0F0B0F3A"/>
    <w:rsid w:val="0F1D46D8"/>
    <w:rsid w:val="0F512F0F"/>
    <w:rsid w:val="0FF90B5B"/>
    <w:rsid w:val="103C03B2"/>
    <w:rsid w:val="10BC3704"/>
    <w:rsid w:val="111060F1"/>
    <w:rsid w:val="111749F9"/>
    <w:rsid w:val="11265828"/>
    <w:rsid w:val="11816530"/>
    <w:rsid w:val="127E3DE4"/>
    <w:rsid w:val="13095F47"/>
    <w:rsid w:val="13453BAE"/>
    <w:rsid w:val="13545F18"/>
    <w:rsid w:val="13637D2A"/>
    <w:rsid w:val="13D91D38"/>
    <w:rsid w:val="13E23345"/>
    <w:rsid w:val="144E5BAF"/>
    <w:rsid w:val="148E3042"/>
    <w:rsid w:val="14B14FFE"/>
    <w:rsid w:val="14B732D5"/>
    <w:rsid w:val="14CE4728"/>
    <w:rsid w:val="157405BF"/>
    <w:rsid w:val="15B025D8"/>
    <w:rsid w:val="165254A5"/>
    <w:rsid w:val="16DC7F11"/>
    <w:rsid w:val="17060D55"/>
    <w:rsid w:val="1774399D"/>
    <w:rsid w:val="177C0994"/>
    <w:rsid w:val="18A11B4F"/>
    <w:rsid w:val="18B178BD"/>
    <w:rsid w:val="18E611E1"/>
    <w:rsid w:val="18EF6677"/>
    <w:rsid w:val="19127B31"/>
    <w:rsid w:val="19B65CB7"/>
    <w:rsid w:val="1A091536"/>
    <w:rsid w:val="1A9F05BC"/>
    <w:rsid w:val="1B103D73"/>
    <w:rsid w:val="1B4E745B"/>
    <w:rsid w:val="1C2C1601"/>
    <w:rsid w:val="1CB15A1E"/>
    <w:rsid w:val="1D6F55A4"/>
    <w:rsid w:val="1D7A7478"/>
    <w:rsid w:val="1E6058EF"/>
    <w:rsid w:val="1EF06916"/>
    <w:rsid w:val="1F170CA6"/>
    <w:rsid w:val="1F856829"/>
    <w:rsid w:val="1FD875E5"/>
    <w:rsid w:val="1FD91AA0"/>
    <w:rsid w:val="1FE1495C"/>
    <w:rsid w:val="204D1B46"/>
    <w:rsid w:val="20776154"/>
    <w:rsid w:val="209D2C31"/>
    <w:rsid w:val="20BF5379"/>
    <w:rsid w:val="213E269A"/>
    <w:rsid w:val="21E22F98"/>
    <w:rsid w:val="222D671F"/>
    <w:rsid w:val="22D640E3"/>
    <w:rsid w:val="230C13F2"/>
    <w:rsid w:val="23657AA0"/>
    <w:rsid w:val="237F715C"/>
    <w:rsid w:val="24741D97"/>
    <w:rsid w:val="24C773BD"/>
    <w:rsid w:val="25012D45"/>
    <w:rsid w:val="260D1656"/>
    <w:rsid w:val="27233CC4"/>
    <w:rsid w:val="273D3277"/>
    <w:rsid w:val="27435380"/>
    <w:rsid w:val="27482BFF"/>
    <w:rsid w:val="27976201"/>
    <w:rsid w:val="28541E37"/>
    <w:rsid w:val="28DC0A97"/>
    <w:rsid w:val="28E02D20"/>
    <w:rsid w:val="29257599"/>
    <w:rsid w:val="29A375BA"/>
    <w:rsid w:val="2A35454B"/>
    <w:rsid w:val="2A8F5EDF"/>
    <w:rsid w:val="2A9D64F9"/>
    <w:rsid w:val="2B7816DF"/>
    <w:rsid w:val="2BA705F6"/>
    <w:rsid w:val="2C3437C3"/>
    <w:rsid w:val="2C474196"/>
    <w:rsid w:val="2C634B60"/>
    <w:rsid w:val="2C81136A"/>
    <w:rsid w:val="2CA1049A"/>
    <w:rsid w:val="2CA64350"/>
    <w:rsid w:val="2D534696"/>
    <w:rsid w:val="2E0626EB"/>
    <w:rsid w:val="2E735BC5"/>
    <w:rsid w:val="2F9C7272"/>
    <w:rsid w:val="2FC72A5C"/>
    <w:rsid w:val="2FE60E90"/>
    <w:rsid w:val="3075080D"/>
    <w:rsid w:val="30751371"/>
    <w:rsid w:val="31406FDD"/>
    <w:rsid w:val="31B00595"/>
    <w:rsid w:val="325C2C2C"/>
    <w:rsid w:val="329E1117"/>
    <w:rsid w:val="334F0F3B"/>
    <w:rsid w:val="33922F8C"/>
    <w:rsid w:val="34237336"/>
    <w:rsid w:val="350121D8"/>
    <w:rsid w:val="354D6802"/>
    <w:rsid w:val="355E12E1"/>
    <w:rsid w:val="35B476D1"/>
    <w:rsid w:val="35FF3780"/>
    <w:rsid w:val="366A2E30"/>
    <w:rsid w:val="36BD137C"/>
    <w:rsid w:val="36C64D6A"/>
    <w:rsid w:val="36D96A36"/>
    <w:rsid w:val="371E0C7C"/>
    <w:rsid w:val="38A02DED"/>
    <w:rsid w:val="38FE7E8D"/>
    <w:rsid w:val="391F3C45"/>
    <w:rsid w:val="39461906"/>
    <w:rsid w:val="39810466"/>
    <w:rsid w:val="3B851E35"/>
    <w:rsid w:val="3B9603ED"/>
    <w:rsid w:val="3BE56FA9"/>
    <w:rsid w:val="3C774C40"/>
    <w:rsid w:val="3CAA23A2"/>
    <w:rsid w:val="3DA02EDF"/>
    <w:rsid w:val="3DB97E88"/>
    <w:rsid w:val="3E0029FB"/>
    <w:rsid w:val="3E137EE5"/>
    <w:rsid w:val="3ECB1C12"/>
    <w:rsid w:val="3EFA6EDE"/>
    <w:rsid w:val="3FBC281F"/>
    <w:rsid w:val="401210F9"/>
    <w:rsid w:val="405302B5"/>
    <w:rsid w:val="405D772B"/>
    <w:rsid w:val="406805AA"/>
    <w:rsid w:val="409311FD"/>
    <w:rsid w:val="40E04B80"/>
    <w:rsid w:val="411E1EDD"/>
    <w:rsid w:val="41CC5A82"/>
    <w:rsid w:val="42833F2C"/>
    <w:rsid w:val="42855808"/>
    <w:rsid w:val="42DD037E"/>
    <w:rsid w:val="42EE6E5E"/>
    <w:rsid w:val="43667DA2"/>
    <w:rsid w:val="4517491E"/>
    <w:rsid w:val="45B63DEE"/>
    <w:rsid w:val="45F14ECD"/>
    <w:rsid w:val="46DC38B6"/>
    <w:rsid w:val="479A5288"/>
    <w:rsid w:val="48E14E45"/>
    <w:rsid w:val="48FE4B50"/>
    <w:rsid w:val="493A6F33"/>
    <w:rsid w:val="494168BE"/>
    <w:rsid w:val="49865D2D"/>
    <w:rsid w:val="49F61864"/>
    <w:rsid w:val="49FF7F76"/>
    <w:rsid w:val="4A545481"/>
    <w:rsid w:val="4AC46A3A"/>
    <w:rsid w:val="4BC755B5"/>
    <w:rsid w:val="4BF91D98"/>
    <w:rsid w:val="4CBC2DBE"/>
    <w:rsid w:val="4CBC3CCA"/>
    <w:rsid w:val="4D7B1778"/>
    <w:rsid w:val="4E1857AC"/>
    <w:rsid w:val="4E402B66"/>
    <w:rsid w:val="4E550E94"/>
    <w:rsid w:val="4EB621B3"/>
    <w:rsid w:val="4EE6167D"/>
    <w:rsid w:val="4F5E1919"/>
    <w:rsid w:val="501D0174"/>
    <w:rsid w:val="502D2C99"/>
    <w:rsid w:val="50523DE8"/>
    <w:rsid w:val="50A5479F"/>
    <w:rsid w:val="50DC4162"/>
    <w:rsid w:val="50E214C3"/>
    <w:rsid w:val="515C781B"/>
    <w:rsid w:val="51D20DCB"/>
    <w:rsid w:val="51E90E1F"/>
    <w:rsid w:val="52995311"/>
    <w:rsid w:val="529C6295"/>
    <w:rsid w:val="52B471BF"/>
    <w:rsid w:val="5363348F"/>
    <w:rsid w:val="53806F03"/>
    <w:rsid w:val="53890B0C"/>
    <w:rsid w:val="53FB308C"/>
    <w:rsid w:val="5409426E"/>
    <w:rsid w:val="543B11A0"/>
    <w:rsid w:val="5467265B"/>
    <w:rsid w:val="551321A2"/>
    <w:rsid w:val="551B53B0"/>
    <w:rsid w:val="55E05771"/>
    <w:rsid w:val="56016B32"/>
    <w:rsid w:val="56F93226"/>
    <w:rsid w:val="57222B83"/>
    <w:rsid w:val="573D7461"/>
    <w:rsid w:val="57736809"/>
    <w:rsid w:val="57F80C60"/>
    <w:rsid w:val="580660F5"/>
    <w:rsid w:val="58530075"/>
    <w:rsid w:val="588A5FD1"/>
    <w:rsid w:val="58CA0FB8"/>
    <w:rsid w:val="59930A01"/>
    <w:rsid w:val="5A0A498B"/>
    <w:rsid w:val="5AA83DCD"/>
    <w:rsid w:val="5AAE15FC"/>
    <w:rsid w:val="5B413A7A"/>
    <w:rsid w:val="5B423504"/>
    <w:rsid w:val="5B840591"/>
    <w:rsid w:val="5C1C2629"/>
    <w:rsid w:val="5C4D1EFF"/>
    <w:rsid w:val="5C50666A"/>
    <w:rsid w:val="5CAC586B"/>
    <w:rsid w:val="5D7D25F1"/>
    <w:rsid w:val="5D972AB6"/>
    <w:rsid w:val="5DF20031"/>
    <w:rsid w:val="5E246282"/>
    <w:rsid w:val="5E4C21FB"/>
    <w:rsid w:val="5F715F24"/>
    <w:rsid w:val="5FAD08D9"/>
    <w:rsid w:val="606851B7"/>
    <w:rsid w:val="619F2CB5"/>
    <w:rsid w:val="61FF1DD5"/>
    <w:rsid w:val="6204045B"/>
    <w:rsid w:val="62413B44"/>
    <w:rsid w:val="62720A8F"/>
    <w:rsid w:val="62926DC6"/>
    <w:rsid w:val="63E43B3C"/>
    <w:rsid w:val="63EB287A"/>
    <w:rsid w:val="647635E8"/>
    <w:rsid w:val="64E53D97"/>
    <w:rsid w:val="651B09EE"/>
    <w:rsid w:val="652341F0"/>
    <w:rsid w:val="6533428D"/>
    <w:rsid w:val="6585261B"/>
    <w:rsid w:val="65E713BB"/>
    <w:rsid w:val="65F10296"/>
    <w:rsid w:val="65FC38A2"/>
    <w:rsid w:val="66D66AC5"/>
    <w:rsid w:val="67E83794"/>
    <w:rsid w:val="68122C4A"/>
    <w:rsid w:val="682444AB"/>
    <w:rsid w:val="68355788"/>
    <w:rsid w:val="68597582"/>
    <w:rsid w:val="693E01B9"/>
    <w:rsid w:val="695936D5"/>
    <w:rsid w:val="696B7D83"/>
    <w:rsid w:val="6A705FAC"/>
    <w:rsid w:val="6B647ABE"/>
    <w:rsid w:val="6B730158"/>
    <w:rsid w:val="6B807A40"/>
    <w:rsid w:val="6B8754D9"/>
    <w:rsid w:val="6BA77900"/>
    <w:rsid w:val="6BC01F13"/>
    <w:rsid w:val="6BC25F2B"/>
    <w:rsid w:val="6BD12C1C"/>
    <w:rsid w:val="6C342795"/>
    <w:rsid w:val="6C976C36"/>
    <w:rsid w:val="6D4242CF"/>
    <w:rsid w:val="6D576FCC"/>
    <w:rsid w:val="6D5B7946"/>
    <w:rsid w:val="6E14501E"/>
    <w:rsid w:val="6E2E3854"/>
    <w:rsid w:val="6ED07EFC"/>
    <w:rsid w:val="6F475F96"/>
    <w:rsid w:val="6F547DB4"/>
    <w:rsid w:val="6F8D3411"/>
    <w:rsid w:val="6FD43B85"/>
    <w:rsid w:val="700346D4"/>
    <w:rsid w:val="704D7FCB"/>
    <w:rsid w:val="70745C8D"/>
    <w:rsid w:val="70AE4B6D"/>
    <w:rsid w:val="719B56EF"/>
    <w:rsid w:val="7205511E"/>
    <w:rsid w:val="720C4209"/>
    <w:rsid w:val="72190311"/>
    <w:rsid w:val="72442685"/>
    <w:rsid w:val="7289422C"/>
    <w:rsid w:val="72C473A3"/>
    <w:rsid w:val="72CE6D66"/>
    <w:rsid w:val="72FA4732"/>
    <w:rsid w:val="73483566"/>
    <w:rsid w:val="73B415E2"/>
    <w:rsid w:val="73C31BFC"/>
    <w:rsid w:val="744530CF"/>
    <w:rsid w:val="74671085"/>
    <w:rsid w:val="74964153"/>
    <w:rsid w:val="74C12A19"/>
    <w:rsid w:val="74E435AB"/>
    <w:rsid w:val="761920DD"/>
    <w:rsid w:val="761942CF"/>
    <w:rsid w:val="766905FD"/>
    <w:rsid w:val="76CE304C"/>
    <w:rsid w:val="787E5EB6"/>
    <w:rsid w:val="78B9139F"/>
    <w:rsid w:val="79267AB1"/>
    <w:rsid w:val="794E1AF2"/>
    <w:rsid w:val="796A3742"/>
    <w:rsid w:val="79757554"/>
    <w:rsid w:val="7A4B0A9A"/>
    <w:rsid w:val="7A57076C"/>
    <w:rsid w:val="7A751048"/>
    <w:rsid w:val="7A951295"/>
    <w:rsid w:val="7B127903"/>
    <w:rsid w:val="7B9130A3"/>
    <w:rsid w:val="7BAD0F8C"/>
    <w:rsid w:val="7BC6579F"/>
    <w:rsid w:val="7BD173B3"/>
    <w:rsid w:val="7C026EBA"/>
    <w:rsid w:val="7C136915"/>
    <w:rsid w:val="7CD5482B"/>
    <w:rsid w:val="7D474996"/>
    <w:rsid w:val="7D4A6037"/>
    <w:rsid w:val="7DE0638A"/>
    <w:rsid w:val="7E794BBF"/>
    <w:rsid w:val="7EE2719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5AD2AA31"/>
  <w15:docId w15:val="{7194852A-BA3A-46EB-9CAE-09EE02648D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unhideWhenUsed="1" w:qFormat="1"/>
    <w:lsdException w:name="heading 3" w:uiPriority="0" w:unhideWhenUsed="1"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unhideWhenUsed="1" w:qFormat="1"/>
    <w:lsdException w:name="footnote text" w:semiHidden="1" w:unhideWhenUsed="1" w:qFormat="1"/>
    <w:lsdException w:name="annotation text" w:semiHidden="1" w:qFormat="1"/>
    <w:lsdException w:name="header" w:unhideWhenUsed="1" w:qFormat="1"/>
    <w:lsdException w:name="footer" w:unhideWhenUsed="1" w:qFormat="1"/>
    <w:lsdException w:name="index heading" w:semiHidden="1" w:unhideWhenUsed="1"/>
    <w:lsdException w:name="caption"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qFormat="1"/>
    <w:lsdException w:name="line number" w:semiHidden="1" w:unhideWhenUsed="1" w:qFormat="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nhideWhenUsed="1" w:qFormat="1"/>
    <w:lsdException w:name="List Bullet" w:uiPriority="0" w:unhideWhenUsed="1" w:qFormat="1"/>
    <w:lsdException w:name="List Number" w:semiHidden="1" w:unhideWhenUsed="1"/>
    <w:lsdException w:name="List 2" w:unhideWhenUsed="1" w:qFormat="1"/>
    <w:lsdException w:name="List 3" w:semiHidden="1" w:unhideWhenUsed="1"/>
    <w:lsdException w:name="List 4" w:semiHidden="1" w:unhideWhenUsed="1"/>
    <w:lsdException w:name="List 5" w:semiHidden="1" w:unhideWhenUsed="1"/>
    <w:lsdException w:name="List Bullet 2" w:uiPriority="0" w:unhideWhenUsed="1" w:qFormat="1"/>
    <w:lsdException w:name="List Bullet 3" w:unhideWhenUsed="1" w:qFormat="1"/>
    <w:lsdException w:name="List Bullet 4" w:uiPriority="0" w:qFormat="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qFormat="1"/>
    <w:lsdException w:name="Body Text" w:uiPriority="0" w:unhideWhenUsed="1" w:qFormat="1"/>
    <w:lsdException w:name="Body Text Indent"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unhideWhenUsed="1" w:qFormat="1"/>
    <w:lsdException w:name="Body Text First Indent 2" w:semiHidden="1" w:unhideWhenUsed="1"/>
    <w:lsdException w:name="Note Heading" w:semiHidden="1" w:unhideWhenUsed="1"/>
    <w:lsdException w:name="Body Text 2" w:uiPriority="0" w:qFormat="1"/>
    <w:lsdException w:name="Body Text 3" w:uiPriority="0" w:qFormat="1"/>
    <w:lsdException w:name="Body Text Indent 2" w:unhideWhenUsed="1" w:qFormat="1"/>
    <w:lsdException w:name="Body Text Indent 3" w:qFormat="1"/>
    <w:lsdException w:name="Block Text" w:uiPriority="0" w:qFormat="1"/>
    <w:lsdException w:name="Hyperlink" w:uiPriority="0" w:unhideWhenUsed="1" w:qFormat="1"/>
    <w:lsdException w:name="FollowedHyperlink" w:unhideWhenUsed="1" w:qFormat="1"/>
    <w:lsdException w:name="Strong" w:uiPriority="22" w:qFormat="1"/>
    <w:lsdException w:name="Emphasis" w:uiPriority="20" w:qFormat="1"/>
    <w:lsdException w:name="Document Map" w:semiHidden="1" w:uiPriority="0"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qFormat="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unhideWhenUsed="1" w:qFormat="1"/>
    <w:lsdException w:name="Table Grid" w:uiPriority="0" w:qFormat="1"/>
    <w:lsdException w:name="Table Theme" w:semiHidden="1" w:unhideWhenUsed="1"/>
    <w:lsdException w:name="Placeholder Text" w:semiHidden="1" w:qFormat="1"/>
    <w:lsdException w:name="No Spacing" w:uiPriority="1" w:qFormat="1"/>
    <w:lsdException w:name="Light Shading" w:uiPriority="60" w:qFormat="1"/>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A6ECA"/>
    <w:rPr>
      <w:rFonts w:eastAsia="Times New Roman"/>
      <w:color w:val="003300"/>
      <w:sz w:val="32"/>
      <w:szCs w:val="32"/>
    </w:rPr>
  </w:style>
  <w:style w:type="paragraph" w:styleId="Heading1">
    <w:name w:val="heading 1"/>
    <w:basedOn w:val="Normal"/>
    <w:next w:val="Normal"/>
    <w:link w:val="Heading1Char"/>
    <w:qFormat/>
    <w:pPr>
      <w:keepNext/>
      <w:ind w:firstLine="284"/>
      <w:jc w:val="center"/>
      <w:outlineLvl w:val="0"/>
    </w:pPr>
    <w:rPr>
      <w:b/>
      <w:bCs/>
      <w:color w:val="auto"/>
      <w:kern w:val="32"/>
      <w:sz w:val="28"/>
    </w:rPr>
  </w:style>
  <w:style w:type="paragraph" w:styleId="Heading2">
    <w:name w:val="heading 2"/>
    <w:basedOn w:val="Normal"/>
    <w:next w:val="Normal"/>
    <w:link w:val="Heading2Char"/>
    <w:unhideWhenUsed/>
    <w:qFormat/>
    <w:pPr>
      <w:keepNext/>
      <w:keepLines/>
      <w:jc w:val="both"/>
      <w:outlineLvl w:val="1"/>
    </w:pPr>
    <w:rPr>
      <w:b/>
      <w:bCs/>
      <w:color w:val="000000"/>
      <w:sz w:val="28"/>
      <w:szCs w:val="26"/>
    </w:rPr>
  </w:style>
  <w:style w:type="paragraph" w:styleId="Heading3">
    <w:name w:val="heading 3"/>
    <w:basedOn w:val="Normal"/>
    <w:next w:val="Normal"/>
    <w:link w:val="Heading3Char"/>
    <w:unhideWhenUsed/>
    <w:qFormat/>
    <w:pPr>
      <w:keepNext/>
      <w:keepLines/>
      <w:jc w:val="both"/>
      <w:outlineLvl w:val="2"/>
    </w:pPr>
    <w:rPr>
      <w:b/>
      <w:color w:val="000000"/>
      <w:sz w:val="24"/>
      <w:szCs w:val="24"/>
    </w:rPr>
  </w:style>
  <w:style w:type="paragraph" w:styleId="Heading4">
    <w:name w:val="heading 4"/>
    <w:basedOn w:val="Normal"/>
    <w:next w:val="Normal"/>
    <w:link w:val="Heading4Char"/>
    <w:qFormat/>
    <w:pPr>
      <w:outlineLvl w:val="3"/>
    </w:pPr>
    <w:rPr>
      <w:color w:val="auto"/>
      <w:sz w:val="24"/>
      <w:szCs w:val="24"/>
    </w:rPr>
  </w:style>
  <w:style w:type="paragraph" w:styleId="Heading5">
    <w:name w:val="heading 5"/>
    <w:basedOn w:val="Normal"/>
    <w:next w:val="Normal"/>
    <w:link w:val="Heading5Char"/>
    <w:qFormat/>
    <w:pPr>
      <w:outlineLvl w:val="4"/>
    </w:pPr>
    <w:rPr>
      <w:color w:val="auto"/>
      <w:sz w:val="20"/>
      <w:szCs w:val="20"/>
    </w:rPr>
  </w:style>
  <w:style w:type="paragraph" w:styleId="Heading6">
    <w:name w:val="heading 6"/>
    <w:basedOn w:val="Normal"/>
    <w:next w:val="Normal"/>
    <w:link w:val="Heading6Char"/>
    <w:qFormat/>
    <w:pPr>
      <w:outlineLvl w:val="5"/>
    </w:pPr>
    <w:rPr>
      <w:color w:val="auto"/>
      <w:sz w:val="15"/>
      <w:szCs w:val="15"/>
    </w:rPr>
  </w:style>
  <w:style w:type="paragraph" w:styleId="Heading7">
    <w:name w:val="heading 7"/>
    <w:basedOn w:val="Normal"/>
    <w:next w:val="Normal"/>
    <w:link w:val="Heading7Char"/>
    <w:qFormat/>
    <w:pPr>
      <w:tabs>
        <w:tab w:val="left" w:pos="4680"/>
      </w:tabs>
      <w:spacing w:before="240" w:after="60"/>
      <w:ind w:left="4320"/>
      <w:jc w:val="both"/>
      <w:outlineLvl w:val="6"/>
    </w:pPr>
    <w:rPr>
      <w:color w:val="auto"/>
      <w:sz w:val="24"/>
      <w:szCs w:val="24"/>
    </w:rPr>
  </w:style>
  <w:style w:type="paragraph" w:styleId="Heading8">
    <w:name w:val="heading 8"/>
    <w:basedOn w:val="Normal"/>
    <w:next w:val="Normal"/>
    <w:link w:val="Heading8Char"/>
    <w:qFormat/>
    <w:pPr>
      <w:tabs>
        <w:tab w:val="left" w:pos="5400"/>
      </w:tabs>
      <w:spacing w:before="240" w:after="60"/>
      <w:ind w:left="5040"/>
      <w:jc w:val="both"/>
      <w:outlineLvl w:val="7"/>
    </w:pPr>
    <w:rPr>
      <w:i/>
      <w:iCs/>
      <w:color w:val="auto"/>
      <w:sz w:val="24"/>
      <w:szCs w:val="24"/>
    </w:rPr>
  </w:style>
  <w:style w:type="paragraph" w:styleId="Heading9">
    <w:name w:val="heading 9"/>
    <w:basedOn w:val="Normal"/>
    <w:next w:val="Normal"/>
    <w:link w:val="Heading9Char"/>
    <w:qFormat/>
    <w:pPr>
      <w:tabs>
        <w:tab w:val="left" w:pos="6120"/>
      </w:tabs>
      <w:spacing w:before="240" w:after="60"/>
      <w:ind w:left="5760"/>
      <w:jc w:val="both"/>
      <w:outlineLvl w:val="8"/>
    </w:pPr>
    <w:rPr>
      <w:color w:val="auto"/>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nhideWhenUsed/>
    <w:qFormat/>
    <w:pPr>
      <w:ind w:firstLine="284"/>
      <w:jc w:val="both"/>
    </w:pPr>
    <w:rPr>
      <w:rFonts w:ascii="Tahoma" w:eastAsia="Calibri" w:hAnsi="Tahoma" w:cs="Tahoma"/>
      <w:color w:val="auto"/>
      <w:sz w:val="16"/>
      <w:szCs w:val="16"/>
    </w:rPr>
  </w:style>
  <w:style w:type="paragraph" w:styleId="BlockText">
    <w:name w:val="Block Text"/>
    <w:basedOn w:val="Normal"/>
    <w:qFormat/>
    <w:pPr>
      <w:ind w:left="-672" w:right="-1009"/>
    </w:pPr>
    <w:rPr>
      <w:rFonts w:ascii=".VnTime" w:hAnsi=".VnTime" w:cs="Arial"/>
      <w:b/>
      <w:bCs/>
      <w:color w:val="auto"/>
      <w:kern w:val="32"/>
      <w:sz w:val="24"/>
    </w:rPr>
  </w:style>
  <w:style w:type="paragraph" w:styleId="BodyText">
    <w:name w:val="Body Text"/>
    <w:basedOn w:val="Normal"/>
    <w:link w:val="BodyTextChar"/>
    <w:unhideWhenUsed/>
    <w:qFormat/>
    <w:pPr>
      <w:spacing w:before="60" w:after="120"/>
      <w:ind w:firstLine="284"/>
      <w:jc w:val="both"/>
    </w:pPr>
    <w:rPr>
      <w:color w:val="auto"/>
      <w:sz w:val="24"/>
      <w:szCs w:val="24"/>
      <w:lang w:val="vi-VN" w:eastAsia="vi-VN"/>
    </w:rPr>
  </w:style>
  <w:style w:type="paragraph" w:styleId="BodyText2">
    <w:name w:val="Body Text 2"/>
    <w:basedOn w:val="Normal"/>
    <w:link w:val="BodyText2Char"/>
    <w:qFormat/>
    <w:pPr>
      <w:spacing w:after="120" w:line="480" w:lineRule="auto"/>
    </w:pPr>
    <w:rPr>
      <w:color w:val="auto"/>
      <w:sz w:val="24"/>
      <w:szCs w:val="24"/>
    </w:rPr>
  </w:style>
  <w:style w:type="paragraph" w:styleId="BodyText3">
    <w:name w:val="Body Text 3"/>
    <w:basedOn w:val="Normal"/>
    <w:link w:val="BodyText3Char"/>
    <w:qFormat/>
    <w:pPr>
      <w:spacing w:after="120"/>
    </w:pPr>
    <w:rPr>
      <w:rFonts w:ascii="VNI-Times" w:hAnsi="VNI-Times"/>
      <w:color w:val="auto"/>
      <w:sz w:val="16"/>
      <w:szCs w:val="16"/>
    </w:rPr>
  </w:style>
  <w:style w:type="paragraph" w:styleId="BodyTextFirstIndent">
    <w:name w:val="Body Text First Indent"/>
    <w:basedOn w:val="BodyText"/>
    <w:link w:val="BodyTextFirstIndentChar"/>
    <w:uiPriority w:val="99"/>
    <w:unhideWhenUsed/>
    <w:qFormat/>
    <w:pPr>
      <w:spacing w:after="0"/>
      <w:ind w:firstLine="360"/>
    </w:pPr>
  </w:style>
  <w:style w:type="paragraph" w:styleId="BodyTextIndent">
    <w:name w:val="Body Text Indent"/>
    <w:basedOn w:val="Normal"/>
    <w:link w:val="BodyTextIndentChar"/>
    <w:unhideWhenUsed/>
    <w:qFormat/>
    <w:pPr>
      <w:spacing w:before="60" w:after="120"/>
      <w:ind w:left="360" w:firstLine="284"/>
      <w:jc w:val="both"/>
    </w:pPr>
    <w:rPr>
      <w:color w:val="auto"/>
      <w:sz w:val="24"/>
      <w:szCs w:val="24"/>
      <w:lang w:val="vi-VN" w:eastAsia="vi-VN"/>
    </w:rPr>
  </w:style>
  <w:style w:type="paragraph" w:styleId="BodyTextIndent2">
    <w:name w:val="Body Text Indent 2"/>
    <w:basedOn w:val="Normal"/>
    <w:link w:val="BodyTextIndent2Char"/>
    <w:uiPriority w:val="99"/>
    <w:unhideWhenUsed/>
    <w:qFormat/>
    <w:pPr>
      <w:spacing w:after="120" w:line="480" w:lineRule="auto"/>
      <w:ind w:left="283"/>
    </w:pPr>
    <w:rPr>
      <w:color w:val="auto"/>
      <w:sz w:val="24"/>
      <w:szCs w:val="24"/>
    </w:rPr>
  </w:style>
  <w:style w:type="paragraph" w:styleId="BodyTextIndent3">
    <w:name w:val="Body Text Indent 3"/>
    <w:basedOn w:val="Normal"/>
    <w:link w:val="BodyTextIndent3Char"/>
    <w:uiPriority w:val="99"/>
    <w:qFormat/>
    <w:pPr>
      <w:ind w:firstLine="900"/>
    </w:pPr>
    <w:rPr>
      <w:rFonts w:ascii=".VnTime" w:hAnsi=".VnTime"/>
      <w:color w:val="auto"/>
      <w:sz w:val="28"/>
      <w:szCs w:val="24"/>
    </w:rPr>
  </w:style>
  <w:style w:type="paragraph" w:styleId="Caption">
    <w:name w:val="caption"/>
    <w:basedOn w:val="Normal"/>
    <w:next w:val="Normal"/>
    <w:unhideWhenUsed/>
    <w:qFormat/>
    <w:pPr>
      <w:spacing w:after="200"/>
      <w:ind w:firstLine="284"/>
      <w:jc w:val="both"/>
    </w:pPr>
    <w:rPr>
      <w:i/>
      <w:iCs/>
      <w:color w:val="44546A"/>
      <w:sz w:val="18"/>
      <w:szCs w:val="18"/>
      <w:lang w:val="vi-VN" w:eastAsia="vi-VN"/>
    </w:rPr>
  </w:style>
  <w:style w:type="character" w:styleId="CommentReference">
    <w:name w:val="annotation reference"/>
    <w:uiPriority w:val="99"/>
    <w:semiHidden/>
    <w:qFormat/>
    <w:rPr>
      <w:sz w:val="16"/>
      <w:szCs w:val="16"/>
    </w:rPr>
  </w:style>
  <w:style w:type="paragraph" w:styleId="CommentText">
    <w:name w:val="annotation text"/>
    <w:basedOn w:val="Normal"/>
    <w:link w:val="CommentTextChar"/>
    <w:uiPriority w:val="99"/>
    <w:semiHidden/>
    <w:qFormat/>
    <w:rPr>
      <w:rFonts w:ascii=".VnTime" w:hAnsi=".VnTime" w:cstheme="minorBidi"/>
      <w:color w:val="auto"/>
      <w:sz w:val="22"/>
      <w:szCs w:val="22"/>
    </w:rPr>
  </w:style>
  <w:style w:type="paragraph" w:styleId="CommentSubject">
    <w:name w:val="annotation subject"/>
    <w:basedOn w:val="CommentText"/>
    <w:next w:val="CommentText"/>
    <w:link w:val="CommentSubjectChar"/>
    <w:uiPriority w:val="99"/>
    <w:semiHidden/>
    <w:qFormat/>
    <w:rPr>
      <w:b/>
      <w:bCs/>
    </w:rPr>
  </w:style>
  <w:style w:type="paragraph" w:styleId="DocumentMap">
    <w:name w:val="Document Map"/>
    <w:basedOn w:val="Normal"/>
    <w:link w:val="DocumentMapChar"/>
    <w:semiHidden/>
    <w:qFormat/>
    <w:pPr>
      <w:shd w:val="clear" w:color="auto" w:fill="000080"/>
    </w:pPr>
    <w:rPr>
      <w:rFonts w:ascii="Tahoma" w:hAnsi="Tahoma"/>
      <w:color w:val="auto"/>
      <w:sz w:val="20"/>
      <w:szCs w:val="20"/>
    </w:rPr>
  </w:style>
  <w:style w:type="character" w:styleId="Emphasis">
    <w:name w:val="Emphasis"/>
    <w:uiPriority w:val="20"/>
    <w:qFormat/>
    <w:rPr>
      <w:i/>
      <w:iCs/>
    </w:rPr>
  </w:style>
  <w:style w:type="character" w:styleId="FollowedHyperlink">
    <w:name w:val="FollowedHyperlink"/>
    <w:uiPriority w:val="99"/>
    <w:unhideWhenUsed/>
    <w:qFormat/>
    <w:rPr>
      <w:color w:val="954F72"/>
      <w:u w:val="single"/>
    </w:rPr>
  </w:style>
  <w:style w:type="paragraph" w:styleId="Footer">
    <w:name w:val="footer"/>
    <w:aliases w:val="Char11,Char111,Char1111,Char11111,Char111111"/>
    <w:basedOn w:val="Normal"/>
    <w:link w:val="FooterChar"/>
    <w:uiPriority w:val="99"/>
    <w:unhideWhenUsed/>
    <w:qFormat/>
    <w:pPr>
      <w:tabs>
        <w:tab w:val="center" w:pos="4680"/>
        <w:tab w:val="right" w:pos="9360"/>
      </w:tabs>
      <w:ind w:firstLine="284"/>
      <w:jc w:val="both"/>
    </w:pPr>
    <w:rPr>
      <w:rFonts w:eastAsia="Calibri"/>
      <w:color w:val="auto"/>
      <w:sz w:val="24"/>
      <w:szCs w:val="22"/>
    </w:rPr>
  </w:style>
  <w:style w:type="character" w:styleId="FootnoteReference">
    <w:name w:val="footnote reference"/>
    <w:uiPriority w:val="99"/>
    <w:semiHidden/>
    <w:unhideWhenUsed/>
    <w:qFormat/>
    <w:rPr>
      <w:vertAlign w:val="superscript"/>
    </w:rPr>
  </w:style>
  <w:style w:type="paragraph" w:styleId="FootnoteText">
    <w:name w:val="footnote text"/>
    <w:basedOn w:val="Normal"/>
    <w:link w:val="FootnoteTextChar"/>
    <w:uiPriority w:val="99"/>
    <w:semiHidden/>
    <w:unhideWhenUsed/>
    <w:qFormat/>
    <w:pPr>
      <w:spacing w:after="200" w:line="276" w:lineRule="auto"/>
      <w:jc w:val="both"/>
    </w:pPr>
    <w:rPr>
      <w:rFonts w:eastAsia="Calibri"/>
      <w:color w:val="auto"/>
      <w:sz w:val="20"/>
      <w:szCs w:val="20"/>
    </w:rPr>
  </w:style>
  <w:style w:type="paragraph" w:styleId="Header">
    <w:name w:val="header"/>
    <w:aliases w:val="Char2 Char, Char2, Char2 Char"/>
    <w:basedOn w:val="Normal"/>
    <w:link w:val="HeaderChar"/>
    <w:uiPriority w:val="99"/>
    <w:unhideWhenUsed/>
    <w:qFormat/>
    <w:pPr>
      <w:tabs>
        <w:tab w:val="center" w:pos="4680"/>
        <w:tab w:val="right" w:pos="9360"/>
      </w:tabs>
      <w:ind w:firstLine="284"/>
      <w:jc w:val="both"/>
    </w:pPr>
    <w:rPr>
      <w:rFonts w:eastAsia="Calibri"/>
      <w:color w:val="auto"/>
      <w:sz w:val="24"/>
      <w:szCs w:val="22"/>
    </w:rPr>
  </w:style>
  <w:style w:type="character" w:styleId="Hyperlink">
    <w:name w:val="Hyperlink"/>
    <w:unhideWhenUsed/>
    <w:qFormat/>
    <w:rPr>
      <w:color w:val="0000FF"/>
      <w:u w:val="single"/>
    </w:rPr>
  </w:style>
  <w:style w:type="character" w:styleId="LineNumber">
    <w:name w:val="line number"/>
    <w:basedOn w:val="DefaultParagraphFont"/>
    <w:uiPriority w:val="99"/>
    <w:semiHidden/>
    <w:unhideWhenUsed/>
    <w:qFormat/>
  </w:style>
  <w:style w:type="paragraph" w:styleId="List">
    <w:name w:val="List"/>
    <w:basedOn w:val="Normal"/>
    <w:uiPriority w:val="99"/>
    <w:unhideWhenUsed/>
    <w:qFormat/>
    <w:pPr>
      <w:spacing w:before="60"/>
      <w:ind w:left="360" w:hanging="360"/>
      <w:contextualSpacing/>
      <w:jc w:val="both"/>
    </w:pPr>
    <w:rPr>
      <w:color w:val="auto"/>
      <w:sz w:val="24"/>
      <w:szCs w:val="24"/>
      <w:lang w:val="vi-VN" w:eastAsia="vi-VN"/>
    </w:rPr>
  </w:style>
  <w:style w:type="paragraph" w:styleId="List2">
    <w:name w:val="List 2"/>
    <w:basedOn w:val="Normal"/>
    <w:uiPriority w:val="99"/>
    <w:unhideWhenUsed/>
    <w:qFormat/>
    <w:pPr>
      <w:spacing w:before="60"/>
      <w:ind w:left="720" w:hanging="360"/>
      <w:contextualSpacing/>
      <w:jc w:val="both"/>
    </w:pPr>
    <w:rPr>
      <w:color w:val="auto"/>
      <w:sz w:val="24"/>
      <w:szCs w:val="24"/>
      <w:lang w:val="vi-VN" w:eastAsia="vi-VN"/>
    </w:rPr>
  </w:style>
  <w:style w:type="paragraph" w:styleId="ListBullet">
    <w:name w:val="List Bullet"/>
    <w:basedOn w:val="Normal"/>
    <w:link w:val="ListBulletChar"/>
    <w:unhideWhenUsed/>
    <w:qFormat/>
    <w:pPr>
      <w:numPr>
        <w:numId w:val="1"/>
      </w:numPr>
      <w:spacing w:before="60"/>
      <w:contextualSpacing/>
      <w:jc w:val="both"/>
    </w:pPr>
    <w:rPr>
      <w:color w:val="auto"/>
      <w:sz w:val="24"/>
      <w:szCs w:val="24"/>
      <w:lang w:val="vi-VN" w:eastAsia="vi-VN"/>
    </w:rPr>
  </w:style>
  <w:style w:type="paragraph" w:styleId="ListBullet2">
    <w:name w:val="List Bullet 2"/>
    <w:basedOn w:val="Normal"/>
    <w:unhideWhenUsed/>
    <w:qFormat/>
    <w:pPr>
      <w:numPr>
        <w:numId w:val="2"/>
      </w:numPr>
      <w:spacing w:before="60"/>
      <w:contextualSpacing/>
      <w:jc w:val="both"/>
    </w:pPr>
    <w:rPr>
      <w:color w:val="auto"/>
      <w:sz w:val="24"/>
      <w:szCs w:val="24"/>
      <w:lang w:val="vi-VN" w:eastAsia="vi-VN"/>
    </w:rPr>
  </w:style>
  <w:style w:type="paragraph" w:styleId="ListBullet3">
    <w:name w:val="List Bullet 3"/>
    <w:basedOn w:val="Normal"/>
    <w:uiPriority w:val="99"/>
    <w:unhideWhenUsed/>
    <w:qFormat/>
    <w:pPr>
      <w:numPr>
        <w:numId w:val="3"/>
      </w:numPr>
      <w:contextualSpacing/>
    </w:pPr>
    <w:rPr>
      <w:color w:val="auto"/>
      <w:sz w:val="24"/>
      <w:szCs w:val="24"/>
    </w:rPr>
  </w:style>
  <w:style w:type="paragraph" w:styleId="ListBullet4">
    <w:name w:val="List Bullet 4"/>
    <w:basedOn w:val="Normal"/>
    <w:qFormat/>
    <w:pPr>
      <w:numPr>
        <w:numId w:val="4"/>
      </w:numPr>
      <w:tabs>
        <w:tab w:val="clear" w:pos="1440"/>
        <w:tab w:val="left" w:pos="1209"/>
      </w:tabs>
      <w:ind w:left="1209"/>
    </w:pPr>
    <w:rPr>
      <w:rFonts w:ascii=".VnCentury Schoolbook" w:hAnsi=".VnCentury Schoolbook"/>
      <w:color w:val="auto"/>
      <w:sz w:val="21"/>
      <w:szCs w:val="20"/>
    </w:rPr>
  </w:style>
  <w:style w:type="paragraph" w:styleId="NormalWeb">
    <w:name w:val="Normal (Web)"/>
    <w:basedOn w:val="Normal"/>
    <w:link w:val="NormalWebChar"/>
    <w:uiPriority w:val="99"/>
    <w:unhideWhenUsed/>
    <w:qFormat/>
    <w:pPr>
      <w:spacing w:line="360" w:lineRule="auto"/>
      <w:ind w:firstLine="284"/>
      <w:jc w:val="both"/>
    </w:pPr>
    <w:rPr>
      <w:rFonts w:eastAsia="Calibri"/>
      <w:color w:val="auto"/>
      <w:sz w:val="24"/>
      <w:szCs w:val="24"/>
    </w:rPr>
  </w:style>
  <w:style w:type="paragraph" w:styleId="NormalIndent">
    <w:name w:val="Normal Indent"/>
    <w:basedOn w:val="Normal"/>
    <w:uiPriority w:val="99"/>
    <w:unhideWhenUsed/>
    <w:qFormat/>
    <w:pPr>
      <w:spacing w:before="60"/>
      <w:ind w:left="720" w:firstLine="284"/>
      <w:jc w:val="both"/>
    </w:pPr>
    <w:rPr>
      <w:color w:val="auto"/>
      <w:sz w:val="24"/>
      <w:szCs w:val="24"/>
      <w:lang w:val="vi-VN" w:eastAsia="vi-VN"/>
    </w:rPr>
  </w:style>
  <w:style w:type="character" w:styleId="PageNumber">
    <w:name w:val="page number"/>
    <w:qFormat/>
  </w:style>
  <w:style w:type="character" w:styleId="Strong">
    <w:name w:val="Strong"/>
    <w:uiPriority w:val="22"/>
    <w:qFormat/>
    <w:rPr>
      <w:b/>
      <w:bCs/>
    </w:rPr>
  </w:style>
  <w:style w:type="paragraph" w:styleId="Subtitle">
    <w:name w:val="Subtitle"/>
    <w:basedOn w:val="Normal"/>
    <w:next w:val="Normal"/>
    <w:link w:val="SubtitleChar"/>
    <w:uiPriority w:val="11"/>
    <w:qFormat/>
    <w:pPr>
      <w:spacing w:after="60"/>
      <w:jc w:val="center"/>
      <w:outlineLvl w:val="1"/>
    </w:pPr>
    <w:rPr>
      <w:color w:val="auto"/>
      <w:sz w:val="24"/>
      <w:szCs w:val="24"/>
    </w:rPr>
  </w:style>
  <w:style w:type="table" w:styleId="TableGrid">
    <w:name w:val="Table Grid"/>
    <w:aliases w:val="trongbang,tham khao"/>
    <w:basedOn w:val="TableNormal"/>
    <w:qFormat/>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itle">
    <w:name w:val="Title"/>
    <w:basedOn w:val="Normal"/>
    <w:link w:val="TitleChar"/>
    <w:qFormat/>
    <w:pPr>
      <w:jc w:val="center"/>
    </w:pPr>
    <w:rPr>
      <w:rFonts w:ascii="VNI-Souvir" w:hAnsi="VNI-Souvir"/>
      <w:color w:val="auto"/>
      <w:sz w:val="48"/>
      <w:szCs w:val="24"/>
    </w:rPr>
  </w:style>
  <w:style w:type="paragraph" w:styleId="TOC1">
    <w:name w:val="toc 1"/>
    <w:basedOn w:val="Normal"/>
    <w:next w:val="Normal"/>
    <w:link w:val="TOC1Char"/>
    <w:uiPriority w:val="39"/>
    <w:unhideWhenUsed/>
    <w:qFormat/>
    <w:pPr>
      <w:spacing w:after="100" w:line="360" w:lineRule="auto"/>
      <w:ind w:firstLine="284"/>
      <w:jc w:val="both"/>
    </w:pPr>
    <w:rPr>
      <w:rFonts w:eastAsia="Calibri"/>
      <w:color w:val="auto"/>
      <w:sz w:val="24"/>
      <w:szCs w:val="22"/>
    </w:rPr>
  </w:style>
  <w:style w:type="paragraph" w:styleId="TOC2">
    <w:name w:val="toc 2"/>
    <w:basedOn w:val="Normal"/>
    <w:next w:val="Normal"/>
    <w:uiPriority w:val="39"/>
    <w:unhideWhenUsed/>
    <w:qFormat/>
    <w:pPr>
      <w:spacing w:after="100" w:line="360" w:lineRule="auto"/>
      <w:ind w:left="240" w:firstLine="284"/>
      <w:jc w:val="both"/>
    </w:pPr>
    <w:rPr>
      <w:rFonts w:eastAsia="Calibri"/>
      <w:color w:val="auto"/>
      <w:sz w:val="24"/>
      <w:szCs w:val="22"/>
    </w:rPr>
  </w:style>
  <w:style w:type="paragraph" w:styleId="TOC3">
    <w:name w:val="toc 3"/>
    <w:basedOn w:val="Normal"/>
    <w:next w:val="Normal"/>
    <w:uiPriority w:val="39"/>
    <w:unhideWhenUsed/>
    <w:qFormat/>
    <w:pPr>
      <w:spacing w:after="100" w:line="360" w:lineRule="auto"/>
      <w:ind w:left="480" w:firstLine="284"/>
      <w:jc w:val="both"/>
    </w:pPr>
    <w:rPr>
      <w:rFonts w:eastAsia="Calibri"/>
      <w:color w:val="auto"/>
      <w:sz w:val="24"/>
      <w:szCs w:val="22"/>
    </w:rPr>
  </w:style>
  <w:style w:type="paragraph" w:styleId="TOC4">
    <w:name w:val="toc 4"/>
    <w:basedOn w:val="Normal"/>
    <w:next w:val="Normal"/>
    <w:uiPriority w:val="39"/>
    <w:qFormat/>
    <w:pPr>
      <w:ind w:left="440"/>
    </w:pPr>
    <w:rPr>
      <w:rFonts w:cs="Calibri"/>
      <w:color w:val="auto"/>
      <w:sz w:val="20"/>
      <w:szCs w:val="20"/>
    </w:rPr>
  </w:style>
  <w:style w:type="paragraph" w:styleId="TOC5">
    <w:name w:val="toc 5"/>
    <w:basedOn w:val="Normal"/>
    <w:next w:val="Normal"/>
    <w:uiPriority w:val="39"/>
    <w:qFormat/>
    <w:pPr>
      <w:ind w:left="660"/>
    </w:pPr>
    <w:rPr>
      <w:rFonts w:cs="Calibri"/>
      <w:color w:val="auto"/>
      <w:sz w:val="20"/>
      <w:szCs w:val="20"/>
    </w:rPr>
  </w:style>
  <w:style w:type="paragraph" w:styleId="TOC6">
    <w:name w:val="toc 6"/>
    <w:basedOn w:val="Normal"/>
    <w:next w:val="Normal"/>
    <w:uiPriority w:val="39"/>
    <w:qFormat/>
    <w:pPr>
      <w:ind w:left="880"/>
    </w:pPr>
    <w:rPr>
      <w:rFonts w:cs="Calibri"/>
      <w:color w:val="auto"/>
      <w:sz w:val="20"/>
      <w:szCs w:val="20"/>
    </w:rPr>
  </w:style>
  <w:style w:type="paragraph" w:styleId="TOC7">
    <w:name w:val="toc 7"/>
    <w:basedOn w:val="Normal"/>
    <w:next w:val="Normal"/>
    <w:uiPriority w:val="39"/>
    <w:qFormat/>
    <w:pPr>
      <w:ind w:left="1100"/>
    </w:pPr>
    <w:rPr>
      <w:rFonts w:cs="Calibri"/>
      <w:color w:val="auto"/>
      <w:sz w:val="20"/>
      <w:szCs w:val="20"/>
    </w:rPr>
  </w:style>
  <w:style w:type="paragraph" w:styleId="TOC8">
    <w:name w:val="toc 8"/>
    <w:basedOn w:val="Normal"/>
    <w:next w:val="Normal"/>
    <w:uiPriority w:val="39"/>
    <w:qFormat/>
    <w:pPr>
      <w:ind w:left="1320"/>
    </w:pPr>
    <w:rPr>
      <w:rFonts w:cs="Calibri"/>
      <w:color w:val="auto"/>
      <w:sz w:val="20"/>
      <w:szCs w:val="20"/>
    </w:rPr>
  </w:style>
  <w:style w:type="paragraph" w:styleId="TOC9">
    <w:name w:val="toc 9"/>
    <w:basedOn w:val="Normal"/>
    <w:next w:val="Normal"/>
    <w:uiPriority w:val="39"/>
    <w:qFormat/>
    <w:pPr>
      <w:ind w:left="1540"/>
    </w:pPr>
    <w:rPr>
      <w:rFonts w:cs="Calibri"/>
      <w:color w:val="auto"/>
      <w:sz w:val="20"/>
      <w:szCs w:val="20"/>
    </w:rPr>
  </w:style>
  <w:style w:type="table" w:styleId="LightShading">
    <w:name w:val="Light Shading"/>
    <w:basedOn w:val="TableNormal"/>
    <w:uiPriority w:val="60"/>
    <w:qFormat/>
    <w:rPr>
      <w:rFonts w:ascii="Calibri" w:eastAsia="Yu Mincho" w:hAnsi="Calibri"/>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MTDisplayEquation">
    <w:name w:val="MTDisplayEquation"/>
    <w:basedOn w:val="Normal"/>
    <w:next w:val="Normal"/>
    <w:link w:val="MTDisplayEquationChar"/>
    <w:qFormat/>
    <w:pPr>
      <w:tabs>
        <w:tab w:val="center" w:pos="3680"/>
        <w:tab w:val="right" w:pos="7360"/>
      </w:tabs>
      <w:spacing w:after="200" w:line="276" w:lineRule="auto"/>
    </w:pPr>
    <w:rPr>
      <w:rFonts w:ascii="Palatino Linotype" w:eastAsia="Calibri" w:hAnsi="Palatino Linotype"/>
      <w:color w:val="FF0000"/>
      <w:sz w:val="24"/>
      <w:szCs w:val="22"/>
    </w:rPr>
  </w:style>
  <w:style w:type="character" w:customStyle="1" w:styleId="MTDisplayEquationChar">
    <w:name w:val="MTDisplayEquation Char"/>
    <w:link w:val="MTDisplayEquation"/>
    <w:qFormat/>
    <w:rPr>
      <w:rFonts w:ascii="Palatino Linotype" w:eastAsia="Calibri" w:hAnsi="Palatino Linotype" w:cs="Times New Roman"/>
      <w:color w:val="FF0000"/>
      <w:sz w:val="24"/>
    </w:rPr>
  </w:style>
  <w:style w:type="character" w:customStyle="1" w:styleId="Heading2Char">
    <w:name w:val="Heading 2 Char"/>
    <w:basedOn w:val="DefaultParagraphFont"/>
    <w:link w:val="Heading2"/>
    <w:qFormat/>
    <w:rPr>
      <w:rFonts w:ascii="Times New Roman" w:eastAsia="Times New Roman" w:hAnsi="Times New Roman" w:cs="Times New Roman"/>
      <w:b/>
      <w:bCs/>
      <w:color w:val="000000"/>
      <w:sz w:val="28"/>
      <w:szCs w:val="26"/>
    </w:rPr>
  </w:style>
  <w:style w:type="paragraph" w:styleId="ListParagraph">
    <w:name w:val="List Paragraph"/>
    <w:aliases w:val="bullet,Cita extensa,HPL01,Colorful List - Accent 13,List Paragraph1,Medium Grid 1 - Accent 21,Medium Grid 1 Accent 2,Numbered List,Sub-heading,bullet 1,Sub-headin,List Paragraph2,Medium Grid 1 - Accent 22,List Paragraph_FS,Câu dẫn,Dau -"/>
    <w:basedOn w:val="Normal"/>
    <w:link w:val="ListParagraphChar"/>
    <w:uiPriority w:val="34"/>
    <w:qFormat/>
    <w:pPr>
      <w:spacing w:after="160" w:line="259" w:lineRule="auto"/>
      <w:ind w:left="720"/>
      <w:contextualSpacing/>
    </w:pPr>
    <w:rPr>
      <w:rFonts w:asciiTheme="minorHAnsi" w:eastAsiaTheme="minorHAnsi" w:hAnsiTheme="minorHAnsi" w:cstheme="minorBidi"/>
      <w:color w:val="auto"/>
      <w:sz w:val="22"/>
      <w:szCs w:val="22"/>
    </w:rPr>
  </w:style>
  <w:style w:type="character" w:customStyle="1" w:styleId="ListParagraphChar">
    <w:name w:val="List Paragraph Char"/>
    <w:aliases w:val="bullet Char,Cita extensa Char,HPL01 Char,Colorful List - Accent 13 Char,List Paragraph1 Char,Medium Grid 1 - Accent 21 Char,Medium Grid 1 Accent 2 Char,Numbered List Char,Sub-heading Char,bullet 1 Char,Sub-headin Char,Câu dẫn Char"/>
    <w:link w:val="ListParagraph"/>
    <w:uiPriority w:val="34"/>
    <w:qFormat/>
    <w:locked/>
  </w:style>
  <w:style w:type="character" w:customStyle="1" w:styleId="Heading1Char">
    <w:name w:val="Heading 1 Char"/>
    <w:basedOn w:val="DefaultParagraphFont"/>
    <w:link w:val="Heading1"/>
    <w:qFormat/>
    <w:rPr>
      <w:rFonts w:ascii="Times New Roman" w:eastAsia="Times New Roman" w:hAnsi="Times New Roman" w:cs="Times New Roman"/>
      <w:b/>
      <w:bCs/>
      <w:kern w:val="32"/>
      <w:sz w:val="28"/>
      <w:szCs w:val="32"/>
    </w:rPr>
  </w:style>
  <w:style w:type="character" w:customStyle="1" w:styleId="Heading3Char">
    <w:name w:val="Heading 3 Char"/>
    <w:basedOn w:val="DefaultParagraphFont"/>
    <w:link w:val="Heading3"/>
    <w:qFormat/>
    <w:rPr>
      <w:rFonts w:ascii="Times New Roman" w:eastAsia="Times New Roman" w:hAnsi="Times New Roman" w:cs="Times New Roman"/>
      <w:b/>
      <w:color w:val="000000"/>
      <w:sz w:val="24"/>
      <w:szCs w:val="24"/>
    </w:rPr>
  </w:style>
  <w:style w:type="character" w:customStyle="1" w:styleId="Heading4Char">
    <w:name w:val="Heading 4 Char"/>
    <w:basedOn w:val="DefaultParagraphFont"/>
    <w:link w:val="Heading4"/>
    <w:qFormat/>
    <w:rPr>
      <w:rFonts w:ascii="Times New Roman" w:eastAsia="Times New Roman" w:hAnsi="Times New Roman" w:cs="Times New Roman"/>
      <w:sz w:val="24"/>
      <w:szCs w:val="24"/>
    </w:rPr>
  </w:style>
  <w:style w:type="character" w:customStyle="1" w:styleId="Heading5Char">
    <w:name w:val="Heading 5 Char"/>
    <w:basedOn w:val="DefaultParagraphFont"/>
    <w:link w:val="Heading5"/>
    <w:qFormat/>
    <w:rPr>
      <w:rFonts w:ascii="Times New Roman" w:eastAsia="Times New Roman" w:hAnsi="Times New Roman" w:cs="Times New Roman"/>
      <w:sz w:val="20"/>
      <w:szCs w:val="20"/>
    </w:rPr>
  </w:style>
  <w:style w:type="character" w:customStyle="1" w:styleId="Heading6Char">
    <w:name w:val="Heading 6 Char"/>
    <w:basedOn w:val="DefaultParagraphFont"/>
    <w:link w:val="Heading6"/>
    <w:qFormat/>
    <w:rPr>
      <w:rFonts w:ascii="Times New Roman" w:eastAsia="Times New Roman" w:hAnsi="Times New Roman" w:cs="Times New Roman"/>
      <w:sz w:val="15"/>
      <w:szCs w:val="15"/>
    </w:rPr>
  </w:style>
  <w:style w:type="character" w:customStyle="1" w:styleId="HeaderChar">
    <w:name w:val="Header Char"/>
    <w:aliases w:val="Char2 Char Char, Char2 Char1, Char2 Char Char"/>
    <w:basedOn w:val="DefaultParagraphFont"/>
    <w:link w:val="Header"/>
    <w:uiPriority w:val="99"/>
    <w:qFormat/>
    <w:rPr>
      <w:rFonts w:ascii="Times New Roman" w:eastAsia="Calibri" w:hAnsi="Times New Roman" w:cs="Times New Roman"/>
      <w:sz w:val="24"/>
    </w:rPr>
  </w:style>
  <w:style w:type="character" w:customStyle="1" w:styleId="FooterChar">
    <w:name w:val="Footer Char"/>
    <w:aliases w:val="Char11 Char,Char111 Char,Char1111 Char,Char11111 Char,Char111111 Char"/>
    <w:basedOn w:val="DefaultParagraphFont"/>
    <w:link w:val="Footer"/>
    <w:uiPriority w:val="99"/>
    <w:qFormat/>
    <w:rPr>
      <w:rFonts w:ascii="Times New Roman" w:eastAsia="Calibri" w:hAnsi="Times New Roman" w:cs="Times New Roman"/>
      <w:sz w:val="24"/>
    </w:rPr>
  </w:style>
  <w:style w:type="paragraph" w:customStyle="1" w:styleId="Default">
    <w:name w:val="Default"/>
    <w:qFormat/>
    <w:pPr>
      <w:autoSpaceDE w:val="0"/>
      <w:autoSpaceDN w:val="0"/>
      <w:adjustRightInd w:val="0"/>
      <w:ind w:firstLine="284"/>
      <w:jc w:val="both"/>
    </w:pPr>
    <w:rPr>
      <w:rFonts w:eastAsia="Calibri"/>
      <w:color w:val="000000"/>
      <w:sz w:val="24"/>
      <w:szCs w:val="24"/>
    </w:rPr>
  </w:style>
  <w:style w:type="character" w:customStyle="1" w:styleId="fontstyle01">
    <w:name w:val="fontstyle01"/>
    <w:qFormat/>
    <w:rPr>
      <w:rFonts w:ascii="VNI-Franko" w:hAnsi="VNI-Franko" w:hint="default"/>
      <w:color w:val="000000"/>
      <w:sz w:val="26"/>
      <w:szCs w:val="26"/>
    </w:rPr>
  </w:style>
  <w:style w:type="character" w:customStyle="1" w:styleId="fontstyle21">
    <w:name w:val="fontstyle21"/>
    <w:qFormat/>
    <w:rPr>
      <w:rFonts w:ascii="Palatino Linotype" w:hAnsi="Palatino Linotype" w:hint="default"/>
      <w:b/>
      <w:bCs/>
      <w:color w:val="000000"/>
      <w:sz w:val="22"/>
      <w:szCs w:val="22"/>
    </w:rPr>
  </w:style>
  <w:style w:type="table" w:customStyle="1" w:styleId="TableGrid1">
    <w:name w:val="Table Grid1"/>
    <w:basedOn w:val="TableNormal"/>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
    <w:name w:val="Table Grid2"/>
    <w:basedOn w:val="TableNormal"/>
    <w:uiPriority w:val="3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odytext20">
    <w:name w:val="Body text (2)_"/>
    <w:link w:val="Bodytext21"/>
    <w:qFormat/>
    <w:rPr>
      <w:rFonts w:ascii="Times New Roman" w:eastAsia="Times New Roman" w:hAnsi="Times New Roman"/>
      <w:sz w:val="18"/>
      <w:szCs w:val="18"/>
      <w:shd w:val="clear" w:color="auto" w:fill="FFFFFF"/>
    </w:rPr>
  </w:style>
  <w:style w:type="paragraph" w:customStyle="1" w:styleId="Bodytext21">
    <w:name w:val="Body text (2)"/>
    <w:basedOn w:val="Normal"/>
    <w:link w:val="Bodytext20"/>
    <w:qFormat/>
    <w:pPr>
      <w:widowControl w:val="0"/>
      <w:shd w:val="clear" w:color="auto" w:fill="FFFFFF"/>
      <w:spacing w:line="270" w:lineRule="exact"/>
      <w:ind w:firstLine="284"/>
      <w:jc w:val="both"/>
    </w:pPr>
    <w:rPr>
      <w:rFonts w:cstheme="minorBidi"/>
      <w:color w:val="auto"/>
      <w:sz w:val="18"/>
      <w:szCs w:val="18"/>
    </w:rPr>
  </w:style>
  <w:style w:type="character" w:customStyle="1" w:styleId="Bodytext4">
    <w:name w:val="Body text (4)_"/>
    <w:link w:val="Bodytext40"/>
    <w:qFormat/>
    <w:rPr>
      <w:rFonts w:ascii="Times New Roman" w:eastAsia="Times New Roman" w:hAnsi="Times New Roman"/>
      <w:i/>
      <w:iCs/>
      <w:shd w:val="clear" w:color="auto" w:fill="FFFFFF"/>
    </w:rPr>
  </w:style>
  <w:style w:type="paragraph" w:customStyle="1" w:styleId="Bodytext40">
    <w:name w:val="Body text (4)"/>
    <w:basedOn w:val="Normal"/>
    <w:link w:val="Bodytext4"/>
    <w:qFormat/>
    <w:pPr>
      <w:widowControl w:val="0"/>
      <w:shd w:val="clear" w:color="auto" w:fill="FFFFFF"/>
      <w:spacing w:before="60" w:line="270" w:lineRule="exact"/>
      <w:ind w:firstLine="284"/>
    </w:pPr>
    <w:rPr>
      <w:rFonts w:cstheme="minorBidi"/>
      <w:i/>
      <w:iCs/>
      <w:color w:val="auto"/>
      <w:sz w:val="22"/>
      <w:szCs w:val="22"/>
    </w:rPr>
  </w:style>
  <w:style w:type="table" w:customStyle="1" w:styleId="TableGrid4">
    <w:name w:val="Table Grid4"/>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
    <w:name w:val="Table Grid5"/>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ollowedHyperlink1">
    <w:name w:val="FollowedHyperlink1"/>
    <w:uiPriority w:val="99"/>
    <w:semiHidden/>
    <w:unhideWhenUsed/>
    <w:qFormat/>
    <w:rPr>
      <w:color w:val="954F72"/>
      <w:u w:val="single"/>
    </w:rPr>
  </w:style>
  <w:style w:type="character" w:customStyle="1" w:styleId="fontstyle31">
    <w:name w:val="fontstyle31"/>
    <w:qFormat/>
    <w:rPr>
      <w:rFonts w:ascii="Symbol" w:hAnsi="Symbol" w:hint="default"/>
      <w:color w:val="000000"/>
      <w:sz w:val="22"/>
      <w:szCs w:val="22"/>
    </w:rPr>
  </w:style>
  <w:style w:type="character" w:customStyle="1" w:styleId="fontstyle41">
    <w:name w:val="fontstyle41"/>
    <w:qFormat/>
    <w:rPr>
      <w:rFonts w:ascii="Symbol" w:hAnsi="Symbol" w:hint="default"/>
      <w:color w:val="000000"/>
      <w:sz w:val="92"/>
      <w:szCs w:val="92"/>
    </w:rPr>
  </w:style>
  <w:style w:type="character" w:customStyle="1" w:styleId="fontstyle51">
    <w:name w:val="fontstyle51"/>
    <w:qFormat/>
    <w:rPr>
      <w:rFonts w:ascii="MT Extra" w:hAnsi="MT Extra" w:hint="default"/>
      <w:color w:val="000000"/>
      <w:sz w:val="84"/>
      <w:szCs w:val="84"/>
    </w:rPr>
  </w:style>
  <w:style w:type="table" w:customStyle="1" w:styleId="TableGrid6">
    <w:name w:val="Table Grid6"/>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
    <w:name w:val="Table Grid7"/>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
    <w:name w:val="Table Grid8"/>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alloonTextChar">
    <w:name w:val="Balloon Text Char"/>
    <w:basedOn w:val="DefaultParagraphFont"/>
    <w:link w:val="BalloonText"/>
    <w:qFormat/>
    <w:rPr>
      <w:rFonts w:ascii="Tahoma" w:eastAsia="Calibri" w:hAnsi="Tahoma" w:cs="Tahoma"/>
      <w:sz w:val="16"/>
      <w:szCs w:val="16"/>
    </w:rPr>
  </w:style>
  <w:style w:type="table" w:customStyle="1" w:styleId="TableGrid9">
    <w:name w:val="Table Grid9"/>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0">
    <w:name w:val="Table Grid10"/>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
    <w:name w:val="Table Grid11"/>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
    <w:name w:val="Table Grid12"/>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3">
    <w:name w:val="Table Grid13"/>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4">
    <w:name w:val="Table Grid14"/>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5">
    <w:name w:val="Table Grid15"/>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6">
    <w:name w:val="Table Grid16"/>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7">
    <w:name w:val="Table Grid17"/>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8">
    <w:name w:val="Table Grid18"/>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9">
    <w:name w:val="Table Grid19"/>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0">
    <w:name w:val="Table Grid20"/>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
    <w:name w:val="Table Grid21"/>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2">
    <w:name w:val="Table Grid22"/>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3">
    <w:name w:val="Table Grid23"/>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4">
    <w:name w:val="Table Grid24"/>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5">
    <w:name w:val="Table Grid25"/>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6">
    <w:name w:val="Table Grid26"/>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7">
    <w:name w:val="Table Grid27"/>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8">
    <w:name w:val="Table Grid28"/>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9">
    <w:name w:val="Table Grid29"/>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OCHeading1">
    <w:name w:val="TOC Heading1"/>
    <w:basedOn w:val="Heading1"/>
    <w:next w:val="Normal"/>
    <w:uiPriority w:val="39"/>
    <w:unhideWhenUsed/>
    <w:qFormat/>
    <w:pPr>
      <w:keepLines/>
      <w:spacing w:line="259" w:lineRule="auto"/>
      <w:jc w:val="left"/>
      <w:outlineLvl w:val="9"/>
    </w:pPr>
    <w:rPr>
      <w:rFonts w:ascii="Calibri Light" w:hAnsi="Calibri Light"/>
      <w:b w:val="0"/>
      <w:bCs w:val="0"/>
      <w:color w:val="2E74B5"/>
      <w:kern w:val="0"/>
    </w:rPr>
  </w:style>
  <w:style w:type="character" w:customStyle="1" w:styleId="fontstyle11">
    <w:name w:val="fontstyle11"/>
    <w:qFormat/>
    <w:rPr>
      <w:rFonts w:ascii="TimesNewRomanPSMT" w:hAnsi="TimesNewRomanPSMT" w:hint="default"/>
      <w:color w:val="000000"/>
      <w:sz w:val="22"/>
      <w:szCs w:val="22"/>
    </w:rPr>
  </w:style>
  <w:style w:type="character" w:styleId="PlaceholderText">
    <w:name w:val="Placeholder Text"/>
    <w:uiPriority w:val="99"/>
    <w:semiHidden/>
    <w:qFormat/>
    <w:rPr>
      <w:color w:val="808080"/>
    </w:rPr>
  </w:style>
  <w:style w:type="paragraph" w:styleId="NoSpacing">
    <w:name w:val="No Spacing"/>
    <w:link w:val="NoSpacingChar"/>
    <w:uiPriority w:val="1"/>
    <w:qFormat/>
    <w:pPr>
      <w:ind w:firstLine="284"/>
      <w:jc w:val="both"/>
    </w:pPr>
    <w:rPr>
      <w:rFonts w:eastAsia="Calibri"/>
      <w:sz w:val="24"/>
      <w:szCs w:val="22"/>
    </w:rPr>
  </w:style>
  <w:style w:type="character" w:customStyle="1" w:styleId="Bodytext2Exact">
    <w:name w:val="Body text (2) Exact"/>
    <w:qFormat/>
    <w:rPr>
      <w:rFonts w:ascii="Times New Roman" w:eastAsia="Times New Roman" w:hAnsi="Times New Roman" w:cs="Times New Roman"/>
      <w:sz w:val="22"/>
      <w:szCs w:val="22"/>
      <w:u w:val="none"/>
    </w:rPr>
  </w:style>
  <w:style w:type="character" w:customStyle="1" w:styleId="Bodytext2115pt">
    <w:name w:val="Body text (2) + 11.5 pt"/>
    <w:aliases w:val="Italic Exact,Picture caption + Bold,Body text (2) + Constantia,8.5 pt,Body text (3) + Not Bold,Table of contents (2) + Candara,7 pt,Table of contents + Tahoma,Body text (45) + Candara,Body text (2) + 16 pt,Body text (2) + 22 pt"/>
    <w:qFormat/>
    <w:rPr>
      <w:rFonts w:ascii="Times New Roman" w:eastAsia="Times New Roman" w:hAnsi="Times New Roman" w:cs="Times New Roman"/>
      <w:i/>
      <w:iCs/>
      <w:sz w:val="23"/>
      <w:szCs w:val="23"/>
      <w:u w:val="none"/>
      <w:shd w:val="clear" w:color="auto" w:fill="FFFFFF"/>
    </w:rPr>
  </w:style>
  <w:style w:type="character" w:customStyle="1" w:styleId="Bodytext28pt">
    <w:name w:val="Body text (2) + 8 pt"/>
    <w:aliases w:val="Spacing 0 pt Exact,Spacing 0 pt,Body text (12) + 7 pt,Heading #10 + 19 pt,Not Bold,Header or footer + 11 pt,Body text (7) + Italic,Body text (9) + Not Italic,Body text (5) + 15 pt,Body text (8) + Italic,Heading #9 + 11 pt,15 pt"/>
    <w:qFormat/>
    <w:rPr>
      <w:rFonts w:ascii="Times New Roman" w:eastAsia="Times New Roman" w:hAnsi="Times New Roman" w:cs="Times New Roman"/>
      <w:spacing w:val="10"/>
      <w:sz w:val="16"/>
      <w:szCs w:val="16"/>
      <w:u w:val="none"/>
      <w:shd w:val="clear" w:color="auto" w:fill="FFFFFF"/>
    </w:rPr>
  </w:style>
  <w:style w:type="character" w:customStyle="1" w:styleId="Bodytext210pt">
    <w:name w:val="Body text (2) + 10 pt"/>
    <w:aliases w:val="Spacing 1 pt,Small Caps,Bold,Body text (2) + 17 pt,Body text (2) + 13 pt,Spacing -1 pt,Body text (10) + Georgia,10.5 pt,Body text (2) + 19 pt,Body text (16) + 10.5 pt,Body text (13) + 10.5 pt,Body text (13) + 13 pt,Bold10,Not Bold3"/>
    <w:qFormat/>
    <w:rPr>
      <w:rFonts w:ascii="Times New Roman" w:eastAsia="Times New Roman" w:hAnsi="Times New Roman" w:cs="Times New Roman"/>
      <w:color w:val="000000"/>
      <w:spacing w:val="20"/>
      <w:w w:val="100"/>
      <w:position w:val="0"/>
      <w:sz w:val="20"/>
      <w:szCs w:val="20"/>
      <w:u w:val="none"/>
      <w:shd w:val="clear" w:color="auto" w:fill="FFFFFF"/>
      <w:lang w:val="vi-VN" w:eastAsia="vi-VN" w:bidi="vi-VN"/>
    </w:rPr>
  </w:style>
  <w:style w:type="character" w:customStyle="1" w:styleId="Bodytext2Tahoma">
    <w:name w:val="Body text (2) + Tahoma"/>
    <w:aliases w:val="16 pt,Italic,Body text (2) + Consolas,11 pt,Body text (2) + 10.5 pt,Body text (12) + Tahoma,10 pt,Header or footer + Not Bold,Body text (5) + 10 pt,Body text (20) + Times New Roman,12 pt,Body text (20) + 16 pt,4 pt,8 pt,5 pt"/>
    <w:qFormat/>
    <w:rPr>
      <w:rFonts w:ascii="Tahoma" w:eastAsia="Tahoma" w:hAnsi="Tahoma" w:cs="Tahoma"/>
      <w:i/>
      <w:iCs/>
      <w:color w:val="000000"/>
      <w:spacing w:val="0"/>
      <w:w w:val="100"/>
      <w:position w:val="0"/>
      <w:sz w:val="32"/>
      <w:szCs w:val="32"/>
      <w:u w:val="none"/>
      <w:shd w:val="clear" w:color="auto" w:fill="FFFFFF"/>
      <w:lang w:val="vi-VN" w:eastAsia="vi-VN" w:bidi="vi-VN"/>
    </w:rPr>
  </w:style>
  <w:style w:type="character" w:customStyle="1" w:styleId="Bodytext23Exact">
    <w:name w:val="Body text (23) Exact"/>
    <w:link w:val="Bodytext23"/>
    <w:qFormat/>
    <w:rPr>
      <w:rFonts w:ascii="Times New Roman" w:eastAsia="Times New Roman" w:hAnsi="Times New Roman" w:cs="Times New Roman"/>
      <w:spacing w:val="10"/>
      <w:sz w:val="8"/>
      <w:szCs w:val="8"/>
      <w:shd w:val="clear" w:color="auto" w:fill="FFFFFF"/>
    </w:rPr>
  </w:style>
  <w:style w:type="paragraph" w:customStyle="1" w:styleId="Bodytext23">
    <w:name w:val="Body text (23)"/>
    <w:basedOn w:val="Normal"/>
    <w:link w:val="Bodytext23Exact"/>
    <w:qFormat/>
    <w:pPr>
      <w:widowControl w:val="0"/>
      <w:shd w:val="clear" w:color="auto" w:fill="FFFFFF"/>
      <w:spacing w:before="240" w:line="0" w:lineRule="atLeast"/>
      <w:jc w:val="both"/>
    </w:pPr>
    <w:rPr>
      <w:color w:val="auto"/>
      <w:spacing w:val="10"/>
      <w:sz w:val="8"/>
      <w:szCs w:val="8"/>
    </w:rPr>
  </w:style>
  <w:style w:type="paragraph" w:customStyle="1" w:styleId="mab5">
    <w:name w:val="mab5"/>
    <w:basedOn w:val="Normal"/>
    <w:uiPriority w:val="99"/>
    <w:qFormat/>
    <w:pPr>
      <w:spacing w:before="60" w:after="75"/>
      <w:ind w:firstLine="284"/>
      <w:jc w:val="both"/>
    </w:pPr>
    <w:rPr>
      <w:color w:val="auto"/>
      <w:sz w:val="24"/>
      <w:szCs w:val="24"/>
      <w:lang w:val="vi-VN" w:eastAsia="vi-VN"/>
    </w:rPr>
  </w:style>
  <w:style w:type="paragraph" w:customStyle="1" w:styleId="bodytext200">
    <w:name w:val="bodytext20"/>
    <w:basedOn w:val="Normal"/>
    <w:qFormat/>
    <w:pPr>
      <w:spacing w:before="60" w:after="150"/>
      <w:ind w:firstLine="284"/>
      <w:jc w:val="both"/>
    </w:pPr>
    <w:rPr>
      <w:color w:val="auto"/>
      <w:sz w:val="24"/>
      <w:szCs w:val="24"/>
      <w:lang w:val="vi-VN" w:eastAsia="vi-VN"/>
    </w:rPr>
  </w:style>
  <w:style w:type="paragraph" w:customStyle="1" w:styleId="bodytext30">
    <w:name w:val="bodytext30"/>
    <w:basedOn w:val="Normal"/>
    <w:qFormat/>
    <w:pPr>
      <w:spacing w:before="60" w:after="150"/>
      <w:ind w:firstLine="284"/>
      <w:jc w:val="both"/>
    </w:pPr>
    <w:rPr>
      <w:color w:val="auto"/>
      <w:sz w:val="24"/>
      <w:szCs w:val="24"/>
      <w:lang w:val="vi-VN" w:eastAsia="vi-VN"/>
    </w:rPr>
  </w:style>
  <w:style w:type="paragraph" w:customStyle="1" w:styleId="heading10">
    <w:name w:val="heading10"/>
    <w:basedOn w:val="Normal"/>
    <w:qFormat/>
    <w:pPr>
      <w:spacing w:before="60" w:after="150"/>
      <w:ind w:firstLine="284"/>
      <w:jc w:val="both"/>
    </w:pPr>
    <w:rPr>
      <w:color w:val="auto"/>
      <w:sz w:val="24"/>
      <w:szCs w:val="24"/>
      <w:lang w:val="vi-VN" w:eastAsia="vi-VN"/>
    </w:rPr>
  </w:style>
  <w:style w:type="paragraph" w:customStyle="1" w:styleId="bodytext41">
    <w:name w:val="bodytext4"/>
    <w:basedOn w:val="Normal"/>
    <w:qFormat/>
    <w:pPr>
      <w:spacing w:before="60" w:after="150"/>
      <w:ind w:firstLine="284"/>
      <w:jc w:val="both"/>
    </w:pPr>
    <w:rPr>
      <w:color w:val="auto"/>
      <w:sz w:val="24"/>
      <w:szCs w:val="24"/>
      <w:lang w:val="vi-VN" w:eastAsia="vi-VN"/>
    </w:rPr>
  </w:style>
  <w:style w:type="paragraph" w:customStyle="1" w:styleId="bodytext1">
    <w:name w:val="bodytext1"/>
    <w:basedOn w:val="Normal"/>
    <w:qFormat/>
    <w:pPr>
      <w:spacing w:before="60" w:after="150"/>
      <w:ind w:firstLine="284"/>
      <w:jc w:val="both"/>
    </w:pPr>
    <w:rPr>
      <w:color w:val="auto"/>
      <w:sz w:val="24"/>
      <w:szCs w:val="24"/>
      <w:lang w:val="vi-VN" w:eastAsia="vi-VN"/>
    </w:rPr>
  </w:style>
  <w:style w:type="paragraph" w:customStyle="1" w:styleId="bodytext80">
    <w:name w:val="bodytext80"/>
    <w:basedOn w:val="Normal"/>
    <w:qFormat/>
    <w:pPr>
      <w:spacing w:before="60" w:after="150"/>
      <w:ind w:firstLine="284"/>
      <w:jc w:val="both"/>
    </w:pPr>
    <w:rPr>
      <w:color w:val="auto"/>
      <w:sz w:val="24"/>
      <w:szCs w:val="24"/>
      <w:lang w:val="vi-VN" w:eastAsia="vi-VN"/>
    </w:rPr>
  </w:style>
  <w:style w:type="paragraph" w:customStyle="1" w:styleId="heading120">
    <w:name w:val="heading120"/>
    <w:basedOn w:val="Normal"/>
    <w:qFormat/>
    <w:pPr>
      <w:spacing w:before="60" w:after="150"/>
      <w:ind w:firstLine="284"/>
      <w:jc w:val="both"/>
    </w:pPr>
    <w:rPr>
      <w:color w:val="auto"/>
      <w:sz w:val="24"/>
      <w:szCs w:val="24"/>
      <w:lang w:val="vi-VN" w:eastAsia="vi-VN"/>
    </w:rPr>
  </w:style>
  <w:style w:type="paragraph" w:customStyle="1" w:styleId="bodytext6">
    <w:name w:val="bodytext6"/>
    <w:basedOn w:val="Normal"/>
    <w:qFormat/>
    <w:pPr>
      <w:spacing w:before="60" w:after="150"/>
      <w:ind w:firstLine="284"/>
      <w:jc w:val="both"/>
    </w:pPr>
    <w:rPr>
      <w:color w:val="auto"/>
      <w:sz w:val="24"/>
      <w:szCs w:val="24"/>
      <w:lang w:val="vi-VN" w:eastAsia="vi-VN"/>
    </w:rPr>
  </w:style>
  <w:style w:type="paragraph" w:customStyle="1" w:styleId="magl30">
    <w:name w:val="magl30"/>
    <w:basedOn w:val="Normal"/>
    <w:qFormat/>
    <w:pPr>
      <w:spacing w:before="60" w:after="150"/>
      <w:ind w:left="450" w:firstLine="284"/>
      <w:jc w:val="both"/>
    </w:pPr>
    <w:rPr>
      <w:color w:val="auto"/>
      <w:sz w:val="24"/>
      <w:szCs w:val="24"/>
      <w:lang w:val="vi-VN" w:eastAsia="vi-VN"/>
    </w:rPr>
  </w:style>
  <w:style w:type="character" w:customStyle="1" w:styleId="cl6661">
    <w:name w:val="cl6661"/>
    <w:qFormat/>
    <w:rPr>
      <w:color w:val="666666"/>
    </w:rPr>
  </w:style>
  <w:style w:type="paragraph" w:customStyle="1" w:styleId="listparagraph0">
    <w:name w:val="listparagraph"/>
    <w:basedOn w:val="Normal"/>
    <w:qFormat/>
    <w:pPr>
      <w:spacing w:before="60" w:after="150"/>
      <w:ind w:firstLine="284"/>
      <w:jc w:val="both"/>
    </w:pPr>
    <w:rPr>
      <w:color w:val="auto"/>
      <w:sz w:val="24"/>
      <w:szCs w:val="24"/>
      <w:lang w:val="vi-VN" w:eastAsia="vi-VN"/>
    </w:rPr>
  </w:style>
  <w:style w:type="character" w:customStyle="1" w:styleId="apple-converted-space">
    <w:name w:val="apple-converted-space"/>
    <w:basedOn w:val="DefaultParagraphFont"/>
    <w:qFormat/>
  </w:style>
  <w:style w:type="character" w:customStyle="1" w:styleId="Bodytext2Georgia">
    <w:name w:val="Body text (2) + Georgia"/>
    <w:aliases w:val="9.5 pt,9 pt Exact,9 pt,Heading #11 (3) + Georgia,6 pt,6.5 pt Exact,14 pt,Scale 60%,6.5 pt,Body text (25) + Georgia,Scale 66%,Body text (2) + Arial Narrow,11.5 pt,Body text (37) + Times New Roman,Body text (42) + Georgia"/>
    <w:qFormat/>
    <w:rPr>
      <w:rFonts w:ascii="Georgia" w:eastAsia="Georgia" w:hAnsi="Georgia" w:cs="Georgia"/>
      <w:color w:val="000000"/>
      <w:spacing w:val="0"/>
      <w:w w:val="100"/>
      <w:position w:val="0"/>
      <w:sz w:val="19"/>
      <w:szCs w:val="19"/>
      <w:u w:val="none"/>
      <w:lang w:val="vi-VN" w:eastAsia="vi-VN" w:bidi="vi-VN"/>
    </w:rPr>
  </w:style>
  <w:style w:type="character" w:customStyle="1" w:styleId="Bodytext2SmallCaps">
    <w:name w:val="Body text (2) + Small Caps"/>
    <w:qFormat/>
    <w:rPr>
      <w:rFonts w:ascii="Times New Roman" w:eastAsia="Times New Roman" w:hAnsi="Times New Roman"/>
      <w:sz w:val="18"/>
      <w:szCs w:val="18"/>
      <w:shd w:val="clear" w:color="auto" w:fill="FFFFFF"/>
    </w:rPr>
  </w:style>
  <w:style w:type="character" w:customStyle="1" w:styleId="mjx-char2">
    <w:name w:val="mjx-char2"/>
    <w:qFormat/>
  </w:style>
  <w:style w:type="character" w:customStyle="1" w:styleId="mjxassistivemathml">
    <w:name w:val="mjx_assistive_mathml"/>
    <w:basedOn w:val="DefaultParagraphFont"/>
    <w:qFormat/>
  </w:style>
  <w:style w:type="paragraph" w:customStyle="1" w:styleId="msonormal0">
    <w:name w:val="msonormal"/>
    <w:basedOn w:val="Normal"/>
    <w:qFormat/>
    <w:pPr>
      <w:spacing w:after="150"/>
    </w:pPr>
    <w:rPr>
      <w:color w:val="auto"/>
      <w:sz w:val="24"/>
      <w:szCs w:val="24"/>
    </w:rPr>
  </w:style>
  <w:style w:type="paragraph" w:customStyle="1" w:styleId="arial">
    <w:name w:val="arial"/>
    <w:basedOn w:val="Normal"/>
    <w:qFormat/>
    <w:pPr>
      <w:spacing w:after="150"/>
    </w:pPr>
    <w:rPr>
      <w:rFonts w:ascii="Arial" w:hAnsi="Arial" w:cs="Arial"/>
      <w:color w:val="auto"/>
      <w:sz w:val="24"/>
      <w:szCs w:val="24"/>
    </w:rPr>
  </w:style>
  <w:style w:type="paragraph" w:customStyle="1" w:styleId="hidden">
    <w:name w:val="hidden"/>
    <w:basedOn w:val="Normal"/>
    <w:qFormat/>
    <w:pPr>
      <w:spacing w:after="150"/>
    </w:pPr>
    <w:rPr>
      <w:vanish/>
      <w:color w:val="auto"/>
      <w:sz w:val="24"/>
      <w:szCs w:val="24"/>
    </w:rPr>
  </w:style>
  <w:style w:type="paragraph" w:customStyle="1" w:styleId="s14">
    <w:name w:val="s14"/>
    <w:basedOn w:val="Normal"/>
    <w:qFormat/>
    <w:pPr>
      <w:spacing w:after="150"/>
    </w:pPr>
    <w:rPr>
      <w:color w:val="auto"/>
      <w:sz w:val="21"/>
      <w:szCs w:val="21"/>
    </w:rPr>
  </w:style>
  <w:style w:type="paragraph" w:customStyle="1" w:styleId="s18">
    <w:name w:val="s18"/>
    <w:basedOn w:val="Normal"/>
    <w:qFormat/>
    <w:pPr>
      <w:spacing w:after="150"/>
    </w:pPr>
    <w:rPr>
      <w:color w:val="auto"/>
      <w:sz w:val="27"/>
      <w:szCs w:val="27"/>
    </w:rPr>
  </w:style>
  <w:style w:type="paragraph" w:customStyle="1" w:styleId="s24">
    <w:name w:val="s24"/>
    <w:basedOn w:val="Normal"/>
    <w:qFormat/>
    <w:pPr>
      <w:spacing w:after="150"/>
    </w:pPr>
    <w:rPr>
      <w:color w:val="auto"/>
      <w:sz w:val="36"/>
      <w:szCs w:val="36"/>
    </w:rPr>
  </w:style>
  <w:style w:type="paragraph" w:customStyle="1" w:styleId="magt5">
    <w:name w:val="magt5"/>
    <w:basedOn w:val="Normal"/>
    <w:qFormat/>
    <w:pPr>
      <w:spacing w:before="75" w:after="150"/>
    </w:pPr>
    <w:rPr>
      <w:color w:val="auto"/>
      <w:sz w:val="24"/>
      <w:szCs w:val="24"/>
    </w:rPr>
  </w:style>
  <w:style w:type="paragraph" w:customStyle="1" w:styleId="top35">
    <w:name w:val="top35"/>
    <w:basedOn w:val="Normal"/>
    <w:qFormat/>
    <w:pPr>
      <w:spacing w:before="525" w:after="150"/>
    </w:pPr>
    <w:rPr>
      <w:color w:val="auto"/>
      <w:sz w:val="24"/>
      <w:szCs w:val="24"/>
    </w:rPr>
  </w:style>
  <w:style w:type="paragraph" w:customStyle="1" w:styleId="top20">
    <w:name w:val="top20"/>
    <w:basedOn w:val="Normal"/>
    <w:qFormat/>
    <w:pPr>
      <w:spacing w:before="300" w:after="150"/>
    </w:pPr>
    <w:rPr>
      <w:color w:val="auto"/>
      <w:sz w:val="24"/>
      <w:szCs w:val="24"/>
    </w:rPr>
  </w:style>
  <w:style w:type="paragraph" w:customStyle="1" w:styleId="under">
    <w:name w:val="under"/>
    <w:basedOn w:val="Normal"/>
    <w:qFormat/>
    <w:pPr>
      <w:spacing w:after="150"/>
    </w:pPr>
    <w:rPr>
      <w:color w:val="auto"/>
      <w:sz w:val="24"/>
      <w:szCs w:val="24"/>
      <w:u w:val="single"/>
    </w:rPr>
  </w:style>
  <w:style w:type="paragraph" w:customStyle="1" w:styleId="transf">
    <w:name w:val="transf"/>
    <w:basedOn w:val="Normal"/>
    <w:qFormat/>
    <w:pPr>
      <w:spacing w:after="150"/>
    </w:pPr>
    <w:rPr>
      <w:caps/>
      <w:color w:val="auto"/>
      <w:sz w:val="24"/>
      <w:szCs w:val="24"/>
    </w:rPr>
  </w:style>
  <w:style w:type="paragraph" w:customStyle="1" w:styleId="line">
    <w:name w:val="line"/>
    <w:basedOn w:val="Normal"/>
    <w:qFormat/>
    <w:pPr>
      <w:spacing w:after="150"/>
    </w:pPr>
    <w:rPr>
      <w:strike/>
      <w:color w:val="auto"/>
      <w:sz w:val="24"/>
      <w:szCs w:val="24"/>
    </w:rPr>
  </w:style>
  <w:style w:type="paragraph" w:customStyle="1" w:styleId="main">
    <w:name w:val="main"/>
    <w:basedOn w:val="Normal"/>
    <w:qFormat/>
    <w:rPr>
      <w:color w:val="auto"/>
      <w:sz w:val="24"/>
      <w:szCs w:val="24"/>
    </w:rPr>
  </w:style>
  <w:style w:type="paragraph" w:customStyle="1" w:styleId="time">
    <w:name w:val="time"/>
    <w:basedOn w:val="Normal"/>
    <w:qFormat/>
    <w:pPr>
      <w:pBdr>
        <w:top w:val="single" w:sz="6" w:space="4" w:color="D9D9D9"/>
        <w:left w:val="single" w:sz="6" w:space="8" w:color="D9D9D9"/>
        <w:bottom w:val="single" w:sz="6" w:space="2" w:color="D9D9D9"/>
        <w:right w:val="single" w:sz="6" w:space="8" w:color="D9D9D9"/>
      </w:pBdr>
      <w:spacing w:before="15" w:after="150"/>
    </w:pPr>
    <w:rPr>
      <w:color w:val="FF3300"/>
      <w:sz w:val="24"/>
      <w:szCs w:val="24"/>
    </w:rPr>
  </w:style>
  <w:style w:type="paragraph" w:customStyle="1" w:styleId="clock">
    <w:name w:val="clock"/>
    <w:basedOn w:val="Normal"/>
    <w:qFormat/>
    <w:pPr>
      <w:spacing w:after="150"/>
    </w:pPr>
    <w:rPr>
      <w:color w:val="auto"/>
      <w:sz w:val="24"/>
      <w:szCs w:val="24"/>
    </w:rPr>
  </w:style>
  <w:style w:type="paragraph" w:customStyle="1" w:styleId="contentwrap">
    <w:name w:val="content_wrap"/>
    <w:basedOn w:val="Normal"/>
    <w:qFormat/>
    <w:pPr>
      <w:shd w:val="clear" w:color="auto" w:fill="E3EEFF"/>
      <w:spacing w:after="150"/>
    </w:pPr>
    <w:rPr>
      <w:color w:val="auto"/>
      <w:sz w:val="24"/>
      <w:szCs w:val="24"/>
    </w:rPr>
  </w:style>
  <w:style w:type="paragraph" w:customStyle="1" w:styleId="left">
    <w:name w:val="left"/>
    <w:basedOn w:val="Normal"/>
    <w:qFormat/>
    <w:pPr>
      <w:spacing w:after="150"/>
    </w:pPr>
    <w:rPr>
      <w:color w:val="auto"/>
      <w:sz w:val="24"/>
      <w:szCs w:val="24"/>
    </w:rPr>
  </w:style>
  <w:style w:type="paragraph" w:customStyle="1" w:styleId="center">
    <w:name w:val="center"/>
    <w:basedOn w:val="Normal"/>
    <w:qFormat/>
    <w:pPr>
      <w:shd w:val="clear" w:color="auto" w:fill="2F3740"/>
      <w:spacing w:before="75" w:after="150"/>
      <w:jc w:val="center"/>
    </w:pPr>
    <w:rPr>
      <w:color w:val="auto"/>
      <w:sz w:val="24"/>
      <w:szCs w:val="24"/>
    </w:rPr>
  </w:style>
  <w:style w:type="paragraph" w:customStyle="1" w:styleId="preview">
    <w:name w:val="preview"/>
    <w:basedOn w:val="Normal"/>
    <w:qFormat/>
    <w:pPr>
      <w:spacing w:after="150"/>
    </w:pPr>
    <w:rPr>
      <w:color w:val="auto"/>
      <w:sz w:val="24"/>
      <w:szCs w:val="24"/>
    </w:rPr>
  </w:style>
  <w:style w:type="paragraph" w:customStyle="1" w:styleId="listquestion">
    <w:name w:val="listquestion"/>
    <w:basedOn w:val="Normal"/>
    <w:qFormat/>
    <w:pPr>
      <w:shd w:val="clear" w:color="auto" w:fill="E1E1E1"/>
      <w:spacing w:after="150"/>
    </w:pPr>
    <w:rPr>
      <w:color w:val="auto"/>
      <w:sz w:val="24"/>
      <w:szCs w:val="24"/>
    </w:rPr>
  </w:style>
  <w:style w:type="paragraph" w:customStyle="1" w:styleId="next">
    <w:name w:val="next"/>
    <w:basedOn w:val="Normal"/>
    <w:qFormat/>
    <w:pPr>
      <w:spacing w:after="150"/>
    </w:pPr>
    <w:rPr>
      <w:color w:val="auto"/>
      <w:sz w:val="24"/>
      <w:szCs w:val="24"/>
    </w:rPr>
  </w:style>
  <w:style w:type="paragraph" w:customStyle="1" w:styleId="right">
    <w:name w:val="right"/>
    <w:basedOn w:val="Normal"/>
    <w:qFormat/>
    <w:pPr>
      <w:spacing w:before="75" w:after="75"/>
      <w:ind w:left="75" w:right="75"/>
    </w:pPr>
    <w:rPr>
      <w:color w:val="auto"/>
      <w:sz w:val="24"/>
      <w:szCs w:val="24"/>
    </w:rPr>
  </w:style>
  <w:style w:type="paragraph" w:customStyle="1" w:styleId="lista">
    <w:name w:val="lista"/>
    <w:basedOn w:val="Normal"/>
    <w:qFormat/>
    <w:pPr>
      <w:spacing w:after="150"/>
    </w:pPr>
    <w:rPr>
      <w:color w:val="auto"/>
      <w:sz w:val="24"/>
      <w:szCs w:val="24"/>
    </w:rPr>
  </w:style>
  <w:style w:type="paragraph" w:customStyle="1" w:styleId="list20">
    <w:name w:val="list2"/>
    <w:basedOn w:val="Normal"/>
    <w:qFormat/>
    <w:pPr>
      <w:shd w:val="clear" w:color="auto" w:fill="D2D2D2"/>
      <w:spacing w:after="150"/>
    </w:pPr>
    <w:rPr>
      <w:color w:val="auto"/>
      <w:sz w:val="24"/>
      <w:szCs w:val="24"/>
    </w:rPr>
  </w:style>
  <w:style w:type="paragraph" w:customStyle="1" w:styleId="listgreen">
    <w:name w:val="listgreen"/>
    <w:basedOn w:val="Normal"/>
    <w:qFormat/>
    <w:pPr>
      <w:spacing w:after="150"/>
    </w:pPr>
    <w:rPr>
      <w:color w:val="auto"/>
      <w:sz w:val="24"/>
      <w:szCs w:val="24"/>
    </w:rPr>
  </w:style>
  <w:style w:type="paragraph" w:customStyle="1" w:styleId="listred">
    <w:name w:val="listred"/>
    <w:basedOn w:val="Normal"/>
    <w:qFormat/>
    <w:pPr>
      <w:spacing w:after="150"/>
    </w:pPr>
    <w:rPr>
      <w:color w:val="auto"/>
      <w:sz w:val="24"/>
      <w:szCs w:val="24"/>
    </w:rPr>
  </w:style>
  <w:style w:type="paragraph" w:customStyle="1" w:styleId="tic">
    <w:name w:val="tic"/>
    <w:basedOn w:val="Normal"/>
    <w:qFormat/>
    <w:pPr>
      <w:shd w:val="clear" w:color="auto" w:fill="83B855"/>
      <w:spacing w:before="210" w:after="150"/>
      <w:ind w:left="45"/>
    </w:pPr>
    <w:rPr>
      <w:color w:val="auto"/>
      <w:sz w:val="24"/>
      <w:szCs w:val="24"/>
    </w:rPr>
  </w:style>
  <w:style w:type="paragraph" w:customStyle="1" w:styleId="displayexam">
    <w:name w:val="display_exam"/>
    <w:basedOn w:val="Normal"/>
    <w:qFormat/>
    <w:pPr>
      <w:spacing w:after="150"/>
    </w:pPr>
    <w:rPr>
      <w:color w:val="auto"/>
      <w:sz w:val="27"/>
      <w:szCs w:val="27"/>
    </w:rPr>
  </w:style>
  <w:style w:type="paragraph" w:customStyle="1" w:styleId="boder">
    <w:name w:val="boder"/>
    <w:basedOn w:val="Normal"/>
    <w:qFormat/>
    <w:pPr>
      <w:pBdr>
        <w:bottom w:val="dotted" w:sz="6" w:space="0" w:color="949495"/>
      </w:pBdr>
      <w:spacing w:after="150"/>
    </w:pPr>
    <w:rPr>
      <w:color w:val="auto"/>
      <w:sz w:val="24"/>
      <w:szCs w:val="24"/>
    </w:rPr>
  </w:style>
  <w:style w:type="paragraph" w:customStyle="1" w:styleId="onlineprof">
    <w:name w:val="online_prof"/>
    <w:basedOn w:val="Normal"/>
    <w:qFormat/>
    <w:pPr>
      <w:shd w:val="clear" w:color="auto" w:fill="FFFFFF"/>
      <w:spacing w:before="75" w:after="75"/>
      <w:ind w:left="75"/>
    </w:pPr>
    <w:rPr>
      <w:color w:val="auto"/>
      <w:sz w:val="24"/>
      <w:szCs w:val="24"/>
    </w:rPr>
  </w:style>
  <w:style w:type="paragraph" w:customStyle="1" w:styleId="sidebar">
    <w:name w:val="sidebar"/>
    <w:basedOn w:val="Normal"/>
    <w:qFormat/>
    <w:pPr>
      <w:pBdr>
        <w:top w:val="single" w:sz="6" w:space="0" w:color="FFFFFF"/>
        <w:left w:val="single" w:sz="6" w:space="0" w:color="FFFFFF"/>
        <w:bottom w:val="single" w:sz="6" w:space="0" w:color="FFFFFF"/>
        <w:right w:val="single" w:sz="6" w:space="0" w:color="FFFFFF"/>
      </w:pBdr>
      <w:shd w:val="clear" w:color="auto" w:fill="FFFFFF"/>
      <w:spacing w:after="150"/>
    </w:pPr>
    <w:rPr>
      <w:color w:val="auto"/>
      <w:sz w:val="24"/>
      <w:szCs w:val="24"/>
    </w:rPr>
  </w:style>
  <w:style w:type="paragraph" w:customStyle="1" w:styleId="regulations">
    <w:name w:val="regulations"/>
    <w:basedOn w:val="Normal"/>
    <w:qFormat/>
    <w:pPr>
      <w:spacing w:after="150"/>
    </w:pPr>
    <w:rPr>
      <w:color w:val="auto"/>
      <w:sz w:val="24"/>
      <w:szCs w:val="24"/>
    </w:rPr>
  </w:style>
  <w:style w:type="paragraph" w:customStyle="1" w:styleId="linkfooder">
    <w:name w:val="link_fooder"/>
    <w:basedOn w:val="Normal"/>
    <w:qFormat/>
    <w:pPr>
      <w:spacing w:after="150"/>
      <w:jc w:val="center"/>
    </w:pPr>
    <w:rPr>
      <w:color w:val="auto"/>
      <w:sz w:val="24"/>
      <w:szCs w:val="24"/>
    </w:rPr>
  </w:style>
  <w:style w:type="paragraph" w:customStyle="1" w:styleId="btnwhile">
    <w:name w:val="btn_while"/>
    <w:basedOn w:val="Normal"/>
    <w:qFormat/>
    <w:pPr>
      <w:shd w:val="clear" w:color="auto" w:fill="F0F0F0"/>
      <w:spacing w:after="150"/>
    </w:pPr>
    <w:rPr>
      <w:color w:val="333333"/>
      <w:sz w:val="24"/>
      <w:szCs w:val="24"/>
    </w:rPr>
  </w:style>
  <w:style w:type="paragraph" w:customStyle="1" w:styleId="timeexam">
    <w:name w:val="time_exam"/>
    <w:basedOn w:val="Normal"/>
    <w:qFormat/>
    <w:pPr>
      <w:spacing w:after="150"/>
      <w:ind w:left="1050"/>
    </w:pPr>
    <w:rPr>
      <w:color w:val="2A6100"/>
      <w:sz w:val="30"/>
      <w:szCs w:val="30"/>
    </w:rPr>
  </w:style>
  <w:style w:type="paragraph" w:customStyle="1" w:styleId="bggrblue">
    <w:name w:val="bg_grblue"/>
    <w:basedOn w:val="Normal"/>
    <w:qFormat/>
    <w:pPr>
      <w:shd w:val="clear" w:color="auto" w:fill="F2F5F9"/>
      <w:spacing w:after="150"/>
    </w:pPr>
    <w:rPr>
      <w:color w:val="auto"/>
      <w:sz w:val="24"/>
      <w:szCs w:val="24"/>
    </w:rPr>
  </w:style>
  <w:style w:type="paragraph" w:customStyle="1" w:styleId="btngreen">
    <w:name w:val="btn_green"/>
    <w:basedOn w:val="Normal"/>
    <w:qFormat/>
    <w:pPr>
      <w:shd w:val="clear" w:color="auto" w:fill="2D9B08"/>
      <w:spacing w:after="150"/>
    </w:pPr>
    <w:rPr>
      <w:b/>
      <w:bCs/>
      <w:color w:val="FFFFFF"/>
      <w:sz w:val="24"/>
      <w:szCs w:val="24"/>
    </w:rPr>
  </w:style>
  <w:style w:type="paragraph" w:customStyle="1" w:styleId="col530">
    <w:name w:val="col530"/>
    <w:basedOn w:val="Normal"/>
    <w:qFormat/>
    <w:pPr>
      <w:pBdr>
        <w:right w:val="single" w:sz="6" w:space="0" w:color="CCCCCC"/>
      </w:pBdr>
      <w:spacing w:before="150" w:after="150"/>
      <w:ind w:left="150" w:right="150"/>
    </w:pPr>
    <w:rPr>
      <w:color w:val="auto"/>
      <w:sz w:val="24"/>
      <w:szCs w:val="24"/>
    </w:rPr>
  </w:style>
  <w:style w:type="paragraph" w:customStyle="1" w:styleId="col20">
    <w:name w:val="col20"/>
    <w:basedOn w:val="Normal"/>
    <w:qFormat/>
    <w:pPr>
      <w:spacing w:before="300" w:after="150"/>
    </w:pPr>
    <w:rPr>
      <w:color w:val="auto"/>
      <w:sz w:val="24"/>
      <w:szCs w:val="24"/>
    </w:rPr>
  </w:style>
  <w:style w:type="paragraph" w:customStyle="1" w:styleId="btngraysmall">
    <w:name w:val="btn_graysmall"/>
    <w:basedOn w:val="Normal"/>
    <w:qFormat/>
    <w:pPr>
      <w:pBdr>
        <w:top w:val="single" w:sz="6" w:space="4" w:color="CCCCCC"/>
        <w:left w:val="single" w:sz="6" w:space="8" w:color="CCCCCC"/>
        <w:bottom w:val="single" w:sz="6" w:space="4" w:color="CCCCCC"/>
        <w:right w:val="single" w:sz="6" w:space="8" w:color="CCCCCC"/>
      </w:pBdr>
      <w:shd w:val="clear" w:color="auto" w:fill="EEEEEE"/>
      <w:spacing w:after="150"/>
    </w:pPr>
    <w:rPr>
      <w:color w:val="666666"/>
      <w:sz w:val="18"/>
      <w:szCs w:val="18"/>
    </w:rPr>
  </w:style>
  <w:style w:type="paragraph" w:customStyle="1" w:styleId="save">
    <w:name w:val="save"/>
    <w:basedOn w:val="Normal"/>
    <w:qFormat/>
    <w:pPr>
      <w:spacing w:after="150"/>
    </w:pPr>
    <w:rPr>
      <w:rFonts w:ascii="Arial" w:hAnsi="Arial" w:cs="Arial"/>
      <w:color w:val="auto"/>
      <w:sz w:val="24"/>
      <w:szCs w:val="24"/>
    </w:rPr>
  </w:style>
  <w:style w:type="paragraph" w:customStyle="1" w:styleId="member">
    <w:name w:val="member"/>
    <w:basedOn w:val="Normal"/>
    <w:qFormat/>
    <w:pPr>
      <w:spacing w:after="150"/>
    </w:pPr>
    <w:rPr>
      <w:color w:val="auto"/>
      <w:sz w:val="24"/>
      <w:szCs w:val="24"/>
    </w:rPr>
  </w:style>
  <w:style w:type="paragraph" w:customStyle="1" w:styleId="boxblue">
    <w:name w:val="box_blue"/>
    <w:basedOn w:val="Normal"/>
    <w:qFormat/>
    <w:pPr>
      <w:pBdr>
        <w:top w:val="single" w:sz="6" w:space="5" w:color="EDEDED"/>
        <w:left w:val="single" w:sz="6" w:space="5" w:color="EDEDED"/>
        <w:bottom w:val="single" w:sz="6" w:space="5" w:color="EDEDED"/>
        <w:right w:val="single" w:sz="6" w:space="5" w:color="EDEDED"/>
      </w:pBdr>
      <w:shd w:val="clear" w:color="auto" w:fill="F9F9F9"/>
      <w:spacing w:after="150"/>
    </w:pPr>
    <w:rPr>
      <w:rFonts w:ascii="Arial" w:hAnsi="Arial" w:cs="Arial"/>
      <w:color w:val="auto"/>
      <w:sz w:val="20"/>
      <w:szCs w:val="20"/>
    </w:rPr>
  </w:style>
  <w:style w:type="paragraph" w:customStyle="1" w:styleId="dotl">
    <w:name w:val="dot_l"/>
    <w:basedOn w:val="Normal"/>
    <w:qFormat/>
    <w:pPr>
      <w:spacing w:after="150"/>
    </w:pPr>
    <w:rPr>
      <w:color w:val="auto"/>
      <w:sz w:val="24"/>
      <w:szCs w:val="24"/>
    </w:rPr>
  </w:style>
  <w:style w:type="paragraph" w:customStyle="1" w:styleId="icforward">
    <w:name w:val="ic_forward"/>
    <w:basedOn w:val="Normal"/>
    <w:qFormat/>
    <w:pPr>
      <w:spacing w:after="150"/>
    </w:pPr>
    <w:rPr>
      <w:color w:val="auto"/>
      <w:sz w:val="24"/>
      <w:szCs w:val="24"/>
    </w:rPr>
  </w:style>
  <w:style w:type="paragraph" w:customStyle="1" w:styleId="view">
    <w:name w:val="view"/>
    <w:basedOn w:val="Normal"/>
    <w:qFormat/>
    <w:pPr>
      <w:spacing w:after="150"/>
    </w:pPr>
    <w:rPr>
      <w:color w:val="auto"/>
      <w:sz w:val="24"/>
      <w:szCs w:val="24"/>
    </w:rPr>
  </w:style>
  <w:style w:type="paragraph" w:customStyle="1" w:styleId="fromleft">
    <w:name w:val="from_left"/>
    <w:basedOn w:val="Normal"/>
    <w:qFormat/>
    <w:pPr>
      <w:spacing w:after="150"/>
    </w:pPr>
    <w:rPr>
      <w:color w:val="auto"/>
      <w:sz w:val="24"/>
      <w:szCs w:val="24"/>
    </w:rPr>
  </w:style>
  <w:style w:type="paragraph" w:customStyle="1" w:styleId="fromright">
    <w:name w:val="from_right"/>
    <w:basedOn w:val="Normal"/>
    <w:qFormat/>
    <w:pPr>
      <w:spacing w:after="150"/>
    </w:pPr>
    <w:rPr>
      <w:color w:val="auto"/>
      <w:sz w:val="24"/>
      <w:szCs w:val="24"/>
    </w:rPr>
  </w:style>
  <w:style w:type="paragraph" w:customStyle="1" w:styleId="top1">
    <w:name w:val="top1"/>
    <w:basedOn w:val="Normal"/>
    <w:qFormat/>
    <w:pPr>
      <w:shd w:val="clear" w:color="auto" w:fill="FFFFFF"/>
      <w:spacing w:after="150"/>
      <w:jc w:val="center"/>
    </w:pPr>
    <w:rPr>
      <w:color w:val="auto"/>
      <w:sz w:val="24"/>
      <w:szCs w:val="24"/>
    </w:rPr>
  </w:style>
  <w:style w:type="paragraph" w:customStyle="1" w:styleId="topavar">
    <w:name w:val="top_avar"/>
    <w:basedOn w:val="Normal"/>
    <w:qFormat/>
    <w:pPr>
      <w:ind w:left="3060"/>
    </w:pPr>
    <w:rPr>
      <w:color w:val="auto"/>
      <w:sz w:val="24"/>
      <w:szCs w:val="24"/>
    </w:rPr>
  </w:style>
  <w:style w:type="paragraph" w:customStyle="1" w:styleId="table2">
    <w:name w:val="table2"/>
    <w:basedOn w:val="Normal"/>
    <w:qFormat/>
    <w:pPr>
      <w:shd w:val="clear" w:color="auto" w:fill="F6F7F8"/>
      <w:spacing w:after="150"/>
    </w:pPr>
    <w:rPr>
      <w:color w:val="auto"/>
      <w:sz w:val="24"/>
      <w:szCs w:val="24"/>
    </w:rPr>
  </w:style>
  <w:style w:type="paragraph" w:customStyle="1" w:styleId="clgreen">
    <w:name w:val="clgreen"/>
    <w:basedOn w:val="Normal"/>
    <w:qFormat/>
    <w:pPr>
      <w:spacing w:after="150"/>
    </w:pPr>
    <w:rPr>
      <w:color w:val="69924F"/>
      <w:sz w:val="24"/>
      <w:szCs w:val="24"/>
    </w:rPr>
  </w:style>
  <w:style w:type="paragraph" w:customStyle="1" w:styleId="pad5">
    <w:name w:val="pad5"/>
    <w:basedOn w:val="Normal"/>
    <w:qFormat/>
    <w:pPr>
      <w:spacing w:after="150"/>
    </w:pPr>
    <w:rPr>
      <w:color w:val="auto"/>
      <w:sz w:val="24"/>
      <w:szCs w:val="24"/>
    </w:rPr>
  </w:style>
  <w:style w:type="paragraph" w:customStyle="1" w:styleId="radius">
    <w:name w:val="radius"/>
    <w:basedOn w:val="Normal"/>
    <w:qFormat/>
    <w:pPr>
      <w:spacing w:after="150"/>
    </w:pPr>
    <w:rPr>
      <w:color w:val="auto"/>
      <w:sz w:val="24"/>
      <w:szCs w:val="24"/>
    </w:rPr>
  </w:style>
  <w:style w:type="paragraph" w:customStyle="1" w:styleId="socal">
    <w:name w:val="socal"/>
    <w:basedOn w:val="Normal"/>
    <w:qFormat/>
    <w:pPr>
      <w:pBdr>
        <w:top w:val="single" w:sz="6" w:space="8" w:color="FDCE98"/>
        <w:left w:val="single" w:sz="18" w:space="8" w:color="FDCE98"/>
        <w:bottom w:val="single" w:sz="6" w:space="8" w:color="FDCE98"/>
        <w:right w:val="single" w:sz="6" w:space="8" w:color="FDCE98"/>
      </w:pBdr>
      <w:shd w:val="clear" w:color="auto" w:fill="FFFFE8"/>
      <w:spacing w:after="150"/>
    </w:pPr>
    <w:rPr>
      <w:color w:val="auto"/>
      <w:sz w:val="20"/>
      <w:szCs w:val="20"/>
    </w:rPr>
  </w:style>
  <w:style w:type="paragraph" w:customStyle="1" w:styleId="assess">
    <w:name w:val="assess"/>
    <w:basedOn w:val="Normal"/>
    <w:qFormat/>
    <w:pPr>
      <w:pBdr>
        <w:top w:val="dotted" w:sz="6" w:space="6" w:color="999999"/>
      </w:pBdr>
      <w:spacing w:before="150" w:after="150"/>
    </w:pPr>
    <w:rPr>
      <w:color w:val="auto"/>
      <w:sz w:val="24"/>
      <w:szCs w:val="24"/>
    </w:rPr>
  </w:style>
  <w:style w:type="paragraph" w:customStyle="1" w:styleId="badge">
    <w:name w:val="badge"/>
    <w:basedOn w:val="Normal"/>
    <w:qFormat/>
    <w:pPr>
      <w:spacing w:after="150"/>
    </w:pPr>
    <w:rPr>
      <w:color w:val="auto"/>
      <w:sz w:val="24"/>
      <w:szCs w:val="24"/>
    </w:rPr>
  </w:style>
  <w:style w:type="paragraph" w:customStyle="1" w:styleId="timeline">
    <w:name w:val="timeline"/>
    <w:basedOn w:val="Normal"/>
    <w:qFormat/>
    <w:pPr>
      <w:shd w:val="clear" w:color="auto" w:fill="F6F7F8"/>
      <w:spacing w:after="150"/>
    </w:pPr>
    <w:rPr>
      <w:color w:val="333333"/>
      <w:sz w:val="20"/>
      <w:szCs w:val="20"/>
    </w:rPr>
  </w:style>
  <w:style w:type="paragraph" w:customStyle="1" w:styleId="formreply">
    <w:name w:val="form_reply"/>
    <w:basedOn w:val="Normal"/>
    <w:qFormat/>
    <w:pPr>
      <w:spacing w:after="150"/>
      <w:ind w:right="75"/>
    </w:pPr>
    <w:rPr>
      <w:color w:val="auto"/>
      <w:sz w:val="24"/>
      <w:szCs w:val="24"/>
    </w:rPr>
  </w:style>
  <w:style w:type="paragraph" w:customStyle="1" w:styleId="commentupload">
    <w:name w:val="comment_upload"/>
    <w:basedOn w:val="Normal"/>
    <w:qFormat/>
    <w:pPr>
      <w:shd w:val="clear" w:color="auto" w:fill="E6ECF2"/>
      <w:spacing w:before="75" w:after="150"/>
      <w:ind w:right="45"/>
    </w:pPr>
    <w:rPr>
      <w:color w:val="auto"/>
      <w:sz w:val="24"/>
      <w:szCs w:val="24"/>
    </w:rPr>
  </w:style>
  <w:style w:type="paragraph" w:customStyle="1" w:styleId="blockcontent">
    <w:name w:val="blockcontent"/>
    <w:basedOn w:val="Normal"/>
    <w:qFormat/>
    <w:pPr>
      <w:pBdr>
        <w:bottom w:val="dotted" w:sz="6" w:space="4" w:color="949495"/>
      </w:pBdr>
      <w:spacing w:after="75"/>
    </w:pPr>
    <w:rPr>
      <w:color w:val="auto"/>
      <w:sz w:val="24"/>
      <w:szCs w:val="24"/>
    </w:rPr>
  </w:style>
  <w:style w:type="paragraph" w:customStyle="1" w:styleId="icstatus">
    <w:name w:val="ic_status"/>
    <w:basedOn w:val="Normal"/>
    <w:qFormat/>
    <w:pPr>
      <w:spacing w:after="150"/>
    </w:pPr>
    <w:rPr>
      <w:color w:val="auto"/>
      <w:sz w:val="24"/>
      <w:szCs w:val="24"/>
    </w:rPr>
  </w:style>
  <w:style w:type="paragraph" w:customStyle="1" w:styleId="icupimage">
    <w:name w:val="ic_upimage"/>
    <w:basedOn w:val="Normal"/>
    <w:qFormat/>
    <w:pPr>
      <w:spacing w:after="150"/>
    </w:pPr>
    <w:rPr>
      <w:color w:val="auto"/>
      <w:sz w:val="24"/>
      <w:szCs w:val="24"/>
    </w:rPr>
  </w:style>
  <w:style w:type="paragraph" w:customStyle="1" w:styleId="icformula">
    <w:name w:val="ic_formula"/>
    <w:basedOn w:val="Normal"/>
    <w:qFormat/>
    <w:pPr>
      <w:spacing w:after="150"/>
    </w:pPr>
    <w:rPr>
      <w:color w:val="auto"/>
      <w:sz w:val="24"/>
      <w:szCs w:val="24"/>
    </w:rPr>
  </w:style>
  <w:style w:type="paragraph" w:customStyle="1" w:styleId="remove">
    <w:name w:val="remove"/>
    <w:basedOn w:val="Normal"/>
    <w:qFormat/>
    <w:pPr>
      <w:spacing w:after="150"/>
    </w:pPr>
    <w:rPr>
      <w:vanish/>
      <w:color w:val="auto"/>
      <w:sz w:val="24"/>
      <w:szCs w:val="24"/>
    </w:rPr>
  </w:style>
  <w:style w:type="paragraph" w:customStyle="1" w:styleId="upload">
    <w:name w:val="upload"/>
    <w:basedOn w:val="Normal"/>
    <w:qFormat/>
    <w:pPr>
      <w:spacing w:after="150"/>
    </w:pPr>
    <w:rPr>
      <w:color w:val="auto"/>
      <w:sz w:val="24"/>
      <w:szCs w:val="24"/>
    </w:rPr>
  </w:style>
  <w:style w:type="paragraph" w:customStyle="1" w:styleId="likeface">
    <w:name w:val="like_face"/>
    <w:basedOn w:val="Normal"/>
    <w:qFormat/>
    <w:pPr>
      <w:spacing w:after="150"/>
    </w:pPr>
    <w:rPr>
      <w:color w:val="auto"/>
      <w:sz w:val="24"/>
      <w:szCs w:val="24"/>
    </w:rPr>
  </w:style>
  <w:style w:type="paragraph" w:customStyle="1" w:styleId="dot">
    <w:name w:val="dot"/>
    <w:basedOn w:val="Normal"/>
    <w:qFormat/>
    <w:pPr>
      <w:spacing w:after="150"/>
    </w:pPr>
    <w:rPr>
      <w:color w:val="auto"/>
      <w:sz w:val="24"/>
      <w:szCs w:val="24"/>
    </w:rPr>
  </w:style>
  <w:style w:type="paragraph" w:customStyle="1" w:styleId="iconclose">
    <w:name w:val="icon_close"/>
    <w:basedOn w:val="Normal"/>
    <w:qFormat/>
    <w:pPr>
      <w:spacing w:after="150"/>
    </w:pPr>
    <w:rPr>
      <w:color w:val="auto"/>
      <w:sz w:val="24"/>
      <w:szCs w:val="24"/>
    </w:rPr>
  </w:style>
  <w:style w:type="paragraph" w:customStyle="1" w:styleId="closetheater">
    <w:name w:val="closetheater"/>
    <w:basedOn w:val="Normal"/>
    <w:qFormat/>
    <w:pPr>
      <w:spacing w:after="150"/>
    </w:pPr>
    <w:rPr>
      <w:color w:val="auto"/>
      <w:sz w:val="24"/>
      <w:szCs w:val="24"/>
    </w:rPr>
  </w:style>
  <w:style w:type="paragraph" w:customStyle="1" w:styleId="teach">
    <w:name w:val="teach"/>
    <w:basedOn w:val="Normal"/>
    <w:qFormat/>
    <w:pPr>
      <w:spacing w:after="150"/>
    </w:pPr>
    <w:rPr>
      <w:color w:val="auto"/>
      <w:sz w:val="24"/>
      <w:szCs w:val="24"/>
    </w:rPr>
  </w:style>
  <w:style w:type="paragraph" w:customStyle="1" w:styleId="icexam">
    <w:name w:val="ic_exam"/>
    <w:basedOn w:val="Normal"/>
    <w:qFormat/>
    <w:pPr>
      <w:spacing w:after="150"/>
    </w:pPr>
    <w:rPr>
      <w:color w:val="auto"/>
      <w:sz w:val="24"/>
      <w:szCs w:val="24"/>
    </w:rPr>
  </w:style>
  <w:style w:type="paragraph" w:customStyle="1" w:styleId="true">
    <w:name w:val="true"/>
    <w:basedOn w:val="Normal"/>
    <w:qFormat/>
    <w:pPr>
      <w:spacing w:after="150"/>
    </w:pPr>
    <w:rPr>
      <w:color w:val="auto"/>
      <w:sz w:val="24"/>
      <w:szCs w:val="24"/>
    </w:rPr>
  </w:style>
  <w:style w:type="paragraph" w:customStyle="1" w:styleId="fale">
    <w:name w:val="fale"/>
    <w:basedOn w:val="Normal"/>
    <w:qFormat/>
    <w:pPr>
      <w:spacing w:after="150"/>
    </w:pPr>
    <w:rPr>
      <w:color w:val="auto"/>
      <w:sz w:val="24"/>
      <w:szCs w:val="24"/>
    </w:rPr>
  </w:style>
  <w:style w:type="paragraph" w:customStyle="1" w:styleId="icplus">
    <w:name w:val="ic_plus"/>
    <w:basedOn w:val="Normal"/>
    <w:qFormat/>
    <w:pPr>
      <w:spacing w:after="150"/>
    </w:pPr>
    <w:rPr>
      <w:color w:val="auto"/>
      <w:sz w:val="24"/>
      <w:szCs w:val="24"/>
    </w:rPr>
  </w:style>
  <w:style w:type="paragraph" w:customStyle="1" w:styleId="pageletcomposer">
    <w:name w:val="pagelet_composer"/>
    <w:basedOn w:val="Normal"/>
    <w:qFormat/>
    <w:pPr>
      <w:pBdr>
        <w:top w:val="single" w:sz="6" w:space="0" w:color="DFE0E4"/>
        <w:left w:val="single" w:sz="6" w:space="0" w:color="DFE0E4"/>
        <w:bottom w:val="single" w:sz="6" w:space="0" w:color="DFE0E4"/>
        <w:right w:val="single" w:sz="6" w:space="0" w:color="DFE0E4"/>
      </w:pBdr>
      <w:spacing w:before="150" w:after="150"/>
    </w:pPr>
    <w:rPr>
      <w:rFonts w:ascii="Arial" w:hAnsi="Arial" w:cs="Arial"/>
      <w:color w:val="auto"/>
      <w:sz w:val="24"/>
      <w:szCs w:val="24"/>
    </w:rPr>
  </w:style>
  <w:style w:type="paragraph" w:customStyle="1" w:styleId="btnvio">
    <w:name w:val="btn_vio"/>
    <w:basedOn w:val="Normal"/>
    <w:qFormat/>
    <w:pPr>
      <w:pBdr>
        <w:top w:val="single" w:sz="6" w:space="0" w:color="435A8B"/>
        <w:left w:val="single" w:sz="6" w:space="12" w:color="435A8B"/>
        <w:bottom w:val="single" w:sz="6" w:space="0" w:color="435A8B"/>
        <w:right w:val="single" w:sz="6" w:space="12" w:color="435A8B"/>
      </w:pBdr>
      <w:shd w:val="clear" w:color="auto" w:fill="EEEEEE"/>
      <w:spacing w:before="90" w:after="90" w:line="330" w:lineRule="atLeast"/>
      <w:ind w:left="105" w:right="105"/>
    </w:pPr>
    <w:rPr>
      <w:b/>
      <w:bCs/>
      <w:color w:val="FFFFFF"/>
      <w:sz w:val="20"/>
      <w:szCs w:val="20"/>
    </w:rPr>
  </w:style>
  <w:style w:type="paragraph" w:customStyle="1" w:styleId="fbgriditem">
    <w:name w:val="fbgriditem"/>
    <w:basedOn w:val="Normal"/>
    <w:qFormat/>
    <w:pPr>
      <w:spacing w:after="150"/>
      <w:ind w:right="45"/>
    </w:pPr>
    <w:rPr>
      <w:color w:val="auto"/>
      <w:sz w:val="24"/>
      <w:szCs w:val="24"/>
    </w:rPr>
  </w:style>
  <w:style w:type="paragraph" w:customStyle="1" w:styleId="selectgriditem">
    <w:name w:val="selectgriditem"/>
    <w:basedOn w:val="Normal"/>
    <w:qFormat/>
    <w:pPr>
      <w:pBdr>
        <w:top w:val="dashed" w:sz="12" w:space="0" w:color="DDDDDD"/>
        <w:left w:val="dashed" w:sz="12" w:space="0" w:color="DDDDDD"/>
        <w:bottom w:val="dashed" w:sz="12" w:space="0" w:color="DDDDDD"/>
        <w:right w:val="dashed" w:sz="12" w:space="0" w:color="DDDDDD"/>
      </w:pBdr>
      <w:spacing w:after="150"/>
    </w:pPr>
    <w:rPr>
      <w:color w:val="auto"/>
      <w:sz w:val="24"/>
      <w:szCs w:val="24"/>
    </w:rPr>
  </w:style>
  <w:style w:type="paragraph" w:customStyle="1" w:styleId="loading">
    <w:name w:val="loading"/>
    <w:basedOn w:val="Normal"/>
    <w:qFormat/>
    <w:pPr>
      <w:spacing w:after="150"/>
    </w:pPr>
    <w:rPr>
      <w:color w:val="auto"/>
      <w:sz w:val="24"/>
      <w:szCs w:val="24"/>
    </w:rPr>
  </w:style>
  <w:style w:type="paragraph" w:customStyle="1" w:styleId="shadow">
    <w:name w:val="shadow"/>
    <w:basedOn w:val="Normal"/>
    <w:qFormat/>
    <w:pPr>
      <w:shd w:val="clear" w:color="auto" w:fill="FFFFFF"/>
      <w:spacing w:after="150"/>
    </w:pPr>
    <w:rPr>
      <w:color w:val="auto"/>
      <w:sz w:val="24"/>
      <w:szCs w:val="24"/>
    </w:rPr>
  </w:style>
  <w:style w:type="paragraph" w:customStyle="1" w:styleId="slideright">
    <w:name w:val="slide_right"/>
    <w:basedOn w:val="Normal"/>
    <w:qFormat/>
    <w:pPr>
      <w:spacing w:after="150"/>
    </w:pPr>
    <w:rPr>
      <w:color w:val="auto"/>
      <w:sz w:val="24"/>
      <w:szCs w:val="24"/>
    </w:rPr>
  </w:style>
  <w:style w:type="paragraph" w:customStyle="1" w:styleId="col1">
    <w:name w:val="col1"/>
    <w:basedOn w:val="Normal"/>
    <w:qFormat/>
    <w:pPr>
      <w:spacing w:after="150"/>
    </w:pPr>
    <w:rPr>
      <w:color w:val="auto"/>
      <w:sz w:val="24"/>
      <w:szCs w:val="24"/>
    </w:rPr>
  </w:style>
  <w:style w:type="paragraph" w:customStyle="1" w:styleId="col2">
    <w:name w:val="col2"/>
    <w:basedOn w:val="Normal"/>
    <w:qFormat/>
    <w:pPr>
      <w:spacing w:after="150"/>
    </w:pPr>
    <w:rPr>
      <w:color w:val="auto"/>
      <w:sz w:val="24"/>
      <w:szCs w:val="24"/>
    </w:rPr>
  </w:style>
  <w:style w:type="paragraph" w:customStyle="1" w:styleId="col3">
    <w:name w:val="col3"/>
    <w:basedOn w:val="Normal"/>
    <w:qFormat/>
    <w:pPr>
      <w:spacing w:after="150"/>
    </w:pPr>
    <w:rPr>
      <w:color w:val="auto"/>
      <w:sz w:val="24"/>
      <w:szCs w:val="24"/>
    </w:rPr>
  </w:style>
  <w:style w:type="paragraph" w:customStyle="1" w:styleId="boxinfo">
    <w:name w:val="box_info"/>
    <w:basedOn w:val="Normal"/>
    <w:qFormat/>
    <w:pPr>
      <w:spacing w:after="150"/>
    </w:pPr>
    <w:rPr>
      <w:color w:val="auto"/>
      <w:sz w:val="24"/>
      <w:szCs w:val="24"/>
    </w:rPr>
  </w:style>
  <w:style w:type="paragraph" w:customStyle="1" w:styleId="col510">
    <w:name w:val="col510"/>
    <w:basedOn w:val="Normal"/>
    <w:qFormat/>
    <w:pPr>
      <w:spacing w:after="150"/>
    </w:pPr>
    <w:rPr>
      <w:color w:val="auto"/>
      <w:sz w:val="24"/>
      <w:szCs w:val="24"/>
    </w:rPr>
  </w:style>
  <w:style w:type="paragraph" w:customStyle="1" w:styleId="col47">
    <w:name w:val="col47"/>
    <w:basedOn w:val="Normal"/>
    <w:qFormat/>
    <w:pPr>
      <w:spacing w:after="150"/>
    </w:pPr>
    <w:rPr>
      <w:color w:val="auto"/>
      <w:sz w:val="24"/>
      <w:szCs w:val="24"/>
    </w:rPr>
  </w:style>
  <w:style w:type="paragraph" w:customStyle="1" w:styleId="popup">
    <w:name w:val="popup"/>
    <w:basedOn w:val="Normal"/>
    <w:qFormat/>
    <w:pPr>
      <w:shd w:val="clear" w:color="auto" w:fill="FFFFFF"/>
      <w:spacing w:after="150"/>
    </w:pPr>
    <w:rPr>
      <w:vanish/>
      <w:color w:val="auto"/>
      <w:sz w:val="24"/>
      <w:szCs w:val="24"/>
    </w:rPr>
  </w:style>
  <w:style w:type="paragraph" w:customStyle="1" w:styleId="popup-cont">
    <w:name w:val="popup-cont"/>
    <w:basedOn w:val="Normal"/>
    <w:qFormat/>
    <w:pPr>
      <w:shd w:val="clear" w:color="auto" w:fill="FFFFFF"/>
      <w:spacing w:after="150"/>
    </w:pPr>
    <w:rPr>
      <w:color w:val="auto"/>
      <w:sz w:val="24"/>
      <w:szCs w:val="24"/>
    </w:rPr>
  </w:style>
  <w:style w:type="paragraph" w:customStyle="1" w:styleId="btnblue">
    <w:name w:val="btn_blue"/>
    <w:basedOn w:val="Normal"/>
    <w:qFormat/>
    <w:pPr>
      <w:shd w:val="clear" w:color="auto" w:fill="3E72AC"/>
      <w:spacing w:after="150" w:line="240" w:lineRule="atLeast"/>
    </w:pPr>
    <w:rPr>
      <w:color w:val="FFFFFF"/>
      <w:sz w:val="24"/>
      <w:szCs w:val="24"/>
    </w:rPr>
  </w:style>
  <w:style w:type="paragraph" w:customStyle="1" w:styleId="stagewrappersub">
    <w:name w:val="stagewrapper_sub"/>
    <w:basedOn w:val="Normal"/>
    <w:qFormat/>
    <w:pPr>
      <w:spacing w:after="150" w:line="8720" w:lineRule="atLeast"/>
    </w:pPr>
    <w:rPr>
      <w:color w:val="auto"/>
      <w:sz w:val="24"/>
      <w:szCs w:val="24"/>
    </w:rPr>
  </w:style>
  <w:style w:type="paragraph" w:customStyle="1" w:styleId="pageprev">
    <w:name w:val="page_prev"/>
    <w:basedOn w:val="Normal"/>
    <w:qFormat/>
    <w:pPr>
      <w:spacing w:after="150"/>
    </w:pPr>
    <w:rPr>
      <w:vanish/>
      <w:color w:val="auto"/>
      <w:sz w:val="24"/>
      <w:szCs w:val="24"/>
    </w:rPr>
  </w:style>
  <w:style w:type="paragraph" w:customStyle="1" w:styleId="pagenext">
    <w:name w:val="page_next"/>
    <w:basedOn w:val="Normal"/>
    <w:qFormat/>
    <w:pPr>
      <w:spacing w:after="150"/>
    </w:pPr>
    <w:rPr>
      <w:vanish/>
      <w:color w:val="auto"/>
      <w:sz w:val="24"/>
      <w:szCs w:val="24"/>
    </w:rPr>
  </w:style>
  <w:style w:type="paragraph" w:customStyle="1" w:styleId="commentable">
    <w:name w:val="commentable"/>
    <w:basedOn w:val="Normal"/>
    <w:qFormat/>
    <w:pPr>
      <w:shd w:val="clear" w:color="auto" w:fill="FFFFFF"/>
      <w:spacing w:after="150"/>
    </w:pPr>
    <w:rPr>
      <w:color w:val="auto"/>
      <w:sz w:val="24"/>
      <w:szCs w:val="24"/>
    </w:rPr>
  </w:style>
  <w:style w:type="paragraph" w:customStyle="1" w:styleId="snowliftfullscreen">
    <w:name w:val="snowliftfullscreen"/>
    <w:basedOn w:val="Normal"/>
    <w:qFormat/>
    <w:pPr>
      <w:spacing w:after="150"/>
    </w:pPr>
    <w:rPr>
      <w:vanish/>
      <w:color w:val="auto"/>
      <w:sz w:val="24"/>
      <w:szCs w:val="24"/>
    </w:rPr>
  </w:style>
  <w:style w:type="paragraph" w:customStyle="1" w:styleId="scroll3">
    <w:name w:val="scroll3"/>
    <w:basedOn w:val="Normal"/>
    <w:qFormat/>
    <w:pPr>
      <w:spacing w:after="150"/>
    </w:pPr>
    <w:rPr>
      <w:color w:val="auto"/>
      <w:sz w:val="24"/>
      <w:szCs w:val="24"/>
    </w:rPr>
  </w:style>
  <w:style w:type="paragraph" w:customStyle="1" w:styleId="symbol">
    <w:name w:val="symbol"/>
    <w:basedOn w:val="Normal"/>
    <w:qFormat/>
    <w:pPr>
      <w:pBdr>
        <w:top w:val="single" w:sz="6" w:space="0" w:color="E5E5E5"/>
        <w:left w:val="single" w:sz="6" w:space="4" w:color="E5E5E5"/>
        <w:bottom w:val="single" w:sz="6" w:space="0" w:color="E5E5E5"/>
        <w:right w:val="single" w:sz="6" w:space="4" w:color="E5E5E5"/>
      </w:pBdr>
      <w:shd w:val="clear" w:color="auto" w:fill="FFFFFF"/>
      <w:ind w:left="120"/>
    </w:pPr>
    <w:rPr>
      <w:color w:val="auto"/>
      <w:sz w:val="24"/>
      <w:szCs w:val="24"/>
    </w:rPr>
  </w:style>
  <w:style w:type="paragraph" w:customStyle="1" w:styleId="btnred">
    <w:name w:val="btn_red"/>
    <w:basedOn w:val="Normal"/>
    <w:qFormat/>
    <w:pPr>
      <w:shd w:val="clear" w:color="auto" w:fill="E9573E"/>
      <w:spacing w:after="150"/>
    </w:pPr>
    <w:rPr>
      <w:b/>
      <w:bCs/>
      <w:color w:val="FFFFFF"/>
      <w:sz w:val="24"/>
      <w:szCs w:val="24"/>
    </w:rPr>
  </w:style>
  <w:style w:type="paragraph" w:customStyle="1" w:styleId="ic-video">
    <w:name w:val="ic-video"/>
    <w:basedOn w:val="Normal"/>
    <w:qFormat/>
    <w:pPr>
      <w:spacing w:after="150"/>
    </w:pPr>
    <w:rPr>
      <w:color w:val="auto"/>
      <w:sz w:val="24"/>
      <w:szCs w:val="24"/>
    </w:rPr>
  </w:style>
  <w:style w:type="paragraph" w:customStyle="1" w:styleId="tipnote">
    <w:name w:val="tipnote"/>
    <w:basedOn w:val="Normal"/>
    <w:qFormat/>
    <w:pPr>
      <w:spacing w:after="150"/>
    </w:pPr>
    <w:rPr>
      <w:color w:val="FF3300"/>
      <w:sz w:val="30"/>
      <w:szCs w:val="30"/>
    </w:rPr>
  </w:style>
  <w:style w:type="paragraph" w:customStyle="1" w:styleId="retest">
    <w:name w:val="retest"/>
    <w:basedOn w:val="Normal"/>
    <w:qFormat/>
    <w:pPr>
      <w:pBdr>
        <w:top w:val="single" w:sz="6" w:space="0" w:color="D9D9D9"/>
        <w:left w:val="single" w:sz="6" w:space="0" w:color="D9D9D9"/>
        <w:bottom w:val="single" w:sz="6" w:space="0" w:color="D9D9D9"/>
        <w:right w:val="single" w:sz="6" w:space="0" w:color="D9D9D9"/>
      </w:pBdr>
      <w:spacing w:after="150"/>
    </w:pPr>
    <w:rPr>
      <w:color w:val="auto"/>
      <w:sz w:val="24"/>
      <w:szCs w:val="24"/>
    </w:rPr>
  </w:style>
  <w:style w:type="paragraph" w:customStyle="1" w:styleId="box-404">
    <w:name w:val="box-404"/>
    <w:basedOn w:val="Normal"/>
    <w:qFormat/>
    <w:pPr>
      <w:spacing w:after="150"/>
    </w:pPr>
    <w:rPr>
      <w:color w:val="auto"/>
      <w:sz w:val="24"/>
      <w:szCs w:val="24"/>
    </w:rPr>
  </w:style>
  <w:style w:type="paragraph" w:customStyle="1" w:styleId="buttonface">
    <w:name w:val="button_face"/>
    <w:basedOn w:val="Normal"/>
    <w:qFormat/>
    <w:pPr>
      <w:pBdr>
        <w:right w:val="single" w:sz="6" w:space="0" w:color="314F83"/>
      </w:pBdr>
      <w:spacing w:after="150"/>
      <w:ind w:right="45"/>
    </w:pPr>
    <w:rPr>
      <w:color w:val="auto"/>
      <w:sz w:val="24"/>
      <w:szCs w:val="24"/>
    </w:rPr>
  </w:style>
  <w:style w:type="paragraph" w:customStyle="1" w:styleId="ic-arr">
    <w:name w:val="ic-arr"/>
    <w:basedOn w:val="Normal"/>
    <w:qFormat/>
    <w:pPr>
      <w:spacing w:after="150"/>
    </w:pPr>
    <w:rPr>
      <w:color w:val="auto"/>
      <w:sz w:val="24"/>
      <w:szCs w:val="24"/>
    </w:rPr>
  </w:style>
  <w:style w:type="paragraph" w:customStyle="1" w:styleId="lines">
    <w:name w:val="lines"/>
    <w:basedOn w:val="Normal"/>
    <w:qFormat/>
    <w:pPr>
      <w:pBdr>
        <w:bottom w:val="single" w:sz="6" w:space="0" w:color="E2E2E2"/>
      </w:pBdr>
      <w:spacing w:after="150"/>
    </w:pPr>
    <w:rPr>
      <w:color w:val="auto"/>
      <w:sz w:val="24"/>
      <w:szCs w:val="24"/>
    </w:rPr>
  </w:style>
  <w:style w:type="paragraph" w:customStyle="1" w:styleId="save2">
    <w:name w:val="save2"/>
    <w:basedOn w:val="Normal"/>
    <w:qFormat/>
    <w:pPr>
      <w:spacing w:after="150"/>
    </w:pPr>
    <w:rPr>
      <w:color w:val="auto"/>
      <w:sz w:val="24"/>
      <w:szCs w:val="24"/>
    </w:rPr>
  </w:style>
  <w:style w:type="paragraph" w:customStyle="1" w:styleId="popuplogin">
    <w:name w:val="popup_login"/>
    <w:basedOn w:val="Normal"/>
    <w:qFormat/>
    <w:pPr>
      <w:shd w:val="clear" w:color="auto" w:fill="1687C5"/>
      <w:spacing w:after="150"/>
    </w:pPr>
    <w:rPr>
      <w:color w:val="auto"/>
      <w:sz w:val="24"/>
      <w:szCs w:val="24"/>
    </w:rPr>
  </w:style>
  <w:style w:type="paragraph" w:customStyle="1" w:styleId="overlay">
    <w:name w:val="overlay"/>
    <w:basedOn w:val="Normal"/>
    <w:qFormat/>
    <w:pPr>
      <w:shd w:val="clear" w:color="auto" w:fill="000000"/>
      <w:spacing w:after="150"/>
    </w:pPr>
    <w:rPr>
      <w:color w:val="auto"/>
      <w:sz w:val="24"/>
      <w:szCs w:val="24"/>
    </w:rPr>
  </w:style>
  <w:style w:type="paragraph" w:customStyle="1" w:styleId="bggray1">
    <w:name w:val="bg_gray1"/>
    <w:basedOn w:val="Normal"/>
    <w:qFormat/>
    <w:pPr>
      <w:shd w:val="clear" w:color="auto" w:fill="F5F6F7"/>
      <w:spacing w:after="150"/>
    </w:pPr>
    <w:rPr>
      <w:color w:val="auto"/>
      <w:sz w:val="24"/>
      <w:szCs w:val="24"/>
    </w:rPr>
  </w:style>
  <w:style w:type="paragraph" w:customStyle="1" w:styleId="subjects">
    <w:name w:val="subjects"/>
    <w:basedOn w:val="Normal"/>
    <w:qFormat/>
    <w:pPr>
      <w:shd w:val="clear" w:color="auto" w:fill="DCF5FA"/>
      <w:spacing w:after="150"/>
    </w:pPr>
    <w:rPr>
      <w:color w:val="004C5B"/>
      <w:sz w:val="21"/>
      <w:szCs w:val="21"/>
    </w:rPr>
  </w:style>
  <w:style w:type="paragraph" w:customStyle="1" w:styleId="table">
    <w:name w:val="table"/>
    <w:basedOn w:val="Normal"/>
    <w:qFormat/>
    <w:pPr>
      <w:shd w:val="clear" w:color="auto" w:fill="FFFFFF"/>
      <w:spacing w:after="150"/>
    </w:pPr>
    <w:rPr>
      <w:color w:val="auto"/>
      <w:sz w:val="24"/>
      <w:szCs w:val="24"/>
    </w:rPr>
  </w:style>
  <w:style w:type="paragraph" w:customStyle="1" w:styleId="icchat">
    <w:name w:val="ic_chat"/>
    <w:basedOn w:val="Normal"/>
    <w:qFormat/>
    <w:pPr>
      <w:spacing w:after="150"/>
      <w:ind w:right="90"/>
    </w:pPr>
    <w:rPr>
      <w:color w:val="auto"/>
      <w:sz w:val="24"/>
      <w:szCs w:val="24"/>
    </w:rPr>
  </w:style>
  <w:style w:type="paragraph" w:customStyle="1" w:styleId="noite">
    <w:name w:val="noite"/>
    <w:basedOn w:val="Normal"/>
    <w:qFormat/>
    <w:rPr>
      <w:color w:val="auto"/>
      <w:sz w:val="24"/>
      <w:szCs w:val="24"/>
    </w:rPr>
  </w:style>
  <w:style w:type="paragraph" w:customStyle="1" w:styleId="noitenone">
    <w:name w:val="noite_none"/>
    <w:basedOn w:val="Normal"/>
    <w:qFormat/>
    <w:rPr>
      <w:color w:val="auto"/>
      <w:sz w:val="24"/>
      <w:szCs w:val="24"/>
    </w:rPr>
  </w:style>
  <w:style w:type="paragraph" w:customStyle="1" w:styleId="iconsmell">
    <w:name w:val="icon_smell"/>
    <w:basedOn w:val="Normal"/>
    <w:qFormat/>
    <w:pPr>
      <w:spacing w:after="150"/>
      <w:ind w:right="90"/>
    </w:pPr>
    <w:rPr>
      <w:color w:val="auto"/>
      <w:sz w:val="24"/>
      <w:szCs w:val="24"/>
    </w:rPr>
  </w:style>
  <w:style w:type="paragraph" w:customStyle="1" w:styleId="iconcamera">
    <w:name w:val="icon_camera"/>
    <w:basedOn w:val="Normal"/>
    <w:qFormat/>
    <w:pPr>
      <w:spacing w:after="150"/>
      <w:ind w:right="150"/>
    </w:pPr>
    <w:rPr>
      <w:color w:val="auto"/>
      <w:sz w:val="24"/>
      <w:szCs w:val="24"/>
    </w:rPr>
  </w:style>
  <w:style w:type="paragraph" w:customStyle="1" w:styleId="innercmm">
    <w:name w:val="inner_cmm"/>
    <w:basedOn w:val="Normal"/>
    <w:qFormat/>
    <w:pPr>
      <w:pBdr>
        <w:top w:val="single" w:sz="6" w:space="0" w:color="CCCCCC"/>
        <w:left w:val="single" w:sz="6" w:space="0" w:color="CCCCCC"/>
        <w:bottom w:val="single" w:sz="6" w:space="0" w:color="CCCCCC"/>
        <w:right w:val="single" w:sz="6" w:space="0" w:color="CCCCCC"/>
      </w:pBdr>
      <w:shd w:val="clear" w:color="auto" w:fill="FFFFFF"/>
      <w:spacing w:after="150"/>
      <w:ind w:right="75"/>
    </w:pPr>
    <w:rPr>
      <w:color w:val="auto"/>
      <w:sz w:val="24"/>
      <w:szCs w:val="24"/>
    </w:rPr>
  </w:style>
  <w:style w:type="paragraph" w:customStyle="1" w:styleId="funny">
    <w:name w:val="funny"/>
    <w:basedOn w:val="Normal"/>
    <w:qFormat/>
    <w:pPr>
      <w:pBdr>
        <w:top w:val="single" w:sz="6" w:space="8" w:color="CCCCCC"/>
        <w:left w:val="single" w:sz="6" w:space="8" w:color="CCCCCC"/>
        <w:bottom w:val="single" w:sz="6" w:space="8" w:color="CCCCCC"/>
        <w:right w:val="single" w:sz="6" w:space="8" w:color="CCCCCC"/>
      </w:pBdr>
      <w:shd w:val="clear" w:color="auto" w:fill="FFFFFF"/>
      <w:spacing w:after="150"/>
    </w:pPr>
    <w:rPr>
      <w:color w:val="auto"/>
      <w:sz w:val="24"/>
      <w:szCs w:val="24"/>
    </w:rPr>
  </w:style>
  <w:style w:type="paragraph" w:customStyle="1" w:styleId="icdot">
    <w:name w:val="ic_dot"/>
    <w:basedOn w:val="Normal"/>
    <w:qFormat/>
    <w:pPr>
      <w:spacing w:after="150"/>
    </w:pPr>
    <w:rPr>
      <w:color w:val="auto"/>
      <w:sz w:val="24"/>
      <w:szCs w:val="24"/>
    </w:rPr>
  </w:style>
  <w:style w:type="paragraph" w:customStyle="1" w:styleId="btnview">
    <w:name w:val="btn_view"/>
    <w:basedOn w:val="Normal"/>
    <w:qFormat/>
    <w:pPr>
      <w:shd w:val="clear" w:color="auto" w:fill="CDCDCD"/>
      <w:spacing w:after="150"/>
    </w:pPr>
    <w:rPr>
      <w:color w:val="313131"/>
      <w:sz w:val="21"/>
      <w:szCs w:val="21"/>
    </w:rPr>
  </w:style>
  <w:style w:type="paragraph" w:customStyle="1" w:styleId="ltask">
    <w:name w:val="l_task"/>
    <w:basedOn w:val="Normal"/>
    <w:qFormat/>
    <w:pPr>
      <w:spacing w:after="150" w:line="405" w:lineRule="atLeast"/>
    </w:pPr>
    <w:rPr>
      <w:color w:val="auto"/>
      <w:sz w:val="24"/>
      <w:szCs w:val="24"/>
    </w:rPr>
  </w:style>
  <w:style w:type="paragraph" w:customStyle="1" w:styleId="boxlogin">
    <w:name w:val="box_login"/>
    <w:basedOn w:val="Normal"/>
    <w:qFormat/>
    <w:pPr>
      <w:spacing w:before="75" w:after="150"/>
    </w:pPr>
    <w:rPr>
      <w:color w:val="auto"/>
      <w:sz w:val="24"/>
      <w:szCs w:val="24"/>
    </w:rPr>
  </w:style>
  <w:style w:type="paragraph" w:customStyle="1" w:styleId="iclogin">
    <w:name w:val="ic_login"/>
    <w:basedOn w:val="Normal"/>
    <w:qFormat/>
    <w:pPr>
      <w:spacing w:after="150"/>
    </w:pPr>
    <w:rPr>
      <w:b/>
      <w:bCs/>
      <w:color w:val="auto"/>
      <w:sz w:val="24"/>
      <w:szCs w:val="24"/>
    </w:rPr>
  </w:style>
  <w:style w:type="paragraph" w:customStyle="1" w:styleId="icon-close">
    <w:name w:val="icon-close"/>
    <w:basedOn w:val="Normal"/>
    <w:qFormat/>
    <w:pPr>
      <w:spacing w:after="150"/>
    </w:pPr>
    <w:rPr>
      <w:color w:val="auto"/>
      <w:sz w:val="24"/>
      <w:szCs w:val="24"/>
    </w:rPr>
  </w:style>
  <w:style w:type="paragraph" w:customStyle="1" w:styleId="sub-login">
    <w:name w:val="sub-login"/>
    <w:basedOn w:val="Normal"/>
    <w:qFormat/>
    <w:pPr>
      <w:shd w:val="clear" w:color="auto" w:fill="FFFFFF"/>
      <w:spacing w:after="150"/>
    </w:pPr>
    <w:rPr>
      <w:vanish/>
      <w:color w:val="auto"/>
      <w:sz w:val="24"/>
      <w:szCs w:val="24"/>
    </w:rPr>
  </w:style>
  <w:style w:type="paragraph" w:customStyle="1" w:styleId="login-cont">
    <w:name w:val="login-cont"/>
    <w:basedOn w:val="Normal"/>
    <w:qFormat/>
    <w:pPr>
      <w:spacing w:after="150"/>
    </w:pPr>
    <w:rPr>
      <w:color w:val="999999"/>
      <w:sz w:val="24"/>
      <w:szCs w:val="24"/>
    </w:rPr>
  </w:style>
  <w:style w:type="paragraph" w:customStyle="1" w:styleId="fan">
    <w:name w:val="fan"/>
    <w:basedOn w:val="Normal"/>
    <w:qFormat/>
    <w:pPr>
      <w:shd w:val="clear" w:color="auto" w:fill="F26522"/>
      <w:spacing w:after="150"/>
    </w:pPr>
    <w:rPr>
      <w:color w:val="auto"/>
      <w:sz w:val="24"/>
      <w:szCs w:val="24"/>
    </w:rPr>
  </w:style>
  <w:style w:type="paragraph" w:customStyle="1" w:styleId="cboxphoto">
    <w:name w:val="cboxphoto"/>
    <w:basedOn w:val="Normal"/>
    <w:qFormat/>
    <w:pPr>
      <w:spacing w:before="100" w:beforeAutospacing="1" w:after="100" w:afterAutospacing="1"/>
    </w:pPr>
    <w:rPr>
      <w:color w:val="auto"/>
      <w:sz w:val="24"/>
      <w:szCs w:val="24"/>
    </w:rPr>
  </w:style>
  <w:style w:type="paragraph" w:customStyle="1" w:styleId="cboxiframe">
    <w:name w:val="cboxiframe"/>
    <w:basedOn w:val="Normal"/>
    <w:qFormat/>
    <w:pPr>
      <w:spacing w:after="150"/>
    </w:pPr>
    <w:rPr>
      <w:color w:val="auto"/>
      <w:sz w:val="24"/>
      <w:szCs w:val="24"/>
    </w:rPr>
  </w:style>
  <w:style w:type="paragraph" w:customStyle="1" w:styleId="mathjaxmenu">
    <w:name w:val="mathjax_menu"/>
    <w:basedOn w:val="Normal"/>
    <w:qFormat/>
    <w:pPr>
      <w:pBdr>
        <w:top w:val="single" w:sz="6" w:space="2" w:color="CCCCCC"/>
        <w:left w:val="single" w:sz="6" w:space="2" w:color="CCCCCC"/>
        <w:bottom w:val="single" w:sz="6" w:space="2" w:color="CCCCCC"/>
        <w:right w:val="single" w:sz="6" w:space="2" w:color="CCCCCC"/>
      </w:pBdr>
      <w:shd w:val="clear" w:color="auto" w:fill="FFFFFF"/>
    </w:pPr>
    <w:rPr>
      <w:color w:val="000000"/>
      <w:sz w:val="24"/>
      <w:szCs w:val="24"/>
    </w:rPr>
  </w:style>
  <w:style w:type="paragraph" w:customStyle="1" w:styleId="mathjaxmenuitem">
    <w:name w:val="mathjax_menuitem"/>
    <w:basedOn w:val="Normal"/>
    <w:qFormat/>
    <w:pPr>
      <w:spacing w:after="150"/>
    </w:pPr>
    <w:rPr>
      <w:color w:val="auto"/>
      <w:sz w:val="24"/>
      <w:szCs w:val="24"/>
    </w:rPr>
  </w:style>
  <w:style w:type="paragraph" w:customStyle="1" w:styleId="mathjaxmenuarrow">
    <w:name w:val="mathjax_menuarrow"/>
    <w:basedOn w:val="Normal"/>
    <w:qFormat/>
    <w:pPr>
      <w:spacing w:after="150"/>
    </w:pPr>
    <w:rPr>
      <w:color w:val="666666"/>
      <w:sz w:val="18"/>
      <w:szCs w:val="18"/>
    </w:rPr>
  </w:style>
  <w:style w:type="paragraph" w:customStyle="1" w:styleId="mathjaxmenulabel">
    <w:name w:val="mathjax_menulabel"/>
    <w:basedOn w:val="Normal"/>
    <w:qFormat/>
    <w:pPr>
      <w:spacing w:after="150"/>
    </w:pPr>
    <w:rPr>
      <w:i/>
      <w:iCs/>
      <w:color w:val="auto"/>
      <w:sz w:val="24"/>
      <w:szCs w:val="24"/>
    </w:rPr>
  </w:style>
  <w:style w:type="paragraph" w:customStyle="1" w:styleId="mathjaxmenurule">
    <w:name w:val="mathjax_menurule"/>
    <w:basedOn w:val="Normal"/>
    <w:qFormat/>
    <w:pPr>
      <w:pBdr>
        <w:top w:val="single" w:sz="6" w:space="0" w:color="CCCCCC"/>
      </w:pBdr>
      <w:spacing w:before="60"/>
      <w:ind w:left="15" w:right="15"/>
    </w:pPr>
    <w:rPr>
      <w:color w:val="auto"/>
      <w:sz w:val="24"/>
      <w:szCs w:val="24"/>
    </w:rPr>
  </w:style>
  <w:style w:type="paragraph" w:customStyle="1" w:styleId="mathjaxmenuclose">
    <w:name w:val="mathjax_menuclose"/>
    <w:basedOn w:val="Normal"/>
    <w:qFormat/>
    <w:pPr>
      <w:pBdr>
        <w:top w:val="single" w:sz="12" w:space="0" w:color="AAAAAA"/>
        <w:left w:val="single" w:sz="12" w:space="0" w:color="AAAAAA"/>
        <w:bottom w:val="single" w:sz="12" w:space="0" w:color="AAAAAA"/>
        <w:right w:val="single" w:sz="12" w:space="0" w:color="AAAAAA"/>
      </w:pBdr>
      <w:spacing w:after="150"/>
    </w:pPr>
    <w:rPr>
      <w:rFonts w:ascii="Courier New" w:hAnsi="Courier New" w:cs="Courier New"/>
      <w:color w:val="F0F0F0"/>
      <w:sz w:val="36"/>
      <w:szCs w:val="36"/>
    </w:rPr>
  </w:style>
  <w:style w:type="paragraph" w:customStyle="1" w:styleId="mathjaxpreview">
    <w:name w:val="mathjax_preview"/>
    <w:basedOn w:val="Normal"/>
    <w:qFormat/>
    <w:pPr>
      <w:spacing w:after="150"/>
    </w:pPr>
    <w:rPr>
      <w:color w:val="888888"/>
      <w:sz w:val="24"/>
      <w:szCs w:val="24"/>
    </w:rPr>
  </w:style>
  <w:style w:type="paragraph" w:customStyle="1" w:styleId="mathjaxerror">
    <w:name w:val="mathjax_error"/>
    <w:basedOn w:val="Normal"/>
    <w:qFormat/>
    <w:pPr>
      <w:spacing w:after="150"/>
    </w:pPr>
    <w:rPr>
      <w:i/>
      <w:iCs/>
      <w:color w:val="CC0000"/>
      <w:sz w:val="24"/>
      <w:szCs w:val="24"/>
    </w:rPr>
  </w:style>
  <w:style w:type="paragraph" w:customStyle="1" w:styleId="mjxp-script">
    <w:name w:val="mjxp-script"/>
    <w:basedOn w:val="Normal"/>
    <w:qFormat/>
    <w:pPr>
      <w:spacing w:after="150"/>
    </w:pPr>
    <w:rPr>
      <w:color w:val="auto"/>
      <w:sz w:val="19"/>
      <w:szCs w:val="19"/>
    </w:rPr>
  </w:style>
  <w:style w:type="paragraph" w:customStyle="1" w:styleId="mjxp-bold">
    <w:name w:val="mjxp-bold"/>
    <w:basedOn w:val="Normal"/>
    <w:qFormat/>
    <w:pPr>
      <w:spacing w:after="150"/>
    </w:pPr>
    <w:rPr>
      <w:b/>
      <w:bCs/>
      <w:color w:val="auto"/>
      <w:sz w:val="24"/>
      <w:szCs w:val="24"/>
    </w:rPr>
  </w:style>
  <w:style w:type="paragraph" w:customStyle="1" w:styleId="mjxp-italic">
    <w:name w:val="mjxp-italic"/>
    <w:basedOn w:val="Normal"/>
    <w:qFormat/>
    <w:pPr>
      <w:spacing w:after="150"/>
    </w:pPr>
    <w:rPr>
      <w:i/>
      <w:iCs/>
      <w:color w:val="auto"/>
      <w:sz w:val="24"/>
      <w:szCs w:val="24"/>
    </w:rPr>
  </w:style>
  <w:style w:type="paragraph" w:customStyle="1" w:styleId="mjxp-scr">
    <w:name w:val="mjxp-scr"/>
    <w:basedOn w:val="Normal"/>
    <w:qFormat/>
    <w:pPr>
      <w:spacing w:after="150"/>
    </w:pPr>
    <w:rPr>
      <w:color w:val="auto"/>
      <w:sz w:val="24"/>
      <w:szCs w:val="24"/>
    </w:rPr>
  </w:style>
  <w:style w:type="paragraph" w:customStyle="1" w:styleId="mjxp-frak">
    <w:name w:val="mjxp-frak"/>
    <w:basedOn w:val="Normal"/>
    <w:qFormat/>
    <w:pPr>
      <w:spacing w:after="150"/>
    </w:pPr>
    <w:rPr>
      <w:color w:val="auto"/>
      <w:sz w:val="24"/>
      <w:szCs w:val="24"/>
    </w:rPr>
  </w:style>
  <w:style w:type="paragraph" w:customStyle="1" w:styleId="mjxp-sf">
    <w:name w:val="mjxp-sf"/>
    <w:basedOn w:val="Normal"/>
    <w:qFormat/>
    <w:pPr>
      <w:spacing w:after="150"/>
    </w:pPr>
    <w:rPr>
      <w:color w:val="auto"/>
      <w:sz w:val="24"/>
      <w:szCs w:val="24"/>
    </w:rPr>
  </w:style>
  <w:style w:type="paragraph" w:customStyle="1" w:styleId="mjxp-cal">
    <w:name w:val="mjxp-cal"/>
    <w:basedOn w:val="Normal"/>
    <w:qFormat/>
    <w:pPr>
      <w:spacing w:after="150"/>
    </w:pPr>
    <w:rPr>
      <w:color w:val="auto"/>
      <w:sz w:val="24"/>
      <w:szCs w:val="24"/>
    </w:rPr>
  </w:style>
  <w:style w:type="paragraph" w:customStyle="1" w:styleId="mjxp-mono">
    <w:name w:val="mjxp-mono"/>
    <w:basedOn w:val="Normal"/>
    <w:qFormat/>
    <w:pPr>
      <w:spacing w:after="150"/>
    </w:pPr>
    <w:rPr>
      <w:color w:val="auto"/>
      <w:sz w:val="24"/>
      <w:szCs w:val="24"/>
    </w:rPr>
  </w:style>
  <w:style w:type="paragraph" w:customStyle="1" w:styleId="mjxp-largeop">
    <w:name w:val="mjxp-largeop"/>
    <w:basedOn w:val="Normal"/>
    <w:qFormat/>
    <w:pPr>
      <w:spacing w:after="150"/>
    </w:pPr>
    <w:rPr>
      <w:color w:val="auto"/>
      <w:sz w:val="36"/>
      <w:szCs w:val="36"/>
    </w:rPr>
  </w:style>
  <w:style w:type="paragraph" w:customStyle="1" w:styleId="mjxp-math">
    <w:name w:val="mjxp-math"/>
    <w:basedOn w:val="Normal"/>
    <w:qFormat/>
    <w:pPr>
      <w:spacing w:after="150"/>
    </w:pPr>
    <w:rPr>
      <w:color w:val="auto"/>
      <w:sz w:val="24"/>
      <w:szCs w:val="24"/>
    </w:rPr>
  </w:style>
  <w:style w:type="paragraph" w:customStyle="1" w:styleId="mjxp-display">
    <w:name w:val="mjxp-display"/>
    <w:basedOn w:val="Normal"/>
    <w:qFormat/>
    <w:pPr>
      <w:spacing w:before="240" w:after="240"/>
      <w:jc w:val="center"/>
    </w:pPr>
    <w:rPr>
      <w:color w:val="auto"/>
      <w:sz w:val="24"/>
      <w:szCs w:val="24"/>
    </w:rPr>
  </w:style>
  <w:style w:type="paragraph" w:customStyle="1" w:styleId="mjxp-box">
    <w:name w:val="mjxp-box"/>
    <w:basedOn w:val="Normal"/>
    <w:qFormat/>
    <w:pPr>
      <w:spacing w:after="150"/>
      <w:jc w:val="center"/>
    </w:pPr>
    <w:rPr>
      <w:color w:val="auto"/>
      <w:sz w:val="24"/>
      <w:szCs w:val="24"/>
    </w:rPr>
  </w:style>
  <w:style w:type="paragraph" w:customStyle="1" w:styleId="mjxp-rule">
    <w:name w:val="mjxp-rule"/>
    <w:basedOn w:val="Normal"/>
    <w:qFormat/>
    <w:pPr>
      <w:spacing w:before="24" w:after="150"/>
    </w:pPr>
    <w:rPr>
      <w:color w:val="auto"/>
      <w:sz w:val="24"/>
      <w:szCs w:val="24"/>
    </w:rPr>
  </w:style>
  <w:style w:type="paragraph" w:customStyle="1" w:styleId="mjxp-mo">
    <w:name w:val="mjxp-mo"/>
    <w:basedOn w:val="Normal"/>
    <w:qFormat/>
    <w:pPr>
      <w:ind w:left="36" w:right="36"/>
    </w:pPr>
    <w:rPr>
      <w:color w:val="auto"/>
      <w:sz w:val="24"/>
      <w:szCs w:val="24"/>
    </w:rPr>
  </w:style>
  <w:style w:type="paragraph" w:customStyle="1" w:styleId="mjxp-mfrac">
    <w:name w:val="mjxp-mfrac"/>
    <w:basedOn w:val="Normal"/>
    <w:qFormat/>
    <w:pPr>
      <w:ind w:left="30" w:right="30"/>
    </w:pPr>
    <w:rPr>
      <w:color w:val="auto"/>
      <w:sz w:val="24"/>
      <w:szCs w:val="24"/>
    </w:rPr>
  </w:style>
  <w:style w:type="paragraph" w:customStyle="1" w:styleId="mjxp-denom">
    <w:name w:val="mjxp-denom"/>
    <w:basedOn w:val="Normal"/>
    <w:qFormat/>
    <w:pPr>
      <w:spacing w:after="150"/>
    </w:pPr>
    <w:rPr>
      <w:color w:val="auto"/>
      <w:sz w:val="24"/>
      <w:szCs w:val="24"/>
    </w:rPr>
  </w:style>
  <w:style w:type="paragraph" w:customStyle="1" w:styleId="mjxp-surd">
    <w:name w:val="mjxp-surd"/>
    <w:basedOn w:val="Normal"/>
    <w:qFormat/>
    <w:pPr>
      <w:spacing w:after="150"/>
      <w:textAlignment w:val="top"/>
    </w:pPr>
    <w:rPr>
      <w:color w:val="auto"/>
      <w:sz w:val="24"/>
      <w:szCs w:val="24"/>
    </w:rPr>
  </w:style>
  <w:style w:type="paragraph" w:customStyle="1" w:styleId="mjxp-over">
    <w:name w:val="mjxp-over"/>
    <w:basedOn w:val="Normal"/>
    <w:qFormat/>
    <w:pPr>
      <w:spacing w:after="150"/>
      <w:jc w:val="center"/>
    </w:pPr>
    <w:rPr>
      <w:color w:val="auto"/>
      <w:sz w:val="24"/>
      <w:szCs w:val="24"/>
    </w:rPr>
  </w:style>
  <w:style w:type="paragraph" w:customStyle="1" w:styleId="mjxp-mtable">
    <w:name w:val="mjxp-mtable"/>
    <w:basedOn w:val="Normal"/>
    <w:qFormat/>
    <w:pPr>
      <w:ind w:left="30" w:right="30"/>
    </w:pPr>
    <w:rPr>
      <w:color w:val="auto"/>
      <w:sz w:val="24"/>
      <w:szCs w:val="24"/>
    </w:rPr>
  </w:style>
  <w:style w:type="paragraph" w:customStyle="1" w:styleId="mjxp-mtd">
    <w:name w:val="mjxp-mtd"/>
    <w:basedOn w:val="Normal"/>
    <w:qFormat/>
    <w:pPr>
      <w:spacing w:after="150"/>
      <w:jc w:val="center"/>
    </w:pPr>
    <w:rPr>
      <w:color w:val="auto"/>
      <w:sz w:val="24"/>
      <w:szCs w:val="24"/>
    </w:rPr>
  </w:style>
  <w:style w:type="paragraph" w:customStyle="1" w:styleId="mjxp-merror">
    <w:name w:val="mjxp-merror"/>
    <w:basedOn w:val="Normal"/>
    <w:qFormat/>
    <w:pPr>
      <w:pBdr>
        <w:top w:val="single" w:sz="6" w:space="1" w:color="CC0000"/>
        <w:left w:val="single" w:sz="6" w:space="2" w:color="CC0000"/>
        <w:bottom w:val="single" w:sz="6" w:space="1" w:color="CC0000"/>
        <w:right w:val="single" w:sz="6" w:space="2" w:color="CC0000"/>
      </w:pBdr>
      <w:shd w:val="clear" w:color="auto" w:fill="FFFF88"/>
      <w:spacing w:after="150"/>
    </w:pPr>
    <w:rPr>
      <w:color w:val="CC0000"/>
      <w:sz w:val="22"/>
      <w:szCs w:val="22"/>
    </w:rPr>
  </w:style>
  <w:style w:type="paragraph" w:customStyle="1" w:styleId="mjx-chtml">
    <w:name w:val="mjx-chtml"/>
    <w:basedOn w:val="Normal"/>
    <w:qFormat/>
    <w:pPr>
      <w:spacing w:line="0" w:lineRule="auto"/>
    </w:pPr>
    <w:rPr>
      <w:color w:val="auto"/>
      <w:sz w:val="24"/>
      <w:szCs w:val="24"/>
    </w:rPr>
  </w:style>
  <w:style w:type="paragraph" w:customStyle="1" w:styleId="mjxc-display">
    <w:name w:val="mjxc-display"/>
    <w:basedOn w:val="Normal"/>
    <w:qFormat/>
    <w:pPr>
      <w:spacing w:before="240" w:after="240"/>
      <w:jc w:val="center"/>
    </w:pPr>
    <w:rPr>
      <w:color w:val="auto"/>
      <w:sz w:val="24"/>
      <w:szCs w:val="24"/>
    </w:rPr>
  </w:style>
  <w:style w:type="paragraph" w:customStyle="1" w:styleId="mjx-full-width">
    <w:name w:val="mjx-full-width"/>
    <w:basedOn w:val="Normal"/>
    <w:qFormat/>
    <w:pPr>
      <w:spacing w:after="150"/>
      <w:jc w:val="center"/>
    </w:pPr>
    <w:rPr>
      <w:color w:val="auto"/>
      <w:sz w:val="24"/>
      <w:szCs w:val="24"/>
    </w:rPr>
  </w:style>
  <w:style w:type="paragraph" w:customStyle="1" w:styleId="mjx-numerator">
    <w:name w:val="mjx-numerator"/>
    <w:basedOn w:val="Normal"/>
    <w:qFormat/>
    <w:pPr>
      <w:spacing w:after="150"/>
      <w:jc w:val="center"/>
    </w:pPr>
    <w:rPr>
      <w:color w:val="auto"/>
      <w:sz w:val="24"/>
      <w:szCs w:val="24"/>
    </w:rPr>
  </w:style>
  <w:style w:type="paragraph" w:customStyle="1" w:styleId="mjx-denominator">
    <w:name w:val="mjx-denominator"/>
    <w:basedOn w:val="Normal"/>
    <w:qFormat/>
    <w:pPr>
      <w:spacing w:after="150"/>
      <w:jc w:val="center"/>
    </w:pPr>
    <w:rPr>
      <w:color w:val="auto"/>
      <w:sz w:val="24"/>
      <w:szCs w:val="24"/>
    </w:rPr>
  </w:style>
  <w:style w:type="paragraph" w:customStyle="1" w:styleId="mjxc-stacked">
    <w:name w:val="mjxc-stacked"/>
    <w:basedOn w:val="Normal"/>
    <w:qFormat/>
    <w:pPr>
      <w:spacing w:after="150"/>
    </w:pPr>
    <w:rPr>
      <w:color w:val="auto"/>
      <w:sz w:val="24"/>
      <w:szCs w:val="24"/>
    </w:rPr>
  </w:style>
  <w:style w:type="paragraph" w:customStyle="1" w:styleId="mjx-op">
    <w:name w:val="mjx-op"/>
    <w:basedOn w:val="Normal"/>
    <w:qFormat/>
    <w:pPr>
      <w:spacing w:after="150"/>
    </w:pPr>
    <w:rPr>
      <w:color w:val="auto"/>
      <w:sz w:val="24"/>
      <w:szCs w:val="24"/>
    </w:rPr>
  </w:style>
  <w:style w:type="paragraph" w:customStyle="1" w:styleId="mjx-over">
    <w:name w:val="mjx-over"/>
    <w:basedOn w:val="Normal"/>
    <w:qFormat/>
    <w:pPr>
      <w:spacing w:after="150"/>
    </w:pPr>
    <w:rPr>
      <w:color w:val="auto"/>
      <w:sz w:val="24"/>
      <w:szCs w:val="24"/>
    </w:rPr>
  </w:style>
  <w:style w:type="paragraph" w:customStyle="1" w:styleId="mjx-surd">
    <w:name w:val="mjx-surd"/>
    <w:basedOn w:val="Normal"/>
    <w:qFormat/>
    <w:pPr>
      <w:spacing w:after="150"/>
      <w:textAlignment w:val="top"/>
    </w:pPr>
    <w:rPr>
      <w:color w:val="auto"/>
      <w:sz w:val="24"/>
      <w:szCs w:val="24"/>
    </w:rPr>
  </w:style>
  <w:style w:type="paragraph" w:customStyle="1" w:styleId="mjx-merror">
    <w:name w:val="mjx-merror"/>
    <w:basedOn w:val="Normal"/>
    <w:qFormat/>
    <w:pPr>
      <w:pBdr>
        <w:top w:val="single" w:sz="6" w:space="2" w:color="CC0000"/>
        <w:left w:val="single" w:sz="6" w:space="2" w:color="CC0000"/>
        <w:bottom w:val="single" w:sz="6" w:space="2" w:color="CC0000"/>
        <w:right w:val="single" w:sz="6" w:space="2" w:color="CC0000"/>
      </w:pBdr>
      <w:shd w:val="clear" w:color="auto" w:fill="FFFF88"/>
      <w:spacing w:after="150"/>
    </w:pPr>
    <w:rPr>
      <w:color w:val="CC0000"/>
      <w:sz w:val="22"/>
      <w:szCs w:val="22"/>
    </w:rPr>
  </w:style>
  <w:style w:type="paragraph" w:customStyle="1" w:styleId="mjx-annotation-xml">
    <w:name w:val="mjx-annotation-xml"/>
    <w:basedOn w:val="Normal"/>
    <w:qFormat/>
    <w:pPr>
      <w:spacing w:after="150"/>
    </w:pPr>
    <w:rPr>
      <w:color w:val="auto"/>
      <w:sz w:val="24"/>
      <w:szCs w:val="24"/>
    </w:rPr>
  </w:style>
  <w:style w:type="paragraph" w:customStyle="1" w:styleId="mjx-mtd">
    <w:name w:val="mjx-mtd"/>
    <w:basedOn w:val="Normal"/>
    <w:qFormat/>
    <w:pPr>
      <w:spacing w:after="150"/>
      <w:jc w:val="center"/>
    </w:pPr>
    <w:rPr>
      <w:color w:val="auto"/>
      <w:sz w:val="24"/>
      <w:szCs w:val="24"/>
    </w:rPr>
  </w:style>
  <w:style w:type="paragraph" w:customStyle="1" w:styleId="mjx-block">
    <w:name w:val="mjx-block"/>
    <w:basedOn w:val="Normal"/>
    <w:qFormat/>
    <w:pPr>
      <w:spacing w:after="150"/>
    </w:pPr>
    <w:rPr>
      <w:color w:val="auto"/>
      <w:sz w:val="24"/>
      <w:szCs w:val="24"/>
    </w:rPr>
  </w:style>
  <w:style w:type="paragraph" w:customStyle="1" w:styleId="mjx-span">
    <w:name w:val="mjx-span"/>
    <w:basedOn w:val="Normal"/>
    <w:qFormat/>
    <w:pPr>
      <w:spacing w:after="150"/>
    </w:pPr>
    <w:rPr>
      <w:color w:val="auto"/>
      <w:sz w:val="24"/>
      <w:szCs w:val="24"/>
    </w:rPr>
  </w:style>
  <w:style w:type="paragraph" w:customStyle="1" w:styleId="mjx-char">
    <w:name w:val="mjx-char"/>
    <w:basedOn w:val="Normal"/>
    <w:qFormat/>
    <w:pPr>
      <w:spacing w:after="150"/>
    </w:pPr>
    <w:rPr>
      <w:color w:val="auto"/>
      <w:sz w:val="24"/>
      <w:szCs w:val="24"/>
    </w:rPr>
  </w:style>
  <w:style w:type="paragraph" w:customStyle="1" w:styleId="mjx-itable">
    <w:name w:val="mjx-itable"/>
    <w:basedOn w:val="Normal"/>
    <w:qFormat/>
    <w:pPr>
      <w:spacing w:after="150"/>
    </w:pPr>
    <w:rPr>
      <w:color w:val="auto"/>
      <w:sz w:val="24"/>
      <w:szCs w:val="24"/>
    </w:rPr>
  </w:style>
  <w:style w:type="paragraph" w:customStyle="1" w:styleId="mjx-table">
    <w:name w:val="mjx-table"/>
    <w:basedOn w:val="Normal"/>
    <w:qFormat/>
    <w:pPr>
      <w:spacing w:after="150"/>
    </w:pPr>
    <w:rPr>
      <w:color w:val="auto"/>
      <w:sz w:val="24"/>
      <w:szCs w:val="24"/>
    </w:rPr>
  </w:style>
  <w:style w:type="paragraph" w:customStyle="1" w:styleId="mjx-line">
    <w:name w:val="mjx-line"/>
    <w:basedOn w:val="Normal"/>
    <w:qFormat/>
    <w:pPr>
      <w:spacing w:after="150"/>
    </w:pPr>
    <w:rPr>
      <w:color w:val="auto"/>
      <w:sz w:val="24"/>
      <w:szCs w:val="24"/>
    </w:rPr>
  </w:style>
  <w:style w:type="paragraph" w:customStyle="1" w:styleId="mjx-strut">
    <w:name w:val="mjx-strut"/>
    <w:basedOn w:val="Normal"/>
    <w:qFormat/>
    <w:pPr>
      <w:spacing w:after="150"/>
    </w:pPr>
    <w:rPr>
      <w:color w:val="auto"/>
      <w:sz w:val="24"/>
      <w:szCs w:val="24"/>
    </w:rPr>
  </w:style>
  <w:style w:type="paragraph" w:customStyle="1" w:styleId="mjx-vsize">
    <w:name w:val="mjx-vsize"/>
    <w:basedOn w:val="Normal"/>
    <w:qFormat/>
    <w:pPr>
      <w:spacing w:after="150"/>
    </w:pPr>
    <w:rPr>
      <w:color w:val="auto"/>
      <w:sz w:val="24"/>
      <w:szCs w:val="24"/>
    </w:rPr>
  </w:style>
  <w:style w:type="paragraph" w:customStyle="1" w:styleId="mjxc-space1">
    <w:name w:val="mjxc-space1"/>
    <w:basedOn w:val="Normal"/>
    <w:qFormat/>
    <w:pPr>
      <w:spacing w:after="150"/>
      <w:ind w:left="40"/>
    </w:pPr>
    <w:rPr>
      <w:color w:val="auto"/>
      <w:sz w:val="24"/>
      <w:szCs w:val="24"/>
    </w:rPr>
  </w:style>
  <w:style w:type="paragraph" w:customStyle="1" w:styleId="mjxc-space2">
    <w:name w:val="mjxc-space2"/>
    <w:basedOn w:val="Normal"/>
    <w:qFormat/>
    <w:pPr>
      <w:spacing w:after="150"/>
      <w:ind w:left="53"/>
    </w:pPr>
    <w:rPr>
      <w:color w:val="auto"/>
      <w:sz w:val="24"/>
      <w:szCs w:val="24"/>
    </w:rPr>
  </w:style>
  <w:style w:type="paragraph" w:customStyle="1" w:styleId="mjxc-space3">
    <w:name w:val="mjxc-space3"/>
    <w:basedOn w:val="Normal"/>
    <w:qFormat/>
    <w:pPr>
      <w:spacing w:after="150"/>
      <w:ind w:left="67"/>
    </w:pPr>
    <w:rPr>
      <w:color w:val="auto"/>
      <w:sz w:val="24"/>
      <w:szCs w:val="24"/>
    </w:rPr>
  </w:style>
  <w:style w:type="paragraph" w:customStyle="1" w:styleId="mjx-chartest">
    <w:name w:val="mjx-chartest"/>
    <w:basedOn w:val="Normal"/>
    <w:qFormat/>
    <w:pPr>
      <w:spacing w:after="150"/>
    </w:pPr>
    <w:rPr>
      <w:color w:val="auto"/>
      <w:sz w:val="120"/>
      <w:szCs w:val="120"/>
    </w:rPr>
  </w:style>
  <w:style w:type="paragraph" w:customStyle="1" w:styleId="mjxc-processing">
    <w:name w:val="mjxc-processing"/>
    <w:basedOn w:val="Normal"/>
    <w:qFormat/>
    <w:pPr>
      <w:spacing w:after="150"/>
    </w:pPr>
    <w:rPr>
      <w:color w:val="auto"/>
      <w:sz w:val="24"/>
      <w:szCs w:val="24"/>
    </w:rPr>
  </w:style>
  <w:style w:type="paragraph" w:customStyle="1" w:styleId="mjxc-processed">
    <w:name w:val="mjxc-processed"/>
    <w:basedOn w:val="Normal"/>
    <w:qFormat/>
    <w:pPr>
      <w:spacing w:after="150"/>
    </w:pPr>
    <w:rPr>
      <w:vanish/>
      <w:color w:val="auto"/>
      <w:sz w:val="24"/>
      <w:szCs w:val="24"/>
    </w:rPr>
  </w:style>
  <w:style w:type="paragraph" w:customStyle="1" w:styleId="mjx-test">
    <w:name w:val="mjx-test"/>
    <w:basedOn w:val="Normal"/>
    <w:qFormat/>
    <w:pPr>
      <w:spacing w:after="150"/>
    </w:pPr>
    <w:rPr>
      <w:color w:val="auto"/>
      <w:sz w:val="24"/>
      <w:szCs w:val="24"/>
    </w:rPr>
  </w:style>
  <w:style w:type="paragraph" w:customStyle="1" w:styleId="mjx-ex-box-test">
    <w:name w:val="mjx-ex-box-test"/>
    <w:basedOn w:val="Normal"/>
    <w:qFormat/>
    <w:pPr>
      <w:spacing w:after="150"/>
    </w:pPr>
    <w:rPr>
      <w:color w:val="auto"/>
      <w:sz w:val="24"/>
      <w:szCs w:val="24"/>
    </w:rPr>
  </w:style>
  <w:style w:type="paragraph" w:customStyle="1" w:styleId="mjxc-tex-unknown-r">
    <w:name w:val="mjxc-tex-unknown-r"/>
    <w:basedOn w:val="Normal"/>
    <w:qFormat/>
    <w:pPr>
      <w:spacing w:after="150"/>
    </w:pPr>
    <w:rPr>
      <w:rFonts w:ascii="Cambria Math" w:hAnsi="Cambria Math"/>
      <w:color w:val="auto"/>
      <w:sz w:val="24"/>
      <w:szCs w:val="24"/>
    </w:rPr>
  </w:style>
  <w:style w:type="paragraph" w:customStyle="1" w:styleId="mjxc-tex-unknown-i">
    <w:name w:val="mjxc-tex-unknown-i"/>
    <w:basedOn w:val="Normal"/>
    <w:qFormat/>
    <w:pPr>
      <w:spacing w:after="150"/>
    </w:pPr>
    <w:rPr>
      <w:rFonts w:ascii="Cambria Math" w:hAnsi="Cambria Math"/>
      <w:i/>
      <w:iCs/>
      <w:color w:val="auto"/>
      <w:sz w:val="24"/>
      <w:szCs w:val="24"/>
    </w:rPr>
  </w:style>
  <w:style w:type="paragraph" w:customStyle="1" w:styleId="mjxc-tex-unknown-b">
    <w:name w:val="mjxc-tex-unknown-b"/>
    <w:basedOn w:val="Normal"/>
    <w:qFormat/>
    <w:pPr>
      <w:spacing w:after="150"/>
    </w:pPr>
    <w:rPr>
      <w:rFonts w:ascii="Cambria Math" w:hAnsi="Cambria Math"/>
      <w:b/>
      <w:bCs/>
      <w:color w:val="auto"/>
      <w:sz w:val="24"/>
      <w:szCs w:val="24"/>
    </w:rPr>
  </w:style>
  <w:style w:type="paragraph" w:customStyle="1" w:styleId="mjxc-tex-unknown-bi">
    <w:name w:val="mjxc-tex-unknown-bi"/>
    <w:basedOn w:val="Normal"/>
    <w:qFormat/>
    <w:pPr>
      <w:spacing w:after="150"/>
    </w:pPr>
    <w:rPr>
      <w:rFonts w:ascii="Cambria Math" w:hAnsi="Cambria Math"/>
      <w:b/>
      <w:bCs/>
      <w:i/>
      <w:iCs/>
      <w:color w:val="auto"/>
      <w:sz w:val="24"/>
      <w:szCs w:val="24"/>
    </w:rPr>
  </w:style>
  <w:style w:type="paragraph" w:customStyle="1" w:styleId="mjxc-tex-ams-r">
    <w:name w:val="mjxc-tex-ams-r"/>
    <w:basedOn w:val="Normal"/>
    <w:qFormat/>
    <w:pPr>
      <w:spacing w:after="150"/>
    </w:pPr>
    <w:rPr>
      <w:rFonts w:ascii="MJXc-TeX-ams-Rw" w:hAnsi="MJXc-TeX-ams-Rw"/>
      <w:color w:val="auto"/>
      <w:sz w:val="24"/>
      <w:szCs w:val="24"/>
    </w:rPr>
  </w:style>
  <w:style w:type="paragraph" w:customStyle="1" w:styleId="mjxc-tex-cal-b">
    <w:name w:val="mjxc-tex-cal-b"/>
    <w:basedOn w:val="Normal"/>
    <w:qFormat/>
    <w:pPr>
      <w:spacing w:after="150"/>
    </w:pPr>
    <w:rPr>
      <w:rFonts w:ascii="MJXc-TeX-cal-Bw" w:hAnsi="MJXc-TeX-cal-Bw"/>
      <w:color w:val="auto"/>
      <w:sz w:val="24"/>
      <w:szCs w:val="24"/>
    </w:rPr>
  </w:style>
  <w:style w:type="paragraph" w:customStyle="1" w:styleId="mjxc-tex-frak-r">
    <w:name w:val="mjxc-tex-frak-r"/>
    <w:basedOn w:val="Normal"/>
    <w:qFormat/>
    <w:pPr>
      <w:spacing w:after="150"/>
    </w:pPr>
    <w:rPr>
      <w:rFonts w:ascii="MJXc-TeX-frak-Rw" w:hAnsi="MJXc-TeX-frak-Rw"/>
      <w:color w:val="auto"/>
      <w:sz w:val="24"/>
      <w:szCs w:val="24"/>
    </w:rPr>
  </w:style>
  <w:style w:type="paragraph" w:customStyle="1" w:styleId="mjxc-tex-frak-b">
    <w:name w:val="mjxc-tex-frak-b"/>
    <w:basedOn w:val="Normal"/>
    <w:qFormat/>
    <w:pPr>
      <w:spacing w:after="150"/>
    </w:pPr>
    <w:rPr>
      <w:rFonts w:ascii="MJXc-TeX-frak-Bw" w:hAnsi="MJXc-TeX-frak-Bw"/>
      <w:color w:val="auto"/>
      <w:sz w:val="24"/>
      <w:szCs w:val="24"/>
    </w:rPr>
  </w:style>
  <w:style w:type="paragraph" w:customStyle="1" w:styleId="mjxc-tex-math-bi">
    <w:name w:val="mjxc-tex-math-bi"/>
    <w:basedOn w:val="Normal"/>
    <w:qFormat/>
    <w:pPr>
      <w:spacing w:after="150"/>
    </w:pPr>
    <w:rPr>
      <w:rFonts w:ascii="MJXc-TeX-math-BIw" w:hAnsi="MJXc-TeX-math-BIw"/>
      <w:color w:val="auto"/>
      <w:sz w:val="24"/>
      <w:szCs w:val="24"/>
    </w:rPr>
  </w:style>
  <w:style w:type="paragraph" w:customStyle="1" w:styleId="mjxc-tex-sans-r">
    <w:name w:val="mjxc-tex-sans-r"/>
    <w:basedOn w:val="Normal"/>
    <w:qFormat/>
    <w:pPr>
      <w:spacing w:after="150"/>
    </w:pPr>
    <w:rPr>
      <w:rFonts w:ascii="MJXc-TeX-sans-Rw" w:hAnsi="MJXc-TeX-sans-Rw"/>
      <w:color w:val="auto"/>
      <w:sz w:val="24"/>
      <w:szCs w:val="24"/>
    </w:rPr>
  </w:style>
  <w:style w:type="paragraph" w:customStyle="1" w:styleId="mjxc-tex-sans-b">
    <w:name w:val="mjxc-tex-sans-b"/>
    <w:basedOn w:val="Normal"/>
    <w:qFormat/>
    <w:pPr>
      <w:spacing w:after="150"/>
    </w:pPr>
    <w:rPr>
      <w:rFonts w:ascii="MJXc-TeX-sans-Bw" w:hAnsi="MJXc-TeX-sans-Bw"/>
      <w:color w:val="auto"/>
      <w:sz w:val="24"/>
      <w:szCs w:val="24"/>
    </w:rPr>
  </w:style>
  <w:style w:type="paragraph" w:customStyle="1" w:styleId="mjxc-tex-sans-i">
    <w:name w:val="mjxc-tex-sans-i"/>
    <w:basedOn w:val="Normal"/>
    <w:qFormat/>
    <w:pPr>
      <w:spacing w:after="150"/>
    </w:pPr>
    <w:rPr>
      <w:rFonts w:ascii="MJXc-TeX-sans-Iw" w:hAnsi="MJXc-TeX-sans-Iw"/>
      <w:color w:val="auto"/>
      <w:sz w:val="24"/>
      <w:szCs w:val="24"/>
    </w:rPr>
  </w:style>
  <w:style w:type="paragraph" w:customStyle="1" w:styleId="mjxc-tex-script-r">
    <w:name w:val="mjxc-tex-script-r"/>
    <w:basedOn w:val="Normal"/>
    <w:qFormat/>
    <w:pPr>
      <w:spacing w:after="150"/>
    </w:pPr>
    <w:rPr>
      <w:rFonts w:ascii="MJXc-TeX-script-Rw" w:hAnsi="MJXc-TeX-script-Rw"/>
      <w:color w:val="auto"/>
      <w:sz w:val="24"/>
      <w:szCs w:val="24"/>
    </w:rPr>
  </w:style>
  <w:style w:type="paragraph" w:customStyle="1" w:styleId="mjxc-tex-type-r">
    <w:name w:val="mjxc-tex-type-r"/>
    <w:basedOn w:val="Normal"/>
    <w:qFormat/>
    <w:pPr>
      <w:spacing w:after="150"/>
    </w:pPr>
    <w:rPr>
      <w:rFonts w:ascii="MJXc-TeX-type-Rw" w:hAnsi="MJXc-TeX-type-Rw"/>
      <w:color w:val="auto"/>
      <w:sz w:val="24"/>
      <w:szCs w:val="24"/>
    </w:rPr>
  </w:style>
  <w:style w:type="paragraph" w:customStyle="1" w:styleId="mjxc-tex-cal-r">
    <w:name w:val="mjxc-tex-cal-r"/>
    <w:basedOn w:val="Normal"/>
    <w:qFormat/>
    <w:pPr>
      <w:spacing w:after="150"/>
    </w:pPr>
    <w:rPr>
      <w:rFonts w:ascii="MJXc-TeX-cal-Rw" w:hAnsi="MJXc-TeX-cal-Rw"/>
      <w:color w:val="auto"/>
      <w:sz w:val="24"/>
      <w:szCs w:val="24"/>
    </w:rPr>
  </w:style>
  <w:style w:type="paragraph" w:customStyle="1" w:styleId="mjxc-tex-main-b">
    <w:name w:val="mjxc-tex-main-b"/>
    <w:basedOn w:val="Normal"/>
    <w:qFormat/>
    <w:pPr>
      <w:spacing w:after="150"/>
    </w:pPr>
    <w:rPr>
      <w:rFonts w:ascii="MJXc-TeX-main-Bw" w:hAnsi="MJXc-TeX-main-Bw"/>
      <w:color w:val="auto"/>
      <w:sz w:val="24"/>
      <w:szCs w:val="24"/>
    </w:rPr>
  </w:style>
  <w:style w:type="paragraph" w:customStyle="1" w:styleId="mjxc-tex-main-i">
    <w:name w:val="mjxc-tex-main-i"/>
    <w:basedOn w:val="Normal"/>
    <w:qFormat/>
    <w:pPr>
      <w:spacing w:after="150"/>
    </w:pPr>
    <w:rPr>
      <w:rFonts w:ascii="MJXc-TeX-main-Iw" w:hAnsi="MJXc-TeX-main-Iw"/>
      <w:color w:val="auto"/>
      <w:sz w:val="24"/>
      <w:szCs w:val="24"/>
    </w:rPr>
  </w:style>
  <w:style w:type="paragraph" w:customStyle="1" w:styleId="mjxc-tex-main-r">
    <w:name w:val="mjxc-tex-main-r"/>
    <w:basedOn w:val="Normal"/>
    <w:qFormat/>
    <w:pPr>
      <w:spacing w:after="150"/>
    </w:pPr>
    <w:rPr>
      <w:rFonts w:ascii="MJXc-TeX-main-Rw" w:hAnsi="MJXc-TeX-main-Rw"/>
      <w:color w:val="auto"/>
      <w:sz w:val="24"/>
      <w:szCs w:val="24"/>
    </w:rPr>
  </w:style>
  <w:style w:type="paragraph" w:customStyle="1" w:styleId="mjxc-tex-math-i">
    <w:name w:val="mjxc-tex-math-i"/>
    <w:basedOn w:val="Normal"/>
    <w:qFormat/>
    <w:pPr>
      <w:spacing w:after="150"/>
    </w:pPr>
    <w:rPr>
      <w:rFonts w:ascii="MJXc-TeX-math-Iw" w:hAnsi="MJXc-TeX-math-Iw"/>
      <w:color w:val="auto"/>
      <w:sz w:val="24"/>
      <w:szCs w:val="24"/>
    </w:rPr>
  </w:style>
  <w:style w:type="paragraph" w:customStyle="1" w:styleId="mjxc-tex-size1-r">
    <w:name w:val="mjxc-tex-size1-r"/>
    <w:basedOn w:val="Normal"/>
    <w:qFormat/>
    <w:pPr>
      <w:spacing w:after="150"/>
    </w:pPr>
    <w:rPr>
      <w:rFonts w:ascii="MJXc-TeX-size1-Rw" w:hAnsi="MJXc-TeX-size1-Rw"/>
      <w:color w:val="auto"/>
      <w:sz w:val="24"/>
      <w:szCs w:val="24"/>
    </w:rPr>
  </w:style>
  <w:style w:type="paragraph" w:customStyle="1" w:styleId="mjxc-tex-size2-r">
    <w:name w:val="mjxc-tex-size2-r"/>
    <w:basedOn w:val="Normal"/>
    <w:qFormat/>
    <w:pPr>
      <w:spacing w:after="150"/>
    </w:pPr>
    <w:rPr>
      <w:rFonts w:ascii="MJXc-TeX-size2-Rw" w:hAnsi="MJXc-TeX-size2-Rw"/>
      <w:color w:val="auto"/>
      <w:sz w:val="24"/>
      <w:szCs w:val="24"/>
    </w:rPr>
  </w:style>
  <w:style w:type="paragraph" w:customStyle="1" w:styleId="mjxc-tex-size3-r">
    <w:name w:val="mjxc-tex-size3-r"/>
    <w:basedOn w:val="Normal"/>
    <w:qFormat/>
    <w:pPr>
      <w:spacing w:after="150"/>
    </w:pPr>
    <w:rPr>
      <w:rFonts w:ascii="MJXc-TeX-size3-Rw" w:hAnsi="MJXc-TeX-size3-Rw"/>
      <w:color w:val="auto"/>
      <w:sz w:val="24"/>
      <w:szCs w:val="24"/>
    </w:rPr>
  </w:style>
  <w:style w:type="paragraph" w:customStyle="1" w:styleId="mjxc-tex-size4-r">
    <w:name w:val="mjxc-tex-size4-r"/>
    <w:basedOn w:val="Normal"/>
    <w:qFormat/>
    <w:pPr>
      <w:spacing w:after="150"/>
    </w:pPr>
    <w:rPr>
      <w:rFonts w:ascii="MJXc-TeX-size4-Rw" w:hAnsi="MJXc-TeX-size4-Rw"/>
      <w:color w:val="auto"/>
      <w:sz w:val="24"/>
      <w:szCs w:val="24"/>
    </w:rPr>
  </w:style>
  <w:style w:type="paragraph" w:customStyle="1" w:styleId="fbinvisible">
    <w:name w:val="fb_invisible"/>
    <w:basedOn w:val="Normal"/>
    <w:qFormat/>
    <w:pPr>
      <w:spacing w:after="150"/>
    </w:pPr>
    <w:rPr>
      <w:vanish/>
      <w:color w:val="auto"/>
      <w:sz w:val="24"/>
      <w:szCs w:val="24"/>
    </w:rPr>
  </w:style>
  <w:style w:type="paragraph" w:customStyle="1" w:styleId="fbreset">
    <w:name w:val="fb_reset"/>
    <w:basedOn w:val="Normal"/>
    <w:qFormat/>
    <w:rPr>
      <w:rFonts w:ascii="Tahoma" w:hAnsi="Tahoma" w:cs="Tahoma"/>
      <w:color w:val="000000"/>
      <w:sz w:val="17"/>
      <w:szCs w:val="17"/>
    </w:rPr>
  </w:style>
  <w:style w:type="paragraph" w:customStyle="1" w:styleId="fbdialogadvanced">
    <w:name w:val="fb_dialog_advanced"/>
    <w:basedOn w:val="Normal"/>
    <w:qFormat/>
    <w:pPr>
      <w:spacing w:after="150"/>
    </w:pPr>
    <w:rPr>
      <w:color w:val="auto"/>
      <w:sz w:val="24"/>
      <w:szCs w:val="24"/>
    </w:rPr>
  </w:style>
  <w:style w:type="paragraph" w:customStyle="1" w:styleId="fbdialogcontent">
    <w:name w:val="fb_dialog_content"/>
    <w:basedOn w:val="Normal"/>
    <w:qFormat/>
    <w:pPr>
      <w:shd w:val="clear" w:color="auto" w:fill="FFFFFF"/>
      <w:spacing w:after="150"/>
    </w:pPr>
    <w:rPr>
      <w:color w:val="333333"/>
      <w:sz w:val="24"/>
      <w:szCs w:val="24"/>
    </w:rPr>
  </w:style>
  <w:style w:type="paragraph" w:customStyle="1" w:styleId="fbdialogcloseicon">
    <w:name w:val="fb_dialog_close_icon"/>
    <w:basedOn w:val="Normal"/>
    <w:qFormat/>
    <w:pPr>
      <w:spacing w:after="150"/>
    </w:pPr>
    <w:rPr>
      <w:color w:val="auto"/>
      <w:sz w:val="24"/>
      <w:szCs w:val="24"/>
    </w:rPr>
  </w:style>
  <w:style w:type="paragraph" w:customStyle="1" w:styleId="fbdialogpadding">
    <w:name w:val="fb_dialog_padding"/>
    <w:basedOn w:val="Normal"/>
    <w:qFormat/>
    <w:pPr>
      <w:spacing w:after="150"/>
    </w:pPr>
    <w:rPr>
      <w:color w:val="auto"/>
      <w:sz w:val="24"/>
      <w:szCs w:val="24"/>
    </w:rPr>
  </w:style>
  <w:style w:type="paragraph" w:customStyle="1" w:styleId="fbdialogloader">
    <w:name w:val="fb_dialog_loader"/>
    <w:basedOn w:val="Normal"/>
    <w:qFormat/>
    <w:pPr>
      <w:pBdr>
        <w:top w:val="single" w:sz="6" w:space="15" w:color="606060"/>
        <w:left w:val="single" w:sz="6" w:space="15" w:color="606060"/>
        <w:bottom w:val="single" w:sz="6" w:space="15" w:color="606060"/>
        <w:right w:val="single" w:sz="6" w:space="15" w:color="606060"/>
      </w:pBdr>
      <w:shd w:val="clear" w:color="auto" w:fill="F6F7F9"/>
      <w:spacing w:after="150"/>
    </w:pPr>
    <w:rPr>
      <w:color w:val="auto"/>
      <w:sz w:val="36"/>
      <w:szCs w:val="36"/>
    </w:rPr>
  </w:style>
  <w:style w:type="paragraph" w:customStyle="1" w:styleId="fbdialogtopleft">
    <w:name w:val="fb_dialog_top_left"/>
    <w:basedOn w:val="Normal"/>
    <w:qFormat/>
    <w:pPr>
      <w:spacing w:after="150"/>
    </w:pPr>
    <w:rPr>
      <w:color w:val="auto"/>
      <w:sz w:val="24"/>
      <w:szCs w:val="24"/>
    </w:rPr>
  </w:style>
  <w:style w:type="paragraph" w:customStyle="1" w:styleId="fbdialogtopright">
    <w:name w:val="fb_dialog_top_right"/>
    <w:basedOn w:val="Normal"/>
    <w:qFormat/>
    <w:pPr>
      <w:spacing w:after="150"/>
    </w:pPr>
    <w:rPr>
      <w:color w:val="auto"/>
      <w:sz w:val="24"/>
      <w:szCs w:val="24"/>
    </w:rPr>
  </w:style>
  <w:style w:type="paragraph" w:customStyle="1" w:styleId="fbdialogbottomleft">
    <w:name w:val="fb_dialog_bottom_left"/>
    <w:basedOn w:val="Normal"/>
    <w:qFormat/>
    <w:pPr>
      <w:spacing w:after="150"/>
    </w:pPr>
    <w:rPr>
      <w:color w:val="auto"/>
      <w:sz w:val="24"/>
      <w:szCs w:val="24"/>
    </w:rPr>
  </w:style>
  <w:style w:type="paragraph" w:customStyle="1" w:styleId="fbdialogbottomright">
    <w:name w:val="fb_dialog_bottom_right"/>
    <w:basedOn w:val="Normal"/>
    <w:qFormat/>
    <w:pPr>
      <w:spacing w:after="150"/>
    </w:pPr>
    <w:rPr>
      <w:color w:val="auto"/>
      <w:sz w:val="24"/>
      <w:szCs w:val="24"/>
    </w:rPr>
  </w:style>
  <w:style w:type="paragraph" w:customStyle="1" w:styleId="fbdialogvertleft">
    <w:name w:val="fb_dialog_vert_left"/>
    <w:basedOn w:val="Normal"/>
    <w:qFormat/>
    <w:pPr>
      <w:shd w:val="clear" w:color="auto" w:fill="525252"/>
      <w:spacing w:after="150"/>
      <w:ind w:left="-150"/>
    </w:pPr>
    <w:rPr>
      <w:color w:val="auto"/>
      <w:sz w:val="24"/>
      <w:szCs w:val="24"/>
    </w:rPr>
  </w:style>
  <w:style w:type="paragraph" w:customStyle="1" w:styleId="fbdialogvertright">
    <w:name w:val="fb_dialog_vert_right"/>
    <w:basedOn w:val="Normal"/>
    <w:qFormat/>
    <w:pPr>
      <w:shd w:val="clear" w:color="auto" w:fill="525252"/>
      <w:spacing w:after="150"/>
      <w:ind w:right="-150"/>
    </w:pPr>
    <w:rPr>
      <w:color w:val="auto"/>
      <w:sz w:val="24"/>
      <w:szCs w:val="24"/>
    </w:rPr>
  </w:style>
  <w:style w:type="paragraph" w:customStyle="1" w:styleId="fbdialoghoriztop">
    <w:name w:val="fb_dialog_horiz_top"/>
    <w:basedOn w:val="Normal"/>
    <w:qFormat/>
    <w:pPr>
      <w:shd w:val="clear" w:color="auto" w:fill="525252"/>
      <w:spacing w:after="150"/>
    </w:pPr>
    <w:rPr>
      <w:color w:val="auto"/>
      <w:sz w:val="24"/>
      <w:szCs w:val="24"/>
    </w:rPr>
  </w:style>
  <w:style w:type="paragraph" w:customStyle="1" w:styleId="fbdialoghorizbottom">
    <w:name w:val="fb_dialog_horiz_bottom"/>
    <w:basedOn w:val="Normal"/>
    <w:qFormat/>
    <w:pPr>
      <w:shd w:val="clear" w:color="auto" w:fill="525252"/>
    </w:pPr>
    <w:rPr>
      <w:color w:val="auto"/>
      <w:sz w:val="24"/>
      <w:szCs w:val="24"/>
    </w:rPr>
  </w:style>
  <w:style w:type="paragraph" w:customStyle="1" w:styleId="fbdialogiframe">
    <w:name w:val="fb_dialog_iframe"/>
    <w:basedOn w:val="Normal"/>
    <w:qFormat/>
    <w:pPr>
      <w:spacing w:after="150" w:line="0" w:lineRule="auto"/>
    </w:pPr>
    <w:rPr>
      <w:color w:val="auto"/>
      <w:sz w:val="24"/>
      <w:szCs w:val="24"/>
    </w:rPr>
  </w:style>
  <w:style w:type="paragraph" w:customStyle="1" w:styleId="fbiframewidgetfluid">
    <w:name w:val="fb_iframe_widget_fluid"/>
    <w:basedOn w:val="Normal"/>
    <w:qFormat/>
    <w:pPr>
      <w:spacing w:after="150"/>
    </w:pPr>
    <w:rPr>
      <w:color w:val="auto"/>
      <w:sz w:val="24"/>
      <w:szCs w:val="24"/>
    </w:rPr>
  </w:style>
  <w:style w:type="paragraph" w:customStyle="1" w:styleId="fbinvisibleflow">
    <w:name w:val="fb_invisible_flow"/>
    <w:basedOn w:val="Normal"/>
    <w:qFormat/>
    <w:pPr>
      <w:spacing w:after="150"/>
    </w:pPr>
    <w:rPr>
      <w:color w:val="auto"/>
      <w:sz w:val="24"/>
      <w:szCs w:val="24"/>
    </w:rPr>
  </w:style>
  <w:style w:type="paragraph" w:customStyle="1" w:styleId="fbmobileoverlayactive">
    <w:name w:val="fb_mobile_overlay_active"/>
    <w:basedOn w:val="Normal"/>
    <w:qFormat/>
    <w:pPr>
      <w:shd w:val="clear" w:color="auto" w:fill="FFFFFF"/>
      <w:spacing w:after="150"/>
    </w:pPr>
    <w:rPr>
      <w:color w:val="auto"/>
      <w:sz w:val="24"/>
      <w:szCs w:val="24"/>
    </w:rPr>
  </w:style>
  <w:style w:type="paragraph" w:customStyle="1" w:styleId="Title1">
    <w:name w:val="Title1"/>
    <w:basedOn w:val="Normal"/>
    <w:qFormat/>
    <w:pPr>
      <w:spacing w:after="150"/>
    </w:pPr>
    <w:rPr>
      <w:color w:val="auto"/>
      <w:sz w:val="24"/>
      <w:szCs w:val="24"/>
    </w:rPr>
  </w:style>
  <w:style w:type="paragraph" w:customStyle="1" w:styleId="boxcont">
    <w:name w:val="box_cont"/>
    <w:basedOn w:val="Normal"/>
    <w:qFormat/>
    <w:pPr>
      <w:spacing w:after="150"/>
    </w:pPr>
    <w:rPr>
      <w:color w:val="auto"/>
      <w:sz w:val="24"/>
      <w:szCs w:val="24"/>
    </w:rPr>
  </w:style>
  <w:style w:type="paragraph" w:customStyle="1" w:styleId="innerwrap">
    <w:name w:val="innerwrap"/>
    <w:basedOn w:val="Normal"/>
    <w:qFormat/>
    <w:pPr>
      <w:spacing w:after="150"/>
    </w:pPr>
    <w:rPr>
      <w:color w:val="auto"/>
      <w:sz w:val="24"/>
      <w:szCs w:val="24"/>
    </w:rPr>
  </w:style>
  <w:style w:type="paragraph" w:customStyle="1" w:styleId="boxsub">
    <w:name w:val="box_sub"/>
    <w:basedOn w:val="Normal"/>
    <w:qFormat/>
    <w:pPr>
      <w:spacing w:after="150"/>
    </w:pPr>
    <w:rPr>
      <w:color w:val="auto"/>
      <w:sz w:val="24"/>
      <w:szCs w:val="24"/>
    </w:rPr>
  </w:style>
  <w:style w:type="paragraph" w:customStyle="1" w:styleId="upimg">
    <w:name w:val="up_img"/>
    <w:basedOn w:val="Normal"/>
    <w:qFormat/>
    <w:pPr>
      <w:spacing w:after="150"/>
    </w:pPr>
    <w:rPr>
      <w:color w:val="auto"/>
      <w:sz w:val="24"/>
      <w:szCs w:val="24"/>
    </w:rPr>
  </w:style>
  <w:style w:type="paragraph" w:customStyle="1" w:styleId="scaledimage">
    <w:name w:val="scaled_image"/>
    <w:basedOn w:val="Normal"/>
    <w:qFormat/>
    <w:pPr>
      <w:spacing w:after="150"/>
    </w:pPr>
    <w:rPr>
      <w:color w:val="auto"/>
      <w:sz w:val="24"/>
      <w:szCs w:val="24"/>
    </w:rPr>
  </w:style>
  <w:style w:type="paragraph" w:customStyle="1" w:styleId="bggray">
    <w:name w:val="bg_gray"/>
    <w:basedOn w:val="Normal"/>
    <w:qFormat/>
    <w:pPr>
      <w:spacing w:after="150"/>
    </w:pPr>
    <w:rPr>
      <w:color w:val="auto"/>
      <w:sz w:val="24"/>
      <w:szCs w:val="24"/>
    </w:rPr>
  </w:style>
  <w:style w:type="paragraph" w:customStyle="1" w:styleId="img">
    <w:name w:val="img"/>
    <w:basedOn w:val="Normal"/>
    <w:qFormat/>
    <w:pPr>
      <w:spacing w:after="150"/>
    </w:pPr>
    <w:rPr>
      <w:color w:val="auto"/>
      <w:sz w:val="24"/>
      <w:szCs w:val="24"/>
    </w:rPr>
  </w:style>
  <w:style w:type="paragraph" w:customStyle="1" w:styleId="stagewrapper">
    <w:name w:val="stagewrapper"/>
    <w:basedOn w:val="Normal"/>
    <w:qFormat/>
    <w:pPr>
      <w:spacing w:after="150"/>
    </w:pPr>
    <w:rPr>
      <w:color w:val="auto"/>
      <w:sz w:val="24"/>
      <w:szCs w:val="24"/>
    </w:rPr>
  </w:style>
  <w:style w:type="paragraph" w:customStyle="1" w:styleId="timelinecontainer">
    <w:name w:val="timeline_container"/>
    <w:basedOn w:val="Normal"/>
    <w:qFormat/>
    <w:pPr>
      <w:spacing w:after="150"/>
    </w:pPr>
    <w:rPr>
      <w:color w:val="auto"/>
      <w:sz w:val="24"/>
      <w:szCs w:val="24"/>
    </w:rPr>
  </w:style>
  <w:style w:type="paragraph" w:customStyle="1" w:styleId="icscreen">
    <w:name w:val="ic_screen"/>
    <w:basedOn w:val="Normal"/>
    <w:qFormat/>
    <w:pPr>
      <w:spacing w:after="150"/>
    </w:pPr>
    <w:rPr>
      <w:color w:val="auto"/>
      <w:sz w:val="24"/>
      <w:szCs w:val="24"/>
    </w:rPr>
  </w:style>
  <w:style w:type="paragraph" w:customStyle="1" w:styleId="titlegray">
    <w:name w:val="title_gray"/>
    <w:basedOn w:val="Normal"/>
    <w:qFormat/>
    <w:pPr>
      <w:spacing w:after="150"/>
    </w:pPr>
    <w:rPr>
      <w:color w:val="auto"/>
      <w:sz w:val="24"/>
      <w:szCs w:val="24"/>
    </w:rPr>
  </w:style>
  <w:style w:type="paragraph" w:customStyle="1" w:styleId="btface">
    <w:name w:val="bt_face"/>
    <w:basedOn w:val="Normal"/>
    <w:qFormat/>
    <w:pPr>
      <w:spacing w:after="150"/>
    </w:pPr>
    <w:rPr>
      <w:color w:val="auto"/>
      <w:sz w:val="24"/>
      <w:szCs w:val="24"/>
    </w:rPr>
  </w:style>
  <w:style w:type="paragraph" w:customStyle="1" w:styleId="mathjaxhoverarrow">
    <w:name w:val="mathjax_hover_arrow"/>
    <w:basedOn w:val="Normal"/>
    <w:qFormat/>
    <w:pPr>
      <w:spacing w:after="150"/>
    </w:pPr>
    <w:rPr>
      <w:color w:val="auto"/>
      <w:sz w:val="24"/>
      <w:szCs w:val="24"/>
    </w:rPr>
  </w:style>
  <w:style w:type="paragraph" w:customStyle="1" w:styleId="noerror">
    <w:name w:val="noerror"/>
    <w:basedOn w:val="Normal"/>
    <w:qFormat/>
    <w:pPr>
      <w:spacing w:after="150"/>
    </w:pPr>
    <w:rPr>
      <w:color w:val="auto"/>
      <w:sz w:val="24"/>
      <w:szCs w:val="24"/>
    </w:rPr>
  </w:style>
  <w:style w:type="paragraph" w:customStyle="1" w:styleId="mjx-box">
    <w:name w:val="mjx-box"/>
    <w:basedOn w:val="Normal"/>
    <w:qFormat/>
    <w:pPr>
      <w:spacing w:after="150"/>
    </w:pPr>
    <w:rPr>
      <w:color w:val="auto"/>
      <w:sz w:val="24"/>
      <w:szCs w:val="24"/>
    </w:rPr>
  </w:style>
  <w:style w:type="paragraph" w:customStyle="1" w:styleId="mjx-noerror">
    <w:name w:val="mjx-noerror"/>
    <w:basedOn w:val="Normal"/>
    <w:qFormat/>
    <w:pPr>
      <w:spacing w:after="150"/>
    </w:pPr>
    <w:rPr>
      <w:color w:val="auto"/>
      <w:sz w:val="24"/>
      <w:szCs w:val="24"/>
    </w:rPr>
  </w:style>
  <w:style w:type="paragraph" w:customStyle="1" w:styleId="dialogtitle">
    <w:name w:val="dialog_title"/>
    <w:basedOn w:val="Normal"/>
    <w:qFormat/>
    <w:pPr>
      <w:spacing w:after="150"/>
    </w:pPr>
    <w:rPr>
      <w:color w:val="auto"/>
      <w:sz w:val="24"/>
      <w:szCs w:val="24"/>
    </w:rPr>
  </w:style>
  <w:style w:type="paragraph" w:customStyle="1" w:styleId="dialogtitlespan">
    <w:name w:val="dialog_title&gt;span"/>
    <w:basedOn w:val="Normal"/>
    <w:qFormat/>
    <w:pPr>
      <w:spacing w:after="150"/>
    </w:pPr>
    <w:rPr>
      <w:color w:val="auto"/>
      <w:sz w:val="24"/>
      <w:szCs w:val="24"/>
    </w:rPr>
  </w:style>
  <w:style w:type="paragraph" w:customStyle="1" w:styleId="dialogheader">
    <w:name w:val="dialog_header"/>
    <w:basedOn w:val="Normal"/>
    <w:qFormat/>
    <w:pPr>
      <w:spacing w:after="150"/>
    </w:pPr>
    <w:rPr>
      <w:color w:val="auto"/>
      <w:sz w:val="24"/>
      <w:szCs w:val="24"/>
    </w:rPr>
  </w:style>
  <w:style w:type="paragraph" w:customStyle="1" w:styleId="touchablebutton">
    <w:name w:val="touchable_button"/>
    <w:basedOn w:val="Normal"/>
    <w:qFormat/>
    <w:pPr>
      <w:spacing w:after="150"/>
    </w:pPr>
    <w:rPr>
      <w:color w:val="auto"/>
      <w:sz w:val="24"/>
      <w:szCs w:val="24"/>
    </w:rPr>
  </w:style>
  <w:style w:type="paragraph" w:customStyle="1" w:styleId="dialogcontent">
    <w:name w:val="dialog_content"/>
    <w:basedOn w:val="Normal"/>
    <w:qFormat/>
    <w:pPr>
      <w:spacing w:after="150"/>
    </w:pPr>
    <w:rPr>
      <w:color w:val="auto"/>
      <w:sz w:val="24"/>
      <w:szCs w:val="24"/>
    </w:rPr>
  </w:style>
  <w:style w:type="paragraph" w:customStyle="1" w:styleId="dialogfooter">
    <w:name w:val="dialog_footer"/>
    <w:basedOn w:val="Normal"/>
    <w:qFormat/>
    <w:pPr>
      <w:spacing w:after="150"/>
    </w:pPr>
    <w:rPr>
      <w:color w:val="auto"/>
      <w:sz w:val="24"/>
      <w:szCs w:val="24"/>
    </w:rPr>
  </w:style>
  <w:style w:type="paragraph" w:customStyle="1" w:styleId="fbloader">
    <w:name w:val="fb_loader"/>
    <w:basedOn w:val="Normal"/>
    <w:qFormat/>
    <w:pPr>
      <w:spacing w:after="150"/>
    </w:pPr>
    <w:rPr>
      <w:color w:val="auto"/>
      <w:sz w:val="24"/>
      <w:szCs w:val="24"/>
    </w:rPr>
  </w:style>
  <w:style w:type="paragraph" w:customStyle="1" w:styleId="filltext">
    <w:name w:val="filltext"/>
    <w:basedOn w:val="Normal"/>
    <w:qFormat/>
    <w:pPr>
      <w:spacing w:after="150"/>
    </w:pPr>
    <w:rPr>
      <w:color w:val="auto"/>
      <w:sz w:val="24"/>
      <w:szCs w:val="24"/>
    </w:rPr>
  </w:style>
  <w:style w:type="paragraph" w:customStyle="1" w:styleId="stage">
    <w:name w:val="stage"/>
    <w:basedOn w:val="Normal"/>
    <w:qFormat/>
    <w:pPr>
      <w:spacing w:after="150"/>
    </w:pPr>
    <w:rPr>
      <w:color w:val="auto"/>
      <w:sz w:val="24"/>
      <w:szCs w:val="24"/>
    </w:rPr>
  </w:style>
  <w:style w:type="paragraph" w:customStyle="1" w:styleId="stageactions">
    <w:name w:val="stageactions"/>
    <w:basedOn w:val="Normal"/>
    <w:qFormat/>
    <w:pPr>
      <w:spacing w:after="150"/>
    </w:pPr>
    <w:rPr>
      <w:color w:val="auto"/>
      <w:sz w:val="24"/>
      <w:szCs w:val="24"/>
    </w:rPr>
  </w:style>
  <w:style w:type="paragraph" w:customStyle="1" w:styleId="headercenter">
    <w:name w:val="header_center"/>
    <w:basedOn w:val="Normal"/>
    <w:qFormat/>
    <w:pPr>
      <w:spacing w:after="150"/>
    </w:pPr>
    <w:rPr>
      <w:color w:val="auto"/>
      <w:sz w:val="24"/>
      <w:szCs w:val="24"/>
    </w:rPr>
  </w:style>
  <w:style w:type="paragraph" w:customStyle="1" w:styleId="mediathumb">
    <w:name w:val="mediathumb"/>
    <w:basedOn w:val="Normal"/>
    <w:qFormat/>
    <w:pPr>
      <w:spacing w:after="150"/>
    </w:pPr>
    <w:rPr>
      <w:color w:val="auto"/>
      <w:sz w:val="24"/>
      <w:szCs w:val="24"/>
    </w:rPr>
  </w:style>
  <w:style w:type="paragraph" w:customStyle="1" w:styleId="clred">
    <w:name w:val="clred"/>
    <w:basedOn w:val="Normal"/>
    <w:qFormat/>
    <w:pPr>
      <w:spacing w:after="150"/>
    </w:pPr>
    <w:rPr>
      <w:color w:val="FF3300"/>
      <w:sz w:val="24"/>
      <w:szCs w:val="24"/>
    </w:rPr>
  </w:style>
  <w:style w:type="paragraph" w:customStyle="1" w:styleId="clblue">
    <w:name w:val="clblue"/>
    <w:basedOn w:val="Normal"/>
    <w:qFormat/>
    <w:pPr>
      <w:spacing w:after="150"/>
    </w:pPr>
    <w:rPr>
      <w:color w:val="0043A8"/>
      <w:sz w:val="24"/>
      <w:szCs w:val="24"/>
    </w:rPr>
  </w:style>
  <w:style w:type="paragraph" w:customStyle="1" w:styleId="cl666">
    <w:name w:val="cl666"/>
    <w:basedOn w:val="Normal"/>
    <w:qFormat/>
    <w:pPr>
      <w:spacing w:after="150"/>
    </w:pPr>
    <w:rPr>
      <w:color w:val="666666"/>
      <w:sz w:val="24"/>
      <w:szCs w:val="24"/>
    </w:rPr>
  </w:style>
  <w:style w:type="paragraph" w:customStyle="1" w:styleId="cl333">
    <w:name w:val="cl333"/>
    <w:basedOn w:val="Normal"/>
    <w:qFormat/>
    <w:pPr>
      <w:spacing w:after="150"/>
    </w:pPr>
    <w:rPr>
      <w:color w:val="333333"/>
      <w:sz w:val="24"/>
      <w:szCs w:val="24"/>
    </w:rPr>
  </w:style>
  <w:style w:type="paragraph" w:customStyle="1" w:styleId="cl999">
    <w:name w:val="cl999"/>
    <w:basedOn w:val="Normal"/>
    <w:qFormat/>
    <w:pPr>
      <w:spacing w:after="150"/>
    </w:pPr>
    <w:rPr>
      <w:color w:val="999999"/>
      <w:sz w:val="24"/>
      <w:szCs w:val="24"/>
    </w:rPr>
  </w:style>
  <w:style w:type="paragraph" w:customStyle="1" w:styleId="cl1a">
    <w:name w:val="cl1a"/>
    <w:basedOn w:val="Normal"/>
    <w:qFormat/>
    <w:pPr>
      <w:spacing w:after="150"/>
    </w:pPr>
    <w:rPr>
      <w:color w:val="1A1A1A"/>
      <w:sz w:val="24"/>
      <w:szCs w:val="24"/>
    </w:rPr>
  </w:style>
  <w:style w:type="paragraph" w:customStyle="1" w:styleId="cl3b">
    <w:name w:val="cl3b"/>
    <w:basedOn w:val="Normal"/>
    <w:qFormat/>
    <w:pPr>
      <w:spacing w:after="150"/>
    </w:pPr>
    <w:rPr>
      <w:color w:val="3B5998"/>
      <w:sz w:val="24"/>
      <w:szCs w:val="24"/>
    </w:rPr>
  </w:style>
  <w:style w:type="paragraph" w:customStyle="1" w:styleId="bottom10">
    <w:name w:val="bottom10"/>
    <w:basedOn w:val="Normal"/>
    <w:qFormat/>
    <w:pPr>
      <w:spacing w:after="150"/>
    </w:pPr>
    <w:rPr>
      <w:color w:val="auto"/>
      <w:sz w:val="24"/>
      <w:szCs w:val="24"/>
    </w:rPr>
  </w:style>
  <w:style w:type="paragraph" w:customStyle="1" w:styleId="bottom20">
    <w:name w:val="bottom20"/>
    <w:basedOn w:val="Normal"/>
    <w:qFormat/>
    <w:pPr>
      <w:spacing w:after="300"/>
    </w:pPr>
    <w:rPr>
      <w:color w:val="auto"/>
      <w:sz w:val="24"/>
      <w:szCs w:val="24"/>
    </w:rPr>
  </w:style>
  <w:style w:type="paragraph" w:customStyle="1" w:styleId="bottom30">
    <w:name w:val="bottom30"/>
    <w:basedOn w:val="Normal"/>
    <w:qFormat/>
    <w:pPr>
      <w:spacing w:after="450"/>
    </w:pPr>
    <w:rPr>
      <w:color w:val="auto"/>
      <w:sz w:val="24"/>
      <w:szCs w:val="24"/>
    </w:rPr>
  </w:style>
  <w:style w:type="paragraph" w:customStyle="1" w:styleId="nobg">
    <w:name w:val="nobg"/>
    <w:basedOn w:val="Normal"/>
    <w:qFormat/>
    <w:pPr>
      <w:spacing w:after="150"/>
    </w:pPr>
    <w:rPr>
      <w:color w:val="auto"/>
      <w:sz w:val="24"/>
      <w:szCs w:val="24"/>
    </w:rPr>
  </w:style>
  <w:style w:type="paragraph" w:customStyle="1" w:styleId="last">
    <w:name w:val="last"/>
    <w:basedOn w:val="Normal"/>
    <w:qFormat/>
    <w:rPr>
      <w:color w:val="auto"/>
      <w:sz w:val="24"/>
      <w:szCs w:val="24"/>
    </w:rPr>
  </w:style>
  <w:style w:type="paragraph" w:customStyle="1" w:styleId="pad10">
    <w:name w:val="pad10"/>
    <w:basedOn w:val="Normal"/>
    <w:qFormat/>
    <w:pPr>
      <w:spacing w:after="150"/>
    </w:pPr>
    <w:rPr>
      <w:color w:val="auto"/>
      <w:sz w:val="24"/>
      <w:szCs w:val="24"/>
    </w:rPr>
  </w:style>
  <w:style w:type="paragraph" w:customStyle="1" w:styleId="padl10">
    <w:name w:val="padl10"/>
    <w:basedOn w:val="Normal"/>
    <w:qFormat/>
    <w:pPr>
      <w:spacing w:after="150"/>
    </w:pPr>
    <w:rPr>
      <w:color w:val="auto"/>
      <w:sz w:val="24"/>
      <w:szCs w:val="24"/>
    </w:rPr>
  </w:style>
  <w:style w:type="paragraph" w:customStyle="1" w:styleId="padb5">
    <w:name w:val="padb5"/>
    <w:basedOn w:val="Normal"/>
    <w:qFormat/>
    <w:pPr>
      <w:spacing w:after="150"/>
    </w:pPr>
    <w:rPr>
      <w:color w:val="auto"/>
      <w:sz w:val="24"/>
      <w:szCs w:val="24"/>
    </w:rPr>
  </w:style>
  <w:style w:type="paragraph" w:customStyle="1" w:styleId="padr10">
    <w:name w:val="padr10"/>
    <w:basedOn w:val="Normal"/>
    <w:qFormat/>
    <w:pPr>
      <w:spacing w:after="150"/>
    </w:pPr>
    <w:rPr>
      <w:color w:val="auto"/>
      <w:sz w:val="24"/>
      <w:szCs w:val="24"/>
    </w:rPr>
  </w:style>
  <w:style w:type="paragraph" w:customStyle="1" w:styleId="nopad">
    <w:name w:val="nopad"/>
    <w:basedOn w:val="Normal"/>
    <w:qFormat/>
    <w:pPr>
      <w:spacing w:after="150"/>
    </w:pPr>
    <w:rPr>
      <w:color w:val="auto"/>
      <w:sz w:val="24"/>
      <w:szCs w:val="24"/>
    </w:rPr>
  </w:style>
  <w:style w:type="paragraph" w:customStyle="1" w:styleId="magl20">
    <w:name w:val="magl20"/>
    <w:basedOn w:val="Normal"/>
    <w:qFormat/>
    <w:pPr>
      <w:spacing w:after="150"/>
      <w:ind w:left="300"/>
    </w:pPr>
    <w:rPr>
      <w:color w:val="auto"/>
      <w:sz w:val="24"/>
      <w:szCs w:val="24"/>
    </w:rPr>
  </w:style>
  <w:style w:type="paragraph" w:customStyle="1" w:styleId="magl10">
    <w:name w:val="magl10"/>
    <w:basedOn w:val="Normal"/>
    <w:qFormat/>
    <w:pPr>
      <w:spacing w:after="150"/>
      <w:ind w:left="150"/>
    </w:pPr>
    <w:rPr>
      <w:color w:val="auto"/>
      <w:sz w:val="24"/>
      <w:szCs w:val="24"/>
    </w:rPr>
  </w:style>
  <w:style w:type="paragraph" w:customStyle="1" w:styleId="s11">
    <w:name w:val="s11"/>
    <w:basedOn w:val="Normal"/>
    <w:qFormat/>
    <w:pPr>
      <w:spacing w:after="150"/>
    </w:pPr>
    <w:rPr>
      <w:color w:val="auto"/>
      <w:sz w:val="17"/>
      <w:szCs w:val="17"/>
    </w:rPr>
  </w:style>
  <w:style w:type="paragraph" w:customStyle="1" w:styleId="s12">
    <w:name w:val="s12"/>
    <w:basedOn w:val="Normal"/>
    <w:qFormat/>
    <w:pPr>
      <w:spacing w:after="150"/>
    </w:pPr>
    <w:rPr>
      <w:color w:val="auto"/>
      <w:sz w:val="18"/>
      <w:szCs w:val="18"/>
    </w:rPr>
  </w:style>
  <w:style w:type="paragraph" w:customStyle="1" w:styleId="s13">
    <w:name w:val="s13"/>
    <w:basedOn w:val="Normal"/>
    <w:qFormat/>
    <w:pPr>
      <w:spacing w:after="150"/>
    </w:pPr>
    <w:rPr>
      <w:color w:val="auto"/>
      <w:sz w:val="20"/>
      <w:szCs w:val="20"/>
    </w:rPr>
  </w:style>
  <w:style w:type="paragraph" w:customStyle="1" w:styleId="s16">
    <w:name w:val="s16"/>
    <w:basedOn w:val="Normal"/>
    <w:qFormat/>
    <w:pPr>
      <w:spacing w:after="150"/>
    </w:pPr>
    <w:rPr>
      <w:color w:val="auto"/>
      <w:sz w:val="24"/>
      <w:szCs w:val="24"/>
    </w:rPr>
  </w:style>
  <w:style w:type="paragraph" w:customStyle="1" w:styleId="s20">
    <w:name w:val="s20"/>
    <w:basedOn w:val="Normal"/>
    <w:qFormat/>
    <w:pPr>
      <w:spacing w:after="150"/>
    </w:pPr>
    <w:rPr>
      <w:color w:val="auto"/>
      <w:sz w:val="30"/>
      <w:szCs w:val="30"/>
    </w:rPr>
  </w:style>
  <w:style w:type="paragraph" w:customStyle="1" w:styleId="magr5">
    <w:name w:val="magr5"/>
    <w:basedOn w:val="Normal"/>
    <w:qFormat/>
    <w:pPr>
      <w:spacing w:after="150"/>
      <w:ind w:right="75"/>
    </w:pPr>
    <w:rPr>
      <w:color w:val="auto"/>
      <w:sz w:val="24"/>
      <w:szCs w:val="24"/>
    </w:rPr>
  </w:style>
  <w:style w:type="paragraph" w:customStyle="1" w:styleId="top10">
    <w:name w:val="top10"/>
    <w:basedOn w:val="Normal"/>
    <w:qFormat/>
    <w:pPr>
      <w:spacing w:before="150" w:after="150"/>
    </w:pPr>
    <w:rPr>
      <w:color w:val="auto"/>
      <w:sz w:val="24"/>
      <w:szCs w:val="24"/>
    </w:rPr>
  </w:style>
  <w:style w:type="paragraph" w:customStyle="1" w:styleId="marg0">
    <w:name w:val="marg0"/>
    <w:basedOn w:val="Normal"/>
    <w:qFormat/>
    <w:rPr>
      <w:color w:val="auto"/>
      <w:sz w:val="24"/>
      <w:szCs w:val="24"/>
    </w:rPr>
  </w:style>
  <w:style w:type="paragraph" w:customStyle="1" w:styleId="magr20">
    <w:name w:val="magr20"/>
    <w:basedOn w:val="Normal"/>
    <w:qFormat/>
    <w:pPr>
      <w:spacing w:after="150"/>
      <w:ind w:right="300"/>
    </w:pPr>
    <w:rPr>
      <w:color w:val="auto"/>
      <w:sz w:val="24"/>
      <w:szCs w:val="24"/>
    </w:rPr>
  </w:style>
  <w:style w:type="paragraph" w:customStyle="1" w:styleId="magr10">
    <w:name w:val="magr10"/>
    <w:basedOn w:val="Normal"/>
    <w:qFormat/>
    <w:pPr>
      <w:spacing w:after="150"/>
      <w:ind w:right="150"/>
    </w:pPr>
    <w:rPr>
      <w:color w:val="auto"/>
      <w:sz w:val="24"/>
      <w:szCs w:val="24"/>
    </w:rPr>
  </w:style>
  <w:style w:type="paragraph" w:customStyle="1" w:styleId="bottom">
    <w:name w:val="bottom"/>
    <w:basedOn w:val="Normal"/>
    <w:qFormat/>
    <w:rPr>
      <w:color w:val="auto"/>
      <w:sz w:val="24"/>
      <w:szCs w:val="24"/>
    </w:rPr>
  </w:style>
  <w:style w:type="paragraph" w:customStyle="1" w:styleId="notranf">
    <w:name w:val="no_tranf"/>
    <w:basedOn w:val="Normal"/>
    <w:qFormat/>
    <w:pPr>
      <w:spacing w:after="150"/>
    </w:pPr>
    <w:rPr>
      <w:color w:val="auto"/>
      <w:sz w:val="24"/>
      <w:szCs w:val="24"/>
    </w:rPr>
  </w:style>
  <w:style w:type="paragraph" w:customStyle="1" w:styleId="nobor">
    <w:name w:val="nobor"/>
    <w:basedOn w:val="Normal"/>
    <w:qFormat/>
    <w:pPr>
      <w:spacing w:after="150"/>
    </w:pPr>
    <w:rPr>
      <w:color w:val="auto"/>
      <w:sz w:val="24"/>
      <w:szCs w:val="24"/>
    </w:rPr>
  </w:style>
  <w:style w:type="paragraph" w:customStyle="1" w:styleId="txtleft">
    <w:name w:val="txt_left"/>
    <w:basedOn w:val="Normal"/>
    <w:qFormat/>
    <w:pPr>
      <w:spacing w:after="150"/>
    </w:pPr>
    <w:rPr>
      <w:color w:val="auto"/>
      <w:sz w:val="24"/>
      <w:szCs w:val="24"/>
    </w:rPr>
  </w:style>
  <w:style w:type="paragraph" w:customStyle="1" w:styleId="txtright">
    <w:name w:val="txt_right"/>
    <w:basedOn w:val="Normal"/>
    <w:qFormat/>
    <w:pPr>
      <w:spacing w:after="150"/>
      <w:jc w:val="right"/>
    </w:pPr>
    <w:rPr>
      <w:color w:val="auto"/>
      <w:sz w:val="24"/>
      <w:szCs w:val="24"/>
    </w:rPr>
  </w:style>
  <w:style w:type="paragraph" w:customStyle="1" w:styleId="lineheight">
    <w:name w:val="lineheight"/>
    <w:basedOn w:val="Normal"/>
    <w:qFormat/>
    <w:pPr>
      <w:spacing w:after="150" w:line="330" w:lineRule="atLeast"/>
    </w:pPr>
    <w:rPr>
      <w:color w:val="auto"/>
      <w:sz w:val="24"/>
      <w:szCs w:val="24"/>
    </w:rPr>
  </w:style>
  <w:style w:type="paragraph" w:customStyle="1" w:styleId="magr60">
    <w:name w:val="magr60"/>
    <w:basedOn w:val="Normal"/>
    <w:qFormat/>
    <w:pPr>
      <w:spacing w:after="150"/>
      <w:ind w:right="900"/>
    </w:pPr>
    <w:rPr>
      <w:color w:val="auto"/>
      <w:sz w:val="24"/>
      <w:szCs w:val="24"/>
    </w:rPr>
  </w:style>
  <w:style w:type="paragraph" w:customStyle="1" w:styleId="cl4c">
    <w:name w:val="cl4c"/>
    <w:basedOn w:val="Normal"/>
    <w:qFormat/>
    <w:pPr>
      <w:spacing w:after="150"/>
    </w:pPr>
    <w:rPr>
      <w:color w:val="4C4C4C"/>
      <w:sz w:val="24"/>
      <w:szCs w:val="24"/>
    </w:rPr>
  </w:style>
  <w:style w:type="paragraph" w:customStyle="1" w:styleId="mathjaxhoverframe">
    <w:name w:val="mathjax_hover_frame"/>
    <w:basedOn w:val="Normal"/>
    <w:qFormat/>
    <w:pPr>
      <w:pBdr>
        <w:top w:val="single" w:sz="6" w:space="0" w:color="AA66DD"/>
        <w:left w:val="single" w:sz="6" w:space="0" w:color="AA66DD"/>
        <w:bottom w:val="single" w:sz="6" w:space="0" w:color="AA66DD"/>
        <w:right w:val="single" w:sz="6" w:space="0" w:color="AA66DD"/>
      </w:pBdr>
      <w:spacing w:after="150"/>
    </w:pPr>
    <w:rPr>
      <w:color w:val="auto"/>
      <w:sz w:val="24"/>
      <w:szCs w:val="24"/>
    </w:rPr>
  </w:style>
  <w:style w:type="paragraph" w:customStyle="1" w:styleId="boder1">
    <w:name w:val="boder1"/>
    <w:basedOn w:val="Normal"/>
    <w:qFormat/>
    <w:pPr>
      <w:pBdr>
        <w:bottom w:val="dotted" w:sz="6" w:space="0" w:color="949495"/>
      </w:pBdr>
      <w:spacing w:after="150"/>
    </w:pPr>
    <w:rPr>
      <w:color w:val="auto"/>
      <w:sz w:val="24"/>
      <w:szCs w:val="24"/>
    </w:rPr>
  </w:style>
  <w:style w:type="paragraph" w:customStyle="1" w:styleId="title10">
    <w:name w:val="title1"/>
    <w:basedOn w:val="Normal"/>
    <w:qFormat/>
    <w:pPr>
      <w:spacing w:after="150"/>
    </w:pPr>
    <w:rPr>
      <w:color w:val="2A6100"/>
      <w:sz w:val="21"/>
      <w:szCs w:val="21"/>
    </w:rPr>
  </w:style>
  <w:style w:type="paragraph" w:customStyle="1" w:styleId="main1">
    <w:name w:val="main1"/>
    <w:basedOn w:val="Normal"/>
    <w:qFormat/>
    <w:pPr>
      <w:shd w:val="clear" w:color="auto" w:fill="2A6AB4"/>
    </w:pPr>
    <w:rPr>
      <w:color w:val="auto"/>
      <w:sz w:val="24"/>
      <w:szCs w:val="24"/>
    </w:rPr>
  </w:style>
  <w:style w:type="paragraph" w:customStyle="1" w:styleId="btnwhile1">
    <w:name w:val="btn_while1"/>
    <w:basedOn w:val="Normal"/>
    <w:qFormat/>
    <w:pPr>
      <w:shd w:val="clear" w:color="auto" w:fill="F0F0F0"/>
      <w:spacing w:after="150"/>
      <w:ind w:right="75"/>
    </w:pPr>
    <w:rPr>
      <w:color w:val="333333"/>
      <w:sz w:val="24"/>
      <w:szCs w:val="24"/>
    </w:rPr>
  </w:style>
  <w:style w:type="paragraph" w:customStyle="1" w:styleId="boxcont1">
    <w:name w:val="box_cont1"/>
    <w:basedOn w:val="Normal"/>
    <w:qFormat/>
    <w:pPr>
      <w:pBdr>
        <w:top w:val="dotted" w:sz="6" w:space="8" w:color="959697"/>
      </w:pBdr>
      <w:ind w:left="45" w:right="45"/>
    </w:pPr>
    <w:rPr>
      <w:color w:val="auto"/>
      <w:sz w:val="24"/>
      <w:szCs w:val="24"/>
    </w:rPr>
  </w:style>
  <w:style w:type="paragraph" w:customStyle="1" w:styleId="boxcont2">
    <w:name w:val="box_cont2"/>
    <w:basedOn w:val="Normal"/>
    <w:qFormat/>
    <w:pPr>
      <w:pBdr>
        <w:top w:val="dotted" w:sz="6" w:space="8" w:color="959697"/>
      </w:pBdr>
      <w:ind w:left="45" w:right="45"/>
    </w:pPr>
    <w:rPr>
      <w:color w:val="auto"/>
      <w:sz w:val="24"/>
      <w:szCs w:val="24"/>
    </w:rPr>
  </w:style>
  <w:style w:type="paragraph" w:customStyle="1" w:styleId="title2">
    <w:name w:val="title2"/>
    <w:basedOn w:val="Normal"/>
    <w:qFormat/>
    <w:pPr>
      <w:spacing w:after="150"/>
    </w:pPr>
    <w:rPr>
      <w:color w:val="auto"/>
      <w:sz w:val="24"/>
      <w:szCs w:val="24"/>
    </w:rPr>
  </w:style>
  <w:style w:type="paragraph" w:customStyle="1" w:styleId="title3">
    <w:name w:val="title3"/>
    <w:basedOn w:val="Normal"/>
    <w:qFormat/>
    <w:pPr>
      <w:spacing w:after="150"/>
    </w:pPr>
    <w:rPr>
      <w:color w:val="auto"/>
      <w:sz w:val="24"/>
      <w:szCs w:val="24"/>
    </w:rPr>
  </w:style>
  <w:style w:type="paragraph" w:customStyle="1" w:styleId="innerwrap1">
    <w:name w:val="innerwrap1"/>
    <w:basedOn w:val="Normal"/>
    <w:qFormat/>
    <w:pPr>
      <w:pBdr>
        <w:bottom w:val="dotted" w:sz="6" w:space="4" w:color="949495"/>
      </w:pBdr>
      <w:spacing w:after="150"/>
      <w:textAlignment w:val="top"/>
    </w:pPr>
    <w:rPr>
      <w:color w:val="auto"/>
      <w:sz w:val="24"/>
      <w:szCs w:val="24"/>
    </w:rPr>
  </w:style>
  <w:style w:type="paragraph" w:customStyle="1" w:styleId="dot1">
    <w:name w:val="dot1"/>
    <w:basedOn w:val="Normal"/>
    <w:qFormat/>
    <w:pPr>
      <w:spacing w:after="150"/>
    </w:pPr>
    <w:rPr>
      <w:color w:val="auto"/>
      <w:sz w:val="24"/>
      <w:szCs w:val="24"/>
    </w:rPr>
  </w:style>
  <w:style w:type="paragraph" w:customStyle="1" w:styleId="innerwrap2">
    <w:name w:val="innerwrap2"/>
    <w:basedOn w:val="Normal"/>
    <w:qFormat/>
    <w:pPr>
      <w:spacing w:before="75" w:after="75"/>
    </w:pPr>
    <w:rPr>
      <w:color w:val="auto"/>
      <w:sz w:val="24"/>
      <w:szCs w:val="24"/>
    </w:rPr>
  </w:style>
  <w:style w:type="paragraph" w:customStyle="1" w:styleId="mediathumb1">
    <w:name w:val="mediathumb1"/>
    <w:basedOn w:val="Normal"/>
    <w:qFormat/>
    <w:pPr>
      <w:spacing w:before="75" w:after="75"/>
    </w:pPr>
    <w:rPr>
      <w:color w:val="auto"/>
      <w:sz w:val="24"/>
      <w:szCs w:val="24"/>
    </w:rPr>
  </w:style>
  <w:style w:type="paragraph" w:customStyle="1" w:styleId="boxsub1">
    <w:name w:val="box_sub1"/>
    <w:basedOn w:val="Normal"/>
    <w:qFormat/>
    <w:pPr>
      <w:spacing w:after="150"/>
    </w:pPr>
    <w:rPr>
      <w:color w:val="auto"/>
      <w:sz w:val="24"/>
      <w:szCs w:val="24"/>
    </w:rPr>
  </w:style>
  <w:style w:type="paragraph" w:customStyle="1" w:styleId="title4">
    <w:name w:val="title4"/>
    <w:basedOn w:val="Normal"/>
    <w:qFormat/>
    <w:pPr>
      <w:pBdr>
        <w:bottom w:val="single" w:sz="6" w:space="0" w:color="DFE0E4"/>
      </w:pBdr>
      <w:shd w:val="clear" w:color="auto" w:fill="F6F7F8"/>
      <w:spacing w:after="150"/>
    </w:pPr>
    <w:rPr>
      <w:color w:val="auto"/>
      <w:sz w:val="24"/>
      <w:szCs w:val="24"/>
    </w:rPr>
  </w:style>
  <w:style w:type="paragraph" w:customStyle="1" w:styleId="title5">
    <w:name w:val="title5"/>
    <w:basedOn w:val="Normal"/>
    <w:qFormat/>
    <w:pPr>
      <w:pBdr>
        <w:top w:val="single" w:sz="6" w:space="0" w:color="DFE0E4"/>
      </w:pBdr>
      <w:spacing w:after="150"/>
    </w:pPr>
    <w:rPr>
      <w:color w:val="auto"/>
      <w:sz w:val="24"/>
      <w:szCs w:val="24"/>
    </w:rPr>
  </w:style>
  <w:style w:type="paragraph" w:customStyle="1" w:styleId="dot2">
    <w:name w:val="dot2"/>
    <w:basedOn w:val="Normal"/>
    <w:qFormat/>
    <w:pPr>
      <w:spacing w:after="150"/>
    </w:pPr>
    <w:rPr>
      <w:vanish/>
      <w:color w:val="auto"/>
      <w:sz w:val="24"/>
      <w:szCs w:val="24"/>
    </w:rPr>
  </w:style>
  <w:style w:type="paragraph" w:customStyle="1" w:styleId="dot3">
    <w:name w:val="dot3"/>
    <w:basedOn w:val="Normal"/>
    <w:qFormat/>
    <w:pPr>
      <w:spacing w:after="150"/>
    </w:pPr>
    <w:rPr>
      <w:color w:val="auto"/>
      <w:sz w:val="24"/>
      <w:szCs w:val="24"/>
    </w:rPr>
  </w:style>
  <w:style w:type="paragraph" w:customStyle="1" w:styleId="remove1">
    <w:name w:val="remove1"/>
    <w:basedOn w:val="Normal"/>
    <w:qFormat/>
    <w:pPr>
      <w:spacing w:after="150"/>
    </w:pPr>
    <w:rPr>
      <w:color w:val="auto"/>
      <w:sz w:val="24"/>
      <w:szCs w:val="24"/>
    </w:rPr>
  </w:style>
  <w:style w:type="paragraph" w:customStyle="1" w:styleId="upimg1">
    <w:name w:val="up_img1"/>
    <w:basedOn w:val="Normal"/>
    <w:qFormat/>
    <w:pPr>
      <w:spacing w:after="150"/>
    </w:pPr>
    <w:rPr>
      <w:color w:val="auto"/>
      <w:sz w:val="24"/>
      <w:szCs w:val="24"/>
    </w:rPr>
  </w:style>
  <w:style w:type="paragraph" w:customStyle="1" w:styleId="scaledimage1">
    <w:name w:val="scaled_image1"/>
    <w:basedOn w:val="Normal"/>
    <w:qFormat/>
    <w:pPr>
      <w:spacing w:after="150"/>
    </w:pPr>
    <w:rPr>
      <w:color w:val="auto"/>
      <w:sz w:val="24"/>
      <w:szCs w:val="24"/>
    </w:rPr>
  </w:style>
  <w:style w:type="paragraph" w:customStyle="1" w:styleId="bggray2">
    <w:name w:val="bg_gray2"/>
    <w:basedOn w:val="Normal"/>
    <w:qFormat/>
    <w:pPr>
      <w:shd w:val="clear" w:color="auto" w:fill="F6F7F8"/>
      <w:spacing w:after="75"/>
    </w:pPr>
    <w:rPr>
      <w:color w:val="auto"/>
      <w:sz w:val="24"/>
      <w:szCs w:val="24"/>
    </w:rPr>
  </w:style>
  <w:style w:type="paragraph" w:customStyle="1" w:styleId="filltext1">
    <w:name w:val="filltext1"/>
    <w:basedOn w:val="Normal"/>
    <w:qFormat/>
    <w:pPr>
      <w:spacing w:after="150"/>
    </w:pPr>
    <w:rPr>
      <w:color w:val="auto"/>
      <w:sz w:val="20"/>
      <w:szCs w:val="20"/>
    </w:rPr>
  </w:style>
  <w:style w:type="paragraph" w:customStyle="1" w:styleId="col11">
    <w:name w:val="col11"/>
    <w:basedOn w:val="Normal"/>
    <w:qFormat/>
    <w:pPr>
      <w:shd w:val="clear" w:color="auto" w:fill="003D79"/>
      <w:spacing w:after="150" w:line="240" w:lineRule="atLeast"/>
      <w:ind w:right="75"/>
    </w:pPr>
    <w:rPr>
      <w:color w:val="FFFFFF"/>
      <w:sz w:val="24"/>
      <w:szCs w:val="24"/>
    </w:rPr>
  </w:style>
  <w:style w:type="paragraph" w:customStyle="1" w:styleId="img1">
    <w:name w:val="img1"/>
    <w:basedOn w:val="Normal"/>
    <w:qFormat/>
    <w:pPr>
      <w:spacing w:after="30"/>
      <w:ind w:right="150"/>
    </w:pPr>
    <w:rPr>
      <w:color w:val="auto"/>
      <w:sz w:val="24"/>
      <w:szCs w:val="24"/>
    </w:rPr>
  </w:style>
  <w:style w:type="paragraph" w:customStyle="1" w:styleId="center1">
    <w:name w:val="center1"/>
    <w:basedOn w:val="Normal"/>
    <w:qFormat/>
    <w:pPr>
      <w:shd w:val="clear" w:color="auto" w:fill="FFFFFF"/>
      <w:spacing w:before="75" w:after="150"/>
      <w:jc w:val="center"/>
    </w:pPr>
    <w:rPr>
      <w:color w:val="auto"/>
      <w:sz w:val="24"/>
      <w:szCs w:val="24"/>
    </w:rPr>
  </w:style>
  <w:style w:type="paragraph" w:customStyle="1" w:styleId="stagewrapper1">
    <w:name w:val="stagewrapper1"/>
    <w:basedOn w:val="Normal"/>
    <w:qFormat/>
    <w:pPr>
      <w:shd w:val="clear" w:color="auto" w:fill="000000"/>
      <w:spacing w:after="150"/>
      <w:jc w:val="center"/>
    </w:pPr>
    <w:rPr>
      <w:color w:val="auto"/>
      <w:sz w:val="24"/>
      <w:szCs w:val="24"/>
    </w:rPr>
  </w:style>
  <w:style w:type="paragraph" w:customStyle="1" w:styleId="stage1">
    <w:name w:val="stage1"/>
    <w:basedOn w:val="Normal"/>
    <w:qFormat/>
    <w:pPr>
      <w:spacing w:after="150"/>
      <w:jc w:val="center"/>
    </w:pPr>
    <w:rPr>
      <w:color w:val="auto"/>
      <w:sz w:val="2"/>
      <w:szCs w:val="2"/>
    </w:rPr>
  </w:style>
  <w:style w:type="paragraph" w:customStyle="1" w:styleId="pageprev1">
    <w:name w:val="page_prev1"/>
    <w:basedOn w:val="Normal"/>
    <w:qFormat/>
    <w:pPr>
      <w:spacing w:after="150"/>
    </w:pPr>
    <w:rPr>
      <w:color w:val="auto"/>
      <w:sz w:val="24"/>
      <w:szCs w:val="24"/>
    </w:rPr>
  </w:style>
  <w:style w:type="paragraph" w:customStyle="1" w:styleId="pagenext1">
    <w:name w:val="page_next1"/>
    <w:basedOn w:val="Normal"/>
    <w:qFormat/>
    <w:pPr>
      <w:spacing w:after="150"/>
    </w:pPr>
    <w:rPr>
      <w:color w:val="auto"/>
      <w:sz w:val="24"/>
      <w:szCs w:val="24"/>
    </w:rPr>
  </w:style>
  <w:style w:type="paragraph" w:customStyle="1" w:styleId="stageactions1">
    <w:name w:val="stageactions1"/>
    <w:basedOn w:val="Normal"/>
    <w:qFormat/>
    <w:pPr>
      <w:spacing w:after="150"/>
    </w:pPr>
    <w:rPr>
      <w:color w:val="auto"/>
      <w:sz w:val="24"/>
      <w:szCs w:val="24"/>
    </w:rPr>
  </w:style>
  <w:style w:type="paragraph" w:customStyle="1" w:styleId="snowliftfullscreen1">
    <w:name w:val="snowliftfullscreen1"/>
    <w:basedOn w:val="Normal"/>
    <w:qFormat/>
    <w:pPr>
      <w:spacing w:after="150"/>
    </w:pPr>
    <w:rPr>
      <w:color w:val="auto"/>
      <w:sz w:val="24"/>
      <w:szCs w:val="24"/>
    </w:rPr>
  </w:style>
  <w:style w:type="paragraph" w:customStyle="1" w:styleId="timelinecontainer1">
    <w:name w:val="timeline_container1"/>
    <w:basedOn w:val="Normal"/>
    <w:qFormat/>
    <w:pPr>
      <w:spacing w:after="150"/>
    </w:pPr>
    <w:rPr>
      <w:color w:val="auto"/>
      <w:sz w:val="24"/>
      <w:szCs w:val="24"/>
    </w:rPr>
  </w:style>
  <w:style w:type="paragraph" w:customStyle="1" w:styleId="icscreen1">
    <w:name w:val="ic_screen1"/>
    <w:basedOn w:val="Normal"/>
    <w:qFormat/>
    <w:pPr>
      <w:spacing w:after="150"/>
    </w:pPr>
    <w:rPr>
      <w:color w:val="auto"/>
      <w:sz w:val="24"/>
      <w:szCs w:val="24"/>
    </w:rPr>
  </w:style>
  <w:style w:type="paragraph" w:customStyle="1" w:styleId="titlegray1">
    <w:name w:val="title_gray1"/>
    <w:basedOn w:val="Normal"/>
    <w:qFormat/>
    <w:pPr>
      <w:pBdr>
        <w:bottom w:val="single" w:sz="6" w:space="6" w:color="D9D9D9"/>
      </w:pBdr>
      <w:shd w:val="clear" w:color="auto" w:fill="F3F3F3"/>
      <w:spacing w:after="150"/>
      <w:jc w:val="center"/>
    </w:pPr>
    <w:rPr>
      <w:color w:val="auto"/>
      <w:sz w:val="24"/>
      <w:szCs w:val="24"/>
    </w:rPr>
  </w:style>
  <w:style w:type="paragraph" w:customStyle="1" w:styleId="popup-cont1">
    <w:name w:val="popup-cont1"/>
    <w:basedOn w:val="Normal"/>
    <w:qFormat/>
    <w:pPr>
      <w:shd w:val="clear" w:color="auto" w:fill="FFFFFF"/>
      <w:spacing w:before="30"/>
      <w:ind w:left="30" w:right="30"/>
    </w:pPr>
    <w:rPr>
      <w:color w:val="auto"/>
      <w:sz w:val="24"/>
      <w:szCs w:val="24"/>
    </w:rPr>
  </w:style>
  <w:style w:type="paragraph" w:customStyle="1" w:styleId="bggray3">
    <w:name w:val="bg_gray3"/>
    <w:basedOn w:val="Normal"/>
    <w:qFormat/>
    <w:pPr>
      <w:shd w:val="clear" w:color="auto" w:fill="EDEDED"/>
      <w:spacing w:after="150"/>
    </w:pPr>
    <w:rPr>
      <w:color w:val="auto"/>
      <w:sz w:val="24"/>
      <w:szCs w:val="24"/>
    </w:rPr>
  </w:style>
  <w:style w:type="paragraph" w:customStyle="1" w:styleId="innerwrap3">
    <w:name w:val="innerwrap3"/>
    <w:basedOn w:val="Normal"/>
    <w:qFormat/>
    <w:rPr>
      <w:color w:val="auto"/>
      <w:sz w:val="24"/>
      <w:szCs w:val="24"/>
    </w:rPr>
  </w:style>
  <w:style w:type="paragraph" w:customStyle="1" w:styleId="innercmm1">
    <w:name w:val="inner_cmm1"/>
    <w:basedOn w:val="Normal"/>
    <w:qFormat/>
    <w:pPr>
      <w:pBdr>
        <w:top w:val="single" w:sz="6" w:space="0" w:color="CCCCCC"/>
        <w:left w:val="single" w:sz="6" w:space="0" w:color="CCCCCC"/>
        <w:bottom w:val="single" w:sz="6" w:space="0" w:color="CCCCCC"/>
        <w:right w:val="single" w:sz="6" w:space="0" w:color="CCCCCC"/>
      </w:pBdr>
      <w:shd w:val="clear" w:color="auto" w:fill="FFFFFF"/>
      <w:spacing w:after="150"/>
      <w:ind w:right="75"/>
    </w:pPr>
    <w:rPr>
      <w:color w:val="auto"/>
      <w:sz w:val="24"/>
      <w:szCs w:val="24"/>
    </w:rPr>
  </w:style>
  <w:style w:type="paragraph" w:customStyle="1" w:styleId="filltext2">
    <w:name w:val="filltext2"/>
    <w:basedOn w:val="Normal"/>
    <w:qFormat/>
    <w:pPr>
      <w:spacing w:after="150"/>
    </w:pPr>
    <w:rPr>
      <w:color w:val="333333"/>
      <w:sz w:val="24"/>
      <w:szCs w:val="24"/>
    </w:rPr>
  </w:style>
  <w:style w:type="paragraph" w:customStyle="1" w:styleId="btface1">
    <w:name w:val="bt_face1"/>
    <w:basedOn w:val="Normal"/>
    <w:qFormat/>
    <w:pPr>
      <w:spacing w:after="150"/>
    </w:pPr>
    <w:rPr>
      <w:color w:val="auto"/>
      <w:sz w:val="24"/>
      <w:szCs w:val="24"/>
    </w:rPr>
  </w:style>
  <w:style w:type="paragraph" w:customStyle="1" w:styleId="main2">
    <w:name w:val="main2"/>
    <w:basedOn w:val="Normal"/>
    <w:qFormat/>
    <w:pPr>
      <w:shd w:val="clear" w:color="auto" w:fill="333333"/>
    </w:pPr>
    <w:rPr>
      <w:color w:val="auto"/>
      <w:sz w:val="24"/>
      <w:szCs w:val="24"/>
    </w:rPr>
  </w:style>
  <w:style w:type="paragraph" w:customStyle="1" w:styleId="mathjaxhoverarrow1">
    <w:name w:val="mathjax_hover_arrow1"/>
    <w:basedOn w:val="Normal"/>
    <w:qFormat/>
    <w:pPr>
      <w:pBdr>
        <w:top w:val="single" w:sz="12" w:space="0" w:color="AAAAAA"/>
        <w:left w:val="single" w:sz="12" w:space="0" w:color="AAAAAA"/>
        <w:bottom w:val="single" w:sz="12" w:space="0" w:color="AAAAAA"/>
        <w:right w:val="single" w:sz="12" w:space="0" w:color="AAAAAA"/>
      </w:pBdr>
      <w:spacing w:after="150"/>
    </w:pPr>
    <w:rPr>
      <w:rFonts w:ascii="Courier New" w:hAnsi="Courier New" w:cs="Courier New"/>
      <w:color w:val="F0F0F0"/>
      <w:sz w:val="14"/>
      <w:szCs w:val="14"/>
    </w:rPr>
  </w:style>
  <w:style w:type="paragraph" w:customStyle="1" w:styleId="mathjaxmenuarrow1">
    <w:name w:val="mathjax_menuarrow1"/>
    <w:basedOn w:val="Normal"/>
    <w:qFormat/>
    <w:pPr>
      <w:spacing w:after="150"/>
    </w:pPr>
    <w:rPr>
      <w:color w:val="FFFFFF"/>
      <w:sz w:val="18"/>
      <w:szCs w:val="18"/>
    </w:rPr>
  </w:style>
  <w:style w:type="paragraph" w:customStyle="1" w:styleId="noerror1">
    <w:name w:val="noerror1"/>
    <w:basedOn w:val="Normal"/>
    <w:qFormat/>
    <w:pPr>
      <w:pBdr>
        <w:top w:val="single" w:sz="6" w:space="1" w:color="auto"/>
        <w:left w:val="single" w:sz="6" w:space="2" w:color="auto"/>
        <w:bottom w:val="single" w:sz="6" w:space="1" w:color="auto"/>
        <w:right w:val="single" w:sz="6" w:space="2" w:color="auto"/>
      </w:pBdr>
      <w:spacing w:after="150"/>
    </w:pPr>
    <w:rPr>
      <w:color w:val="000000"/>
      <w:sz w:val="22"/>
      <w:szCs w:val="22"/>
    </w:rPr>
  </w:style>
  <w:style w:type="paragraph" w:customStyle="1" w:styleId="mjx-char1">
    <w:name w:val="mjx-char1"/>
    <w:basedOn w:val="Normal"/>
    <w:qFormat/>
    <w:pPr>
      <w:spacing w:after="150"/>
    </w:pPr>
    <w:rPr>
      <w:color w:val="auto"/>
      <w:sz w:val="24"/>
      <w:szCs w:val="24"/>
    </w:rPr>
  </w:style>
  <w:style w:type="paragraph" w:customStyle="1" w:styleId="mjx-box1">
    <w:name w:val="mjx-box1"/>
    <w:basedOn w:val="Normal"/>
    <w:qFormat/>
    <w:pPr>
      <w:spacing w:after="150"/>
    </w:pPr>
    <w:rPr>
      <w:color w:val="auto"/>
      <w:sz w:val="24"/>
      <w:szCs w:val="24"/>
    </w:rPr>
  </w:style>
  <w:style w:type="paragraph" w:customStyle="1" w:styleId="mjx-noerror1">
    <w:name w:val="mjx-noerror1"/>
    <w:basedOn w:val="Normal"/>
    <w:qFormat/>
    <w:pPr>
      <w:pBdr>
        <w:top w:val="single" w:sz="6" w:space="1" w:color="auto"/>
        <w:left w:val="single" w:sz="6" w:space="2" w:color="auto"/>
        <w:bottom w:val="single" w:sz="6" w:space="1" w:color="auto"/>
        <w:right w:val="single" w:sz="6" w:space="2" w:color="auto"/>
      </w:pBdr>
      <w:spacing w:after="150"/>
    </w:pPr>
    <w:rPr>
      <w:color w:val="000000"/>
      <w:sz w:val="22"/>
      <w:szCs w:val="22"/>
    </w:rPr>
  </w:style>
  <w:style w:type="paragraph" w:customStyle="1" w:styleId="dialogtitle1">
    <w:name w:val="dialog_title1"/>
    <w:basedOn w:val="Normal"/>
    <w:qFormat/>
    <w:pPr>
      <w:pBdr>
        <w:top w:val="single" w:sz="6" w:space="0" w:color="365899"/>
        <w:left w:val="single" w:sz="6" w:space="0" w:color="365899"/>
        <w:bottom w:val="single" w:sz="6" w:space="0" w:color="365899"/>
        <w:right w:val="single" w:sz="6" w:space="0" w:color="365899"/>
      </w:pBdr>
      <w:shd w:val="clear" w:color="auto" w:fill="6D84B4"/>
    </w:pPr>
    <w:rPr>
      <w:b/>
      <w:bCs/>
      <w:color w:val="FFFFFF"/>
      <w:sz w:val="21"/>
      <w:szCs w:val="21"/>
    </w:rPr>
  </w:style>
  <w:style w:type="paragraph" w:customStyle="1" w:styleId="dialogtitlespan1">
    <w:name w:val="dialog_title&gt;span1"/>
    <w:basedOn w:val="Normal"/>
    <w:qFormat/>
    <w:pPr>
      <w:spacing w:after="150"/>
    </w:pPr>
    <w:rPr>
      <w:color w:val="auto"/>
      <w:sz w:val="24"/>
      <w:szCs w:val="24"/>
    </w:rPr>
  </w:style>
  <w:style w:type="paragraph" w:customStyle="1" w:styleId="dialogheader1">
    <w:name w:val="dialog_header1"/>
    <w:basedOn w:val="Normal"/>
    <w:qFormat/>
    <w:pPr>
      <w:pBdr>
        <w:bottom w:val="single" w:sz="6" w:space="0" w:color="1D4088"/>
      </w:pBdr>
      <w:spacing w:after="150"/>
      <w:textAlignment w:val="center"/>
    </w:pPr>
    <w:rPr>
      <w:rFonts w:ascii="Helvetica" w:hAnsi="Helvetica" w:cs="Helvetica"/>
      <w:b/>
      <w:bCs/>
      <w:color w:val="FFFFFF"/>
      <w:sz w:val="21"/>
      <w:szCs w:val="21"/>
    </w:rPr>
  </w:style>
  <w:style w:type="paragraph" w:customStyle="1" w:styleId="touchablebutton1">
    <w:name w:val="touchable_button1"/>
    <w:basedOn w:val="Normal"/>
    <w:qFormat/>
    <w:pPr>
      <w:pBdr>
        <w:top w:val="single" w:sz="6" w:space="3" w:color="29487D"/>
        <w:left w:val="single" w:sz="6" w:space="9" w:color="29487D"/>
        <w:bottom w:val="single" w:sz="6" w:space="3" w:color="29487D"/>
        <w:right w:val="single" w:sz="6" w:space="9" w:color="29487D"/>
      </w:pBdr>
      <w:spacing w:before="45" w:after="150" w:line="270" w:lineRule="atLeast"/>
    </w:pPr>
    <w:rPr>
      <w:color w:val="auto"/>
      <w:sz w:val="24"/>
      <w:szCs w:val="24"/>
    </w:rPr>
  </w:style>
  <w:style w:type="paragraph" w:customStyle="1" w:styleId="headercenter1">
    <w:name w:val="header_center1"/>
    <w:basedOn w:val="Normal"/>
    <w:qFormat/>
    <w:pPr>
      <w:spacing w:after="150" w:line="270" w:lineRule="atLeast"/>
      <w:jc w:val="center"/>
      <w:textAlignment w:val="center"/>
    </w:pPr>
    <w:rPr>
      <w:b/>
      <w:bCs/>
      <w:color w:val="FFFFFF"/>
      <w:sz w:val="24"/>
      <w:szCs w:val="24"/>
    </w:rPr>
  </w:style>
  <w:style w:type="paragraph" w:customStyle="1" w:styleId="dialogcontent1">
    <w:name w:val="dialog_content1"/>
    <w:basedOn w:val="Normal"/>
    <w:qFormat/>
    <w:pPr>
      <w:pBdr>
        <w:top w:val="single" w:sz="2" w:space="0" w:color="555555"/>
        <w:left w:val="single" w:sz="6" w:space="0" w:color="555555"/>
        <w:bottom w:val="single" w:sz="2" w:space="0" w:color="555555"/>
        <w:right w:val="single" w:sz="6" w:space="0" w:color="555555"/>
      </w:pBdr>
      <w:spacing w:after="150"/>
    </w:pPr>
    <w:rPr>
      <w:color w:val="auto"/>
      <w:sz w:val="24"/>
      <w:szCs w:val="24"/>
    </w:rPr>
  </w:style>
  <w:style w:type="paragraph" w:customStyle="1" w:styleId="dialogfooter1">
    <w:name w:val="dialog_footer1"/>
    <w:basedOn w:val="Normal"/>
    <w:qFormat/>
    <w:pPr>
      <w:pBdr>
        <w:top w:val="single" w:sz="6" w:space="0" w:color="CCCCCC"/>
        <w:left w:val="single" w:sz="6" w:space="0" w:color="555555"/>
        <w:bottom w:val="single" w:sz="6" w:space="0" w:color="555555"/>
        <w:right w:val="single" w:sz="6" w:space="0" w:color="555555"/>
      </w:pBdr>
      <w:shd w:val="clear" w:color="auto" w:fill="F6F7F9"/>
      <w:spacing w:after="150"/>
    </w:pPr>
    <w:rPr>
      <w:color w:val="auto"/>
      <w:sz w:val="24"/>
      <w:szCs w:val="24"/>
    </w:rPr>
  </w:style>
  <w:style w:type="paragraph" w:customStyle="1" w:styleId="fbloader1">
    <w:name w:val="fb_loader1"/>
    <w:basedOn w:val="Normal"/>
    <w:qFormat/>
    <w:pPr>
      <w:spacing w:after="150"/>
      <w:ind w:left="-240"/>
    </w:pPr>
    <w:rPr>
      <w:color w:val="auto"/>
      <w:sz w:val="24"/>
      <w:szCs w:val="24"/>
    </w:rPr>
  </w:style>
  <w:style w:type="character" w:customStyle="1" w:styleId="clock1">
    <w:name w:val="clock1"/>
    <w:basedOn w:val="DefaultParagraphFont"/>
    <w:qFormat/>
  </w:style>
  <w:style w:type="character" w:customStyle="1" w:styleId="z-TopofFormChar">
    <w:name w:val="z-Top of Form Char"/>
    <w:link w:val="z-TopofForm1"/>
    <w:uiPriority w:val="99"/>
    <w:qFormat/>
    <w:rPr>
      <w:rFonts w:ascii="Arial" w:eastAsia="Times New Roman" w:hAnsi="Arial" w:cs="Arial"/>
      <w:vanish/>
      <w:sz w:val="16"/>
      <w:szCs w:val="16"/>
    </w:rPr>
  </w:style>
  <w:style w:type="paragraph" w:customStyle="1" w:styleId="z-TopofForm1">
    <w:name w:val="z-Top of Form1"/>
    <w:basedOn w:val="Normal"/>
    <w:next w:val="Normal"/>
    <w:link w:val="z-TopofFormChar"/>
    <w:uiPriority w:val="99"/>
    <w:unhideWhenUsed/>
    <w:qFormat/>
    <w:pPr>
      <w:pBdr>
        <w:bottom w:val="single" w:sz="6" w:space="1" w:color="auto"/>
      </w:pBdr>
      <w:jc w:val="center"/>
    </w:pPr>
    <w:rPr>
      <w:rFonts w:ascii="Arial" w:hAnsi="Arial" w:cs="Arial"/>
      <w:vanish/>
      <w:color w:val="auto"/>
      <w:sz w:val="16"/>
      <w:szCs w:val="16"/>
    </w:rPr>
  </w:style>
  <w:style w:type="character" w:customStyle="1" w:styleId="z-TopofFormChar1">
    <w:name w:val="z-Top of Form Char1"/>
    <w:basedOn w:val="DefaultParagraphFont"/>
    <w:uiPriority w:val="99"/>
    <w:semiHidden/>
    <w:qFormat/>
    <w:rPr>
      <w:rFonts w:ascii="Arial" w:eastAsia="Times New Roman" w:hAnsi="Arial" w:cs="Arial"/>
      <w:vanish/>
      <w:color w:val="003300"/>
      <w:sz w:val="16"/>
      <w:szCs w:val="16"/>
    </w:rPr>
  </w:style>
  <w:style w:type="character" w:customStyle="1" w:styleId="fr">
    <w:name w:val="fr"/>
    <w:basedOn w:val="DefaultParagraphFont"/>
    <w:qFormat/>
  </w:style>
  <w:style w:type="character" w:customStyle="1" w:styleId="mathjaxpreview1">
    <w:name w:val="mathjax_preview1"/>
    <w:qFormat/>
    <w:rPr>
      <w:color w:val="888888"/>
    </w:rPr>
  </w:style>
  <w:style w:type="character" w:customStyle="1" w:styleId="mjx-chtml1">
    <w:name w:val="mjx-chtml1"/>
    <w:qFormat/>
    <w:rPr>
      <w:spacing w:val="0"/>
      <w:sz w:val="24"/>
      <w:szCs w:val="24"/>
      <w:rtl w:val="0"/>
    </w:rPr>
  </w:style>
  <w:style w:type="character" w:customStyle="1" w:styleId="mjx-math">
    <w:name w:val="mjx-math"/>
    <w:basedOn w:val="DefaultParagraphFont"/>
    <w:qFormat/>
  </w:style>
  <w:style w:type="character" w:customStyle="1" w:styleId="mjx-mrow">
    <w:name w:val="mjx-mrow"/>
    <w:basedOn w:val="DefaultParagraphFont"/>
    <w:qFormat/>
  </w:style>
  <w:style w:type="character" w:customStyle="1" w:styleId="mjx-texatom">
    <w:name w:val="mjx-texatom"/>
    <w:basedOn w:val="DefaultParagraphFont"/>
    <w:qFormat/>
  </w:style>
  <w:style w:type="character" w:customStyle="1" w:styleId="mjx-msubsup">
    <w:name w:val="mjx-msubsup"/>
    <w:basedOn w:val="DefaultParagraphFont"/>
    <w:qFormat/>
  </w:style>
  <w:style w:type="character" w:customStyle="1" w:styleId="mjx-base">
    <w:name w:val="mjx-base"/>
    <w:basedOn w:val="DefaultParagraphFont"/>
    <w:qFormat/>
  </w:style>
  <w:style w:type="character" w:customStyle="1" w:styleId="mjx-mi">
    <w:name w:val="mjx-mi"/>
    <w:basedOn w:val="DefaultParagraphFont"/>
    <w:qFormat/>
  </w:style>
  <w:style w:type="character" w:customStyle="1" w:styleId="mjx-sub">
    <w:name w:val="mjx-sub"/>
    <w:basedOn w:val="DefaultParagraphFont"/>
    <w:qFormat/>
  </w:style>
  <w:style w:type="character" w:customStyle="1" w:styleId="mjx-mn">
    <w:name w:val="mjx-mn"/>
    <w:basedOn w:val="DefaultParagraphFont"/>
    <w:qFormat/>
  </w:style>
  <w:style w:type="character" w:customStyle="1" w:styleId="mjx-mo">
    <w:name w:val="mjx-mo"/>
    <w:basedOn w:val="DefaultParagraphFont"/>
    <w:qFormat/>
  </w:style>
  <w:style w:type="character" w:customStyle="1" w:styleId="mjx-chtml2">
    <w:name w:val="mjx-chtml2"/>
    <w:qFormat/>
    <w:rPr>
      <w:spacing w:val="0"/>
      <w:sz w:val="24"/>
      <w:szCs w:val="24"/>
      <w:rtl w:val="0"/>
    </w:rPr>
  </w:style>
  <w:style w:type="character" w:customStyle="1" w:styleId="mjx-chtml3">
    <w:name w:val="mjx-chtml3"/>
    <w:qFormat/>
    <w:rPr>
      <w:spacing w:val="0"/>
      <w:sz w:val="24"/>
      <w:szCs w:val="24"/>
      <w:rtl w:val="0"/>
    </w:rPr>
  </w:style>
  <w:style w:type="character" w:customStyle="1" w:styleId="mjx-chtml4">
    <w:name w:val="mjx-chtml4"/>
    <w:qFormat/>
    <w:rPr>
      <w:spacing w:val="0"/>
      <w:sz w:val="24"/>
      <w:szCs w:val="24"/>
      <w:rtl w:val="0"/>
    </w:rPr>
  </w:style>
  <w:style w:type="character" w:customStyle="1" w:styleId="mjx-chtml5">
    <w:name w:val="mjx-chtml5"/>
    <w:qFormat/>
    <w:rPr>
      <w:spacing w:val="0"/>
      <w:sz w:val="24"/>
      <w:szCs w:val="24"/>
      <w:rtl w:val="0"/>
    </w:rPr>
  </w:style>
  <w:style w:type="character" w:customStyle="1" w:styleId="mjx-chtml6">
    <w:name w:val="mjx-chtml6"/>
    <w:qFormat/>
    <w:rPr>
      <w:spacing w:val="0"/>
      <w:sz w:val="24"/>
      <w:szCs w:val="24"/>
      <w:rtl w:val="0"/>
    </w:rPr>
  </w:style>
  <w:style w:type="character" w:customStyle="1" w:styleId="mjx-chtml7">
    <w:name w:val="mjx-chtml7"/>
    <w:qFormat/>
    <w:rPr>
      <w:spacing w:val="0"/>
      <w:sz w:val="24"/>
      <w:szCs w:val="24"/>
      <w:rtl w:val="0"/>
    </w:rPr>
  </w:style>
  <w:style w:type="character" w:customStyle="1" w:styleId="mjx-chtml8">
    <w:name w:val="mjx-chtml8"/>
    <w:qFormat/>
    <w:rPr>
      <w:spacing w:val="0"/>
      <w:sz w:val="24"/>
      <w:szCs w:val="24"/>
      <w:rtl w:val="0"/>
    </w:rPr>
  </w:style>
  <w:style w:type="character" w:customStyle="1" w:styleId="mjx-chtml9">
    <w:name w:val="mjx-chtml9"/>
    <w:qFormat/>
    <w:rPr>
      <w:spacing w:val="0"/>
      <w:sz w:val="24"/>
      <w:szCs w:val="24"/>
      <w:rtl w:val="0"/>
    </w:rPr>
  </w:style>
  <w:style w:type="character" w:customStyle="1" w:styleId="mjx-mfrac">
    <w:name w:val="mjx-mfrac"/>
    <w:basedOn w:val="DefaultParagraphFont"/>
    <w:qFormat/>
  </w:style>
  <w:style w:type="character" w:customStyle="1" w:styleId="mjx-box2">
    <w:name w:val="mjx-box2"/>
    <w:basedOn w:val="DefaultParagraphFont"/>
    <w:qFormat/>
  </w:style>
  <w:style w:type="character" w:customStyle="1" w:styleId="mjx-numerator1">
    <w:name w:val="mjx-numerator1"/>
    <w:qFormat/>
  </w:style>
  <w:style w:type="character" w:customStyle="1" w:styleId="mjx-denominator1">
    <w:name w:val="mjx-denominator1"/>
    <w:qFormat/>
  </w:style>
  <w:style w:type="character" w:customStyle="1" w:styleId="mjx-line1">
    <w:name w:val="mjx-line1"/>
    <w:qFormat/>
  </w:style>
  <w:style w:type="character" w:customStyle="1" w:styleId="mjx-vsize1">
    <w:name w:val="mjx-vsize1"/>
    <w:basedOn w:val="DefaultParagraphFont"/>
    <w:qFormat/>
  </w:style>
  <w:style w:type="character" w:customStyle="1" w:styleId="mjx-chtml10">
    <w:name w:val="mjx-chtml10"/>
    <w:qFormat/>
    <w:rPr>
      <w:spacing w:val="0"/>
      <w:sz w:val="24"/>
      <w:szCs w:val="24"/>
      <w:rtl w:val="0"/>
    </w:rPr>
  </w:style>
  <w:style w:type="character" w:customStyle="1" w:styleId="mjx-chtml11">
    <w:name w:val="mjx-chtml11"/>
    <w:qFormat/>
    <w:rPr>
      <w:spacing w:val="0"/>
      <w:sz w:val="24"/>
      <w:szCs w:val="24"/>
      <w:rtl w:val="0"/>
    </w:rPr>
  </w:style>
  <w:style w:type="character" w:customStyle="1" w:styleId="mjx-chtml12">
    <w:name w:val="mjx-chtml12"/>
    <w:qFormat/>
    <w:rPr>
      <w:spacing w:val="0"/>
      <w:sz w:val="24"/>
      <w:szCs w:val="24"/>
      <w:rtl w:val="0"/>
    </w:rPr>
  </w:style>
  <w:style w:type="character" w:customStyle="1" w:styleId="mjx-chtml13">
    <w:name w:val="mjx-chtml13"/>
    <w:qFormat/>
    <w:rPr>
      <w:spacing w:val="0"/>
      <w:sz w:val="24"/>
      <w:szCs w:val="24"/>
      <w:rtl w:val="0"/>
    </w:rPr>
  </w:style>
  <w:style w:type="character" w:customStyle="1" w:styleId="mjx-chtml14">
    <w:name w:val="mjx-chtml14"/>
    <w:qFormat/>
    <w:rPr>
      <w:spacing w:val="0"/>
      <w:sz w:val="24"/>
      <w:szCs w:val="24"/>
      <w:rtl w:val="0"/>
    </w:rPr>
  </w:style>
  <w:style w:type="character" w:customStyle="1" w:styleId="mjx-sup">
    <w:name w:val="mjx-sup"/>
    <w:basedOn w:val="DefaultParagraphFont"/>
    <w:qFormat/>
  </w:style>
  <w:style w:type="character" w:customStyle="1" w:styleId="mjx-chtml15">
    <w:name w:val="mjx-chtml15"/>
    <w:qFormat/>
    <w:rPr>
      <w:spacing w:val="0"/>
      <w:sz w:val="24"/>
      <w:szCs w:val="24"/>
      <w:rtl w:val="0"/>
    </w:rPr>
  </w:style>
  <w:style w:type="character" w:customStyle="1" w:styleId="mjx-chtml16">
    <w:name w:val="mjx-chtml16"/>
    <w:qFormat/>
    <w:rPr>
      <w:spacing w:val="0"/>
      <w:sz w:val="24"/>
      <w:szCs w:val="24"/>
      <w:rtl w:val="0"/>
    </w:rPr>
  </w:style>
  <w:style w:type="character" w:customStyle="1" w:styleId="mjx-msqrt">
    <w:name w:val="mjx-msqrt"/>
    <w:basedOn w:val="DefaultParagraphFont"/>
    <w:qFormat/>
  </w:style>
  <w:style w:type="character" w:customStyle="1" w:styleId="mjx-surd1">
    <w:name w:val="mjx-surd1"/>
    <w:basedOn w:val="DefaultParagraphFont"/>
    <w:qFormat/>
  </w:style>
  <w:style w:type="character" w:customStyle="1" w:styleId="mjx-chtml17">
    <w:name w:val="mjx-chtml17"/>
    <w:qFormat/>
    <w:rPr>
      <w:spacing w:val="0"/>
      <w:sz w:val="24"/>
      <w:szCs w:val="24"/>
      <w:rtl w:val="0"/>
    </w:rPr>
  </w:style>
  <w:style w:type="character" w:customStyle="1" w:styleId="mjx-chtml18">
    <w:name w:val="mjx-chtml18"/>
    <w:qFormat/>
    <w:rPr>
      <w:spacing w:val="0"/>
      <w:sz w:val="24"/>
      <w:szCs w:val="24"/>
      <w:rtl w:val="0"/>
    </w:rPr>
  </w:style>
  <w:style w:type="character" w:customStyle="1" w:styleId="mjx-chtml19">
    <w:name w:val="mjx-chtml19"/>
    <w:qFormat/>
    <w:rPr>
      <w:spacing w:val="0"/>
      <w:sz w:val="24"/>
      <w:szCs w:val="24"/>
      <w:rtl w:val="0"/>
    </w:rPr>
  </w:style>
  <w:style w:type="character" w:customStyle="1" w:styleId="mjx-chtml20">
    <w:name w:val="mjx-chtml20"/>
    <w:qFormat/>
    <w:rPr>
      <w:spacing w:val="0"/>
      <w:sz w:val="24"/>
      <w:szCs w:val="24"/>
      <w:rtl w:val="0"/>
    </w:rPr>
  </w:style>
  <w:style w:type="character" w:customStyle="1" w:styleId="mjx-chtml21">
    <w:name w:val="mjx-chtml21"/>
    <w:qFormat/>
    <w:rPr>
      <w:spacing w:val="0"/>
      <w:sz w:val="24"/>
      <w:szCs w:val="24"/>
      <w:rtl w:val="0"/>
    </w:rPr>
  </w:style>
  <w:style w:type="character" w:customStyle="1" w:styleId="mjx-chtml22">
    <w:name w:val="mjx-chtml22"/>
    <w:qFormat/>
    <w:rPr>
      <w:spacing w:val="0"/>
      <w:sz w:val="24"/>
      <w:szCs w:val="24"/>
      <w:rtl w:val="0"/>
    </w:rPr>
  </w:style>
  <w:style w:type="character" w:customStyle="1" w:styleId="mjx-chtml23">
    <w:name w:val="mjx-chtml23"/>
    <w:qFormat/>
    <w:rPr>
      <w:spacing w:val="0"/>
      <w:sz w:val="24"/>
      <w:szCs w:val="24"/>
      <w:rtl w:val="0"/>
    </w:rPr>
  </w:style>
  <w:style w:type="character" w:customStyle="1" w:styleId="mjx-chtml24">
    <w:name w:val="mjx-chtml24"/>
    <w:qFormat/>
    <w:rPr>
      <w:spacing w:val="0"/>
      <w:sz w:val="24"/>
      <w:szCs w:val="24"/>
      <w:rtl w:val="0"/>
    </w:rPr>
  </w:style>
  <w:style w:type="character" w:customStyle="1" w:styleId="mjx-chtml25">
    <w:name w:val="mjx-chtml25"/>
    <w:qFormat/>
    <w:rPr>
      <w:spacing w:val="0"/>
      <w:sz w:val="24"/>
      <w:szCs w:val="24"/>
      <w:rtl w:val="0"/>
    </w:rPr>
  </w:style>
  <w:style w:type="character" w:customStyle="1" w:styleId="mjx-chtml26">
    <w:name w:val="mjx-chtml26"/>
    <w:qFormat/>
    <w:rPr>
      <w:spacing w:val="0"/>
      <w:sz w:val="24"/>
      <w:szCs w:val="24"/>
      <w:rtl w:val="0"/>
    </w:rPr>
  </w:style>
  <w:style w:type="character" w:customStyle="1" w:styleId="mjx-chtml27">
    <w:name w:val="mjx-chtml27"/>
    <w:qFormat/>
    <w:rPr>
      <w:spacing w:val="0"/>
      <w:sz w:val="24"/>
      <w:szCs w:val="24"/>
      <w:rtl w:val="0"/>
    </w:rPr>
  </w:style>
  <w:style w:type="character" w:customStyle="1" w:styleId="mjx-chtml28">
    <w:name w:val="mjx-chtml28"/>
    <w:qFormat/>
    <w:rPr>
      <w:spacing w:val="0"/>
      <w:sz w:val="24"/>
      <w:szCs w:val="24"/>
      <w:rtl w:val="0"/>
    </w:rPr>
  </w:style>
  <w:style w:type="character" w:customStyle="1" w:styleId="mjx-chtml29">
    <w:name w:val="mjx-chtml29"/>
    <w:qFormat/>
    <w:rPr>
      <w:spacing w:val="0"/>
      <w:sz w:val="24"/>
      <w:szCs w:val="24"/>
      <w:rtl w:val="0"/>
    </w:rPr>
  </w:style>
  <w:style w:type="character" w:customStyle="1" w:styleId="mjx-chtml30">
    <w:name w:val="mjx-chtml30"/>
    <w:qFormat/>
    <w:rPr>
      <w:spacing w:val="0"/>
      <w:sz w:val="24"/>
      <w:szCs w:val="24"/>
      <w:rtl w:val="0"/>
    </w:rPr>
  </w:style>
  <w:style w:type="character" w:customStyle="1" w:styleId="mjx-chtml31">
    <w:name w:val="mjx-chtml31"/>
    <w:qFormat/>
    <w:rPr>
      <w:spacing w:val="0"/>
      <w:sz w:val="24"/>
      <w:szCs w:val="24"/>
      <w:rtl w:val="0"/>
    </w:rPr>
  </w:style>
  <w:style w:type="character" w:customStyle="1" w:styleId="mjx-chtml32">
    <w:name w:val="mjx-chtml32"/>
    <w:qFormat/>
    <w:rPr>
      <w:spacing w:val="0"/>
      <w:sz w:val="24"/>
      <w:szCs w:val="24"/>
      <w:rtl w:val="0"/>
    </w:rPr>
  </w:style>
  <w:style w:type="character" w:customStyle="1" w:styleId="mjx-chtml33">
    <w:name w:val="mjx-chtml33"/>
    <w:qFormat/>
    <w:rPr>
      <w:spacing w:val="0"/>
      <w:sz w:val="24"/>
      <w:szCs w:val="24"/>
      <w:rtl w:val="0"/>
    </w:rPr>
  </w:style>
  <w:style w:type="character" w:customStyle="1" w:styleId="mjx-chtml34">
    <w:name w:val="mjx-chtml34"/>
    <w:qFormat/>
    <w:rPr>
      <w:spacing w:val="0"/>
      <w:sz w:val="24"/>
      <w:szCs w:val="24"/>
      <w:rtl w:val="0"/>
    </w:rPr>
  </w:style>
  <w:style w:type="character" w:customStyle="1" w:styleId="mjx-chtml35">
    <w:name w:val="mjx-chtml35"/>
    <w:qFormat/>
    <w:rPr>
      <w:spacing w:val="0"/>
      <w:sz w:val="24"/>
      <w:szCs w:val="24"/>
      <w:rtl w:val="0"/>
    </w:rPr>
  </w:style>
  <w:style w:type="character" w:customStyle="1" w:styleId="mjx-chtml36">
    <w:name w:val="mjx-chtml36"/>
    <w:qFormat/>
    <w:rPr>
      <w:spacing w:val="0"/>
      <w:sz w:val="24"/>
      <w:szCs w:val="24"/>
      <w:rtl w:val="0"/>
    </w:rPr>
  </w:style>
  <w:style w:type="character" w:customStyle="1" w:styleId="mjx-chtml37">
    <w:name w:val="mjx-chtml37"/>
    <w:qFormat/>
    <w:rPr>
      <w:spacing w:val="0"/>
      <w:sz w:val="24"/>
      <w:szCs w:val="24"/>
      <w:rtl w:val="0"/>
    </w:rPr>
  </w:style>
  <w:style w:type="character" w:customStyle="1" w:styleId="mjx-chtml38">
    <w:name w:val="mjx-chtml38"/>
    <w:qFormat/>
    <w:rPr>
      <w:spacing w:val="0"/>
      <w:sz w:val="24"/>
      <w:szCs w:val="24"/>
      <w:rtl w:val="0"/>
    </w:rPr>
  </w:style>
  <w:style w:type="character" w:customStyle="1" w:styleId="mjx-chtml39">
    <w:name w:val="mjx-chtml39"/>
    <w:qFormat/>
    <w:rPr>
      <w:spacing w:val="0"/>
      <w:sz w:val="24"/>
      <w:szCs w:val="24"/>
      <w:rtl w:val="0"/>
    </w:rPr>
  </w:style>
  <w:style w:type="character" w:customStyle="1" w:styleId="mjx-chtml40">
    <w:name w:val="mjx-chtml40"/>
    <w:qFormat/>
    <w:rPr>
      <w:spacing w:val="0"/>
      <w:sz w:val="24"/>
      <w:szCs w:val="24"/>
      <w:rtl w:val="0"/>
    </w:rPr>
  </w:style>
  <w:style w:type="character" w:customStyle="1" w:styleId="mjx-chtml41">
    <w:name w:val="mjx-chtml41"/>
    <w:qFormat/>
    <w:rPr>
      <w:spacing w:val="0"/>
      <w:sz w:val="24"/>
      <w:szCs w:val="24"/>
      <w:rtl w:val="0"/>
    </w:rPr>
  </w:style>
  <w:style w:type="character" w:customStyle="1" w:styleId="mjx-chtml42">
    <w:name w:val="mjx-chtml42"/>
    <w:qFormat/>
    <w:rPr>
      <w:spacing w:val="0"/>
      <w:sz w:val="24"/>
      <w:szCs w:val="24"/>
      <w:rtl w:val="0"/>
    </w:rPr>
  </w:style>
  <w:style w:type="character" w:customStyle="1" w:styleId="mjx-chtml43">
    <w:name w:val="mjx-chtml43"/>
    <w:qFormat/>
    <w:rPr>
      <w:spacing w:val="0"/>
      <w:sz w:val="24"/>
      <w:szCs w:val="24"/>
      <w:rtl w:val="0"/>
    </w:rPr>
  </w:style>
  <w:style w:type="character" w:customStyle="1" w:styleId="mjx-chtml44">
    <w:name w:val="mjx-chtml44"/>
    <w:qFormat/>
    <w:rPr>
      <w:spacing w:val="0"/>
      <w:sz w:val="24"/>
      <w:szCs w:val="24"/>
      <w:rtl w:val="0"/>
    </w:rPr>
  </w:style>
  <w:style w:type="character" w:customStyle="1" w:styleId="mjx-chtml45">
    <w:name w:val="mjx-chtml45"/>
    <w:qFormat/>
    <w:rPr>
      <w:spacing w:val="0"/>
      <w:sz w:val="24"/>
      <w:szCs w:val="24"/>
      <w:rtl w:val="0"/>
    </w:rPr>
  </w:style>
  <w:style w:type="character" w:customStyle="1" w:styleId="mjx-chtml46">
    <w:name w:val="mjx-chtml46"/>
    <w:qFormat/>
    <w:rPr>
      <w:spacing w:val="0"/>
      <w:sz w:val="24"/>
      <w:szCs w:val="24"/>
      <w:rtl w:val="0"/>
    </w:rPr>
  </w:style>
  <w:style w:type="character" w:customStyle="1" w:styleId="mjx-chtml47">
    <w:name w:val="mjx-chtml47"/>
    <w:qFormat/>
    <w:rPr>
      <w:spacing w:val="0"/>
      <w:sz w:val="24"/>
      <w:szCs w:val="24"/>
      <w:rtl w:val="0"/>
    </w:rPr>
  </w:style>
  <w:style w:type="character" w:customStyle="1" w:styleId="mjx-chtml48">
    <w:name w:val="mjx-chtml48"/>
    <w:qFormat/>
    <w:rPr>
      <w:spacing w:val="0"/>
      <w:sz w:val="24"/>
      <w:szCs w:val="24"/>
      <w:rtl w:val="0"/>
    </w:rPr>
  </w:style>
  <w:style w:type="character" w:customStyle="1" w:styleId="mjx-chtml49">
    <w:name w:val="mjx-chtml49"/>
    <w:qFormat/>
    <w:rPr>
      <w:spacing w:val="0"/>
      <w:sz w:val="24"/>
      <w:szCs w:val="24"/>
      <w:rtl w:val="0"/>
    </w:rPr>
  </w:style>
  <w:style w:type="character" w:customStyle="1" w:styleId="mjx-munderover">
    <w:name w:val="mjx-munderover"/>
    <w:basedOn w:val="DefaultParagraphFont"/>
    <w:qFormat/>
  </w:style>
  <w:style w:type="character" w:customStyle="1" w:styleId="mjx-stack">
    <w:name w:val="mjx-stack"/>
    <w:basedOn w:val="DefaultParagraphFont"/>
    <w:qFormat/>
  </w:style>
  <w:style w:type="character" w:customStyle="1" w:styleId="mjx-over1">
    <w:name w:val="mjx-over1"/>
    <w:qFormat/>
  </w:style>
  <w:style w:type="character" w:customStyle="1" w:styleId="mjx-op1">
    <w:name w:val="mjx-op1"/>
    <w:qFormat/>
  </w:style>
  <w:style w:type="character" w:customStyle="1" w:styleId="mjx-chtml50">
    <w:name w:val="mjx-chtml50"/>
    <w:qFormat/>
    <w:rPr>
      <w:spacing w:val="0"/>
      <w:sz w:val="24"/>
      <w:szCs w:val="24"/>
      <w:rtl w:val="0"/>
    </w:rPr>
  </w:style>
  <w:style w:type="character" w:customStyle="1" w:styleId="mjx-chtml51">
    <w:name w:val="mjx-chtml51"/>
    <w:qFormat/>
    <w:rPr>
      <w:spacing w:val="0"/>
      <w:sz w:val="24"/>
      <w:szCs w:val="24"/>
      <w:rtl w:val="0"/>
    </w:rPr>
  </w:style>
  <w:style w:type="character" w:customStyle="1" w:styleId="mjx-chtml52">
    <w:name w:val="mjx-chtml52"/>
    <w:qFormat/>
    <w:rPr>
      <w:spacing w:val="0"/>
      <w:sz w:val="24"/>
      <w:szCs w:val="24"/>
      <w:rtl w:val="0"/>
    </w:rPr>
  </w:style>
  <w:style w:type="character" w:customStyle="1" w:styleId="mjx-chtml53">
    <w:name w:val="mjx-chtml53"/>
    <w:qFormat/>
    <w:rPr>
      <w:spacing w:val="0"/>
      <w:sz w:val="24"/>
      <w:szCs w:val="24"/>
      <w:rtl w:val="0"/>
    </w:rPr>
  </w:style>
  <w:style w:type="character" w:customStyle="1" w:styleId="mjx-chtml54">
    <w:name w:val="mjx-chtml54"/>
    <w:qFormat/>
    <w:rPr>
      <w:spacing w:val="0"/>
      <w:sz w:val="24"/>
      <w:szCs w:val="24"/>
      <w:rtl w:val="0"/>
    </w:rPr>
  </w:style>
  <w:style w:type="character" w:customStyle="1" w:styleId="mjx-chtml55">
    <w:name w:val="mjx-chtml55"/>
    <w:qFormat/>
    <w:rPr>
      <w:spacing w:val="0"/>
      <w:sz w:val="24"/>
      <w:szCs w:val="24"/>
      <w:rtl w:val="0"/>
    </w:rPr>
  </w:style>
  <w:style w:type="character" w:customStyle="1" w:styleId="z-BottomofFormChar">
    <w:name w:val="z-Bottom of Form Char"/>
    <w:link w:val="z-BottomofForm1"/>
    <w:uiPriority w:val="99"/>
    <w:qFormat/>
    <w:rPr>
      <w:rFonts w:ascii="Arial" w:eastAsia="Times New Roman" w:hAnsi="Arial" w:cs="Arial"/>
      <w:vanish/>
      <w:sz w:val="16"/>
      <w:szCs w:val="16"/>
    </w:rPr>
  </w:style>
  <w:style w:type="paragraph" w:customStyle="1" w:styleId="z-BottomofForm1">
    <w:name w:val="z-Bottom of Form1"/>
    <w:basedOn w:val="Normal"/>
    <w:next w:val="Normal"/>
    <w:link w:val="z-BottomofFormChar"/>
    <w:uiPriority w:val="99"/>
    <w:unhideWhenUsed/>
    <w:qFormat/>
    <w:pPr>
      <w:pBdr>
        <w:top w:val="single" w:sz="6" w:space="1" w:color="auto"/>
      </w:pBdr>
      <w:jc w:val="center"/>
    </w:pPr>
    <w:rPr>
      <w:rFonts w:ascii="Arial" w:hAnsi="Arial" w:cs="Arial"/>
      <w:vanish/>
      <w:color w:val="auto"/>
      <w:sz w:val="16"/>
      <w:szCs w:val="16"/>
    </w:rPr>
  </w:style>
  <w:style w:type="character" w:customStyle="1" w:styleId="z-BottomofFormChar1">
    <w:name w:val="z-Bottom of Form Char1"/>
    <w:basedOn w:val="DefaultParagraphFont"/>
    <w:uiPriority w:val="99"/>
    <w:semiHidden/>
    <w:qFormat/>
    <w:rPr>
      <w:rFonts w:ascii="Arial" w:eastAsia="Times New Roman" w:hAnsi="Arial" w:cs="Arial"/>
      <w:vanish/>
      <w:color w:val="003300"/>
      <w:sz w:val="16"/>
      <w:szCs w:val="16"/>
    </w:rPr>
  </w:style>
  <w:style w:type="character" w:customStyle="1" w:styleId="icchat1">
    <w:name w:val="ic_chat1"/>
    <w:qFormat/>
  </w:style>
  <w:style w:type="character" w:customStyle="1" w:styleId="clred1">
    <w:name w:val="clred1"/>
    <w:qFormat/>
    <w:rPr>
      <w:color w:val="FF3300"/>
    </w:rPr>
  </w:style>
  <w:style w:type="paragraph" w:customStyle="1" w:styleId="Title20">
    <w:name w:val="Title2"/>
    <w:basedOn w:val="Normal"/>
    <w:qFormat/>
    <w:pPr>
      <w:spacing w:after="150"/>
    </w:pPr>
    <w:rPr>
      <w:color w:val="auto"/>
      <w:sz w:val="24"/>
      <w:szCs w:val="24"/>
    </w:rPr>
  </w:style>
  <w:style w:type="character" w:customStyle="1" w:styleId="mjx-mtext">
    <w:name w:val="mjx-mtext"/>
    <w:basedOn w:val="DefaultParagraphFont"/>
    <w:qFormat/>
  </w:style>
  <w:style w:type="paragraph" w:customStyle="1" w:styleId="imglogo">
    <w:name w:val="img_logo"/>
    <w:basedOn w:val="Normal"/>
    <w:qFormat/>
    <w:pPr>
      <w:spacing w:after="150"/>
    </w:pPr>
    <w:rPr>
      <w:color w:val="auto"/>
      <w:sz w:val="24"/>
      <w:szCs w:val="24"/>
    </w:rPr>
  </w:style>
  <w:style w:type="paragraph" w:customStyle="1" w:styleId="Title30">
    <w:name w:val="Title3"/>
    <w:basedOn w:val="Normal"/>
    <w:qFormat/>
    <w:pPr>
      <w:spacing w:after="150"/>
    </w:pPr>
    <w:rPr>
      <w:color w:val="auto"/>
      <w:sz w:val="24"/>
      <w:szCs w:val="24"/>
    </w:rPr>
  </w:style>
  <w:style w:type="character" w:customStyle="1" w:styleId="cl9991">
    <w:name w:val="cl9991"/>
    <w:qFormat/>
    <w:rPr>
      <w:color w:val="999999"/>
    </w:rPr>
  </w:style>
  <w:style w:type="paragraph" w:customStyle="1" w:styleId="mtdisplayequation0">
    <w:name w:val="mtdisplayequation"/>
    <w:basedOn w:val="Normal"/>
    <w:qFormat/>
    <w:pPr>
      <w:spacing w:after="150"/>
    </w:pPr>
    <w:rPr>
      <w:color w:val="auto"/>
      <w:sz w:val="24"/>
      <w:szCs w:val="24"/>
    </w:rPr>
  </w:style>
  <w:style w:type="paragraph" w:customStyle="1" w:styleId="Title40">
    <w:name w:val="Title4"/>
    <w:basedOn w:val="Normal"/>
    <w:qFormat/>
    <w:pPr>
      <w:spacing w:after="150"/>
    </w:pPr>
    <w:rPr>
      <w:color w:val="auto"/>
      <w:sz w:val="24"/>
      <w:szCs w:val="24"/>
    </w:rPr>
  </w:style>
  <w:style w:type="character" w:customStyle="1" w:styleId="Bodytext31">
    <w:name w:val="Body text (3)_"/>
    <w:link w:val="Bodytext32"/>
    <w:qFormat/>
    <w:locked/>
    <w:rPr>
      <w:rFonts w:eastAsia="Times New Roman" w:cs="Times New Roman"/>
      <w:b/>
      <w:bCs/>
      <w:shd w:val="clear" w:color="auto" w:fill="FFFFFF"/>
    </w:rPr>
  </w:style>
  <w:style w:type="paragraph" w:customStyle="1" w:styleId="Bodytext32">
    <w:name w:val="Body text (3)"/>
    <w:basedOn w:val="Normal"/>
    <w:link w:val="Bodytext31"/>
    <w:qFormat/>
    <w:pPr>
      <w:widowControl w:val="0"/>
      <w:shd w:val="clear" w:color="auto" w:fill="FFFFFF"/>
      <w:spacing w:line="264" w:lineRule="exact"/>
      <w:ind w:hanging="1480"/>
      <w:jc w:val="center"/>
    </w:pPr>
    <w:rPr>
      <w:rFonts w:asciiTheme="minorHAnsi" w:hAnsiTheme="minorHAnsi"/>
      <w:b/>
      <w:bCs/>
      <w:color w:val="auto"/>
      <w:sz w:val="22"/>
      <w:szCs w:val="22"/>
    </w:rPr>
  </w:style>
  <w:style w:type="character" w:customStyle="1" w:styleId="Bodytext2Bold">
    <w:name w:val="Body text (2) + Bold"/>
    <w:qFormat/>
    <w:rPr>
      <w:rFonts w:ascii="Times New Roman" w:eastAsia="Times New Roman" w:hAnsi="Times New Roman"/>
      <w:sz w:val="18"/>
      <w:szCs w:val="18"/>
      <w:shd w:val="clear" w:color="auto" w:fill="FFFFFF"/>
    </w:rPr>
  </w:style>
  <w:style w:type="paragraph" w:customStyle="1" w:styleId="emoticon">
    <w:name w:val="emoticon"/>
    <w:basedOn w:val="Normal"/>
    <w:qFormat/>
    <w:pPr>
      <w:spacing w:after="150"/>
      <w:ind w:hanging="18928"/>
    </w:pPr>
    <w:rPr>
      <w:color w:val="auto"/>
      <w:sz w:val="24"/>
      <w:szCs w:val="24"/>
    </w:rPr>
  </w:style>
  <w:style w:type="paragraph" w:customStyle="1" w:styleId="mathjaxmenuclose0">
    <w:name w:val="mathjax_menu_close"/>
    <w:basedOn w:val="Normal"/>
    <w:qFormat/>
    <w:pPr>
      <w:spacing w:after="150"/>
    </w:pPr>
    <w:rPr>
      <w:color w:val="auto"/>
      <w:sz w:val="24"/>
      <w:szCs w:val="24"/>
    </w:rPr>
  </w:style>
  <w:style w:type="character" w:customStyle="1" w:styleId="fl">
    <w:name w:val="fl"/>
    <w:basedOn w:val="DefaultParagraphFont"/>
    <w:qFormat/>
  </w:style>
  <w:style w:type="paragraph" w:customStyle="1" w:styleId="normaljustified">
    <w:name w:val="normaljustified"/>
    <w:basedOn w:val="Normal"/>
    <w:qFormat/>
    <w:pPr>
      <w:spacing w:after="150"/>
    </w:pPr>
    <w:rPr>
      <w:color w:val="auto"/>
      <w:sz w:val="24"/>
      <w:szCs w:val="24"/>
    </w:rPr>
  </w:style>
  <w:style w:type="paragraph" w:customStyle="1" w:styleId="default0">
    <w:name w:val="default"/>
    <w:basedOn w:val="Normal"/>
    <w:qFormat/>
    <w:pPr>
      <w:spacing w:after="150"/>
    </w:pPr>
    <w:rPr>
      <w:color w:val="auto"/>
      <w:sz w:val="24"/>
      <w:szCs w:val="24"/>
    </w:rPr>
  </w:style>
  <w:style w:type="paragraph" w:customStyle="1" w:styleId="Title50">
    <w:name w:val="Title5"/>
    <w:basedOn w:val="Normal"/>
    <w:uiPriority w:val="99"/>
    <w:semiHidden/>
    <w:qFormat/>
    <w:pPr>
      <w:spacing w:before="100" w:beforeAutospacing="1" w:after="100" w:afterAutospacing="1"/>
    </w:pPr>
    <w:rPr>
      <w:color w:val="auto"/>
      <w:sz w:val="24"/>
      <w:szCs w:val="24"/>
    </w:rPr>
  </w:style>
  <w:style w:type="paragraph" w:customStyle="1" w:styleId="Title6">
    <w:name w:val="Title6"/>
    <w:basedOn w:val="Normal"/>
    <w:qFormat/>
    <w:pPr>
      <w:spacing w:after="150"/>
    </w:pPr>
    <w:rPr>
      <w:color w:val="auto"/>
      <w:sz w:val="24"/>
      <w:szCs w:val="24"/>
    </w:rPr>
  </w:style>
  <w:style w:type="paragraph" w:customStyle="1" w:styleId="Title7">
    <w:name w:val="Title7"/>
    <w:basedOn w:val="Normal"/>
    <w:qFormat/>
    <w:pPr>
      <w:spacing w:after="150"/>
    </w:pPr>
    <w:rPr>
      <w:color w:val="auto"/>
      <w:sz w:val="24"/>
      <w:szCs w:val="24"/>
    </w:rPr>
  </w:style>
  <w:style w:type="paragraph" w:customStyle="1" w:styleId="body">
    <w:name w:val="body"/>
    <w:basedOn w:val="Normal"/>
    <w:qFormat/>
    <w:pPr>
      <w:spacing w:after="150"/>
    </w:pPr>
    <w:rPr>
      <w:color w:val="auto"/>
      <w:sz w:val="24"/>
      <w:szCs w:val="24"/>
    </w:rPr>
  </w:style>
  <w:style w:type="paragraph" w:customStyle="1" w:styleId="Title8">
    <w:name w:val="Title8"/>
    <w:basedOn w:val="Normal"/>
    <w:qFormat/>
    <w:pPr>
      <w:spacing w:after="150"/>
    </w:pPr>
    <w:rPr>
      <w:color w:val="auto"/>
      <w:sz w:val="24"/>
      <w:szCs w:val="24"/>
    </w:rPr>
  </w:style>
  <w:style w:type="character" w:customStyle="1" w:styleId="BodyTextChar">
    <w:name w:val="Body Text Char"/>
    <w:basedOn w:val="DefaultParagraphFont"/>
    <w:link w:val="BodyText"/>
    <w:qFormat/>
    <w:rPr>
      <w:rFonts w:ascii="Times New Roman" w:eastAsia="Times New Roman" w:hAnsi="Times New Roman" w:cs="Times New Roman"/>
      <w:sz w:val="24"/>
      <w:szCs w:val="24"/>
      <w:lang w:val="vi-VN" w:eastAsia="vi-VN"/>
    </w:rPr>
  </w:style>
  <w:style w:type="paragraph" w:customStyle="1" w:styleId="normaltable">
    <w:name w:val="normaltable"/>
    <w:basedOn w:val="Normal"/>
    <w:qFormat/>
    <w:pPr>
      <w:pBdr>
        <w:top w:val="single" w:sz="6" w:space="0" w:color="auto"/>
        <w:left w:val="single" w:sz="6" w:space="5" w:color="auto"/>
        <w:bottom w:val="single" w:sz="6" w:space="0" w:color="auto"/>
        <w:right w:val="single" w:sz="6" w:space="5" w:color="auto"/>
        <w:between w:val="single" w:sz="6" w:space="0" w:color="auto"/>
      </w:pBdr>
      <w:spacing w:before="100" w:beforeAutospacing="1" w:after="100" w:afterAutospacing="1"/>
    </w:pPr>
    <w:rPr>
      <w:color w:val="auto"/>
      <w:sz w:val="24"/>
      <w:szCs w:val="24"/>
    </w:rPr>
  </w:style>
  <w:style w:type="paragraph" w:customStyle="1" w:styleId="fontstyle0">
    <w:name w:val="fontstyle0"/>
    <w:basedOn w:val="Normal"/>
    <w:qFormat/>
    <w:pPr>
      <w:spacing w:before="100" w:beforeAutospacing="1" w:after="100" w:afterAutospacing="1"/>
    </w:pPr>
    <w:rPr>
      <w:rFonts w:ascii="TimesNewRomanPSMT" w:hAnsi="TimesNewRomanPSMT"/>
      <w:color w:val="000000"/>
      <w:sz w:val="26"/>
      <w:szCs w:val="26"/>
    </w:rPr>
  </w:style>
  <w:style w:type="paragraph" w:customStyle="1" w:styleId="fontstyle1">
    <w:name w:val="fontstyle1"/>
    <w:basedOn w:val="Normal"/>
    <w:qFormat/>
    <w:pPr>
      <w:spacing w:before="100" w:beforeAutospacing="1" w:after="100" w:afterAutospacing="1"/>
    </w:pPr>
    <w:rPr>
      <w:color w:val="000000"/>
      <w:sz w:val="24"/>
      <w:szCs w:val="24"/>
    </w:rPr>
  </w:style>
  <w:style w:type="paragraph" w:customStyle="1" w:styleId="fontstyle2">
    <w:name w:val="fontstyle2"/>
    <w:basedOn w:val="Normal"/>
    <w:qFormat/>
    <w:pPr>
      <w:spacing w:before="100" w:beforeAutospacing="1" w:after="100" w:afterAutospacing="1"/>
    </w:pPr>
    <w:rPr>
      <w:rFonts w:ascii="TimesNewRomanPS-BoldMT" w:hAnsi="TimesNewRomanPS-BoldMT"/>
      <w:b/>
      <w:bCs/>
      <w:color w:val="000000"/>
      <w:sz w:val="26"/>
      <w:szCs w:val="26"/>
    </w:rPr>
  </w:style>
  <w:style w:type="paragraph" w:customStyle="1" w:styleId="fontstyle3">
    <w:name w:val="fontstyle3"/>
    <w:basedOn w:val="Normal"/>
    <w:qFormat/>
    <w:pPr>
      <w:spacing w:before="100" w:beforeAutospacing="1" w:after="100" w:afterAutospacing="1"/>
    </w:pPr>
    <w:rPr>
      <w:rFonts w:ascii="TimesNewRomanPS-ItalicMT" w:hAnsi="TimesNewRomanPS-ItalicMT"/>
      <w:i/>
      <w:iCs/>
      <w:color w:val="000000"/>
      <w:sz w:val="26"/>
      <w:szCs w:val="26"/>
    </w:rPr>
  </w:style>
  <w:style w:type="paragraph" w:customStyle="1" w:styleId="fontstyle4">
    <w:name w:val="fontstyle4"/>
    <w:basedOn w:val="Normal"/>
    <w:qFormat/>
    <w:pPr>
      <w:spacing w:before="100" w:beforeAutospacing="1" w:after="100" w:afterAutospacing="1"/>
    </w:pPr>
    <w:rPr>
      <w:rFonts w:ascii="TimesNewRomanPS-BoldItalicMT" w:hAnsi="TimesNewRomanPS-BoldItalicMT"/>
      <w:b/>
      <w:bCs/>
      <w:i/>
      <w:iCs/>
      <w:color w:val="FF0000"/>
      <w:sz w:val="26"/>
      <w:szCs w:val="26"/>
    </w:rPr>
  </w:style>
  <w:style w:type="paragraph" w:customStyle="1" w:styleId="fontstyle5">
    <w:name w:val="fontstyle5"/>
    <w:basedOn w:val="Normal"/>
    <w:qFormat/>
    <w:pPr>
      <w:spacing w:before="100" w:beforeAutospacing="1" w:after="100" w:afterAutospacing="1"/>
    </w:pPr>
    <w:rPr>
      <w:rFonts w:ascii="SymbolMT" w:hAnsi="SymbolMT"/>
      <w:color w:val="000000"/>
      <w:sz w:val="24"/>
      <w:szCs w:val="24"/>
    </w:rPr>
  </w:style>
  <w:style w:type="paragraph" w:customStyle="1" w:styleId="fontstyle6">
    <w:name w:val="fontstyle6"/>
    <w:basedOn w:val="Normal"/>
    <w:qFormat/>
    <w:pPr>
      <w:spacing w:before="100" w:beforeAutospacing="1" w:after="100" w:afterAutospacing="1"/>
    </w:pPr>
    <w:rPr>
      <w:rFonts w:ascii="Arial-ItalicMT" w:hAnsi="Arial-ItalicMT"/>
      <w:i/>
      <w:iCs/>
      <w:color w:val="000000"/>
      <w:sz w:val="24"/>
      <w:szCs w:val="24"/>
    </w:rPr>
  </w:style>
  <w:style w:type="paragraph" w:customStyle="1" w:styleId="fontstyle7">
    <w:name w:val="fontstyle7"/>
    <w:basedOn w:val="Normal"/>
    <w:qFormat/>
    <w:pPr>
      <w:spacing w:before="100" w:beforeAutospacing="1" w:after="100" w:afterAutospacing="1"/>
    </w:pPr>
    <w:rPr>
      <w:rFonts w:ascii="ArialMT" w:hAnsi="ArialMT"/>
      <w:color w:val="000000"/>
      <w:sz w:val="24"/>
      <w:szCs w:val="24"/>
    </w:rPr>
  </w:style>
  <w:style w:type="paragraph" w:customStyle="1" w:styleId="fontstyle8">
    <w:name w:val="fontstyle8"/>
    <w:basedOn w:val="Normal"/>
    <w:qFormat/>
    <w:pPr>
      <w:spacing w:before="100" w:beforeAutospacing="1" w:after="100" w:afterAutospacing="1"/>
    </w:pPr>
    <w:rPr>
      <w:rFonts w:ascii="Euclid-Italic" w:hAnsi="Euclid-Italic"/>
      <w:i/>
      <w:iCs/>
      <w:color w:val="000000"/>
      <w:sz w:val="24"/>
      <w:szCs w:val="24"/>
    </w:rPr>
  </w:style>
  <w:style w:type="paragraph" w:customStyle="1" w:styleId="fontstyle9">
    <w:name w:val="fontstyle9"/>
    <w:basedOn w:val="Normal"/>
    <w:qFormat/>
    <w:pPr>
      <w:spacing w:before="100" w:beforeAutospacing="1" w:after="100" w:afterAutospacing="1"/>
    </w:pPr>
    <w:rPr>
      <w:rFonts w:ascii="Euclid" w:hAnsi="Euclid"/>
      <w:color w:val="000000"/>
      <w:sz w:val="24"/>
      <w:szCs w:val="24"/>
    </w:rPr>
  </w:style>
  <w:style w:type="paragraph" w:customStyle="1" w:styleId="fontstyle10">
    <w:name w:val="fontstyle10"/>
    <w:basedOn w:val="Normal"/>
    <w:qFormat/>
    <w:pPr>
      <w:spacing w:before="100" w:beforeAutospacing="1" w:after="100" w:afterAutospacing="1"/>
    </w:pPr>
    <w:rPr>
      <w:rFonts w:ascii="EuclidSymbol" w:hAnsi="EuclidSymbol"/>
      <w:color w:val="000000"/>
      <w:sz w:val="24"/>
      <w:szCs w:val="24"/>
    </w:rPr>
  </w:style>
  <w:style w:type="paragraph" w:customStyle="1" w:styleId="fontstyle12">
    <w:name w:val="fontstyle12"/>
    <w:basedOn w:val="Normal"/>
    <w:qFormat/>
    <w:pPr>
      <w:spacing w:before="100" w:beforeAutospacing="1" w:after="100" w:afterAutospacing="1"/>
    </w:pPr>
    <w:rPr>
      <w:rFonts w:ascii="EuclidExtra" w:hAnsi="EuclidExtra"/>
      <w:color w:val="000000"/>
      <w:sz w:val="24"/>
      <w:szCs w:val="24"/>
    </w:rPr>
  </w:style>
  <w:style w:type="character" w:customStyle="1" w:styleId="fontstyle61">
    <w:name w:val="fontstyle61"/>
    <w:qFormat/>
    <w:rPr>
      <w:rFonts w:ascii="Arial-ItalicMT" w:hAnsi="Arial-ItalicMT"/>
      <w:i/>
      <w:color w:val="000000"/>
      <w:sz w:val="24"/>
    </w:rPr>
  </w:style>
  <w:style w:type="character" w:customStyle="1" w:styleId="fontstyle71">
    <w:name w:val="fontstyle71"/>
    <w:qFormat/>
    <w:rPr>
      <w:rFonts w:ascii="ArialMT" w:hAnsi="ArialMT"/>
      <w:color w:val="000000"/>
      <w:sz w:val="24"/>
    </w:rPr>
  </w:style>
  <w:style w:type="character" w:customStyle="1" w:styleId="fontstyle81">
    <w:name w:val="fontstyle81"/>
    <w:qFormat/>
    <w:rPr>
      <w:rFonts w:ascii="Euclid-Italic" w:hAnsi="Euclid-Italic"/>
      <w:i/>
      <w:color w:val="000000"/>
      <w:sz w:val="24"/>
    </w:rPr>
  </w:style>
  <w:style w:type="character" w:customStyle="1" w:styleId="fontstyle91">
    <w:name w:val="fontstyle91"/>
    <w:qFormat/>
    <w:rPr>
      <w:rFonts w:ascii="Euclid" w:hAnsi="Euclid"/>
      <w:color w:val="000000"/>
      <w:sz w:val="24"/>
    </w:rPr>
  </w:style>
  <w:style w:type="character" w:customStyle="1" w:styleId="fontstyle101">
    <w:name w:val="fontstyle101"/>
    <w:qFormat/>
    <w:rPr>
      <w:rFonts w:ascii="EuclidSymbol" w:hAnsi="EuclidSymbol"/>
      <w:color w:val="000000"/>
      <w:sz w:val="24"/>
    </w:rPr>
  </w:style>
  <w:style w:type="character" w:customStyle="1" w:styleId="fontstyle111">
    <w:name w:val="fontstyle111"/>
    <w:qFormat/>
    <w:rPr>
      <w:rFonts w:ascii="MT-Extra" w:hAnsi="MT-Extra"/>
      <w:color w:val="000000"/>
      <w:sz w:val="24"/>
    </w:rPr>
  </w:style>
  <w:style w:type="character" w:customStyle="1" w:styleId="fontstyle121">
    <w:name w:val="fontstyle121"/>
    <w:qFormat/>
    <w:rPr>
      <w:rFonts w:ascii="EuclidExtra" w:hAnsi="EuclidExtra"/>
      <w:color w:val="000000"/>
      <w:sz w:val="24"/>
    </w:rPr>
  </w:style>
  <w:style w:type="paragraph" w:customStyle="1" w:styleId="Normal0">
    <w:name w:val="Normal_0"/>
    <w:qFormat/>
    <w:pPr>
      <w:widowControl w:val="0"/>
      <w:spacing w:after="200" w:line="276" w:lineRule="auto"/>
    </w:pPr>
    <w:rPr>
      <w:rFonts w:eastAsia="Calibri" w:hint="eastAsia"/>
      <w:sz w:val="24"/>
      <w:szCs w:val="22"/>
    </w:rPr>
  </w:style>
  <w:style w:type="character" w:customStyle="1" w:styleId="MTConvertedEquation">
    <w:name w:val="MTConvertedEquation"/>
    <w:qFormat/>
    <w:rPr>
      <w:b/>
    </w:rPr>
  </w:style>
  <w:style w:type="character" w:customStyle="1" w:styleId="FootnoteTextChar">
    <w:name w:val="Footnote Text Char"/>
    <w:basedOn w:val="DefaultParagraphFont"/>
    <w:link w:val="FootnoteText"/>
    <w:uiPriority w:val="99"/>
    <w:semiHidden/>
    <w:qFormat/>
    <w:rPr>
      <w:rFonts w:ascii="Times New Roman" w:eastAsia="Calibri" w:hAnsi="Times New Roman" w:cs="Times New Roman"/>
      <w:sz w:val="20"/>
      <w:szCs w:val="20"/>
    </w:rPr>
  </w:style>
  <w:style w:type="character" w:customStyle="1" w:styleId="mi">
    <w:name w:val="mi"/>
    <w:qFormat/>
  </w:style>
  <w:style w:type="character" w:customStyle="1" w:styleId="mo">
    <w:name w:val="mo"/>
    <w:qFormat/>
  </w:style>
  <w:style w:type="character" w:customStyle="1" w:styleId="HeaderChar1">
    <w:name w:val="Header Char1"/>
    <w:uiPriority w:val="99"/>
    <w:semiHidden/>
    <w:qFormat/>
    <w:rPr>
      <w:sz w:val="28"/>
      <w:szCs w:val="22"/>
      <w:lang w:val="en-US" w:eastAsia="en-US"/>
    </w:rPr>
  </w:style>
  <w:style w:type="character" w:customStyle="1" w:styleId="FooterChar1">
    <w:name w:val="Footer Char1"/>
    <w:uiPriority w:val="99"/>
    <w:semiHidden/>
    <w:qFormat/>
    <w:rPr>
      <w:sz w:val="28"/>
      <w:szCs w:val="22"/>
      <w:lang w:val="en-US" w:eastAsia="en-US"/>
    </w:rPr>
  </w:style>
  <w:style w:type="paragraph" w:customStyle="1" w:styleId="TableParagraph">
    <w:name w:val="Table Paragraph"/>
    <w:basedOn w:val="Normal"/>
    <w:uiPriority w:val="1"/>
    <w:qFormat/>
    <w:pPr>
      <w:widowControl w:val="0"/>
      <w:autoSpaceDE w:val="0"/>
      <w:autoSpaceDN w:val="0"/>
    </w:pPr>
    <w:rPr>
      <w:color w:val="auto"/>
      <w:sz w:val="22"/>
      <w:szCs w:val="22"/>
      <w:lang w:bidi="en-US"/>
    </w:rPr>
  </w:style>
  <w:style w:type="character" w:customStyle="1" w:styleId="MTEquationSection">
    <w:name w:val="MTEquationSection"/>
    <w:qFormat/>
    <w:rPr>
      <w:b/>
      <w:vanish/>
      <w:color w:val="FF0000"/>
    </w:rPr>
  </w:style>
  <w:style w:type="character" w:customStyle="1" w:styleId="Vnbnnidung2Innghing">
    <w:name w:val="Văn bản nội dung (2) + In nghiêng"/>
    <w:aliases w:val="Giãn cách 2 pt"/>
    <w:qFormat/>
    <w:rPr>
      <w:rFonts w:ascii="Palatino Linotype" w:eastAsia="Palatino Linotype" w:hAnsi="Palatino Linotype" w:cs="Palatino Linotype"/>
      <w:i/>
      <w:iCs/>
      <w:color w:val="000000"/>
      <w:spacing w:val="0"/>
      <w:w w:val="100"/>
      <w:position w:val="0"/>
      <w:sz w:val="48"/>
      <w:szCs w:val="48"/>
      <w:u w:val="none"/>
      <w:lang w:val="vi-VN" w:eastAsia="vi-VN" w:bidi="vi-VN"/>
    </w:rPr>
  </w:style>
  <w:style w:type="character" w:customStyle="1" w:styleId="Vnbnnidung219pt">
    <w:name w:val="Văn bản nội dung (2) + 19 pt"/>
    <w:aliases w:val="In nghiêng"/>
    <w:qFormat/>
    <w:rPr>
      <w:rFonts w:ascii="Palatino Linotype" w:eastAsia="Palatino Linotype" w:hAnsi="Palatino Linotype" w:cs="Palatino Linotype"/>
      <w:i/>
      <w:iCs/>
      <w:color w:val="000000"/>
      <w:spacing w:val="0"/>
      <w:w w:val="100"/>
      <w:position w:val="0"/>
      <w:sz w:val="38"/>
      <w:szCs w:val="38"/>
      <w:u w:val="none"/>
      <w:lang w:val="vi-VN" w:eastAsia="vi-VN" w:bidi="vi-VN"/>
    </w:rPr>
  </w:style>
  <w:style w:type="character" w:customStyle="1" w:styleId="Vnbnnidung2Tahoma">
    <w:name w:val="Văn bản nội dung (2) + Tahoma"/>
    <w:aliases w:val="26 pt"/>
    <w:qFormat/>
    <w:rPr>
      <w:rFonts w:ascii="Tahoma" w:eastAsia="Tahoma" w:hAnsi="Tahoma" w:cs="Tahoma"/>
      <w:color w:val="000000"/>
      <w:spacing w:val="0"/>
      <w:w w:val="100"/>
      <w:position w:val="0"/>
      <w:sz w:val="52"/>
      <w:szCs w:val="52"/>
      <w:u w:val="none"/>
      <w:lang w:val="vi-VN" w:eastAsia="vi-VN" w:bidi="vi-VN"/>
    </w:rPr>
  </w:style>
  <w:style w:type="character" w:customStyle="1" w:styleId="Vnbnnidung2Exact">
    <w:name w:val="Văn bản nội dung (2) Exact"/>
    <w:qFormat/>
    <w:rPr>
      <w:rFonts w:ascii="Palatino Linotype" w:eastAsia="Palatino Linotype" w:hAnsi="Palatino Linotype" w:cs="Palatino Linotype"/>
      <w:sz w:val="48"/>
      <w:szCs w:val="48"/>
      <w:u w:val="none"/>
    </w:rPr>
  </w:style>
  <w:style w:type="character" w:customStyle="1" w:styleId="Vnbnnidung2">
    <w:name w:val="Văn bản nội dung (2)_"/>
    <w:link w:val="Vnbnnidung20"/>
    <w:qFormat/>
    <w:rPr>
      <w:rFonts w:ascii="Palatino Linotype" w:eastAsia="Palatino Linotype" w:hAnsi="Palatino Linotype" w:cs="Palatino Linotype"/>
      <w:sz w:val="48"/>
      <w:szCs w:val="48"/>
      <w:shd w:val="clear" w:color="auto" w:fill="FFFFFF"/>
    </w:rPr>
  </w:style>
  <w:style w:type="paragraph" w:customStyle="1" w:styleId="Vnbnnidung20">
    <w:name w:val="Văn bản nội dung (2)"/>
    <w:basedOn w:val="Normal"/>
    <w:link w:val="Vnbnnidung2"/>
    <w:qFormat/>
    <w:pPr>
      <w:widowControl w:val="0"/>
      <w:shd w:val="clear" w:color="auto" w:fill="FFFFFF"/>
      <w:spacing w:before="780" w:line="735" w:lineRule="exact"/>
      <w:ind w:hanging="1140"/>
    </w:pPr>
    <w:rPr>
      <w:rFonts w:ascii="Palatino Linotype" w:eastAsia="Palatino Linotype" w:hAnsi="Palatino Linotype" w:cs="Palatino Linotype"/>
      <w:color w:val="auto"/>
      <w:sz w:val="48"/>
      <w:szCs w:val="48"/>
    </w:rPr>
  </w:style>
  <w:style w:type="character" w:customStyle="1" w:styleId="Vnbnnidung228pt">
    <w:name w:val="Văn bản nội dung (2) + 28 pt"/>
    <w:aliases w:val="In đậm,Văn bản nội dung (2) + 26 pt"/>
    <w:qFormat/>
    <w:rPr>
      <w:rFonts w:ascii="Palatino Linotype" w:eastAsia="Palatino Linotype" w:hAnsi="Palatino Linotype" w:cs="Palatino Linotype"/>
      <w:b/>
      <w:bCs/>
      <w:color w:val="000000"/>
      <w:spacing w:val="0"/>
      <w:w w:val="100"/>
      <w:position w:val="0"/>
      <w:sz w:val="56"/>
      <w:szCs w:val="56"/>
      <w:u w:val="none"/>
      <w:lang w:val="vi-VN" w:eastAsia="vi-VN" w:bidi="vi-VN"/>
    </w:rPr>
  </w:style>
  <w:style w:type="character" w:customStyle="1" w:styleId="BodyTextIndentChar">
    <w:name w:val="Body Text Indent Char"/>
    <w:basedOn w:val="DefaultParagraphFont"/>
    <w:link w:val="BodyTextIndent"/>
    <w:qFormat/>
    <w:rPr>
      <w:rFonts w:ascii="Times New Roman" w:eastAsia="Times New Roman" w:hAnsi="Times New Roman" w:cs="Times New Roman"/>
      <w:sz w:val="24"/>
      <w:szCs w:val="24"/>
      <w:lang w:val="vi-VN" w:eastAsia="vi-VN"/>
    </w:rPr>
  </w:style>
  <w:style w:type="character" w:customStyle="1" w:styleId="BodyTextFirstIndentChar">
    <w:name w:val="Body Text First Indent Char"/>
    <w:basedOn w:val="BodyTextChar"/>
    <w:link w:val="BodyTextFirstIndent"/>
    <w:uiPriority w:val="99"/>
    <w:qFormat/>
    <w:rPr>
      <w:rFonts w:ascii="Times New Roman" w:eastAsia="Times New Roman" w:hAnsi="Times New Roman" w:cs="Times New Roman"/>
      <w:sz w:val="24"/>
      <w:szCs w:val="24"/>
      <w:lang w:val="vi-VN" w:eastAsia="vi-VN"/>
    </w:rPr>
  </w:style>
  <w:style w:type="character" w:customStyle="1" w:styleId="mjxassistivemathml0">
    <w:name w:val="mjxassistivemathml"/>
    <w:basedOn w:val="DefaultParagraphFont"/>
    <w:qFormat/>
  </w:style>
  <w:style w:type="character" w:customStyle="1" w:styleId="NoSpacingChar">
    <w:name w:val="No Spacing Char"/>
    <w:link w:val="NoSpacing"/>
    <w:uiPriority w:val="1"/>
    <w:qFormat/>
    <w:rPr>
      <w:rFonts w:ascii="Times New Roman" w:eastAsia="Calibri" w:hAnsi="Times New Roman" w:cs="Times New Roman"/>
      <w:sz w:val="24"/>
    </w:rPr>
  </w:style>
  <w:style w:type="character" w:customStyle="1" w:styleId="NormalWebChar">
    <w:name w:val="Normal (Web) Char"/>
    <w:link w:val="NormalWeb"/>
    <w:uiPriority w:val="99"/>
    <w:qFormat/>
    <w:rPr>
      <w:rFonts w:ascii="Times New Roman" w:eastAsia="Calibri" w:hAnsi="Times New Roman" w:cs="Times New Roman"/>
      <w:sz w:val="24"/>
      <w:szCs w:val="24"/>
    </w:rPr>
  </w:style>
  <w:style w:type="table" w:customStyle="1" w:styleId="GridTable5Dark-Accent21">
    <w:name w:val="Grid Table 5 Dark - Accent 21"/>
    <w:basedOn w:val="TableNormal"/>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character" w:customStyle="1" w:styleId="mjx-charbox">
    <w:name w:val="mjx-charbox"/>
    <w:basedOn w:val="DefaultParagraphFont"/>
    <w:qFormat/>
  </w:style>
  <w:style w:type="paragraph" w:customStyle="1" w:styleId="Normal2">
    <w:name w:val="Normal2"/>
    <w:qFormat/>
    <w:pPr>
      <w:spacing w:before="38"/>
      <w:ind w:left="284" w:right="113"/>
      <w:jc w:val="both"/>
    </w:pPr>
    <w:rPr>
      <w:rFonts w:ascii="Calibri" w:eastAsia="Calibri" w:hAnsi="Calibri" w:cs="Calibri"/>
      <w:sz w:val="22"/>
      <w:szCs w:val="22"/>
    </w:rPr>
  </w:style>
  <w:style w:type="character" w:customStyle="1" w:styleId="Bodytext0">
    <w:name w:val="Body text_"/>
    <w:basedOn w:val="DefaultParagraphFont"/>
    <w:link w:val="BodyText10"/>
    <w:qFormat/>
    <w:locked/>
    <w:rPr>
      <w:rFonts w:ascii="Times New Roman" w:eastAsia="Times New Roman" w:hAnsi="Times New Roman" w:cs="Times New Roman"/>
      <w:shd w:val="clear" w:color="auto" w:fill="FFFFFF"/>
    </w:rPr>
  </w:style>
  <w:style w:type="paragraph" w:customStyle="1" w:styleId="BodyText10">
    <w:name w:val="Body Text1"/>
    <w:basedOn w:val="Normal"/>
    <w:link w:val="Bodytext0"/>
    <w:qFormat/>
    <w:pPr>
      <w:widowControl w:val="0"/>
      <w:shd w:val="clear" w:color="auto" w:fill="FFFFFF"/>
    </w:pPr>
    <w:rPr>
      <w:color w:val="auto"/>
      <w:sz w:val="22"/>
      <w:szCs w:val="22"/>
    </w:rPr>
  </w:style>
  <w:style w:type="character" w:customStyle="1" w:styleId="Footnote">
    <w:name w:val="Footnote_"/>
    <w:basedOn w:val="DefaultParagraphFont"/>
    <w:link w:val="Footnote0"/>
    <w:qFormat/>
    <w:locked/>
    <w:rPr>
      <w:rFonts w:ascii="Times New Roman" w:eastAsia="Times New Roman" w:hAnsi="Times New Roman" w:cs="Times New Roman"/>
      <w:shd w:val="clear" w:color="auto" w:fill="FFFFFF"/>
    </w:rPr>
  </w:style>
  <w:style w:type="paragraph" w:customStyle="1" w:styleId="Footnote0">
    <w:name w:val="Footnote"/>
    <w:basedOn w:val="Normal"/>
    <w:link w:val="Footnote"/>
    <w:qFormat/>
    <w:pPr>
      <w:widowControl w:val="0"/>
      <w:shd w:val="clear" w:color="auto" w:fill="FFFFFF"/>
      <w:ind w:firstLine="150"/>
    </w:pPr>
    <w:rPr>
      <w:color w:val="auto"/>
      <w:sz w:val="22"/>
      <w:szCs w:val="22"/>
    </w:rPr>
  </w:style>
  <w:style w:type="character" w:customStyle="1" w:styleId="Picturecaption">
    <w:name w:val="Picture caption_"/>
    <w:link w:val="Picturecaption0"/>
    <w:qFormat/>
    <w:locked/>
    <w:rPr>
      <w:rFonts w:ascii="Times New Roman" w:eastAsia="Times New Roman" w:hAnsi="Times New Roman" w:cs="Times New Roman"/>
      <w:shd w:val="clear" w:color="auto" w:fill="FFFFFF"/>
    </w:rPr>
  </w:style>
  <w:style w:type="paragraph" w:customStyle="1" w:styleId="Picturecaption0">
    <w:name w:val="Picture caption"/>
    <w:basedOn w:val="Normal"/>
    <w:link w:val="Picturecaption"/>
    <w:qFormat/>
    <w:pPr>
      <w:widowControl w:val="0"/>
      <w:shd w:val="clear" w:color="auto" w:fill="FFFFFF"/>
      <w:spacing w:line="0" w:lineRule="atLeast"/>
    </w:pPr>
    <w:rPr>
      <w:color w:val="auto"/>
      <w:sz w:val="22"/>
      <w:szCs w:val="22"/>
    </w:rPr>
  </w:style>
  <w:style w:type="character" w:customStyle="1" w:styleId="Headerorfooter2">
    <w:name w:val="Header or footer (2)_"/>
    <w:basedOn w:val="DefaultParagraphFont"/>
    <w:link w:val="Headerorfooter20"/>
    <w:qFormat/>
    <w:locked/>
    <w:rPr>
      <w:rFonts w:ascii="Times New Roman" w:eastAsia="Times New Roman" w:hAnsi="Times New Roman" w:cs="Times New Roman"/>
      <w:shd w:val="clear" w:color="auto" w:fill="FFFFFF"/>
    </w:rPr>
  </w:style>
  <w:style w:type="paragraph" w:customStyle="1" w:styleId="Headerorfooter20">
    <w:name w:val="Header or footer (2)"/>
    <w:basedOn w:val="Normal"/>
    <w:link w:val="Headerorfooter2"/>
    <w:qFormat/>
    <w:pPr>
      <w:widowControl w:val="0"/>
      <w:shd w:val="clear" w:color="auto" w:fill="FFFFFF"/>
    </w:pPr>
    <w:rPr>
      <w:color w:val="auto"/>
      <w:sz w:val="22"/>
      <w:szCs w:val="22"/>
    </w:rPr>
  </w:style>
  <w:style w:type="character" w:customStyle="1" w:styleId="mn">
    <w:name w:val="mn"/>
    <w:basedOn w:val="DefaultParagraphFont"/>
    <w:qFormat/>
  </w:style>
  <w:style w:type="paragraph" w:customStyle="1" w:styleId="Char">
    <w:name w:val="Char"/>
    <w:basedOn w:val="Normal"/>
    <w:qFormat/>
    <w:pPr>
      <w:spacing w:after="160" w:line="240" w:lineRule="exact"/>
      <w:jc w:val="both"/>
    </w:pPr>
    <w:rPr>
      <w:rFonts w:ascii="Arial" w:hAnsi="Arial" w:cs="Arial"/>
      <w:color w:val="auto"/>
      <w:sz w:val="24"/>
      <w:szCs w:val="24"/>
    </w:rPr>
  </w:style>
  <w:style w:type="character" w:customStyle="1" w:styleId="BodytextBold">
    <w:name w:val="Body text + Bold"/>
    <w:basedOn w:val="Bodytext0"/>
    <w:qFormat/>
    <w:rPr>
      <w:rFonts w:ascii="Times New Roman" w:eastAsia="Times New Roman" w:hAnsi="Times New Roman" w:cs="Times New Roman"/>
      <w:b/>
      <w:bCs/>
      <w:color w:val="000000"/>
      <w:spacing w:val="0"/>
      <w:w w:val="100"/>
      <w:position w:val="0"/>
      <w:sz w:val="53"/>
      <w:szCs w:val="53"/>
      <w:shd w:val="clear" w:color="auto" w:fill="FFFFFF"/>
      <w:lang w:val="vi-VN"/>
    </w:rPr>
  </w:style>
  <w:style w:type="character" w:customStyle="1" w:styleId="Bodytext26pt">
    <w:name w:val="Body text + 26 pt"/>
    <w:basedOn w:val="Bodytext0"/>
    <w:qFormat/>
    <w:rPr>
      <w:rFonts w:ascii="Times New Roman" w:eastAsia="Times New Roman" w:hAnsi="Times New Roman" w:cs="Times New Roman"/>
      <w:color w:val="000000"/>
      <w:spacing w:val="0"/>
      <w:w w:val="100"/>
      <w:position w:val="0"/>
      <w:sz w:val="52"/>
      <w:szCs w:val="52"/>
      <w:shd w:val="clear" w:color="auto" w:fill="FFFFFF"/>
      <w:lang w:val="vi-VN"/>
    </w:rPr>
  </w:style>
  <w:style w:type="character" w:customStyle="1" w:styleId="BodytextItalic">
    <w:name w:val="Body text + Italic"/>
    <w:aliases w:val="Spacing 2 pt,Body text (2) + 8.5 pt,Small Caps Exact"/>
    <w:basedOn w:val="Bodytext0"/>
    <w:qFormat/>
    <w:rPr>
      <w:rFonts w:ascii="Times New Roman" w:eastAsia="Times New Roman" w:hAnsi="Times New Roman" w:cs="Times New Roman"/>
      <w:i/>
      <w:iCs/>
      <w:color w:val="000000"/>
      <w:spacing w:val="50"/>
      <w:w w:val="100"/>
      <w:position w:val="0"/>
      <w:sz w:val="54"/>
      <w:szCs w:val="54"/>
      <w:shd w:val="clear" w:color="auto" w:fill="FFFFFF"/>
      <w:lang w:val="vi-VN"/>
    </w:rPr>
  </w:style>
  <w:style w:type="character" w:customStyle="1" w:styleId="Heading7Char">
    <w:name w:val="Heading 7 Char"/>
    <w:basedOn w:val="DefaultParagraphFont"/>
    <w:link w:val="Heading7"/>
    <w:qFormat/>
    <w:rPr>
      <w:rFonts w:ascii="Times New Roman" w:eastAsia="Times New Roman" w:hAnsi="Times New Roman" w:cs="Times New Roman"/>
      <w:sz w:val="24"/>
      <w:szCs w:val="24"/>
    </w:rPr>
  </w:style>
  <w:style w:type="character" w:customStyle="1" w:styleId="Heading8Char">
    <w:name w:val="Heading 8 Char"/>
    <w:basedOn w:val="DefaultParagraphFont"/>
    <w:link w:val="Heading8"/>
    <w:qFormat/>
    <w:rPr>
      <w:rFonts w:ascii="Times New Roman" w:eastAsia="Times New Roman" w:hAnsi="Times New Roman" w:cs="Times New Roman"/>
      <w:i/>
      <w:iCs/>
      <w:sz w:val="24"/>
      <w:szCs w:val="24"/>
    </w:rPr>
  </w:style>
  <w:style w:type="character" w:customStyle="1" w:styleId="Heading9Char">
    <w:name w:val="Heading 9 Char"/>
    <w:basedOn w:val="DefaultParagraphFont"/>
    <w:link w:val="Heading9"/>
    <w:qFormat/>
    <w:rPr>
      <w:rFonts w:ascii="Times New Roman" w:eastAsia="Times New Roman" w:hAnsi="Times New Roman" w:cs="Times New Roman"/>
      <w:sz w:val="24"/>
      <w:szCs w:val="24"/>
    </w:rPr>
  </w:style>
  <w:style w:type="table" w:customStyle="1" w:styleId="TableGrid30">
    <w:name w:val="Table Grid30"/>
    <w:basedOn w:val="TableNormal"/>
    <w:uiPriority w:val="59"/>
    <w:qFormat/>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1">
    <w:name w:val="c1"/>
    <w:basedOn w:val="DefaultParagraphFont"/>
    <w:qFormat/>
  </w:style>
  <w:style w:type="character" w:customStyle="1" w:styleId="apple-style-span">
    <w:name w:val="apple-style-span"/>
    <w:qFormat/>
  </w:style>
  <w:style w:type="paragraph" w:customStyle="1" w:styleId="tenb">
    <w:name w:val="tenb"/>
    <w:basedOn w:val="Normal"/>
    <w:qFormat/>
    <w:pPr>
      <w:spacing w:before="320" w:after="120"/>
    </w:pPr>
    <w:rPr>
      <w:rFonts w:ascii=".VnCentury Schoolbook" w:hAnsi=".VnCentury Schoolbook"/>
      <w:b/>
      <w:color w:val="auto"/>
      <w:sz w:val="24"/>
      <w:szCs w:val="20"/>
    </w:rPr>
  </w:style>
  <w:style w:type="character" w:customStyle="1" w:styleId="BodyTextIndent3Char">
    <w:name w:val="Body Text Indent 3 Char"/>
    <w:basedOn w:val="DefaultParagraphFont"/>
    <w:link w:val="BodyTextIndent3"/>
    <w:uiPriority w:val="99"/>
    <w:qFormat/>
    <w:rPr>
      <w:rFonts w:ascii=".VnTime" w:eastAsia="Times New Roman" w:hAnsi=".VnTime" w:cs="Times New Roman"/>
      <w:sz w:val="28"/>
      <w:szCs w:val="24"/>
    </w:rPr>
  </w:style>
  <w:style w:type="character" w:customStyle="1" w:styleId="BodyText3Char">
    <w:name w:val="Body Text 3 Char"/>
    <w:basedOn w:val="DefaultParagraphFont"/>
    <w:link w:val="BodyText3"/>
    <w:qFormat/>
    <w:rPr>
      <w:rFonts w:ascii="VNI-Times" w:eastAsia="Times New Roman" w:hAnsi="VNI-Times" w:cs="Times New Roman"/>
      <w:sz w:val="16"/>
      <w:szCs w:val="16"/>
    </w:rPr>
  </w:style>
  <w:style w:type="paragraph" w:customStyle="1" w:styleId="Cu">
    <w:name w:val="Câu"/>
    <w:basedOn w:val="Normal"/>
    <w:qFormat/>
    <w:pPr>
      <w:numPr>
        <w:numId w:val="5"/>
      </w:numPr>
      <w:spacing w:before="80" w:after="40"/>
      <w:jc w:val="both"/>
    </w:pPr>
    <w:rPr>
      <w:color w:val="auto"/>
      <w:sz w:val="24"/>
      <w:szCs w:val="24"/>
    </w:rPr>
  </w:style>
  <w:style w:type="paragraph" w:customStyle="1" w:styleId="Chn4">
    <w:name w:val="Chọn 4"/>
    <w:basedOn w:val="Normal"/>
    <w:qFormat/>
    <w:pPr>
      <w:tabs>
        <w:tab w:val="left" w:pos="851"/>
        <w:tab w:val="left" w:pos="1304"/>
        <w:tab w:val="left" w:pos="3175"/>
        <w:tab w:val="left" w:pos="3629"/>
        <w:tab w:val="left" w:pos="5500"/>
        <w:tab w:val="left" w:pos="5954"/>
        <w:tab w:val="left" w:pos="7825"/>
        <w:tab w:val="left" w:pos="8278"/>
      </w:tabs>
      <w:ind w:left="851"/>
    </w:pPr>
    <w:rPr>
      <w:color w:val="auto"/>
      <w:sz w:val="24"/>
      <w:szCs w:val="24"/>
    </w:rPr>
  </w:style>
  <w:style w:type="character" w:customStyle="1" w:styleId="BodyTextIndent2Char">
    <w:name w:val="Body Text Indent 2 Char"/>
    <w:basedOn w:val="DefaultParagraphFont"/>
    <w:link w:val="BodyTextIndent2"/>
    <w:uiPriority w:val="99"/>
    <w:qFormat/>
    <w:rPr>
      <w:rFonts w:ascii="Times New Roman" w:eastAsia="Times New Roman" w:hAnsi="Times New Roman" w:cs="Times New Roman"/>
      <w:sz w:val="24"/>
      <w:szCs w:val="24"/>
    </w:rPr>
  </w:style>
  <w:style w:type="character" w:customStyle="1" w:styleId="TitleChar">
    <w:name w:val="Title Char"/>
    <w:basedOn w:val="DefaultParagraphFont"/>
    <w:link w:val="Title"/>
    <w:qFormat/>
    <w:rPr>
      <w:rFonts w:ascii="VNI-Souvir" w:eastAsia="Times New Roman" w:hAnsi="VNI-Souvir" w:cs="Times New Roman"/>
      <w:sz w:val="48"/>
      <w:szCs w:val="24"/>
    </w:rPr>
  </w:style>
  <w:style w:type="character" w:customStyle="1" w:styleId="BodyText2Char">
    <w:name w:val="Body Text 2 Char"/>
    <w:basedOn w:val="DefaultParagraphFont"/>
    <w:link w:val="BodyText2"/>
    <w:qFormat/>
    <w:rPr>
      <w:rFonts w:ascii="Times New Roman" w:eastAsia="Times New Roman" w:hAnsi="Times New Roman" w:cs="Times New Roman"/>
      <w:sz w:val="24"/>
      <w:szCs w:val="24"/>
    </w:rPr>
  </w:style>
  <w:style w:type="paragraph" w:customStyle="1" w:styleId="important">
    <w:name w:val="important"/>
    <w:basedOn w:val="Normal"/>
    <w:qFormat/>
    <w:pPr>
      <w:ind w:firstLine="300"/>
      <w:jc w:val="both"/>
    </w:pPr>
    <w:rPr>
      <w:b/>
      <w:bCs/>
      <w:color w:val="006600"/>
      <w:sz w:val="24"/>
      <w:szCs w:val="24"/>
    </w:rPr>
  </w:style>
  <w:style w:type="paragraph" w:customStyle="1" w:styleId="Style4">
    <w:name w:val="Style4"/>
    <w:basedOn w:val="Normal"/>
    <w:qFormat/>
    <w:pPr>
      <w:jc w:val="both"/>
    </w:pPr>
    <w:rPr>
      <w:b/>
      <w:color w:val="auto"/>
      <w:sz w:val="24"/>
      <w:szCs w:val="24"/>
    </w:rPr>
  </w:style>
  <w:style w:type="paragraph" w:customStyle="1" w:styleId="Style2">
    <w:name w:val="Style2"/>
    <w:basedOn w:val="Normal"/>
    <w:qFormat/>
    <w:pPr>
      <w:jc w:val="center"/>
    </w:pPr>
    <w:rPr>
      <w:b/>
      <w:bCs/>
      <w:color w:val="auto"/>
      <w:sz w:val="28"/>
      <w:szCs w:val="28"/>
    </w:rPr>
  </w:style>
  <w:style w:type="character" w:customStyle="1" w:styleId="ListBulletChar">
    <w:name w:val="List Bullet Char"/>
    <w:link w:val="ListBullet"/>
    <w:qFormat/>
    <w:rPr>
      <w:rFonts w:eastAsia="Times New Roman"/>
      <w:sz w:val="24"/>
      <w:szCs w:val="24"/>
      <w:lang w:val="vi-VN" w:eastAsia="vi-VN"/>
    </w:rPr>
  </w:style>
  <w:style w:type="paragraph" w:customStyle="1" w:styleId="Style1">
    <w:name w:val="Style1"/>
    <w:basedOn w:val="Normal"/>
    <w:link w:val="Style1Char"/>
    <w:qFormat/>
    <w:pPr>
      <w:jc w:val="center"/>
    </w:pPr>
    <w:rPr>
      <w:b/>
      <w:color w:val="auto"/>
      <w:sz w:val="28"/>
      <w:szCs w:val="28"/>
    </w:rPr>
  </w:style>
  <w:style w:type="paragraph" w:customStyle="1" w:styleId="Style3">
    <w:name w:val="Style3"/>
    <w:basedOn w:val="Normal"/>
    <w:qFormat/>
    <w:pPr>
      <w:keepNext/>
      <w:framePr w:h="1201" w:hRule="exact" w:wrap="around" w:vAnchor="text" w:hAnchor="page" w:x="803" w:y="1"/>
      <w:spacing w:line="1201" w:lineRule="exact"/>
      <w:jc w:val="center"/>
      <w:textAlignment w:val="baseline"/>
    </w:pPr>
    <w:rPr>
      <w:rFonts w:cs="Arial"/>
      <w:color w:val="auto"/>
      <w:position w:val="-19"/>
      <w:sz w:val="156"/>
      <w:szCs w:val="123"/>
    </w:rPr>
  </w:style>
  <w:style w:type="character" w:customStyle="1" w:styleId="CommentTextChar">
    <w:name w:val="Comment Text Char"/>
    <w:link w:val="CommentText"/>
    <w:uiPriority w:val="99"/>
    <w:semiHidden/>
    <w:qFormat/>
    <w:rPr>
      <w:rFonts w:ascii=".VnTime" w:eastAsia="Times New Roman" w:hAnsi=".VnTime"/>
    </w:rPr>
  </w:style>
  <w:style w:type="character" w:customStyle="1" w:styleId="CommentTextChar1">
    <w:name w:val="Comment Text Char1"/>
    <w:basedOn w:val="DefaultParagraphFont"/>
    <w:uiPriority w:val="99"/>
    <w:semiHidden/>
    <w:qFormat/>
    <w:rPr>
      <w:rFonts w:ascii="Times New Roman" w:eastAsia="Times New Roman" w:hAnsi="Times New Roman" w:cs="Times New Roman"/>
      <w:color w:val="003300"/>
      <w:sz w:val="20"/>
      <w:szCs w:val="20"/>
    </w:rPr>
  </w:style>
  <w:style w:type="character" w:customStyle="1" w:styleId="CommentSubjectChar">
    <w:name w:val="Comment Subject Char"/>
    <w:link w:val="CommentSubject"/>
    <w:uiPriority w:val="99"/>
    <w:semiHidden/>
    <w:qFormat/>
    <w:rPr>
      <w:rFonts w:ascii=".VnTime" w:eastAsia="Times New Roman" w:hAnsi=".VnTime"/>
      <w:b/>
      <w:bCs/>
    </w:rPr>
  </w:style>
  <w:style w:type="character" w:customStyle="1" w:styleId="CommentSubjectChar1">
    <w:name w:val="Comment Subject Char1"/>
    <w:basedOn w:val="CommentTextChar1"/>
    <w:uiPriority w:val="99"/>
    <w:semiHidden/>
    <w:qFormat/>
    <w:rPr>
      <w:rFonts w:ascii="Times New Roman" w:eastAsia="Times New Roman" w:hAnsi="Times New Roman" w:cs="Times New Roman"/>
      <w:b/>
      <w:bCs/>
      <w:color w:val="003300"/>
      <w:sz w:val="20"/>
      <w:szCs w:val="20"/>
    </w:rPr>
  </w:style>
  <w:style w:type="paragraph" w:customStyle="1" w:styleId="4tenchuong">
    <w:name w:val="4 ten chuong"/>
    <w:basedOn w:val="Normal"/>
    <w:link w:val="4tenchuongChar"/>
    <w:qFormat/>
    <w:pPr>
      <w:widowControl w:val="0"/>
      <w:jc w:val="center"/>
    </w:pPr>
    <w:rPr>
      <w:rFonts w:ascii=".VnAvantH" w:hAnsi=".VnAvantH"/>
      <w:b/>
      <w:color w:val="000000"/>
      <w:sz w:val="20"/>
      <w:szCs w:val="20"/>
    </w:rPr>
  </w:style>
  <w:style w:type="character" w:customStyle="1" w:styleId="4tenchuongChar">
    <w:name w:val="4 ten chuong Char"/>
    <w:link w:val="4tenchuong"/>
    <w:qFormat/>
    <w:rPr>
      <w:rFonts w:ascii=".VnAvantH" w:eastAsia="Times New Roman" w:hAnsi=".VnAvantH" w:cs="Times New Roman"/>
      <w:b/>
      <w:color w:val="000000"/>
      <w:sz w:val="20"/>
      <w:szCs w:val="20"/>
    </w:rPr>
  </w:style>
  <w:style w:type="paragraph" w:customStyle="1" w:styleId="2dongcach">
    <w:name w:val="2 dong cach"/>
    <w:basedOn w:val="Normal"/>
    <w:qFormat/>
    <w:pPr>
      <w:widowControl w:val="0"/>
      <w:overflowPunct w:val="0"/>
      <w:adjustRightInd w:val="0"/>
      <w:jc w:val="center"/>
    </w:pPr>
    <w:rPr>
      <w:rFonts w:ascii=".VnCentury Schoolbook" w:hAnsi=".VnCentury Schoolbook"/>
      <w:bCs/>
      <w:color w:val="000000"/>
      <w:sz w:val="24"/>
      <w:szCs w:val="24"/>
    </w:rPr>
  </w:style>
  <w:style w:type="paragraph" w:customStyle="1" w:styleId="1chinhtrangChar">
    <w:name w:val="1 chinh trang Char"/>
    <w:basedOn w:val="Normal"/>
    <w:link w:val="1chinhtrangCharChar"/>
    <w:qFormat/>
    <w:pPr>
      <w:widowControl w:val="0"/>
      <w:spacing w:before="60" w:after="60" w:line="264" w:lineRule="auto"/>
      <w:ind w:firstLine="425"/>
      <w:jc w:val="both"/>
    </w:pPr>
    <w:rPr>
      <w:rFonts w:ascii=".VnCentury Schoolbook" w:hAnsi=".VnCentury Schoolbook"/>
      <w:color w:val="000000"/>
      <w:sz w:val="20"/>
      <w:szCs w:val="20"/>
    </w:rPr>
  </w:style>
  <w:style w:type="character" w:customStyle="1" w:styleId="1chinhtrangCharChar">
    <w:name w:val="1 chinh trang Char Char"/>
    <w:link w:val="1chinhtrangChar"/>
    <w:qFormat/>
    <w:rPr>
      <w:rFonts w:ascii=".VnCentury Schoolbook" w:eastAsia="Times New Roman" w:hAnsi=".VnCentury Schoolbook" w:cs="Times New Roman"/>
      <w:color w:val="000000"/>
      <w:sz w:val="20"/>
      <w:szCs w:val="20"/>
    </w:rPr>
  </w:style>
  <w:style w:type="paragraph" w:customStyle="1" w:styleId="6tenmucphan">
    <w:name w:val="6 ten muc phan"/>
    <w:basedOn w:val="Normal"/>
    <w:qFormat/>
    <w:pPr>
      <w:widowControl w:val="0"/>
      <w:jc w:val="center"/>
    </w:pPr>
    <w:rPr>
      <w:rFonts w:ascii=".VnCentury SchoolbookH" w:hAnsi=".VnCentury SchoolbookH"/>
      <w:b/>
      <w:color w:val="000000"/>
      <w:sz w:val="24"/>
      <w:szCs w:val="24"/>
    </w:rPr>
  </w:style>
  <w:style w:type="paragraph" w:customStyle="1" w:styleId="5mucphanso">
    <w:name w:val="5 muc phan so"/>
    <w:basedOn w:val="Normal"/>
    <w:qFormat/>
    <w:pPr>
      <w:widowControl w:val="0"/>
      <w:overflowPunct w:val="0"/>
      <w:adjustRightInd w:val="0"/>
      <w:jc w:val="center"/>
    </w:pPr>
    <w:rPr>
      <w:rFonts w:ascii=".VnCentury Schoolbook" w:hAnsi=".VnCentury Schoolbook"/>
      <w:b/>
      <w:bCs/>
      <w:color w:val="000000"/>
      <w:sz w:val="24"/>
      <w:szCs w:val="24"/>
    </w:rPr>
  </w:style>
  <w:style w:type="paragraph" w:customStyle="1" w:styleId="1T">
    <w:name w:val="1 T"/>
    <w:basedOn w:val="1chinhtrangChar"/>
    <w:link w:val="1TChar"/>
    <w:qFormat/>
    <w:pPr>
      <w:ind w:left="993" w:hanging="284"/>
    </w:pPr>
  </w:style>
  <w:style w:type="character" w:customStyle="1" w:styleId="1TChar">
    <w:name w:val="1 T Char"/>
    <w:basedOn w:val="1chinhtrangCharChar"/>
    <w:link w:val="1T"/>
    <w:qFormat/>
    <w:rPr>
      <w:rFonts w:ascii=".VnCentury Schoolbook" w:eastAsia="Times New Roman" w:hAnsi=".VnCentury Schoolbook" w:cs="Times New Roman"/>
      <w:color w:val="000000"/>
      <w:sz w:val="20"/>
      <w:szCs w:val="20"/>
    </w:rPr>
  </w:style>
  <w:style w:type="paragraph" w:customStyle="1" w:styleId="CharCharChar">
    <w:name w:val="Char Char Char"/>
    <w:basedOn w:val="Normal"/>
    <w:qFormat/>
    <w:pPr>
      <w:pageBreakBefore/>
      <w:tabs>
        <w:tab w:val="left" w:pos="850"/>
        <w:tab w:val="left" w:pos="1191"/>
        <w:tab w:val="left" w:pos="1531"/>
      </w:tabs>
      <w:spacing w:after="120"/>
      <w:jc w:val="center"/>
    </w:pPr>
    <w:rPr>
      <w:rFonts w:ascii="Tahoma" w:eastAsia="MS Mincho" w:hAnsi="Tahoma" w:cs="Tahoma"/>
      <w:b/>
      <w:bCs/>
      <w:color w:val="FFFFFF"/>
      <w:spacing w:val="20"/>
      <w:sz w:val="24"/>
      <w:szCs w:val="24"/>
      <w:lang w:val="en-GB" w:eastAsia="zh-CN"/>
    </w:rPr>
  </w:style>
  <w:style w:type="paragraph" w:customStyle="1" w:styleId="Char1">
    <w:name w:val="Char1"/>
    <w:basedOn w:val="Normal"/>
    <w:semiHidden/>
    <w:qFormat/>
    <w:pPr>
      <w:tabs>
        <w:tab w:val="left" w:pos="720"/>
      </w:tabs>
      <w:spacing w:after="160" w:line="240" w:lineRule="exact"/>
      <w:ind w:left="360" w:hanging="360"/>
      <w:jc w:val="both"/>
    </w:pPr>
    <w:rPr>
      <w:rFonts w:ascii="Verdana" w:hAnsi="Verdana"/>
      <w:color w:val="auto"/>
      <w:sz w:val="18"/>
      <w:szCs w:val="18"/>
      <w:lang w:val="vi-VN"/>
    </w:rPr>
  </w:style>
  <w:style w:type="character" w:customStyle="1" w:styleId="DocumentMapChar">
    <w:name w:val="Document Map Char"/>
    <w:basedOn w:val="DefaultParagraphFont"/>
    <w:link w:val="DocumentMap"/>
    <w:semiHidden/>
    <w:qFormat/>
    <w:rPr>
      <w:rFonts w:ascii="Tahoma" w:eastAsia="Times New Roman" w:hAnsi="Tahoma" w:cs="Times New Roman"/>
      <w:sz w:val="20"/>
      <w:szCs w:val="20"/>
      <w:shd w:val="clear" w:color="auto" w:fill="000080"/>
    </w:rPr>
  </w:style>
  <w:style w:type="paragraph" w:customStyle="1" w:styleId="Normal1">
    <w:name w:val="[Normal]"/>
    <w:qFormat/>
    <w:pPr>
      <w:autoSpaceDE w:val="0"/>
      <w:autoSpaceDN w:val="0"/>
      <w:adjustRightInd w:val="0"/>
    </w:pPr>
    <w:rPr>
      <w:rFonts w:eastAsia="Times New Roman" w:cs="Arial"/>
      <w:sz w:val="24"/>
      <w:szCs w:val="24"/>
    </w:rPr>
  </w:style>
  <w:style w:type="paragraph" w:customStyle="1" w:styleId="TimesNewRoman12">
    <w:name w:val="Times New Roman 12"/>
    <w:basedOn w:val="Normal"/>
    <w:qFormat/>
    <w:rPr>
      <w:color w:val="auto"/>
      <w:kern w:val="24"/>
      <w:sz w:val="24"/>
      <w:szCs w:val="24"/>
    </w:rPr>
  </w:style>
  <w:style w:type="paragraph" w:customStyle="1" w:styleId="StyleTimesNewRoman12pt1">
    <w:name w:val="Style Times New Roman 12 pt1"/>
    <w:basedOn w:val="Normal"/>
    <w:link w:val="StyleTimesNewRoman12pt1Char"/>
    <w:qFormat/>
    <w:pPr>
      <w:widowControl w:val="0"/>
    </w:pPr>
    <w:rPr>
      <w:color w:val="auto"/>
      <w:kern w:val="24"/>
      <w:sz w:val="24"/>
      <w:szCs w:val="24"/>
    </w:rPr>
  </w:style>
  <w:style w:type="character" w:customStyle="1" w:styleId="StyleTimesNewRoman12pt1Char">
    <w:name w:val="Style Times New Roman 12 pt1 Char"/>
    <w:link w:val="StyleTimesNewRoman12pt1"/>
    <w:qFormat/>
    <w:rPr>
      <w:rFonts w:ascii="Times New Roman" w:eastAsia="Times New Roman" w:hAnsi="Times New Roman" w:cs="Times New Roman"/>
      <w:kern w:val="24"/>
      <w:sz w:val="24"/>
      <w:szCs w:val="24"/>
    </w:rPr>
  </w:style>
  <w:style w:type="paragraph" w:customStyle="1" w:styleId="StyleStyleTimesNewRoman12pt1">
    <w:name w:val="Style Style Times New Roman 12 pt1 +"/>
    <w:basedOn w:val="Normal"/>
    <w:next w:val="Normal"/>
    <w:qFormat/>
    <w:rPr>
      <w:color w:val="auto"/>
      <w:kern w:val="24"/>
      <w:sz w:val="24"/>
      <w:szCs w:val="24"/>
    </w:rPr>
  </w:style>
  <w:style w:type="paragraph" w:customStyle="1" w:styleId="StyleStyleTimesNewRoman12pt11">
    <w:name w:val="Style Style Times New Roman 12 pt1 +1"/>
    <w:basedOn w:val="Normal"/>
    <w:next w:val="Normal"/>
    <w:qFormat/>
    <w:rPr>
      <w:color w:val="auto"/>
      <w:kern w:val="24"/>
      <w:sz w:val="24"/>
      <w:szCs w:val="24"/>
    </w:rPr>
  </w:style>
  <w:style w:type="character" w:customStyle="1" w:styleId="SubtitleChar">
    <w:name w:val="Subtitle Char"/>
    <w:basedOn w:val="DefaultParagraphFont"/>
    <w:link w:val="Subtitle"/>
    <w:uiPriority w:val="11"/>
    <w:qFormat/>
    <w:rPr>
      <w:rFonts w:ascii="Times New Roman" w:eastAsia="Times New Roman" w:hAnsi="Times New Roman" w:cs="Times New Roman"/>
      <w:sz w:val="24"/>
      <w:szCs w:val="24"/>
    </w:rPr>
  </w:style>
  <w:style w:type="paragraph" w:customStyle="1" w:styleId="CharChar1">
    <w:name w:val="Char Char1"/>
    <w:basedOn w:val="Normal"/>
    <w:semiHidden/>
    <w:qFormat/>
    <w:pPr>
      <w:spacing w:after="160" w:line="240" w:lineRule="exact"/>
      <w:jc w:val="both"/>
    </w:pPr>
    <w:rPr>
      <w:rFonts w:ascii="Arial" w:hAnsi="Arial" w:cs="Arial"/>
      <w:color w:val="auto"/>
      <w:sz w:val="24"/>
      <w:szCs w:val="24"/>
    </w:rPr>
  </w:style>
  <w:style w:type="character" w:customStyle="1" w:styleId="Normaltext">
    <w:name w:val="Normal text"/>
    <w:qFormat/>
    <w:rPr>
      <w:rFonts w:cs="Tahoma"/>
      <w:sz w:val="22"/>
      <w:szCs w:val="22"/>
    </w:rPr>
  </w:style>
  <w:style w:type="paragraph" w:customStyle="1" w:styleId="bangtxt">
    <w:name w:val="bangtxt"/>
    <w:basedOn w:val="Normal"/>
    <w:qFormat/>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right" w:pos="7938"/>
      </w:tabs>
      <w:spacing w:before="60" w:after="20" w:line="264" w:lineRule="auto"/>
      <w:jc w:val="both"/>
    </w:pPr>
    <w:rPr>
      <w:rFonts w:ascii=".VnTime" w:eastAsia="Arial Unicode MS" w:hAnsi=".VnTime"/>
      <w:color w:val="auto"/>
      <w:spacing w:val="2"/>
      <w:kern w:val="28"/>
      <w:sz w:val="28"/>
      <w:szCs w:val="28"/>
      <w:lang w:eastAsia="zh-CN"/>
    </w:rPr>
  </w:style>
  <w:style w:type="paragraph" w:customStyle="1" w:styleId="traloi">
    <w:name w:val="traloi"/>
    <w:basedOn w:val="Normal"/>
    <w:qFormat/>
    <w:pPr>
      <w:spacing w:before="60" w:after="60"/>
      <w:ind w:left="1195" w:hanging="288"/>
      <w:jc w:val="both"/>
    </w:pPr>
    <w:rPr>
      <w:color w:val="auto"/>
      <w:sz w:val="24"/>
      <w:szCs w:val="24"/>
    </w:rPr>
  </w:style>
  <w:style w:type="character" w:customStyle="1" w:styleId="SubtleEmphasis1">
    <w:name w:val="Subtle Emphasis1"/>
    <w:uiPriority w:val="19"/>
    <w:qFormat/>
    <w:rPr>
      <w:i/>
      <w:iCs/>
      <w:color w:val="404040"/>
    </w:rPr>
  </w:style>
  <w:style w:type="character" w:customStyle="1" w:styleId="IntenseEmphasis1">
    <w:name w:val="Intense Emphasis1"/>
    <w:uiPriority w:val="21"/>
    <w:qFormat/>
    <w:rPr>
      <w:b/>
      <w:bCs/>
      <w:i/>
      <w:iCs/>
      <w:caps/>
    </w:rPr>
  </w:style>
  <w:style w:type="paragraph" w:styleId="Quote">
    <w:name w:val="Quote"/>
    <w:basedOn w:val="Normal"/>
    <w:next w:val="Normal"/>
    <w:link w:val="QuoteChar"/>
    <w:uiPriority w:val="29"/>
    <w:qFormat/>
    <w:pPr>
      <w:spacing w:before="160" w:after="160" w:line="259" w:lineRule="auto"/>
      <w:ind w:left="720" w:right="720"/>
    </w:pPr>
    <w:rPr>
      <w:rFonts w:ascii="Arial" w:hAnsi="Arial"/>
      <w:i/>
      <w:iCs/>
      <w:color w:val="000000"/>
      <w:sz w:val="24"/>
      <w:szCs w:val="24"/>
      <w:lang w:eastAsia="ja-JP"/>
    </w:rPr>
  </w:style>
  <w:style w:type="character" w:customStyle="1" w:styleId="QuoteChar">
    <w:name w:val="Quote Char"/>
    <w:basedOn w:val="DefaultParagraphFont"/>
    <w:link w:val="Quote"/>
    <w:uiPriority w:val="29"/>
    <w:qFormat/>
    <w:rPr>
      <w:rFonts w:ascii="Arial" w:eastAsia="Times New Roman" w:hAnsi="Arial" w:cs="Times New Roman"/>
      <w:i/>
      <w:iCs/>
      <w:color w:val="000000"/>
      <w:sz w:val="24"/>
      <w:szCs w:val="24"/>
      <w:lang w:eastAsia="ja-JP"/>
    </w:rPr>
  </w:style>
  <w:style w:type="paragraph" w:styleId="IntenseQuote">
    <w:name w:val="Intense Quote"/>
    <w:basedOn w:val="Normal"/>
    <w:next w:val="Normal"/>
    <w:link w:val="IntenseQuoteChar"/>
    <w:uiPriority w:val="30"/>
    <w:qFormat/>
    <w:pPr>
      <w:pBdr>
        <w:top w:val="single" w:sz="24" w:space="1" w:color="F2F2F2"/>
        <w:bottom w:val="single" w:sz="24" w:space="1" w:color="F2F2F2"/>
      </w:pBdr>
      <w:shd w:val="clear" w:color="auto" w:fill="F2F2F2"/>
      <w:spacing w:before="240" w:after="240" w:line="259" w:lineRule="auto"/>
      <w:ind w:left="936" w:right="936"/>
      <w:jc w:val="center"/>
    </w:pPr>
    <w:rPr>
      <w:rFonts w:ascii="Arial" w:hAnsi="Arial"/>
      <w:color w:val="000000"/>
      <w:sz w:val="24"/>
      <w:szCs w:val="24"/>
      <w:lang w:eastAsia="ja-JP"/>
    </w:rPr>
  </w:style>
  <w:style w:type="character" w:customStyle="1" w:styleId="IntenseQuoteChar">
    <w:name w:val="Intense Quote Char"/>
    <w:basedOn w:val="DefaultParagraphFont"/>
    <w:link w:val="IntenseQuote"/>
    <w:uiPriority w:val="30"/>
    <w:qFormat/>
    <w:rPr>
      <w:rFonts w:ascii="Arial" w:eastAsia="Times New Roman" w:hAnsi="Arial" w:cs="Times New Roman"/>
      <w:color w:val="000000"/>
      <w:sz w:val="24"/>
      <w:szCs w:val="24"/>
      <w:shd w:val="clear" w:color="auto" w:fill="F2F2F2"/>
      <w:lang w:eastAsia="ja-JP"/>
    </w:rPr>
  </w:style>
  <w:style w:type="character" w:customStyle="1" w:styleId="SubtleReference1">
    <w:name w:val="Subtle Reference1"/>
    <w:uiPriority w:val="31"/>
    <w:qFormat/>
    <w:rPr>
      <w:smallCaps/>
      <w:color w:val="404040"/>
      <w:u w:val="single" w:color="7F7F7F"/>
    </w:rPr>
  </w:style>
  <w:style w:type="character" w:customStyle="1" w:styleId="IntenseReference1">
    <w:name w:val="Intense Reference1"/>
    <w:uiPriority w:val="32"/>
    <w:qFormat/>
    <w:rPr>
      <w:b/>
      <w:bCs/>
      <w:smallCaps/>
      <w:u w:val="single"/>
    </w:rPr>
  </w:style>
  <w:style w:type="character" w:customStyle="1" w:styleId="BookTitle1">
    <w:name w:val="Book Title1"/>
    <w:uiPriority w:val="33"/>
    <w:qFormat/>
    <w:rPr>
      <w:smallCaps/>
      <w:spacing w:val="5"/>
    </w:rPr>
  </w:style>
  <w:style w:type="character" w:customStyle="1" w:styleId="Style1Char">
    <w:name w:val="Style1 Char"/>
    <w:link w:val="Style1"/>
    <w:qFormat/>
    <w:rPr>
      <w:rFonts w:ascii="Times New Roman" w:eastAsia="Times New Roman" w:hAnsi="Times New Roman" w:cs="Times New Roman"/>
      <w:b/>
      <w:sz w:val="28"/>
      <w:szCs w:val="28"/>
    </w:rPr>
  </w:style>
  <w:style w:type="character" w:customStyle="1" w:styleId="postbody1">
    <w:name w:val="postbody1"/>
    <w:qFormat/>
    <w:rPr>
      <w:sz w:val="18"/>
      <w:szCs w:val="18"/>
    </w:rPr>
  </w:style>
  <w:style w:type="paragraph" w:customStyle="1" w:styleId="1">
    <w:name w:val="1"/>
    <w:basedOn w:val="Normal"/>
    <w:qFormat/>
    <w:pPr>
      <w:spacing w:after="160" w:line="240" w:lineRule="exact"/>
      <w:ind w:firstLine="567"/>
    </w:pPr>
    <w:rPr>
      <w:rFonts w:ascii="Verdana" w:hAnsi="Verdana" w:cs="Verdana"/>
      <w:color w:val="auto"/>
      <w:sz w:val="20"/>
      <w:szCs w:val="20"/>
    </w:rPr>
  </w:style>
  <w:style w:type="paragraph" w:customStyle="1" w:styleId="VTD11">
    <w:name w:val="VTD1.1"/>
    <w:basedOn w:val="Normal"/>
    <w:qFormat/>
    <w:pPr>
      <w:ind w:left="720"/>
    </w:pPr>
    <w:rPr>
      <w:color w:val="auto"/>
      <w:sz w:val="28"/>
      <w:szCs w:val="28"/>
      <w:lang w:eastAsia="vi-VN"/>
    </w:rPr>
  </w:style>
  <w:style w:type="paragraph" w:customStyle="1" w:styleId="quang">
    <w:name w:val="quang"/>
    <w:basedOn w:val="Heading7"/>
    <w:qFormat/>
    <w:pPr>
      <w:keepNext/>
      <w:tabs>
        <w:tab w:val="clear" w:pos="4680"/>
      </w:tabs>
      <w:spacing w:before="0" w:after="0" w:line="312" w:lineRule="auto"/>
      <w:ind w:left="0"/>
    </w:pPr>
    <w:rPr>
      <w:rFonts w:ascii=".VnCentury Schoolbook" w:hAnsi=".VnCentury Schoolbook"/>
      <w:color w:val="0000FF"/>
      <w:sz w:val="20"/>
      <w:szCs w:val="20"/>
    </w:rPr>
  </w:style>
  <w:style w:type="paragraph" w:customStyle="1" w:styleId="tenbs">
    <w:name w:val="tenbs"/>
    <w:basedOn w:val="Normal"/>
    <w:qFormat/>
    <w:pPr>
      <w:spacing w:before="240" w:after="120"/>
    </w:pPr>
    <w:rPr>
      <w:rFonts w:ascii=".VnCentury Schoolbook" w:hAnsi=".VnCentury Schoolbook"/>
      <w:i/>
      <w:color w:val="auto"/>
      <w:sz w:val="24"/>
      <w:szCs w:val="20"/>
    </w:rPr>
  </w:style>
  <w:style w:type="paragraph" w:customStyle="1" w:styleId="tenc">
    <w:name w:val="tenc"/>
    <w:basedOn w:val="Heading8"/>
    <w:qFormat/>
    <w:pPr>
      <w:keepNext/>
      <w:tabs>
        <w:tab w:val="clear" w:pos="5400"/>
      </w:tabs>
      <w:spacing w:before="1440" w:after="400"/>
      <w:ind w:left="0"/>
      <w:jc w:val="left"/>
    </w:pPr>
    <w:rPr>
      <w:rFonts w:ascii=".VnCentury Schoolbook" w:hAnsi=".VnCentury Schoolbook"/>
      <w:b/>
      <w:i w:val="0"/>
      <w:iCs w:val="0"/>
      <w:sz w:val="21"/>
      <w:szCs w:val="20"/>
    </w:rPr>
  </w:style>
  <w:style w:type="paragraph" w:customStyle="1" w:styleId="cauhoi">
    <w:name w:val="cauhoi"/>
    <w:basedOn w:val="Normal"/>
    <w:link w:val="cauhoiChar"/>
    <w:qFormat/>
    <w:pPr>
      <w:spacing w:before="120" w:after="60"/>
      <w:ind w:left="900" w:hanging="900"/>
      <w:jc w:val="both"/>
    </w:pPr>
    <w:rPr>
      <w:color w:val="auto"/>
      <w:sz w:val="20"/>
      <w:szCs w:val="20"/>
    </w:rPr>
  </w:style>
  <w:style w:type="character" w:customStyle="1" w:styleId="cauhoiChar">
    <w:name w:val="cauhoi Char"/>
    <w:link w:val="cauhoi"/>
    <w:qFormat/>
    <w:rPr>
      <w:rFonts w:ascii="Times New Roman" w:eastAsia="Times New Roman" w:hAnsi="Times New Roman" w:cs="Times New Roman"/>
      <w:sz w:val="20"/>
      <w:szCs w:val="20"/>
    </w:rPr>
  </w:style>
  <w:style w:type="paragraph" w:customStyle="1" w:styleId="cau1">
    <w:name w:val="cau 1"/>
    <w:basedOn w:val="Normal"/>
    <w:link w:val="cau1Char"/>
    <w:qFormat/>
    <w:pPr>
      <w:tabs>
        <w:tab w:val="left" w:pos="840"/>
        <w:tab w:val="left" w:pos="2410"/>
        <w:tab w:val="left" w:pos="3969"/>
        <w:tab w:val="left" w:pos="5245"/>
      </w:tabs>
      <w:ind w:left="839" w:hanging="839"/>
      <w:jc w:val="both"/>
    </w:pPr>
    <w:rPr>
      <w:color w:val="auto"/>
      <w:sz w:val="20"/>
      <w:szCs w:val="20"/>
      <w:lang w:val="en-GB"/>
    </w:rPr>
  </w:style>
  <w:style w:type="character" w:customStyle="1" w:styleId="cau1Char">
    <w:name w:val="cau 1 Char"/>
    <w:link w:val="cau1"/>
    <w:qFormat/>
    <w:rPr>
      <w:rFonts w:ascii="Times New Roman" w:eastAsia="Times New Roman" w:hAnsi="Times New Roman" w:cs="Times New Roman"/>
      <w:sz w:val="20"/>
      <w:szCs w:val="20"/>
      <w:lang w:val="en-GB"/>
    </w:rPr>
  </w:style>
  <w:style w:type="paragraph" w:customStyle="1" w:styleId="Vande">
    <w:name w:val="Vande"/>
    <w:basedOn w:val="Normal"/>
    <w:next w:val="Normal"/>
    <w:qFormat/>
    <w:pPr>
      <w:ind w:left="397" w:hanging="397"/>
      <w:jc w:val="both"/>
      <w:outlineLvl w:val="3"/>
    </w:pPr>
    <w:rPr>
      <w:rFonts w:ascii="VNI-Times" w:hAnsi="VNI-Times"/>
      <w:b/>
      <w:i/>
      <w:color w:val="auto"/>
      <w:sz w:val="20"/>
      <w:szCs w:val="20"/>
    </w:rPr>
  </w:style>
  <w:style w:type="paragraph" w:customStyle="1" w:styleId="CharChar2">
    <w:name w:val="Char Char2"/>
    <w:basedOn w:val="Normal"/>
    <w:semiHidden/>
    <w:qFormat/>
    <w:pPr>
      <w:spacing w:after="160" w:line="240" w:lineRule="exact"/>
      <w:jc w:val="both"/>
    </w:pPr>
    <w:rPr>
      <w:rFonts w:ascii="Arial" w:hAnsi="Arial" w:cs="Arial"/>
      <w:color w:val="auto"/>
      <w:sz w:val="24"/>
      <w:szCs w:val="24"/>
    </w:rPr>
  </w:style>
  <w:style w:type="character" w:customStyle="1" w:styleId="vbnoidung">
    <w:name w:val="vb_noi_dung"/>
    <w:basedOn w:val="DefaultParagraphFont"/>
    <w:qFormat/>
  </w:style>
  <w:style w:type="paragraph" w:customStyle="1" w:styleId="Normal10pt">
    <w:name w:val="Normal+10 pt"/>
    <w:basedOn w:val="Normal"/>
    <w:qFormat/>
    <w:pPr>
      <w:autoSpaceDE w:val="0"/>
      <w:autoSpaceDN w:val="0"/>
      <w:adjustRightInd w:val="0"/>
    </w:pPr>
    <w:rPr>
      <w:rFonts w:ascii=".VnTime" w:hAnsi=".VnTime" w:cs=".VnTime"/>
      <w:color w:val="auto"/>
      <w:sz w:val="24"/>
      <w:szCs w:val="24"/>
    </w:rPr>
  </w:style>
  <w:style w:type="paragraph" w:customStyle="1" w:styleId="cauhoiphu">
    <w:name w:val="cauhoiphu"/>
    <w:basedOn w:val="Normal"/>
    <w:qFormat/>
    <w:pPr>
      <w:spacing w:before="60" w:after="60"/>
      <w:ind w:left="907"/>
      <w:jc w:val="both"/>
    </w:pPr>
    <w:rPr>
      <w:color w:val="auto"/>
      <w:sz w:val="24"/>
      <w:szCs w:val="24"/>
    </w:rPr>
  </w:style>
  <w:style w:type="character" w:customStyle="1" w:styleId="CharChar3">
    <w:name w:val="Char Char3"/>
    <w:qFormat/>
    <w:rPr>
      <w:rFonts w:ascii="VNI-Times" w:hAnsi="VNI-Times"/>
      <w:sz w:val="24"/>
      <w:szCs w:val="24"/>
    </w:rPr>
  </w:style>
  <w:style w:type="paragraph" w:customStyle="1" w:styleId="msonormalcxspmiddle">
    <w:name w:val="msonormalcxspmiddle"/>
    <w:basedOn w:val="Normal"/>
    <w:qFormat/>
    <w:pPr>
      <w:spacing w:before="100" w:beforeAutospacing="1" w:after="100" w:afterAutospacing="1"/>
    </w:pPr>
    <w:rPr>
      <w:color w:val="auto"/>
      <w:sz w:val="24"/>
      <w:szCs w:val="24"/>
    </w:rPr>
  </w:style>
  <w:style w:type="character" w:customStyle="1" w:styleId="CharChar12">
    <w:name w:val="Char Char12"/>
    <w:qFormat/>
    <w:rPr>
      <w:rFonts w:ascii="Arial" w:hAnsi="Arial" w:cs="Arial"/>
      <w:b/>
      <w:bCs/>
      <w:kern w:val="32"/>
      <w:sz w:val="32"/>
      <w:szCs w:val="32"/>
      <w:lang w:val="en-US" w:eastAsia="en-US" w:bidi="ar-SA"/>
    </w:rPr>
  </w:style>
  <w:style w:type="character" w:customStyle="1" w:styleId="CharChar10">
    <w:name w:val="Char Char10"/>
    <w:qFormat/>
    <w:rPr>
      <w:b/>
      <w:bCs/>
      <w:sz w:val="27"/>
      <w:szCs w:val="27"/>
      <w:lang w:val="en-US" w:eastAsia="en-US" w:bidi="ar-SA"/>
    </w:rPr>
  </w:style>
  <w:style w:type="paragraph" w:customStyle="1" w:styleId="abcd">
    <w:name w:val="abcd"/>
    <w:basedOn w:val="Vande"/>
    <w:qFormat/>
    <w:pPr>
      <w:tabs>
        <w:tab w:val="left" w:pos="4820"/>
      </w:tabs>
      <w:ind w:left="681" w:hanging="284"/>
      <w:outlineLvl w:val="4"/>
    </w:pPr>
    <w:rPr>
      <w:b w:val="0"/>
      <w:i w:val="0"/>
    </w:rPr>
  </w:style>
  <w:style w:type="character" w:customStyle="1" w:styleId="pagingselected">
    <w:name w:val="paging_selected"/>
    <w:basedOn w:val="DefaultParagraphFont"/>
    <w:qFormat/>
  </w:style>
  <w:style w:type="paragraph" w:customStyle="1" w:styleId="baibosung">
    <w:name w:val="bai bo sung"/>
    <w:basedOn w:val="Normal"/>
    <w:qFormat/>
    <w:rPr>
      <w:rFonts w:ascii=".VnCentury Schoolbook" w:hAnsi=".VnCentury Schoolbook"/>
      <w:color w:val="auto"/>
      <w:sz w:val="26"/>
      <w:szCs w:val="20"/>
    </w:rPr>
  </w:style>
  <w:style w:type="paragraph" w:customStyle="1" w:styleId="bienn">
    <w:name w:val="bienn"/>
    <w:basedOn w:val="Normal"/>
    <w:qFormat/>
    <w:pPr>
      <w:tabs>
        <w:tab w:val="left" w:pos="5670"/>
      </w:tabs>
      <w:ind w:firstLine="567"/>
      <w:jc w:val="both"/>
    </w:pPr>
    <w:rPr>
      <w:rFonts w:ascii=".VnCentury Schoolbook" w:hAnsi=".VnCentury Schoolbook"/>
      <w:color w:val="auto"/>
      <w:sz w:val="21"/>
      <w:szCs w:val="20"/>
    </w:rPr>
  </w:style>
  <w:style w:type="paragraph" w:customStyle="1" w:styleId="tenchuong">
    <w:name w:val="ten chuong"/>
    <w:basedOn w:val="Normal"/>
    <w:qFormat/>
    <w:pPr>
      <w:spacing w:after="60" w:line="280" w:lineRule="atLeast"/>
      <w:jc w:val="center"/>
    </w:pPr>
    <w:rPr>
      <w:rFonts w:ascii=".VnCentury Schoolbook" w:hAnsi=".VnCentury Schoolbook"/>
      <w:b/>
      <w:color w:val="auto"/>
      <w:sz w:val="24"/>
      <w:szCs w:val="20"/>
    </w:rPr>
  </w:style>
  <w:style w:type="paragraph" w:customStyle="1" w:styleId="tenm">
    <w:name w:val="tenm"/>
    <w:basedOn w:val="tenc"/>
    <w:qFormat/>
    <w:pPr>
      <w:spacing w:before="480" w:after="240"/>
    </w:pPr>
    <w:rPr>
      <w:sz w:val="26"/>
    </w:rPr>
  </w:style>
  <w:style w:type="character" w:customStyle="1" w:styleId="titbangChar">
    <w:name w:val="tit bang Char"/>
    <w:link w:val="titbang"/>
    <w:qFormat/>
    <w:rPr>
      <w:b/>
      <w:color w:val="3366FF"/>
    </w:rPr>
  </w:style>
  <w:style w:type="paragraph" w:customStyle="1" w:styleId="titbang">
    <w:name w:val="tit bang"/>
    <w:basedOn w:val="Normal"/>
    <w:link w:val="titbangChar"/>
    <w:qFormat/>
    <w:pPr>
      <w:spacing w:before="80" w:after="80" w:line="240" w:lineRule="atLeast"/>
      <w:jc w:val="center"/>
    </w:pPr>
    <w:rPr>
      <w:rFonts w:asciiTheme="minorHAnsi" w:eastAsiaTheme="minorHAnsi" w:hAnsiTheme="minorHAnsi" w:cstheme="minorBidi"/>
      <w:b/>
      <w:color w:val="3366FF"/>
      <w:sz w:val="22"/>
      <w:szCs w:val="22"/>
    </w:rPr>
  </w:style>
  <w:style w:type="paragraph" w:customStyle="1" w:styleId="cach">
    <w:name w:val="cach"/>
    <w:basedOn w:val="Normal"/>
    <w:qFormat/>
    <w:pPr>
      <w:spacing w:before="40" w:line="120" w:lineRule="exact"/>
      <w:ind w:left="284" w:hanging="284"/>
      <w:jc w:val="both"/>
    </w:pPr>
    <w:rPr>
      <w:color w:val="auto"/>
      <w:sz w:val="24"/>
      <w:szCs w:val="24"/>
    </w:rPr>
  </w:style>
  <w:style w:type="character" w:customStyle="1" w:styleId="msqrt">
    <w:name w:val="msqrt"/>
    <w:basedOn w:val="DefaultParagraphFont"/>
    <w:qFormat/>
  </w:style>
  <w:style w:type="character" w:customStyle="1" w:styleId="mtext">
    <w:name w:val="mtext"/>
    <w:basedOn w:val="DefaultParagraphFont"/>
    <w:qFormat/>
  </w:style>
  <w:style w:type="paragraph" w:customStyle="1" w:styleId="CharChar1Char">
    <w:name w:val="Char Char1 Char"/>
    <w:basedOn w:val="Normal"/>
    <w:semiHidden/>
    <w:qFormat/>
    <w:pPr>
      <w:spacing w:after="160" w:line="240" w:lineRule="exact"/>
    </w:pPr>
    <w:rPr>
      <w:rFonts w:ascii="Arial" w:hAnsi="Arial" w:cs="Arial"/>
      <w:color w:val="auto"/>
      <w:sz w:val="24"/>
      <w:szCs w:val="24"/>
    </w:rPr>
  </w:style>
  <w:style w:type="paragraph" w:customStyle="1" w:styleId="da">
    <w:name w:val="da"/>
    <w:basedOn w:val="Normal"/>
    <w:link w:val="daChar"/>
    <w:qFormat/>
    <w:pPr>
      <w:tabs>
        <w:tab w:val="left" w:pos="374"/>
        <w:tab w:val="left" w:pos="2606"/>
        <w:tab w:val="left" w:pos="4939"/>
        <w:tab w:val="left" w:pos="7272"/>
      </w:tabs>
    </w:pPr>
    <w:rPr>
      <w:color w:val="auto"/>
      <w:sz w:val="24"/>
      <w:szCs w:val="24"/>
    </w:rPr>
  </w:style>
  <w:style w:type="character" w:customStyle="1" w:styleId="daChar">
    <w:name w:val="da Char"/>
    <w:link w:val="da"/>
    <w:qFormat/>
    <w:rPr>
      <w:rFonts w:ascii="Times New Roman" w:eastAsia="Times New Roman" w:hAnsi="Times New Roman" w:cs="Times New Roman"/>
      <w:sz w:val="24"/>
      <w:szCs w:val="24"/>
    </w:rPr>
  </w:style>
  <w:style w:type="character" w:customStyle="1" w:styleId="Normal-12ptChar">
    <w:name w:val="Normal - 12pt Char"/>
    <w:link w:val="Normal-12pt"/>
    <w:qFormat/>
    <w:locked/>
    <w:rPr>
      <w:sz w:val="28"/>
      <w:szCs w:val="28"/>
    </w:rPr>
  </w:style>
  <w:style w:type="paragraph" w:customStyle="1" w:styleId="Normal-12pt">
    <w:name w:val="Normal - 12pt"/>
    <w:basedOn w:val="Normal"/>
    <w:link w:val="Normal-12ptChar"/>
    <w:qFormat/>
    <w:pPr>
      <w:tabs>
        <w:tab w:val="left" w:pos="140"/>
      </w:tabs>
    </w:pPr>
    <w:rPr>
      <w:rFonts w:asciiTheme="minorHAnsi" w:eastAsiaTheme="minorHAnsi" w:hAnsiTheme="minorHAnsi" w:cstheme="minorBidi"/>
      <w:color w:val="auto"/>
      <w:sz w:val="28"/>
      <w:szCs w:val="28"/>
    </w:rPr>
  </w:style>
  <w:style w:type="paragraph" w:customStyle="1" w:styleId="ksd2">
    <w:name w:val="ksd2"/>
    <w:basedOn w:val="Heading1"/>
    <w:next w:val="Heading1"/>
    <w:qFormat/>
    <w:pPr>
      <w:tabs>
        <w:tab w:val="left" w:pos="1440"/>
      </w:tabs>
      <w:spacing w:before="240" w:after="60"/>
      <w:ind w:left="1440" w:hanging="360"/>
      <w:jc w:val="left"/>
    </w:pPr>
    <w:rPr>
      <w:rFonts w:ascii="Arial" w:hAnsi="Arial" w:cs="Arial"/>
      <w:sz w:val="36"/>
      <w:szCs w:val="36"/>
    </w:rPr>
  </w:style>
  <w:style w:type="paragraph" w:customStyle="1" w:styleId="c">
    <w:name w:val="c"/>
    <w:basedOn w:val="Normal"/>
    <w:qFormat/>
    <w:pPr>
      <w:spacing w:before="120"/>
    </w:pPr>
    <w:rPr>
      <w:b/>
      <w:bCs/>
      <w:color w:val="auto"/>
      <w:sz w:val="24"/>
      <w:szCs w:val="24"/>
    </w:rPr>
  </w:style>
  <w:style w:type="paragraph" w:customStyle="1" w:styleId="d">
    <w:name w:val="d"/>
    <w:basedOn w:val="Normal"/>
    <w:qFormat/>
    <w:pPr>
      <w:spacing w:before="120"/>
      <w:jc w:val="both"/>
    </w:pPr>
    <w:rPr>
      <w:color w:val="000080"/>
      <w:sz w:val="24"/>
      <w:szCs w:val="24"/>
    </w:rPr>
  </w:style>
  <w:style w:type="paragraph" w:customStyle="1" w:styleId="t">
    <w:name w:val="t"/>
    <w:basedOn w:val="Normal"/>
    <w:qFormat/>
    <w:pPr>
      <w:spacing w:before="60"/>
      <w:ind w:left="568" w:hanging="284"/>
      <w:jc w:val="both"/>
    </w:pPr>
    <w:rPr>
      <w:color w:val="auto"/>
      <w:sz w:val="24"/>
      <w:szCs w:val="24"/>
    </w:rPr>
  </w:style>
  <w:style w:type="paragraph" w:customStyle="1" w:styleId="ti">
    <w:name w:val="ti"/>
    <w:basedOn w:val="Normal"/>
    <w:qFormat/>
    <w:pPr>
      <w:spacing w:before="120"/>
      <w:jc w:val="right"/>
    </w:pPr>
    <w:rPr>
      <w:i/>
      <w:iCs/>
      <w:color w:val="auto"/>
      <w:sz w:val="24"/>
      <w:szCs w:val="24"/>
    </w:rPr>
  </w:style>
  <w:style w:type="paragraph" w:customStyle="1" w:styleId="NormalFirstline">
    <w:name w:val="Normal + First line:"/>
    <w:basedOn w:val="Normal"/>
    <w:qFormat/>
    <w:pPr>
      <w:ind w:firstLine="720"/>
    </w:pPr>
    <w:rPr>
      <w:color w:val="auto"/>
      <w:sz w:val="24"/>
      <w:szCs w:val="24"/>
    </w:rPr>
  </w:style>
  <w:style w:type="table" w:customStyle="1" w:styleId="TableStyle3">
    <w:name w:val="Table Style3"/>
    <w:basedOn w:val="TableNormal"/>
    <w:qFormat/>
    <w:rPr>
      <w:rFonts w:eastAsia="Times New Roman"/>
    </w:rPr>
    <w:tblPr>
      <w:tblBorders>
        <w:top w:val="thinThickThinSmallGap" w:sz="24" w:space="0" w:color="auto"/>
        <w:left w:val="thinThickThinSmallGap" w:sz="24" w:space="0" w:color="auto"/>
        <w:bottom w:val="thinThickThinSmallGap" w:sz="24" w:space="0" w:color="auto"/>
        <w:right w:val="thinThickThinSmallGap" w:sz="24" w:space="0" w:color="auto"/>
      </w:tblBorders>
    </w:tblPr>
  </w:style>
  <w:style w:type="table" w:customStyle="1" w:styleId="MediumShading2-Accent11">
    <w:name w:val="Medium Shading 2 - Accent 11"/>
    <w:basedOn w:val="TableNormal"/>
    <w:qFormat/>
    <w:rPr>
      <w:rFonts w:ascii="Calibri" w:eastAsia="Times New Roman" w:hAnsi="Calibri"/>
    </w:rPr>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customStyle="1" w:styleId="CharChar21">
    <w:name w:val="Char Char21"/>
    <w:qFormat/>
    <w:locked/>
    <w:rPr>
      <w:rFonts w:ascii="Times New Roman" w:hAnsi="Times New Roman" w:cs="Times New Roman"/>
      <w:sz w:val="24"/>
      <w:szCs w:val="24"/>
      <w:lang w:val="en-US" w:eastAsia="en-US"/>
    </w:rPr>
  </w:style>
  <w:style w:type="character" w:customStyle="1" w:styleId="CharChar22">
    <w:name w:val="Char Char22"/>
    <w:qFormat/>
    <w:locked/>
    <w:rPr>
      <w:rFonts w:ascii="Times New Roman" w:hAnsi="Times New Roman" w:cs="Times New Roman"/>
      <w:sz w:val="24"/>
      <w:szCs w:val="24"/>
      <w:lang w:val="en-US" w:eastAsia="en-US"/>
    </w:rPr>
  </w:style>
  <w:style w:type="character" w:customStyle="1" w:styleId="CharChar23">
    <w:name w:val="Char Char23"/>
    <w:qFormat/>
    <w:locked/>
    <w:rPr>
      <w:rFonts w:ascii="Times New Roman" w:hAnsi="Times New Roman" w:cs="Times New Roman"/>
      <w:sz w:val="24"/>
      <w:szCs w:val="24"/>
      <w:lang w:val="en-US" w:eastAsia="en-US"/>
    </w:rPr>
  </w:style>
  <w:style w:type="character" w:customStyle="1" w:styleId="CharChar24">
    <w:name w:val="Char Char24"/>
    <w:qFormat/>
    <w:locked/>
    <w:rPr>
      <w:rFonts w:ascii="Times New Roman" w:hAnsi="Times New Roman" w:cs="Times New Roman"/>
      <w:sz w:val="24"/>
      <w:szCs w:val="24"/>
      <w:lang w:val="en-US" w:eastAsia="en-US"/>
    </w:rPr>
  </w:style>
  <w:style w:type="character" w:customStyle="1" w:styleId="CharChar25">
    <w:name w:val="Char Char25"/>
    <w:qFormat/>
    <w:locked/>
    <w:rPr>
      <w:rFonts w:ascii="Times New Roman" w:hAnsi="Times New Roman" w:cs="Times New Roman"/>
      <w:sz w:val="24"/>
      <w:szCs w:val="24"/>
      <w:lang w:val="en-US" w:eastAsia="en-US"/>
    </w:rPr>
  </w:style>
  <w:style w:type="character" w:customStyle="1" w:styleId="CharChar26">
    <w:name w:val="Char Char26"/>
    <w:qFormat/>
    <w:locked/>
    <w:rPr>
      <w:rFonts w:ascii="Times New Roman" w:hAnsi="Times New Roman" w:cs="Times New Roman"/>
      <w:sz w:val="24"/>
      <w:szCs w:val="24"/>
      <w:lang w:val="en-US" w:eastAsia="en-US"/>
    </w:rPr>
  </w:style>
  <w:style w:type="paragraph" w:customStyle="1" w:styleId="123">
    <w:name w:val="123"/>
    <w:basedOn w:val="Normal"/>
    <w:qFormat/>
    <w:pPr>
      <w:spacing w:before="160"/>
      <w:ind w:left="425" w:hanging="425"/>
      <w:jc w:val="both"/>
    </w:pPr>
    <w:rPr>
      <w:rFonts w:ascii="VNI-Times" w:hAnsi="VNI-Times" w:cs="Arial"/>
      <w:color w:val="auto"/>
      <w:sz w:val="23"/>
      <w:szCs w:val="20"/>
    </w:rPr>
  </w:style>
  <w:style w:type="paragraph" w:customStyle="1" w:styleId="abcChar">
    <w:name w:val="abc Char"/>
    <w:basedOn w:val="Normal"/>
    <w:qFormat/>
    <w:pPr>
      <w:spacing w:before="100"/>
      <w:ind w:left="850" w:hanging="425"/>
      <w:jc w:val="both"/>
    </w:pPr>
    <w:rPr>
      <w:rFonts w:ascii="VNI-Times" w:hAnsi="VNI-Times" w:cs="Arial"/>
      <w:color w:val="auto"/>
      <w:sz w:val="23"/>
      <w:szCs w:val="20"/>
    </w:rPr>
  </w:style>
  <w:style w:type="paragraph" w:customStyle="1" w:styleId="CharChar2CharChar">
    <w:name w:val="Char Char2 Char Char"/>
    <w:basedOn w:val="Normal"/>
    <w:semiHidden/>
    <w:qFormat/>
    <w:pPr>
      <w:spacing w:after="160" w:line="240" w:lineRule="exact"/>
      <w:jc w:val="both"/>
    </w:pPr>
    <w:rPr>
      <w:rFonts w:ascii="Arial" w:hAnsi="Arial" w:cs="Arial"/>
      <w:color w:val="auto"/>
      <w:sz w:val="24"/>
      <w:szCs w:val="24"/>
    </w:rPr>
  </w:style>
  <w:style w:type="table" w:customStyle="1" w:styleId="TableGrid110">
    <w:name w:val="Table Grid110"/>
    <w:basedOn w:val="TableNormal"/>
    <w:uiPriority w:val="59"/>
    <w:qFormat/>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chinhtrang">
    <w:name w:val="1 chinh trang"/>
    <w:basedOn w:val="Normal"/>
    <w:qFormat/>
    <w:pPr>
      <w:widowControl w:val="0"/>
      <w:spacing w:before="60" w:after="60" w:line="264" w:lineRule="auto"/>
      <w:ind w:firstLine="425"/>
      <w:jc w:val="both"/>
    </w:pPr>
    <w:rPr>
      <w:rFonts w:ascii=".VnCentury Schoolbook" w:hAnsi=".VnCentury Schoolbook"/>
      <w:color w:val="000000"/>
      <w:sz w:val="24"/>
      <w:szCs w:val="24"/>
    </w:rPr>
  </w:style>
  <w:style w:type="paragraph" w:customStyle="1" w:styleId="muted">
    <w:name w:val="muted"/>
    <w:basedOn w:val="Normal"/>
    <w:qFormat/>
    <w:pPr>
      <w:spacing w:before="100" w:beforeAutospacing="1" w:after="100" w:afterAutospacing="1"/>
    </w:pPr>
    <w:rPr>
      <w:color w:val="auto"/>
      <w:sz w:val="24"/>
      <w:szCs w:val="24"/>
    </w:rPr>
  </w:style>
  <w:style w:type="character" w:customStyle="1" w:styleId="datetime">
    <w:name w:val="datetime"/>
    <w:basedOn w:val="DefaultParagraphFont"/>
    <w:qFormat/>
  </w:style>
  <w:style w:type="character" w:customStyle="1" w:styleId="pagenavheader">
    <w:name w:val="pagenavheader"/>
    <w:basedOn w:val="DefaultParagraphFont"/>
    <w:qFormat/>
  </w:style>
  <w:style w:type="paragraph" w:customStyle="1" w:styleId="dateapplication">
    <w:name w:val="date_application"/>
    <w:basedOn w:val="Normal"/>
    <w:qFormat/>
    <w:pPr>
      <w:spacing w:before="100" w:beforeAutospacing="1" w:after="100" w:afterAutospacing="1"/>
    </w:pPr>
    <w:rPr>
      <w:color w:val="auto"/>
      <w:sz w:val="24"/>
      <w:szCs w:val="24"/>
    </w:rPr>
  </w:style>
  <w:style w:type="character" w:customStyle="1" w:styleId="mtconvertedequation0">
    <w:name w:val="mtconvertedequation"/>
    <w:basedOn w:val="DefaultParagraphFont"/>
    <w:qFormat/>
  </w:style>
  <w:style w:type="character" w:customStyle="1" w:styleId="grame">
    <w:name w:val="grame"/>
    <w:basedOn w:val="DefaultParagraphFont"/>
    <w:qFormat/>
  </w:style>
  <w:style w:type="character" w:customStyle="1" w:styleId="textexposedshow">
    <w:name w:val="textexposedshow"/>
    <w:basedOn w:val="DefaultParagraphFont"/>
    <w:qFormat/>
  </w:style>
  <w:style w:type="paragraph" w:customStyle="1" w:styleId="body-text">
    <w:name w:val="body-text"/>
    <w:basedOn w:val="Normal"/>
    <w:qFormat/>
    <w:pPr>
      <w:spacing w:before="100" w:beforeAutospacing="1" w:after="100" w:afterAutospacing="1"/>
    </w:pPr>
    <w:rPr>
      <w:color w:val="auto"/>
      <w:sz w:val="24"/>
      <w:szCs w:val="24"/>
    </w:rPr>
  </w:style>
  <w:style w:type="character" w:customStyle="1" w:styleId="ipa">
    <w:name w:val="ipa"/>
    <w:basedOn w:val="DefaultParagraphFont"/>
    <w:qFormat/>
  </w:style>
  <w:style w:type="character" w:customStyle="1" w:styleId="nowrap">
    <w:name w:val="nowrap"/>
    <w:basedOn w:val="DefaultParagraphFont"/>
    <w:qFormat/>
  </w:style>
  <w:style w:type="paragraph" w:customStyle="1" w:styleId="Normal10">
    <w:name w:val="Normal1"/>
    <w:qFormat/>
    <w:pPr>
      <w:spacing w:after="200" w:line="276" w:lineRule="auto"/>
    </w:pPr>
    <w:rPr>
      <w:rFonts w:ascii="Calibri" w:eastAsia="Calibri" w:hAnsi="Calibri" w:cs="Calibri"/>
      <w:sz w:val="22"/>
      <w:szCs w:val="22"/>
    </w:rPr>
  </w:style>
  <w:style w:type="character" w:customStyle="1" w:styleId="Bodytext2Italic">
    <w:name w:val="Body text (2) + Italic"/>
    <w:aliases w:val="Spacing 1 pt Exact,Body text (4) + Small Caps"/>
    <w:qFormat/>
    <w:rPr>
      <w:rFonts w:ascii="Times New Roman" w:eastAsia="Times New Roman" w:hAnsi="Times New Roman" w:cs="Times New Roman" w:hint="default"/>
      <w:i/>
      <w:iCs/>
      <w:color w:val="000000"/>
      <w:spacing w:val="0"/>
      <w:w w:val="100"/>
      <w:position w:val="0"/>
      <w:sz w:val="21"/>
      <w:szCs w:val="21"/>
      <w:u w:val="none"/>
      <w:lang w:val="vi-VN" w:eastAsia="vi-VN" w:bidi="vi-VN"/>
    </w:rPr>
  </w:style>
  <w:style w:type="character" w:customStyle="1" w:styleId="Bodytext2Spacing2pt">
    <w:name w:val="Body text (2) + Spacing 2 pt"/>
    <w:qFormat/>
    <w:rPr>
      <w:rFonts w:ascii="Times New Roman" w:eastAsia="Times New Roman" w:hAnsi="Times New Roman" w:cs="Times New Roman" w:hint="default"/>
      <w:color w:val="000000"/>
      <w:spacing w:val="40"/>
      <w:w w:val="100"/>
      <w:position w:val="0"/>
      <w:sz w:val="22"/>
      <w:szCs w:val="22"/>
      <w:u w:val="none"/>
      <w:lang w:val="vi-VN" w:eastAsia="vi-VN" w:bidi="vi-VN"/>
    </w:rPr>
  </w:style>
  <w:style w:type="character" w:customStyle="1" w:styleId="Bodytext2Spacing0pt">
    <w:name w:val="Body text (2) + Spacing 0 pt"/>
    <w:qFormat/>
    <w:rPr>
      <w:rFonts w:ascii="Times New Roman" w:eastAsia="Times New Roman" w:hAnsi="Times New Roman" w:cs="Times New Roman" w:hint="default"/>
      <w:color w:val="000000"/>
      <w:spacing w:val="-10"/>
      <w:w w:val="100"/>
      <w:position w:val="0"/>
      <w:sz w:val="22"/>
      <w:szCs w:val="22"/>
      <w:u w:val="none"/>
      <w:lang w:val="vi-VN" w:eastAsia="vi-VN" w:bidi="vi-VN"/>
    </w:rPr>
  </w:style>
  <w:style w:type="character" w:customStyle="1" w:styleId="Bodytext27Bold">
    <w:name w:val="Body text (27) + Bold"/>
    <w:qFormat/>
    <w:rPr>
      <w:rFonts w:ascii="Times New Roman" w:eastAsia="Times New Roman" w:hAnsi="Times New Roman" w:cs="Times New Roman"/>
      <w:b/>
      <w:bCs/>
      <w:color w:val="000000"/>
      <w:spacing w:val="0"/>
      <w:w w:val="100"/>
      <w:position w:val="0"/>
      <w:sz w:val="22"/>
      <w:szCs w:val="22"/>
      <w:u w:val="none"/>
      <w:lang w:val="vi-VN" w:eastAsia="vi-VN" w:bidi="vi-VN"/>
    </w:rPr>
  </w:style>
  <w:style w:type="character" w:customStyle="1" w:styleId="Bodytext211pt">
    <w:name w:val="Body text (2) + 11 pt"/>
    <w:aliases w:val="Bold14"/>
    <w:qFormat/>
    <w:rPr>
      <w:rFonts w:ascii="Times New Roman" w:eastAsia="Times New Roman" w:hAnsi="Times New Roman" w:cs="Times New Roman"/>
      <w:color w:val="000000"/>
      <w:spacing w:val="0"/>
      <w:w w:val="100"/>
      <w:position w:val="0"/>
      <w:sz w:val="22"/>
      <w:szCs w:val="22"/>
      <w:u w:val="none"/>
      <w:lang w:val="vi-VN" w:eastAsia="vi-VN" w:bidi="vi-VN"/>
    </w:rPr>
  </w:style>
  <w:style w:type="character" w:customStyle="1" w:styleId="Bodytext215pt">
    <w:name w:val="Body text (2) + 15 pt"/>
    <w:aliases w:val="Spacing -1 pt Exact,Spacing -2 pt Exact,Header or footer + 7.5 pt,Scale 100%,Header or footer + Constantia,Header or footer + 8 pt,Heading #1 + 10.5 pt,Header or footer + Corbel"/>
    <w:qFormat/>
    <w:rPr>
      <w:rFonts w:ascii="Times New Roman" w:eastAsia="Times New Roman" w:hAnsi="Times New Roman" w:cs="Times New Roman"/>
      <w:color w:val="000000"/>
      <w:spacing w:val="0"/>
      <w:w w:val="100"/>
      <w:position w:val="0"/>
      <w:sz w:val="30"/>
      <w:szCs w:val="30"/>
      <w:u w:val="none"/>
      <w:lang w:val="vi-VN" w:eastAsia="vi-VN" w:bidi="vi-VN"/>
    </w:rPr>
  </w:style>
  <w:style w:type="character" w:customStyle="1" w:styleId="Bodytext265pt">
    <w:name w:val="Body text (2) + 6.5 pt"/>
    <w:qFormat/>
    <w:rPr>
      <w:rFonts w:ascii="Times New Roman" w:eastAsia="Times New Roman" w:hAnsi="Times New Roman" w:cs="Times New Roman"/>
      <w:sz w:val="13"/>
      <w:szCs w:val="13"/>
      <w:u w:val="none"/>
    </w:rPr>
  </w:style>
  <w:style w:type="character" w:customStyle="1" w:styleId="Bodytext6NotBold">
    <w:name w:val="Body text (6) + Not Bold"/>
    <w:qFormat/>
    <w:rPr>
      <w:rFonts w:ascii="Times New Roman" w:eastAsia="Times New Roman" w:hAnsi="Times New Roman" w:cs="Times New Roman"/>
      <w:spacing w:val="0"/>
      <w:sz w:val="21"/>
      <w:szCs w:val="21"/>
      <w:u w:val="none"/>
      <w:shd w:val="clear" w:color="auto" w:fill="FFFFFF"/>
    </w:rPr>
  </w:style>
  <w:style w:type="character" w:customStyle="1" w:styleId="Bodytext27pt">
    <w:name w:val="Body text (2) + 7 pt"/>
    <w:aliases w:val="Table of contents (2) + 10.5 pt"/>
    <w:qFormat/>
    <w:rPr>
      <w:rFonts w:ascii="Times New Roman" w:eastAsia="Times New Roman" w:hAnsi="Times New Roman" w:cs="Times New Roman"/>
      <w:color w:val="000000"/>
      <w:spacing w:val="0"/>
      <w:w w:val="100"/>
      <w:position w:val="0"/>
      <w:sz w:val="14"/>
      <w:szCs w:val="14"/>
      <w:u w:val="none"/>
      <w:lang w:val="vi-VN" w:eastAsia="vi-VN" w:bidi="vi-VN"/>
    </w:rPr>
  </w:style>
  <w:style w:type="paragraph" w:customStyle="1" w:styleId="Bodytext210">
    <w:name w:val="Body text (2)1"/>
    <w:basedOn w:val="Normal"/>
    <w:qFormat/>
    <w:pPr>
      <w:widowControl w:val="0"/>
      <w:shd w:val="clear" w:color="auto" w:fill="FFFFFF"/>
      <w:spacing w:line="283" w:lineRule="exact"/>
      <w:jc w:val="both"/>
    </w:pPr>
    <w:rPr>
      <w:rFonts w:cstheme="minorBidi"/>
      <w:color w:val="auto"/>
      <w:sz w:val="22"/>
      <w:szCs w:val="22"/>
    </w:rPr>
  </w:style>
  <w:style w:type="character" w:customStyle="1" w:styleId="TableofcontentsBold">
    <w:name w:val="Table of contents + Bold"/>
    <w:qFormat/>
    <w:rPr>
      <w:rFonts w:ascii="Times New Roman" w:eastAsia="Times New Roman" w:hAnsi="Times New Roman" w:cs="Times New Roman" w:hint="default"/>
      <w:b/>
      <w:bCs/>
      <w:color w:val="000000"/>
      <w:spacing w:val="0"/>
      <w:w w:val="100"/>
      <w:position w:val="0"/>
      <w:sz w:val="21"/>
      <w:szCs w:val="21"/>
      <w:u w:val="none"/>
      <w:lang w:val="vi-VN" w:eastAsia="vi-VN" w:bidi="vi-VN"/>
    </w:rPr>
  </w:style>
  <w:style w:type="character" w:customStyle="1" w:styleId="Bodytext611pt">
    <w:name w:val="Body text (6) + 11 pt"/>
    <w:aliases w:val="Body text (2) + 4.5 pt,Body text (10) + 10.5 pt"/>
    <w:qFormat/>
    <w:rPr>
      <w:rFonts w:ascii="Times New Roman" w:eastAsia="Times New Roman" w:hAnsi="Times New Roman" w:cs="Times New Roman"/>
      <w:color w:val="000000"/>
      <w:spacing w:val="0"/>
      <w:w w:val="100"/>
      <w:position w:val="0"/>
      <w:sz w:val="22"/>
      <w:szCs w:val="22"/>
      <w:shd w:val="clear" w:color="auto" w:fill="FFFFFF"/>
      <w:lang w:val="vi-VN" w:eastAsia="vi-VN" w:bidi="vi-VN"/>
    </w:rPr>
  </w:style>
  <w:style w:type="character" w:customStyle="1" w:styleId="Bodytext2Spacing4pt">
    <w:name w:val="Body text (2) + Spacing 4 pt"/>
    <w:qFormat/>
    <w:rPr>
      <w:rFonts w:ascii="Times New Roman" w:eastAsia="Times New Roman" w:hAnsi="Times New Roman" w:cs="Times New Roman"/>
      <w:color w:val="000000"/>
      <w:spacing w:val="80"/>
      <w:w w:val="100"/>
      <w:position w:val="0"/>
      <w:sz w:val="20"/>
      <w:szCs w:val="20"/>
      <w:u w:val="none"/>
      <w:lang w:val="vi-VN" w:eastAsia="vi-VN" w:bidi="vi-VN"/>
    </w:rPr>
  </w:style>
  <w:style w:type="character" w:customStyle="1" w:styleId="Bodytext2Spacing1pt">
    <w:name w:val="Body text (2) + Spacing 1 pt"/>
    <w:qFormat/>
    <w:rPr>
      <w:rFonts w:ascii="Times New Roman" w:eastAsia="Times New Roman" w:hAnsi="Times New Roman" w:cs="Times New Roman"/>
      <w:color w:val="000000"/>
      <w:spacing w:val="20"/>
      <w:w w:val="100"/>
      <w:position w:val="0"/>
      <w:sz w:val="20"/>
      <w:szCs w:val="20"/>
      <w:u w:val="none"/>
      <w:lang w:val="vi-VN" w:eastAsia="vi-VN" w:bidi="vi-VN"/>
    </w:rPr>
  </w:style>
  <w:style w:type="character" w:customStyle="1" w:styleId="Bodytext26pt0">
    <w:name w:val="Body text (2) + 6 pt"/>
    <w:qFormat/>
    <w:rPr>
      <w:rFonts w:ascii="Times New Roman" w:eastAsia="Times New Roman" w:hAnsi="Times New Roman" w:cs="Times New Roman"/>
      <w:color w:val="000000"/>
      <w:spacing w:val="0"/>
      <w:w w:val="100"/>
      <w:position w:val="0"/>
      <w:sz w:val="12"/>
      <w:szCs w:val="12"/>
      <w:u w:val="none"/>
      <w:lang w:val="vi-VN" w:eastAsia="vi-VN" w:bidi="vi-VN"/>
    </w:rPr>
  </w:style>
  <w:style w:type="character" w:customStyle="1" w:styleId="Bodytext265ptExact">
    <w:name w:val="Body text (2) + 6.5 pt Exact"/>
    <w:qFormat/>
    <w:rPr>
      <w:rFonts w:ascii="Times New Roman" w:eastAsia="Times New Roman" w:hAnsi="Times New Roman" w:cs="Times New Roman"/>
      <w:color w:val="000000"/>
      <w:spacing w:val="0"/>
      <w:w w:val="100"/>
      <w:position w:val="0"/>
      <w:sz w:val="13"/>
      <w:szCs w:val="13"/>
      <w:u w:val="none"/>
      <w:lang w:val="vi-VN" w:eastAsia="vi-VN" w:bidi="vi-VN"/>
    </w:rPr>
  </w:style>
  <w:style w:type="character" w:customStyle="1" w:styleId="Heading2105pt">
    <w:name w:val="Heading #2 + 10.5 pt"/>
    <w:qFormat/>
    <w:rPr>
      <w:rFonts w:ascii="Times New Roman" w:eastAsia="Times New Roman" w:hAnsi="Times New Roman" w:cs="Times New Roman"/>
      <w:b/>
      <w:bCs/>
      <w:color w:val="FFFFFF"/>
      <w:spacing w:val="0"/>
      <w:w w:val="100"/>
      <w:position w:val="0"/>
      <w:sz w:val="21"/>
      <w:szCs w:val="21"/>
      <w:u w:val="none"/>
      <w:shd w:val="clear" w:color="auto" w:fill="FFFFFF"/>
      <w:lang w:val="vi-VN" w:eastAsia="vi-VN" w:bidi="vi-VN"/>
    </w:rPr>
  </w:style>
  <w:style w:type="character" w:customStyle="1" w:styleId="Bodytext13Bold">
    <w:name w:val="Body text (13) + Bold"/>
    <w:qFormat/>
    <w:rPr>
      <w:rFonts w:ascii="Times New Roman" w:eastAsia="Times New Roman" w:hAnsi="Times New Roman" w:cs="Times New Roman"/>
      <w:b/>
      <w:bCs/>
      <w:color w:val="000000"/>
      <w:spacing w:val="0"/>
      <w:w w:val="100"/>
      <w:position w:val="0"/>
      <w:sz w:val="21"/>
      <w:szCs w:val="21"/>
      <w:u w:val="none"/>
      <w:lang w:val="vi-VN" w:eastAsia="vi-VN" w:bidi="vi-VN"/>
    </w:rPr>
  </w:style>
  <w:style w:type="character" w:customStyle="1" w:styleId="Bodytext18105pt">
    <w:name w:val="Body text (18) + 10.5 pt"/>
    <w:qFormat/>
    <w:rPr>
      <w:rFonts w:ascii="Times New Roman" w:eastAsia="Times New Roman" w:hAnsi="Times New Roman" w:cs="Times New Roman"/>
      <w:color w:val="000000"/>
      <w:spacing w:val="0"/>
      <w:w w:val="100"/>
      <w:position w:val="0"/>
      <w:sz w:val="21"/>
      <w:szCs w:val="21"/>
      <w:u w:val="none"/>
      <w:shd w:val="clear" w:color="auto" w:fill="FFFFFF"/>
      <w:lang w:val="vi-VN" w:eastAsia="vi-VN" w:bidi="vi-VN"/>
    </w:rPr>
  </w:style>
  <w:style w:type="character" w:customStyle="1" w:styleId="Bodytext24105pt">
    <w:name w:val="Body text (24) + 10.5 pt"/>
    <w:aliases w:val="Heading #1 + 20 pt"/>
    <w:qFormat/>
    <w:rPr>
      <w:rFonts w:ascii="Times New Roman" w:eastAsia="Times New Roman" w:hAnsi="Times New Roman" w:cs="Times New Roman"/>
      <w:b/>
      <w:bCs/>
      <w:color w:val="000000"/>
      <w:spacing w:val="0"/>
      <w:w w:val="100"/>
      <w:position w:val="0"/>
      <w:sz w:val="21"/>
      <w:szCs w:val="21"/>
      <w:u w:val="none"/>
      <w:lang w:val="vi-VN" w:eastAsia="vi-VN" w:bidi="vi-VN"/>
    </w:rPr>
  </w:style>
  <w:style w:type="character" w:customStyle="1" w:styleId="Bodytext24">
    <w:name w:val="Body text (24)"/>
    <w:qFormat/>
    <w:rPr>
      <w:rFonts w:ascii="Times New Roman" w:eastAsia="Times New Roman" w:hAnsi="Times New Roman" w:cs="Times New Roman"/>
      <w:b/>
      <w:bCs/>
      <w:color w:val="000000"/>
      <w:spacing w:val="0"/>
      <w:w w:val="100"/>
      <w:position w:val="0"/>
      <w:sz w:val="20"/>
      <w:szCs w:val="20"/>
      <w:u w:val="none"/>
      <w:lang w:val="vi-VN" w:eastAsia="vi-VN" w:bidi="vi-VN"/>
    </w:rPr>
  </w:style>
  <w:style w:type="character" w:customStyle="1" w:styleId="Bodytext2BoldExact">
    <w:name w:val="Body text (2) + Bold Exact"/>
    <w:qFormat/>
    <w:rPr>
      <w:rFonts w:ascii="Times New Roman" w:eastAsia="Times New Roman" w:hAnsi="Times New Roman" w:cs="Times New Roman"/>
      <w:b/>
      <w:bCs/>
      <w:color w:val="000000"/>
      <w:spacing w:val="0"/>
      <w:w w:val="100"/>
      <w:position w:val="0"/>
      <w:sz w:val="20"/>
      <w:szCs w:val="20"/>
      <w:u w:val="none"/>
      <w:lang w:val="vi-VN" w:eastAsia="vi-VN" w:bidi="vi-VN"/>
    </w:rPr>
  </w:style>
  <w:style w:type="character" w:customStyle="1" w:styleId="Heading4105pt">
    <w:name w:val="Heading #4 + 10.5 pt"/>
    <w:qFormat/>
    <w:rPr>
      <w:rFonts w:ascii="Times New Roman" w:eastAsia="Times New Roman" w:hAnsi="Times New Roman" w:cs="Times New Roman"/>
      <w:color w:val="000000"/>
      <w:spacing w:val="0"/>
      <w:w w:val="100"/>
      <w:position w:val="0"/>
      <w:sz w:val="21"/>
      <w:szCs w:val="21"/>
      <w:u w:val="none"/>
      <w:shd w:val="clear" w:color="auto" w:fill="FFFFFF"/>
      <w:lang w:val="vi-VN" w:eastAsia="vi-VN" w:bidi="vi-VN"/>
    </w:rPr>
  </w:style>
  <w:style w:type="character" w:customStyle="1" w:styleId="Bodytext211ptExact">
    <w:name w:val="Body text (2) + 11 pt Exact"/>
    <w:qFormat/>
    <w:rPr>
      <w:rFonts w:ascii="Times New Roman" w:eastAsia="Times New Roman" w:hAnsi="Times New Roman" w:cs="Times New Roman"/>
      <w:color w:val="000000"/>
      <w:spacing w:val="0"/>
      <w:w w:val="100"/>
      <w:position w:val="0"/>
      <w:sz w:val="22"/>
      <w:szCs w:val="22"/>
      <w:u w:val="none"/>
      <w:lang w:val="vi-VN" w:eastAsia="vi-VN" w:bidi="vi-VN"/>
    </w:rPr>
  </w:style>
  <w:style w:type="table" w:customStyle="1" w:styleId="TableGrid0">
    <w:name w:val="TableGrid"/>
    <w:qFormat/>
    <w:rPr>
      <w:rFonts w:ascii="Calibri" w:eastAsia="Times New Roman" w:hAnsi="Calibri"/>
    </w:rPr>
    <w:tblPr>
      <w:tblCellMar>
        <w:top w:w="0" w:type="dxa"/>
        <w:left w:w="0" w:type="dxa"/>
        <w:bottom w:w="0" w:type="dxa"/>
        <w:right w:w="0" w:type="dxa"/>
      </w:tblCellMar>
    </w:tblPr>
  </w:style>
  <w:style w:type="paragraph" w:customStyle="1" w:styleId="Body0">
    <w:name w:val="Body"/>
    <w:basedOn w:val="Normal"/>
    <w:uiPriority w:val="1"/>
    <w:qFormat/>
    <w:pPr>
      <w:widowControl w:val="0"/>
    </w:pPr>
    <w:rPr>
      <w:color w:val="auto"/>
      <w:sz w:val="24"/>
      <w:szCs w:val="24"/>
    </w:rPr>
  </w:style>
  <w:style w:type="character" w:customStyle="1" w:styleId="BalloonTextChar1">
    <w:name w:val="Balloon Text Char1"/>
    <w:uiPriority w:val="99"/>
    <w:semiHidden/>
    <w:qFormat/>
    <w:rPr>
      <w:rFonts w:ascii="Tahoma" w:hAnsi="Tahoma" w:cs="Tahoma"/>
      <w:sz w:val="16"/>
      <w:szCs w:val="16"/>
    </w:rPr>
  </w:style>
  <w:style w:type="character" w:customStyle="1" w:styleId="BodyTextChar1">
    <w:name w:val="Body Text Char1"/>
    <w:uiPriority w:val="99"/>
    <w:semiHidden/>
    <w:qFormat/>
    <w:rPr>
      <w:sz w:val="22"/>
      <w:szCs w:val="22"/>
    </w:rPr>
  </w:style>
  <w:style w:type="character" w:customStyle="1" w:styleId="BodyTextIndentChar1">
    <w:name w:val="Body Text Indent Char1"/>
    <w:uiPriority w:val="99"/>
    <w:semiHidden/>
    <w:qFormat/>
    <w:rPr>
      <w:sz w:val="22"/>
      <w:szCs w:val="22"/>
    </w:rPr>
  </w:style>
  <w:style w:type="character" w:customStyle="1" w:styleId="BodyTextIndent2Char1">
    <w:name w:val="Body Text Indent 2 Char1"/>
    <w:uiPriority w:val="99"/>
    <w:semiHidden/>
    <w:qFormat/>
    <w:rPr>
      <w:sz w:val="22"/>
      <w:szCs w:val="22"/>
    </w:rPr>
  </w:style>
  <w:style w:type="character" w:customStyle="1" w:styleId="BodyTextIndent3Char1">
    <w:name w:val="Body Text Indent 3 Char1"/>
    <w:uiPriority w:val="99"/>
    <w:semiHidden/>
    <w:qFormat/>
    <w:rPr>
      <w:sz w:val="16"/>
      <w:szCs w:val="16"/>
    </w:rPr>
  </w:style>
  <w:style w:type="character" w:customStyle="1" w:styleId="TitleChar1">
    <w:name w:val="Title Char1"/>
    <w:uiPriority w:val="10"/>
    <w:qFormat/>
    <w:rPr>
      <w:rFonts w:ascii="Cambria" w:eastAsia="Times New Roman" w:hAnsi="Cambria" w:cs="Times New Roman"/>
      <w:color w:val="17365D"/>
      <w:spacing w:val="5"/>
      <w:kern w:val="28"/>
      <w:sz w:val="52"/>
      <w:szCs w:val="52"/>
    </w:rPr>
  </w:style>
  <w:style w:type="character" w:customStyle="1" w:styleId="mathjax1">
    <w:name w:val="mathjax1"/>
    <w:qFormat/>
    <w:rPr>
      <w:spacing w:val="0"/>
      <w:sz w:val="24"/>
      <w:szCs w:val="24"/>
    </w:rPr>
  </w:style>
  <w:style w:type="paragraph" w:customStyle="1" w:styleId="11">
    <w:name w:val="1.1"/>
    <w:basedOn w:val="Normal"/>
    <w:qFormat/>
    <w:pPr>
      <w:spacing w:before="80" w:after="80" w:line="360" w:lineRule="auto"/>
      <w:jc w:val="both"/>
    </w:pPr>
    <w:rPr>
      <w:rFonts w:ascii=".VnTime" w:hAnsi=".VnTime"/>
      <w:b/>
      <w:color w:val="auto"/>
      <w:sz w:val="28"/>
      <w:szCs w:val="28"/>
    </w:rPr>
  </w:style>
  <w:style w:type="paragraph" w:customStyle="1" w:styleId="111">
    <w:name w:val="1.1.1"/>
    <w:basedOn w:val="Normal"/>
    <w:qFormat/>
    <w:pPr>
      <w:spacing w:line="360" w:lineRule="auto"/>
      <w:ind w:firstLine="142"/>
      <w:contextualSpacing/>
      <w:jc w:val="both"/>
    </w:pPr>
    <w:rPr>
      <w:rFonts w:ascii=".VnTime" w:hAnsi=".VnTime"/>
      <w:b/>
      <w:color w:val="auto"/>
      <w:sz w:val="28"/>
      <w:szCs w:val="28"/>
    </w:rPr>
  </w:style>
  <w:style w:type="paragraph" w:customStyle="1" w:styleId="1111">
    <w:name w:val="1.1.1.1"/>
    <w:basedOn w:val="TOC1"/>
    <w:qFormat/>
    <w:pPr>
      <w:shd w:val="clear" w:color="auto" w:fill="E2EFD9" w:themeFill="accent6" w:themeFillTint="33"/>
      <w:tabs>
        <w:tab w:val="right" w:leader="dot" w:pos="8778"/>
      </w:tabs>
      <w:spacing w:after="80"/>
    </w:pPr>
    <w:rPr>
      <w:rFonts w:ascii=".VnTime" w:eastAsia="Times New Roman" w:hAnsi=".VnTime"/>
      <w:b/>
      <w:i/>
      <w:color w:val="0000FF"/>
      <w:sz w:val="28"/>
      <w:szCs w:val="28"/>
    </w:rPr>
  </w:style>
  <w:style w:type="paragraph" w:customStyle="1" w:styleId="vu">
    <w:name w:val="vu"/>
    <w:basedOn w:val="Normal"/>
    <w:qFormat/>
    <w:rPr>
      <w:rFonts w:ascii="VNI-Times" w:hAnsi="VNI-Times"/>
      <w:color w:val="000000"/>
      <w:sz w:val="24"/>
      <w:szCs w:val="24"/>
    </w:rPr>
  </w:style>
  <w:style w:type="paragraph" w:customStyle="1" w:styleId="ABCH1">
    <w:name w:val="ABC_H1"/>
    <w:basedOn w:val="Heading2"/>
    <w:next w:val="Normal"/>
    <w:qFormat/>
    <w:pPr>
      <w:numPr>
        <w:ilvl w:val="1"/>
        <w:numId w:val="6"/>
      </w:numPr>
      <w:tabs>
        <w:tab w:val="left" w:pos="360"/>
      </w:tabs>
      <w:spacing w:before="160" w:after="120" w:line="300" w:lineRule="auto"/>
    </w:pPr>
    <w:rPr>
      <w:bCs w:val="0"/>
      <w:color w:val="FF0000"/>
      <w:sz w:val="36"/>
    </w:rPr>
  </w:style>
  <w:style w:type="paragraph" w:customStyle="1" w:styleId="ABCH2">
    <w:name w:val="ABC_H2"/>
    <w:basedOn w:val="Heading3"/>
    <w:next w:val="Normal"/>
    <w:qFormat/>
    <w:pPr>
      <w:numPr>
        <w:ilvl w:val="2"/>
        <w:numId w:val="6"/>
      </w:numPr>
      <w:tabs>
        <w:tab w:val="left" w:pos="360"/>
      </w:tabs>
      <w:spacing w:before="120" w:after="120" w:line="300" w:lineRule="auto"/>
    </w:pPr>
    <w:rPr>
      <w:color w:val="0070C0"/>
      <w:sz w:val="32"/>
    </w:rPr>
  </w:style>
  <w:style w:type="paragraph" w:customStyle="1" w:styleId="ABCH3">
    <w:name w:val="ABC_H3"/>
    <w:basedOn w:val="Heading4"/>
    <w:next w:val="Normal"/>
    <w:qFormat/>
    <w:pPr>
      <w:numPr>
        <w:ilvl w:val="3"/>
        <w:numId w:val="6"/>
      </w:numPr>
      <w:tabs>
        <w:tab w:val="left" w:pos="360"/>
      </w:tabs>
      <w:spacing w:before="240" w:after="240" w:line="300" w:lineRule="auto"/>
      <w:jc w:val="both"/>
    </w:pPr>
    <w:rPr>
      <w:b/>
      <w:iCs/>
      <w:color w:val="00B050"/>
      <w:sz w:val="28"/>
    </w:rPr>
  </w:style>
  <w:style w:type="paragraph" w:customStyle="1" w:styleId="ABCH4">
    <w:name w:val="ABC_H4"/>
    <w:basedOn w:val="Heading4"/>
    <w:next w:val="Normal"/>
    <w:qFormat/>
    <w:pPr>
      <w:numPr>
        <w:ilvl w:val="4"/>
        <w:numId w:val="6"/>
      </w:numPr>
      <w:tabs>
        <w:tab w:val="left" w:pos="360"/>
      </w:tabs>
      <w:spacing w:before="240" w:after="240" w:line="300" w:lineRule="auto"/>
      <w:jc w:val="both"/>
    </w:pPr>
    <w:rPr>
      <w:b/>
      <w:iCs/>
      <w:color w:val="7030A0"/>
      <w:sz w:val="28"/>
    </w:rPr>
  </w:style>
  <w:style w:type="table" w:customStyle="1" w:styleId="TableNormal1">
    <w:name w:val="Table Normal1"/>
    <w:uiPriority w:val="2"/>
    <w:semiHidden/>
    <w:unhideWhenUsed/>
    <w:qFormat/>
    <w:pPr>
      <w:widowControl w:val="0"/>
      <w:autoSpaceDE w:val="0"/>
      <w:autoSpaceDN w:val="0"/>
    </w:pPr>
    <w:rPr>
      <w:rFonts w:ascii="Calibri" w:eastAsia="Calibri" w:hAnsi="Calibri"/>
    </w:rPr>
    <w:tblPr>
      <w:tblCellMar>
        <w:top w:w="0" w:type="dxa"/>
        <w:left w:w="0" w:type="dxa"/>
        <w:bottom w:w="0" w:type="dxa"/>
        <w:right w:w="0" w:type="dxa"/>
      </w:tblCellMar>
    </w:tblPr>
  </w:style>
  <w:style w:type="character" w:customStyle="1" w:styleId="TOC1Char">
    <w:name w:val="TOC 1 Char"/>
    <w:link w:val="TOC1"/>
    <w:uiPriority w:val="39"/>
    <w:qFormat/>
    <w:rPr>
      <w:rFonts w:ascii="Times New Roman" w:eastAsia="Calibri" w:hAnsi="Times New Roman" w:cs="Times New Roman"/>
      <w:sz w:val="24"/>
    </w:rPr>
  </w:style>
  <w:style w:type="character" w:customStyle="1" w:styleId="Bodytext12">
    <w:name w:val="Body text (12)"/>
    <w:qFormat/>
    <w:rPr>
      <w:rFonts w:ascii="Times New Roman" w:eastAsia="Times New Roman" w:hAnsi="Times New Roman" w:cs="Times New Roman"/>
      <w:color w:val="000000"/>
      <w:spacing w:val="0"/>
      <w:w w:val="100"/>
      <w:position w:val="0"/>
      <w:sz w:val="22"/>
      <w:szCs w:val="22"/>
      <w:u w:val="none"/>
      <w:lang w:val="vi-VN" w:eastAsia="vi-VN" w:bidi="vi-VN"/>
    </w:rPr>
  </w:style>
  <w:style w:type="character" w:customStyle="1" w:styleId="Bodytext1210pt">
    <w:name w:val="Body text (12) + 10 pt"/>
    <w:qFormat/>
    <w:rPr>
      <w:rFonts w:ascii="Times New Roman" w:eastAsia="Times New Roman" w:hAnsi="Times New Roman" w:cs="Times New Roman"/>
      <w:color w:val="000000"/>
      <w:spacing w:val="0"/>
      <w:w w:val="100"/>
      <w:position w:val="0"/>
      <w:sz w:val="20"/>
      <w:szCs w:val="20"/>
      <w:u w:val="none"/>
      <w:lang w:val="vi-VN" w:eastAsia="vi-VN" w:bidi="vi-VN"/>
    </w:rPr>
  </w:style>
  <w:style w:type="character" w:customStyle="1" w:styleId="Tableofcontents310pt">
    <w:name w:val="Table of contents (3) + 10 pt"/>
    <w:qFormat/>
    <w:rPr>
      <w:rFonts w:ascii="Times New Roman" w:eastAsia="Times New Roman" w:hAnsi="Times New Roman" w:cs="Times New Roman"/>
      <w:color w:val="000000"/>
      <w:spacing w:val="0"/>
      <w:w w:val="100"/>
      <w:position w:val="0"/>
      <w:sz w:val="20"/>
      <w:szCs w:val="20"/>
      <w:u w:val="none"/>
      <w:lang w:val="vi-VN" w:eastAsia="vi-VN" w:bidi="vi-VN"/>
    </w:rPr>
  </w:style>
  <w:style w:type="character" w:customStyle="1" w:styleId="Picturecaption2Exact">
    <w:name w:val="Picture caption (2) Exact"/>
    <w:link w:val="Picturecaption2"/>
    <w:qFormat/>
    <w:rPr>
      <w:rFonts w:ascii="Candara" w:eastAsia="Candara" w:hAnsi="Candara" w:cs="Candara"/>
      <w:spacing w:val="20"/>
      <w:sz w:val="16"/>
      <w:szCs w:val="16"/>
      <w:shd w:val="clear" w:color="auto" w:fill="FFFFFF"/>
    </w:rPr>
  </w:style>
  <w:style w:type="paragraph" w:customStyle="1" w:styleId="Picturecaption2">
    <w:name w:val="Picture caption (2)"/>
    <w:basedOn w:val="Normal"/>
    <w:link w:val="Picturecaption2Exact"/>
    <w:qFormat/>
    <w:pPr>
      <w:widowControl w:val="0"/>
      <w:shd w:val="clear" w:color="auto" w:fill="FFFFFF"/>
      <w:spacing w:line="0" w:lineRule="atLeast"/>
    </w:pPr>
    <w:rPr>
      <w:rFonts w:ascii="Candara" w:eastAsia="Candara" w:hAnsi="Candara" w:cs="Candara"/>
      <w:color w:val="auto"/>
      <w:spacing w:val="20"/>
      <w:sz w:val="16"/>
      <w:szCs w:val="16"/>
    </w:rPr>
  </w:style>
  <w:style w:type="character" w:customStyle="1" w:styleId="PicturecaptionExact">
    <w:name w:val="Picture caption Exact"/>
    <w:qFormat/>
    <w:rPr>
      <w:rFonts w:ascii="Times New Roman" w:eastAsia="Times New Roman" w:hAnsi="Times New Roman" w:cs="Times New Roman"/>
      <w:sz w:val="20"/>
      <w:szCs w:val="20"/>
      <w:u w:val="none"/>
    </w:rPr>
  </w:style>
  <w:style w:type="character" w:customStyle="1" w:styleId="Picturecaption13pt">
    <w:name w:val="Picture caption + 13 pt"/>
    <w:aliases w:val="Bold Exact,Picture caption + 10.5 pt,Body text (12) + 13 pt,Table of contents (3) + 10.5 pt"/>
    <w:qFormat/>
    <w:rPr>
      <w:rFonts w:ascii="Times New Roman" w:eastAsia="Times New Roman" w:hAnsi="Times New Roman"/>
      <w:b/>
      <w:bCs/>
      <w:sz w:val="26"/>
      <w:szCs w:val="26"/>
      <w:shd w:val="clear" w:color="auto" w:fill="FFFFFF"/>
    </w:rPr>
  </w:style>
  <w:style w:type="character" w:customStyle="1" w:styleId="Picturecaption3Exact">
    <w:name w:val="Picture caption (3) Exact"/>
    <w:link w:val="Picturecaption3"/>
    <w:qFormat/>
    <w:rPr>
      <w:rFonts w:ascii="Tahoma" w:eastAsia="Tahoma" w:hAnsi="Tahoma" w:cs="Tahoma"/>
      <w:sz w:val="15"/>
      <w:szCs w:val="15"/>
      <w:shd w:val="clear" w:color="auto" w:fill="FFFFFF"/>
    </w:rPr>
  </w:style>
  <w:style w:type="paragraph" w:customStyle="1" w:styleId="Picturecaption3">
    <w:name w:val="Picture caption (3)"/>
    <w:basedOn w:val="Normal"/>
    <w:link w:val="Picturecaption3Exact"/>
    <w:qFormat/>
    <w:pPr>
      <w:widowControl w:val="0"/>
      <w:shd w:val="clear" w:color="auto" w:fill="FFFFFF"/>
      <w:spacing w:line="0" w:lineRule="atLeast"/>
    </w:pPr>
    <w:rPr>
      <w:rFonts w:ascii="Tahoma" w:eastAsia="Tahoma" w:hAnsi="Tahoma" w:cs="Tahoma"/>
      <w:color w:val="auto"/>
      <w:sz w:val="15"/>
      <w:szCs w:val="15"/>
    </w:rPr>
  </w:style>
  <w:style w:type="character" w:customStyle="1" w:styleId="Heading100">
    <w:name w:val="Heading #10_"/>
    <w:qFormat/>
    <w:rPr>
      <w:rFonts w:ascii="Times New Roman" w:eastAsia="Times New Roman" w:hAnsi="Times New Roman" w:cs="Times New Roman"/>
      <w:b/>
      <w:bCs/>
      <w:sz w:val="26"/>
      <w:szCs w:val="26"/>
      <w:u w:val="none"/>
    </w:rPr>
  </w:style>
  <w:style w:type="character" w:customStyle="1" w:styleId="Heading101">
    <w:name w:val="Heading #10"/>
    <w:qFormat/>
    <w:rPr>
      <w:rFonts w:ascii="Times New Roman" w:eastAsia="Times New Roman" w:hAnsi="Times New Roman" w:cs="Times New Roman"/>
      <w:b/>
      <w:bCs/>
      <w:color w:val="FFFFFF"/>
      <w:spacing w:val="0"/>
      <w:w w:val="100"/>
      <w:position w:val="0"/>
      <w:sz w:val="26"/>
      <w:szCs w:val="26"/>
      <w:u w:val="none"/>
      <w:lang w:val="vi-VN" w:eastAsia="vi-VN" w:bidi="vi-VN"/>
    </w:rPr>
  </w:style>
  <w:style w:type="character" w:customStyle="1" w:styleId="Headerorfooter">
    <w:name w:val="Header or footer_"/>
    <w:link w:val="Headerorfooter1"/>
    <w:qFormat/>
    <w:rPr>
      <w:rFonts w:ascii="Times New Roman" w:eastAsia="Times New Roman" w:hAnsi="Times New Roman"/>
      <w:b/>
      <w:bCs/>
      <w:shd w:val="clear" w:color="auto" w:fill="FFFFFF"/>
    </w:rPr>
  </w:style>
  <w:style w:type="paragraph" w:customStyle="1" w:styleId="Headerorfooter1">
    <w:name w:val="Header or footer1"/>
    <w:basedOn w:val="Normal"/>
    <w:link w:val="Headerorfooter"/>
    <w:qFormat/>
    <w:pPr>
      <w:widowControl w:val="0"/>
      <w:shd w:val="clear" w:color="auto" w:fill="FFFFFF"/>
      <w:spacing w:before="60" w:line="240" w:lineRule="atLeast"/>
    </w:pPr>
    <w:rPr>
      <w:rFonts w:cstheme="minorBidi"/>
      <w:b/>
      <w:bCs/>
      <w:color w:val="auto"/>
      <w:sz w:val="22"/>
      <w:szCs w:val="22"/>
    </w:rPr>
  </w:style>
  <w:style w:type="character" w:customStyle="1" w:styleId="Headerorfooter0">
    <w:name w:val="Header or footer"/>
    <w:qFormat/>
    <w:rPr>
      <w:rFonts w:ascii="Times New Roman" w:eastAsia="Times New Roman" w:hAnsi="Times New Roman"/>
      <w:b/>
      <w:bCs/>
      <w:color w:val="000000"/>
      <w:spacing w:val="0"/>
      <w:w w:val="100"/>
      <w:position w:val="0"/>
      <w:shd w:val="clear" w:color="auto" w:fill="FFFFFF"/>
      <w:lang w:val="vi-VN" w:eastAsia="vi-VN" w:bidi="vi-VN"/>
    </w:rPr>
  </w:style>
  <w:style w:type="paragraph" w:customStyle="1" w:styleId="Bodytext310">
    <w:name w:val="Body text (3)1"/>
    <w:basedOn w:val="Normal"/>
    <w:qFormat/>
    <w:pPr>
      <w:widowControl w:val="0"/>
      <w:shd w:val="clear" w:color="auto" w:fill="FFFFFF"/>
      <w:spacing w:before="120" w:after="120" w:line="240" w:lineRule="atLeast"/>
    </w:pPr>
    <w:rPr>
      <w:rFonts w:cstheme="minorBidi"/>
      <w:b/>
      <w:bCs/>
      <w:color w:val="auto"/>
      <w:sz w:val="26"/>
      <w:szCs w:val="26"/>
    </w:rPr>
  </w:style>
  <w:style w:type="character" w:customStyle="1" w:styleId="Bodytext5">
    <w:name w:val="Body text (5)_"/>
    <w:link w:val="Bodytext51"/>
    <w:qFormat/>
    <w:rPr>
      <w:rFonts w:ascii="Times New Roman" w:eastAsia="Times New Roman" w:hAnsi="Times New Roman"/>
      <w:b/>
      <w:bCs/>
      <w:sz w:val="21"/>
      <w:szCs w:val="21"/>
      <w:shd w:val="clear" w:color="auto" w:fill="FFFFFF"/>
    </w:rPr>
  </w:style>
  <w:style w:type="paragraph" w:customStyle="1" w:styleId="Bodytext51">
    <w:name w:val="Body text (5)1"/>
    <w:basedOn w:val="Normal"/>
    <w:link w:val="Bodytext5"/>
    <w:qFormat/>
    <w:pPr>
      <w:widowControl w:val="0"/>
      <w:shd w:val="clear" w:color="auto" w:fill="FFFFFF"/>
      <w:spacing w:line="240" w:lineRule="atLeast"/>
      <w:jc w:val="both"/>
    </w:pPr>
    <w:rPr>
      <w:rFonts w:cstheme="minorBidi"/>
      <w:b/>
      <w:bCs/>
      <w:color w:val="auto"/>
      <w:sz w:val="21"/>
      <w:szCs w:val="21"/>
    </w:rPr>
  </w:style>
  <w:style w:type="character" w:customStyle="1" w:styleId="Bodytext50">
    <w:name w:val="Body text (5)"/>
    <w:qFormat/>
    <w:rPr>
      <w:rFonts w:ascii="Times New Roman" w:eastAsia="Times New Roman" w:hAnsi="Times New Roman"/>
      <w:b/>
      <w:bCs/>
      <w:color w:val="000000"/>
      <w:spacing w:val="0"/>
      <w:w w:val="100"/>
      <w:position w:val="0"/>
      <w:sz w:val="21"/>
      <w:szCs w:val="21"/>
      <w:shd w:val="clear" w:color="auto" w:fill="FFFFFF"/>
      <w:lang w:val="vi-VN" w:eastAsia="vi-VN" w:bidi="vi-VN"/>
    </w:rPr>
  </w:style>
  <w:style w:type="character" w:customStyle="1" w:styleId="Bodytext5NotBold">
    <w:name w:val="Body text (5) + Not Bold"/>
    <w:qFormat/>
    <w:rPr>
      <w:rFonts w:ascii="Times New Roman" w:eastAsia="Times New Roman" w:hAnsi="Times New Roman"/>
      <w:b/>
      <w:bCs/>
      <w:color w:val="000000"/>
      <w:spacing w:val="0"/>
      <w:w w:val="100"/>
      <w:position w:val="0"/>
      <w:sz w:val="21"/>
      <w:szCs w:val="21"/>
      <w:shd w:val="clear" w:color="auto" w:fill="FFFFFF"/>
      <w:lang w:val="vi-VN" w:eastAsia="vi-VN" w:bidi="vi-VN"/>
    </w:rPr>
  </w:style>
  <w:style w:type="character" w:customStyle="1" w:styleId="Bodytext60">
    <w:name w:val="Body text (6)_"/>
    <w:link w:val="Bodytext61"/>
    <w:qFormat/>
    <w:rPr>
      <w:rFonts w:ascii="Times New Roman" w:eastAsia="Times New Roman" w:hAnsi="Times New Roman"/>
      <w:sz w:val="21"/>
      <w:szCs w:val="21"/>
      <w:shd w:val="clear" w:color="auto" w:fill="FFFFFF"/>
    </w:rPr>
  </w:style>
  <w:style w:type="paragraph" w:customStyle="1" w:styleId="Bodytext61">
    <w:name w:val="Body text (6)"/>
    <w:basedOn w:val="Normal"/>
    <w:link w:val="Bodytext60"/>
    <w:qFormat/>
    <w:pPr>
      <w:widowControl w:val="0"/>
      <w:shd w:val="clear" w:color="auto" w:fill="FFFFFF"/>
      <w:spacing w:before="180" w:line="0" w:lineRule="atLeast"/>
    </w:pPr>
    <w:rPr>
      <w:rFonts w:cstheme="minorBidi"/>
      <w:color w:val="auto"/>
      <w:sz w:val="21"/>
      <w:szCs w:val="21"/>
    </w:rPr>
  </w:style>
  <w:style w:type="character" w:customStyle="1" w:styleId="Bodytext7">
    <w:name w:val="Body text (7)_"/>
    <w:link w:val="Bodytext70"/>
    <w:qFormat/>
    <w:rPr>
      <w:rFonts w:ascii="Times New Roman" w:eastAsia="Times New Roman" w:hAnsi="Times New Roman"/>
      <w:b/>
      <w:bCs/>
      <w:sz w:val="16"/>
      <w:szCs w:val="16"/>
      <w:shd w:val="clear" w:color="auto" w:fill="FFFFFF"/>
    </w:rPr>
  </w:style>
  <w:style w:type="paragraph" w:customStyle="1" w:styleId="Bodytext70">
    <w:name w:val="Body text (7)"/>
    <w:basedOn w:val="Normal"/>
    <w:link w:val="Bodytext7"/>
    <w:qFormat/>
    <w:pPr>
      <w:widowControl w:val="0"/>
      <w:shd w:val="clear" w:color="auto" w:fill="FFFFFF"/>
      <w:spacing w:after="180" w:line="0" w:lineRule="atLeast"/>
      <w:ind w:hanging="380"/>
      <w:jc w:val="both"/>
    </w:pPr>
    <w:rPr>
      <w:rFonts w:cstheme="minorBidi"/>
      <w:b/>
      <w:bCs/>
      <w:color w:val="auto"/>
      <w:sz w:val="16"/>
      <w:szCs w:val="16"/>
    </w:rPr>
  </w:style>
  <w:style w:type="character" w:customStyle="1" w:styleId="Bodytext8">
    <w:name w:val="Body text (8)_"/>
    <w:link w:val="Bodytext81"/>
    <w:qFormat/>
    <w:rPr>
      <w:rFonts w:ascii="Times New Roman" w:eastAsia="Times New Roman" w:hAnsi="Times New Roman"/>
      <w:sz w:val="16"/>
      <w:szCs w:val="16"/>
      <w:shd w:val="clear" w:color="auto" w:fill="FFFFFF"/>
    </w:rPr>
  </w:style>
  <w:style w:type="paragraph" w:customStyle="1" w:styleId="Bodytext81">
    <w:name w:val="Body text (8)"/>
    <w:basedOn w:val="Normal"/>
    <w:link w:val="Bodytext8"/>
    <w:qFormat/>
    <w:pPr>
      <w:widowControl w:val="0"/>
      <w:shd w:val="clear" w:color="auto" w:fill="FFFFFF"/>
      <w:spacing w:after="180" w:line="0" w:lineRule="atLeast"/>
      <w:jc w:val="both"/>
    </w:pPr>
    <w:rPr>
      <w:rFonts w:cstheme="minorBidi"/>
      <w:color w:val="auto"/>
      <w:sz w:val="16"/>
      <w:szCs w:val="16"/>
    </w:rPr>
  </w:style>
  <w:style w:type="character" w:customStyle="1" w:styleId="Bodytext9">
    <w:name w:val="Body text (9)_"/>
    <w:link w:val="Bodytext90"/>
    <w:qFormat/>
    <w:rPr>
      <w:rFonts w:ascii="Times New Roman" w:eastAsia="Times New Roman" w:hAnsi="Times New Roman"/>
      <w:i/>
      <w:iCs/>
      <w:spacing w:val="10"/>
      <w:sz w:val="16"/>
      <w:szCs w:val="16"/>
      <w:shd w:val="clear" w:color="auto" w:fill="FFFFFF"/>
    </w:rPr>
  </w:style>
  <w:style w:type="paragraph" w:customStyle="1" w:styleId="Bodytext90">
    <w:name w:val="Body text (9)"/>
    <w:basedOn w:val="Normal"/>
    <w:link w:val="Bodytext9"/>
    <w:qFormat/>
    <w:pPr>
      <w:widowControl w:val="0"/>
      <w:shd w:val="clear" w:color="auto" w:fill="FFFFFF"/>
      <w:spacing w:after="180" w:line="0" w:lineRule="atLeast"/>
      <w:jc w:val="both"/>
    </w:pPr>
    <w:rPr>
      <w:rFonts w:cstheme="minorBidi"/>
      <w:i/>
      <w:iCs/>
      <w:color w:val="auto"/>
      <w:spacing w:val="10"/>
      <w:sz w:val="16"/>
      <w:szCs w:val="16"/>
    </w:rPr>
  </w:style>
  <w:style w:type="character" w:customStyle="1" w:styleId="Bodytext100">
    <w:name w:val="Body text (10)_"/>
    <w:link w:val="Bodytext101"/>
    <w:qFormat/>
    <w:rPr>
      <w:rFonts w:ascii="Times New Roman" w:eastAsia="Times New Roman" w:hAnsi="Times New Roman"/>
      <w:shd w:val="clear" w:color="auto" w:fill="FFFFFF"/>
    </w:rPr>
  </w:style>
  <w:style w:type="paragraph" w:customStyle="1" w:styleId="Bodytext101">
    <w:name w:val="Body text (10)"/>
    <w:basedOn w:val="Normal"/>
    <w:link w:val="Bodytext100"/>
    <w:qFormat/>
    <w:pPr>
      <w:widowControl w:val="0"/>
      <w:shd w:val="clear" w:color="auto" w:fill="FFFFFF"/>
      <w:spacing w:before="300" w:line="0" w:lineRule="atLeast"/>
      <w:jc w:val="both"/>
    </w:pPr>
    <w:rPr>
      <w:rFonts w:cstheme="minorBidi"/>
      <w:color w:val="auto"/>
      <w:sz w:val="22"/>
      <w:szCs w:val="22"/>
    </w:rPr>
  </w:style>
  <w:style w:type="character" w:customStyle="1" w:styleId="Bodytext513pt">
    <w:name w:val="Body text (5) + 13 pt"/>
    <w:qFormat/>
    <w:rPr>
      <w:rFonts w:ascii="Times New Roman" w:eastAsia="Times New Roman" w:hAnsi="Times New Roman"/>
      <w:b/>
      <w:bCs/>
      <w:color w:val="000000"/>
      <w:spacing w:val="0"/>
      <w:w w:val="100"/>
      <w:position w:val="0"/>
      <w:sz w:val="26"/>
      <w:szCs w:val="26"/>
      <w:shd w:val="clear" w:color="auto" w:fill="FFFFFF"/>
      <w:lang w:val="vi-VN" w:eastAsia="vi-VN" w:bidi="vi-VN"/>
    </w:rPr>
  </w:style>
  <w:style w:type="character" w:customStyle="1" w:styleId="Picturecaption4Exact">
    <w:name w:val="Picture caption (4) Exact"/>
    <w:link w:val="Picturecaption4"/>
    <w:qFormat/>
    <w:rPr>
      <w:rFonts w:ascii="Times New Roman" w:eastAsia="Times New Roman" w:hAnsi="Times New Roman"/>
      <w:b/>
      <w:bCs/>
      <w:sz w:val="21"/>
      <w:szCs w:val="21"/>
      <w:shd w:val="clear" w:color="auto" w:fill="FFFFFF"/>
    </w:rPr>
  </w:style>
  <w:style w:type="paragraph" w:customStyle="1" w:styleId="Picturecaption4">
    <w:name w:val="Picture caption (4)"/>
    <w:basedOn w:val="Normal"/>
    <w:link w:val="Picturecaption4Exact"/>
    <w:qFormat/>
    <w:pPr>
      <w:widowControl w:val="0"/>
      <w:shd w:val="clear" w:color="auto" w:fill="FFFFFF"/>
      <w:spacing w:line="0" w:lineRule="atLeast"/>
    </w:pPr>
    <w:rPr>
      <w:rFonts w:cstheme="minorBidi"/>
      <w:b/>
      <w:bCs/>
      <w:color w:val="auto"/>
      <w:sz w:val="21"/>
      <w:szCs w:val="21"/>
    </w:rPr>
  </w:style>
  <w:style w:type="character" w:customStyle="1" w:styleId="Bodytext5Exact">
    <w:name w:val="Body text (5) Exact"/>
    <w:qFormat/>
    <w:rPr>
      <w:rFonts w:ascii="Times New Roman" w:eastAsia="Times New Roman" w:hAnsi="Times New Roman" w:cs="Times New Roman"/>
      <w:b/>
      <w:bCs/>
      <w:sz w:val="21"/>
      <w:szCs w:val="21"/>
      <w:u w:val="none"/>
    </w:rPr>
  </w:style>
  <w:style w:type="character" w:customStyle="1" w:styleId="Heading112">
    <w:name w:val="Heading #11 (2)_"/>
    <w:link w:val="Heading1120"/>
    <w:qFormat/>
    <w:rPr>
      <w:rFonts w:ascii="Times New Roman" w:eastAsia="Times New Roman" w:hAnsi="Times New Roman"/>
      <w:sz w:val="30"/>
      <w:szCs w:val="30"/>
      <w:shd w:val="clear" w:color="auto" w:fill="FFFFFF"/>
    </w:rPr>
  </w:style>
  <w:style w:type="paragraph" w:customStyle="1" w:styleId="Heading1120">
    <w:name w:val="Heading #11 (2)"/>
    <w:basedOn w:val="Normal"/>
    <w:link w:val="Heading112"/>
    <w:qFormat/>
    <w:pPr>
      <w:widowControl w:val="0"/>
      <w:shd w:val="clear" w:color="auto" w:fill="FFFFFF"/>
      <w:spacing w:before="180" w:line="149" w:lineRule="exact"/>
    </w:pPr>
    <w:rPr>
      <w:rFonts w:cstheme="minorBidi"/>
      <w:color w:val="auto"/>
      <w:sz w:val="30"/>
      <w:szCs w:val="30"/>
    </w:rPr>
  </w:style>
  <w:style w:type="character" w:customStyle="1" w:styleId="Bodytext11Exact">
    <w:name w:val="Body text (11) Exact"/>
    <w:qFormat/>
    <w:rPr>
      <w:rFonts w:ascii="Times New Roman" w:eastAsia="Times New Roman" w:hAnsi="Times New Roman" w:cs="Times New Roman"/>
      <w:sz w:val="22"/>
      <w:szCs w:val="22"/>
      <w:u w:val="none"/>
    </w:rPr>
  </w:style>
  <w:style w:type="character" w:customStyle="1" w:styleId="Bodytext7Exact">
    <w:name w:val="Body text (7) Exact"/>
    <w:qFormat/>
    <w:rPr>
      <w:rFonts w:ascii="Times New Roman" w:eastAsia="Times New Roman" w:hAnsi="Times New Roman" w:cs="Times New Roman"/>
      <w:b/>
      <w:bCs/>
      <w:sz w:val="16"/>
      <w:szCs w:val="16"/>
      <w:u w:val="none"/>
    </w:rPr>
  </w:style>
  <w:style w:type="character" w:customStyle="1" w:styleId="Heading102Exact">
    <w:name w:val="Heading #10 (2) Exact"/>
    <w:link w:val="Heading102"/>
    <w:qFormat/>
    <w:rPr>
      <w:rFonts w:ascii="Times New Roman" w:eastAsia="Times New Roman" w:hAnsi="Times New Roman"/>
      <w:b/>
      <w:bCs/>
      <w:sz w:val="21"/>
      <w:szCs w:val="21"/>
      <w:shd w:val="clear" w:color="auto" w:fill="FFFFFF"/>
    </w:rPr>
  </w:style>
  <w:style w:type="paragraph" w:customStyle="1" w:styleId="Heading102">
    <w:name w:val="Heading #10 (2)"/>
    <w:basedOn w:val="Normal"/>
    <w:link w:val="Heading102Exact"/>
    <w:qFormat/>
    <w:pPr>
      <w:widowControl w:val="0"/>
      <w:shd w:val="clear" w:color="auto" w:fill="FFFFFF"/>
      <w:spacing w:after="60" w:line="0" w:lineRule="atLeast"/>
    </w:pPr>
    <w:rPr>
      <w:rFonts w:cstheme="minorBidi"/>
      <w:b/>
      <w:bCs/>
      <w:color w:val="auto"/>
      <w:sz w:val="21"/>
      <w:szCs w:val="21"/>
    </w:rPr>
  </w:style>
  <w:style w:type="character" w:customStyle="1" w:styleId="Bodytext12Exact">
    <w:name w:val="Body text (12) Exact"/>
    <w:qFormat/>
    <w:rPr>
      <w:rFonts w:ascii="Times New Roman" w:eastAsia="Times New Roman" w:hAnsi="Times New Roman" w:cs="Times New Roman"/>
      <w:sz w:val="22"/>
      <w:szCs w:val="22"/>
      <w:u w:val="none"/>
    </w:rPr>
  </w:style>
  <w:style w:type="character" w:customStyle="1" w:styleId="Heading7Exact">
    <w:name w:val="Heading #7 Exact"/>
    <w:link w:val="Heading70"/>
    <w:qFormat/>
    <w:rPr>
      <w:rFonts w:ascii="Times New Roman" w:eastAsia="Times New Roman" w:hAnsi="Times New Roman"/>
      <w:b/>
      <w:bCs/>
      <w:i/>
      <w:iCs/>
      <w:shd w:val="clear" w:color="auto" w:fill="FFFFFF"/>
    </w:rPr>
  </w:style>
  <w:style w:type="paragraph" w:customStyle="1" w:styleId="Heading70">
    <w:name w:val="Heading #7"/>
    <w:basedOn w:val="Normal"/>
    <w:link w:val="Heading7Exact"/>
    <w:qFormat/>
    <w:pPr>
      <w:widowControl w:val="0"/>
      <w:shd w:val="clear" w:color="auto" w:fill="FFFFFF"/>
      <w:spacing w:line="0" w:lineRule="atLeast"/>
      <w:outlineLvl w:val="6"/>
    </w:pPr>
    <w:rPr>
      <w:rFonts w:cstheme="minorBidi"/>
      <w:b/>
      <w:bCs/>
      <w:i/>
      <w:iCs/>
      <w:color w:val="auto"/>
      <w:sz w:val="22"/>
      <w:szCs w:val="22"/>
    </w:rPr>
  </w:style>
  <w:style w:type="character" w:customStyle="1" w:styleId="Heading3Exact">
    <w:name w:val="Heading #3 Exact"/>
    <w:link w:val="Heading30"/>
    <w:qFormat/>
    <w:rPr>
      <w:rFonts w:ascii="Times New Roman" w:eastAsia="Times New Roman" w:hAnsi="Times New Roman"/>
      <w:i/>
      <w:iCs/>
      <w:sz w:val="26"/>
      <w:szCs w:val="26"/>
      <w:shd w:val="clear" w:color="auto" w:fill="FFFFFF"/>
    </w:rPr>
  </w:style>
  <w:style w:type="paragraph" w:customStyle="1" w:styleId="Heading30">
    <w:name w:val="Heading #3"/>
    <w:basedOn w:val="Normal"/>
    <w:link w:val="Heading3Exact"/>
    <w:qFormat/>
    <w:pPr>
      <w:widowControl w:val="0"/>
      <w:shd w:val="clear" w:color="auto" w:fill="FFFFFF"/>
      <w:spacing w:line="0" w:lineRule="atLeast"/>
      <w:outlineLvl w:val="2"/>
    </w:pPr>
    <w:rPr>
      <w:rFonts w:cstheme="minorBidi"/>
      <w:i/>
      <w:iCs/>
      <w:color w:val="auto"/>
      <w:sz w:val="26"/>
      <w:szCs w:val="26"/>
    </w:rPr>
  </w:style>
  <w:style w:type="character" w:customStyle="1" w:styleId="Heading32Exact">
    <w:name w:val="Heading #3 (2) Exact"/>
    <w:link w:val="Heading32"/>
    <w:qFormat/>
    <w:rPr>
      <w:rFonts w:ascii="Times New Roman" w:eastAsia="Times New Roman" w:hAnsi="Times New Roman"/>
      <w:i/>
      <w:iCs/>
      <w:shd w:val="clear" w:color="auto" w:fill="FFFFFF"/>
    </w:rPr>
  </w:style>
  <w:style w:type="paragraph" w:customStyle="1" w:styleId="Heading32">
    <w:name w:val="Heading #3 (2)"/>
    <w:basedOn w:val="Normal"/>
    <w:link w:val="Heading32Exact"/>
    <w:qFormat/>
    <w:pPr>
      <w:widowControl w:val="0"/>
      <w:shd w:val="clear" w:color="auto" w:fill="FFFFFF"/>
      <w:spacing w:line="0" w:lineRule="atLeast"/>
      <w:outlineLvl w:val="2"/>
    </w:pPr>
    <w:rPr>
      <w:rFonts w:cstheme="minorBidi"/>
      <w:i/>
      <w:iCs/>
      <w:color w:val="auto"/>
      <w:sz w:val="22"/>
      <w:szCs w:val="22"/>
    </w:rPr>
  </w:style>
  <w:style w:type="character" w:customStyle="1" w:styleId="Heading11Exact">
    <w:name w:val="Heading #11 Exact"/>
    <w:link w:val="Heading11"/>
    <w:qFormat/>
    <w:rPr>
      <w:rFonts w:ascii="Times New Roman" w:eastAsia="Times New Roman" w:hAnsi="Times New Roman"/>
      <w:b/>
      <w:bCs/>
      <w:sz w:val="21"/>
      <w:szCs w:val="21"/>
      <w:shd w:val="clear" w:color="auto" w:fill="FFFFFF"/>
    </w:rPr>
  </w:style>
  <w:style w:type="paragraph" w:customStyle="1" w:styleId="Heading11">
    <w:name w:val="Heading #11"/>
    <w:basedOn w:val="Normal"/>
    <w:link w:val="Heading11Exact"/>
    <w:qFormat/>
    <w:pPr>
      <w:widowControl w:val="0"/>
      <w:shd w:val="clear" w:color="auto" w:fill="FFFFFF"/>
      <w:spacing w:line="0" w:lineRule="atLeast"/>
    </w:pPr>
    <w:rPr>
      <w:rFonts w:cstheme="minorBidi"/>
      <w:b/>
      <w:bCs/>
      <w:color w:val="auto"/>
      <w:sz w:val="21"/>
      <w:szCs w:val="21"/>
    </w:rPr>
  </w:style>
  <w:style w:type="character" w:customStyle="1" w:styleId="Heading1111pt">
    <w:name w:val="Heading #11 + 11 pt"/>
    <w:aliases w:val="Not Bold Exact"/>
    <w:qFormat/>
    <w:rPr>
      <w:rFonts w:ascii="Times New Roman" w:eastAsia="Times New Roman" w:hAnsi="Times New Roman"/>
      <w:b/>
      <w:bCs/>
      <w:color w:val="000000"/>
      <w:spacing w:val="0"/>
      <w:w w:val="100"/>
      <w:position w:val="0"/>
      <w:sz w:val="22"/>
      <w:szCs w:val="22"/>
      <w:shd w:val="clear" w:color="auto" w:fill="FFFFFF"/>
      <w:lang w:val="vi-VN" w:eastAsia="vi-VN" w:bidi="vi-VN"/>
    </w:rPr>
  </w:style>
  <w:style w:type="character" w:customStyle="1" w:styleId="Heading9Exact">
    <w:name w:val="Heading #9 Exact"/>
    <w:link w:val="Heading90"/>
    <w:qFormat/>
    <w:rPr>
      <w:rFonts w:ascii="Times New Roman" w:eastAsia="Times New Roman" w:hAnsi="Times New Roman"/>
      <w:b/>
      <w:bCs/>
      <w:sz w:val="21"/>
      <w:szCs w:val="21"/>
      <w:shd w:val="clear" w:color="auto" w:fill="FFFFFF"/>
    </w:rPr>
  </w:style>
  <w:style w:type="paragraph" w:customStyle="1" w:styleId="Heading90">
    <w:name w:val="Heading #9"/>
    <w:basedOn w:val="Normal"/>
    <w:link w:val="Heading9Exact"/>
    <w:qFormat/>
    <w:pPr>
      <w:widowControl w:val="0"/>
      <w:shd w:val="clear" w:color="auto" w:fill="FFFFFF"/>
      <w:spacing w:line="0" w:lineRule="atLeast"/>
      <w:outlineLvl w:val="8"/>
    </w:pPr>
    <w:rPr>
      <w:rFonts w:cstheme="minorBidi"/>
      <w:b/>
      <w:bCs/>
      <w:color w:val="auto"/>
      <w:sz w:val="21"/>
      <w:szCs w:val="21"/>
    </w:rPr>
  </w:style>
  <w:style w:type="character" w:customStyle="1" w:styleId="Bodytext13Exact">
    <w:name w:val="Body text (13) Exact"/>
    <w:qFormat/>
    <w:rPr>
      <w:rFonts w:ascii="Times New Roman" w:eastAsia="Times New Roman" w:hAnsi="Times New Roman" w:cs="Times New Roman"/>
      <w:sz w:val="19"/>
      <w:szCs w:val="19"/>
      <w:u w:val="none"/>
    </w:rPr>
  </w:style>
  <w:style w:type="character" w:customStyle="1" w:styleId="Bodytext1310ptExact">
    <w:name w:val="Body text (13) + 10 pt Exact"/>
    <w:qFormat/>
    <w:rPr>
      <w:rFonts w:ascii="Times New Roman" w:eastAsia="Times New Roman" w:hAnsi="Times New Roman" w:cs="Times New Roman"/>
      <w:sz w:val="20"/>
      <w:szCs w:val="20"/>
      <w:u w:val="none"/>
      <w:lang w:val="fr-FR" w:eastAsia="fr-FR" w:bidi="fr-FR"/>
    </w:rPr>
  </w:style>
  <w:style w:type="character" w:customStyle="1" w:styleId="Bodytext13">
    <w:name w:val="Body text (13)_"/>
    <w:qFormat/>
    <w:rPr>
      <w:rFonts w:ascii="Times New Roman" w:eastAsia="Times New Roman" w:hAnsi="Times New Roman" w:cs="Times New Roman"/>
      <w:sz w:val="19"/>
      <w:szCs w:val="19"/>
      <w:u w:val="none"/>
    </w:rPr>
  </w:style>
  <w:style w:type="character" w:customStyle="1" w:styleId="Heading113Exact">
    <w:name w:val="Heading #11 (3) Exact"/>
    <w:qFormat/>
    <w:rPr>
      <w:rFonts w:ascii="Times New Roman" w:eastAsia="Times New Roman" w:hAnsi="Times New Roman" w:cs="Times New Roman"/>
      <w:sz w:val="20"/>
      <w:szCs w:val="20"/>
      <w:u w:val="none"/>
    </w:rPr>
  </w:style>
  <w:style w:type="character" w:customStyle="1" w:styleId="Heading92Exact">
    <w:name w:val="Heading #9 (2) Exact"/>
    <w:qFormat/>
    <w:rPr>
      <w:rFonts w:ascii="Times New Roman" w:eastAsia="Times New Roman" w:hAnsi="Times New Roman" w:cs="Times New Roman"/>
      <w:sz w:val="30"/>
      <w:szCs w:val="30"/>
      <w:u w:val="none"/>
    </w:rPr>
  </w:style>
  <w:style w:type="character" w:customStyle="1" w:styleId="Bodytext14Exact">
    <w:name w:val="Body text (14) Exact"/>
    <w:link w:val="Bodytext14"/>
    <w:qFormat/>
    <w:rPr>
      <w:rFonts w:ascii="Georgia" w:eastAsia="Georgia" w:hAnsi="Georgia" w:cs="Georgia"/>
      <w:sz w:val="18"/>
      <w:szCs w:val="18"/>
      <w:shd w:val="clear" w:color="auto" w:fill="FFFFFF"/>
    </w:rPr>
  </w:style>
  <w:style w:type="paragraph" w:customStyle="1" w:styleId="Bodytext14">
    <w:name w:val="Body text (14)"/>
    <w:basedOn w:val="Normal"/>
    <w:link w:val="Bodytext14Exact"/>
    <w:qFormat/>
    <w:pPr>
      <w:widowControl w:val="0"/>
      <w:shd w:val="clear" w:color="auto" w:fill="FFFFFF"/>
      <w:spacing w:line="0" w:lineRule="atLeast"/>
    </w:pPr>
    <w:rPr>
      <w:rFonts w:ascii="Georgia" w:eastAsia="Georgia" w:hAnsi="Georgia" w:cs="Georgia"/>
      <w:color w:val="auto"/>
      <w:sz w:val="18"/>
      <w:szCs w:val="18"/>
    </w:rPr>
  </w:style>
  <w:style w:type="character" w:customStyle="1" w:styleId="Bodytext15Exact">
    <w:name w:val="Body text (15) Exact"/>
    <w:link w:val="Bodytext15"/>
    <w:qFormat/>
    <w:rPr>
      <w:rFonts w:ascii="Times New Roman" w:eastAsia="Times New Roman" w:hAnsi="Times New Roman"/>
      <w:sz w:val="21"/>
      <w:szCs w:val="21"/>
      <w:shd w:val="clear" w:color="auto" w:fill="FFFFFF"/>
    </w:rPr>
  </w:style>
  <w:style w:type="paragraph" w:customStyle="1" w:styleId="Bodytext15">
    <w:name w:val="Body text (15)"/>
    <w:basedOn w:val="Normal"/>
    <w:link w:val="Bodytext15Exact"/>
    <w:qFormat/>
    <w:pPr>
      <w:widowControl w:val="0"/>
      <w:shd w:val="clear" w:color="auto" w:fill="FFFFFF"/>
      <w:spacing w:line="0" w:lineRule="atLeast"/>
    </w:pPr>
    <w:rPr>
      <w:rFonts w:cstheme="minorBidi"/>
      <w:color w:val="auto"/>
      <w:sz w:val="21"/>
      <w:szCs w:val="21"/>
    </w:rPr>
  </w:style>
  <w:style w:type="character" w:customStyle="1" w:styleId="Bodytext15SmallCapsExact">
    <w:name w:val="Body text (15) + Small Caps Exact"/>
    <w:qFormat/>
    <w:rPr>
      <w:rFonts w:ascii="Times New Roman" w:eastAsia="Times New Roman" w:hAnsi="Times New Roman"/>
      <w:smallCaps/>
      <w:color w:val="000000"/>
      <w:spacing w:val="0"/>
      <w:w w:val="100"/>
      <w:position w:val="0"/>
      <w:sz w:val="21"/>
      <w:szCs w:val="21"/>
      <w:shd w:val="clear" w:color="auto" w:fill="FFFFFF"/>
      <w:lang w:val="vi-VN" w:eastAsia="vi-VN" w:bidi="vi-VN"/>
    </w:rPr>
  </w:style>
  <w:style w:type="character" w:customStyle="1" w:styleId="Heading92">
    <w:name w:val="Heading #9 (2)_"/>
    <w:qFormat/>
    <w:rPr>
      <w:rFonts w:ascii="Times New Roman" w:eastAsia="Times New Roman" w:hAnsi="Times New Roman" w:cs="Times New Roman"/>
      <w:sz w:val="30"/>
      <w:szCs w:val="30"/>
      <w:u w:val="none"/>
    </w:rPr>
  </w:style>
  <w:style w:type="character" w:customStyle="1" w:styleId="Heading920">
    <w:name w:val="Heading #9 (2)"/>
    <w:qFormat/>
    <w:rPr>
      <w:rFonts w:ascii="Times New Roman" w:eastAsia="Times New Roman" w:hAnsi="Times New Roman" w:cs="Times New Roman"/>
      <w:color w:val="000000"/>
      <w:spacing w:val="0"/>
      <w:w w:val="100"/>
      <w:position w:val="0"/>
      <w:sz w:val="30"/>
      <w:szCs w:val="30"/>
      <w:u w:val="single"/>
      <w:lang w:val="vi-VN" w:eastAsia="vi-VN" w:bidi="vi-VN"/>
    </w:rPr>
  </w:style>
  <w:style w:type="character" w:customStyle="1" w:styleId="Bodytext18Exact">
    <w:name w:val="Body text (18) Exact"/>
    <w:qFormat/>
    <w:rPr>
      <w:rFonts w:ascii="Georgia" w:eastAsia="Georgia" w:hAnsi="Georgia" w:cs="Georgia"/>
      <w:spacing w:val="10"/>
      <w:sz w:val="12"/>
      <w:szCs w:val="12"/>
      <w:u w:val="none"/>
    </w:rPr>
  </w:style>
  <w:style w:type="character" w:customStyle="1" w:styleId="Bodytext19Exact">
    <w:name w:val="Body text (19) Exact"/>
    <w:qFormat/>
    <w:rPr>
      <w:rFonts w:ascii="Times New Roman" w:eastAsia="Times New Roman" w:hAnsi="Times New Roman" w:cs="Times New Roman"/>
      <w:sz w:val="14"/>
      <w:szCs w:val="14"/>
      <w:u w:val="none"/>
    </w:rPr>
  </w:style>
  <w:style w:type="character" w:customStyle="1" w:styleId="Bodytext20Exact">
    <w:name w:val="Body text (20) Exact"/>
    <w:qFormat/>
    <w:rPr>
      <w:rFonts w:ascii="Tahoma" w:eastAsia="Tahoma" w:hAnsi="Tahoma" w:cs="Tahoma"/>
      <w:sz w:val="20"/>
      <w:szCs w:val="20"/>
      <w:u w:val="none"/>
    </w:rPr>
  </w:style>
  <w:style w:type="character" w:customStyle="1" w:styleId="Bodytext215ptExact">
    <w:name w:val="Body text (2) + 15 pt Exact"/>
    <w:qFormat/>
    <w:rPr>
      <w:rFonts w:ascii="Times New Roman" w:eastAsia="Times New Roman" w:hAnsi="Times New Roman" w:cs="Times New Roman"/>
      <w:color w:val="000000"/>
      <w:spacing w:val="0"/>
      <w:w w:val="100"/>
      <w:position w:val="0"/>
      <w:sz w:val="30"/>
      <w:szCs w:val="30"/>
      <w:u w:val="none"/>
      <w:shd w:val="clear" w:color="auto" w:fill="FFFFFF"/>
      <w:lang w:val="vi-VN" w:eastAsia="vi-VN" w:bidi="vi-VN"/>
    </w:rPr>
  </w:style>
  <w:style w:type="character" w:customStyle="1" w:styleId="Bodytext17Exact">
    <w:name w:val="Body text (17) Exact"/>
    <w:qFormat/>
    <w:rPr>
      <w:rFonts w:ascii="Times New Roman" w:eastAsia="Times New Roman" w:hAnsi="Times New Roman" w:cs="Times New Roman"/>
      <w:b/>
      <w:bCs/>
      <w:i/>
      <w:iCs/>
      <w:sz w:val="20"/>
      <w:szCs w:val="20"/>
      <w:u w:val="none"/>
    </w:rPr>
  </w:style>
  <w:style w:type="character" w:customStyle="1" w:styleId="Bodytext2105ptExact">
    <w:name w:val="Body text (2) + 10.5 pt Exact"/>
    <w:qFormat/>
    <w:rPr>
      <w:rFonts w:ascii="Times New Roman" w:eastAsia="Times New Roman" w:hAnsi="Times New Roman" w:cs="Times New Roman"/>
      <w:color w:val="000000"/>
      <w:spacing w:val="0"/>
      <w:w w:val="100"/>
      <w:position w:val="0"/>
      <w:sz w:val="21"/>
      <w:szCs w:val="21"/>
      <w:u w:val="none"/>
      <w:shd w:val="clear" w:color="auto" w:fill="FFFFFF"/>
      <w:lang w:val="vi-VN" w:eastAsia="vi-VN" w:bidi="vi-VN"/>
    </w:rPr>
  </w:style>
  <w:style w:type="character" w:customStyle="1" w:styleId="Bodytext16">
    <w:name w:val="Body text (16)_"/>
    <w:qFormat/>
    <w:rPr>
      <w:rFonts w:ascii="Times New Roman" w:eastAsia="Times New Roman" w:hAnsi="Times New Roman" w:cs="Times New Roman"/>
      <w:i/>
      <w:iCs/>
      <w:sz w:val="22"/>
      <w:szCs w:val="22"/>
      <w:u w:val="none"/>
    </w:rPr>
  </w:style>
  <w:style w:type="character" w:customStyle="1" w:styleId="Bodytext160">
    <w:name w:val="Body text (16)"/>
    <w:qFormat/>
    <w:rPr>
      <w:rFonts w:ascii="Times New Roman" w:eastAsia="Times New Roman" w:hAnsi="Times New Roman" w:cs="Times New Roman"/>
      <w:i/>
      <w:iCs/>
      <w:color w:val="000000"/>
      <w:spacing w:val="0"/>
      <w:w w:val="100"/>
      <w:position w:val="0"/>
      <w:sz w:val="22"/>
      <w:szCs w:val="22"/>
      <w:u w:val="single"/>
      <w:lang w:val="fr-FR" w:eastAsia="fr-FR" w:bidi="fr-FR"/>
    </w:rPr>
  </w:style>
  <w:style w:type="character" w:customStyle="1" w:styleId="Bodytext17">
    <w:name w:val="Body text (17)_"/>
    <w:qFormat/>
    <w:rPr>
      <w:rFonts w:ascii="Times New Roman" w:eastAsia="Times New Roman" w:hAnsi="Times New Roman" w:cs="Times New Roman"/>
      <w:b/>
      <w:bCs/>
      <w:i/>
      <w:iCs/>
      <w:sz w:val="20"/>
      <w:szCs w:val="20"/>
      <w:u w:val="none"/>
    </w:rPr>
  </w:style>
  <w:style w:type="character" w:customStyle="1" w:styleId="Bodytext170">
    <w:name w:val="Body text (17)"/>
    <w:qFormat/>
    <w:rPr>
      <w:rFonts w:ascii="Times New Roman" w:eastAsia="Times New Roman" w:hAnsi="Times New Roman" w:cs="Times New Roman"/>
      <w:b/>
      <w:bCs/>
      <w:i/>
      <w:iCs/>
      <w:color w:val="000000"/>
      <w:spacing w:val="0"/>
      <w:w w:val="100"/>
      <w:position w:val="0"/>
      <w:sz w:val="20"/>
      <w:szCs w:val="20"/>
      <w:u w:val="single"/>
      <w:lang w:val="en-US" w:eastAsia="en-US" w:bidi="en-US"/>
    </w:rPr>
  </w:style>
  <w:style w:type="character" w:customStyle="1" w:styleId="Heading12">
    <w:name w:val="Heading #12_"/>
    <w:qFormat/>
    <w:rPr>
      <w:rFonts w:ascii="Times New Roman" w:eastAsia="Times New Roman" w:hAnsi="Times New Roman" w:cs="Times New Roman"/>
      <w:b/>
      <w:bCs/>
      <w:sz w:val="26"/>
      <w:szCs w:val="26"/>
      <w:u w:val="none"/>
    </w:rPr>
  </w:style>
  <w:style w:type="character" w:customStyle="1" w:styleId="Heading121">
    <w:name w:val="Heading #12"/>
    <w:qFormat/>
    <w:rPr>
      <w:rFonts w:ascii="Times New Roman" w:eastAsia="Times New Roman" w:hAnsi="Times New Roman" w:cs="Times New Roman"/>
      <w:b/>
      <w:bCs/>
      <w:color w:val="000000"/>
      <w:spacing w:val="0"/>
      <w:w w:val="100"/>
      <w:position w:val="0"/>
      <w:sz w:val="26"/>
      <w:szCs w:val="26"/>
      <w:u w:val="none"/>
      <w:lang w:val="vi-VN" w:eastAsia="vi-VN" w:bidi="vi-VN"/>
    </w:rPr>
  </w:style>
  <w:style w:type="character" w:customStyle="1" w:styleId="Heading12105pt">
    <w:name w:val="Heading #12 + 10.5 pt"/>
    <w:qFormat/>
    <w:rPr>
      <w:rFonts w:ascii="Times New Roman" w:eastAsia="Times New Roman" w:hAnsi="Times New Roman" w:cs="Times New Roman"/>
      <w:b/>
      <w:bCs/>
      <w:color w:val="FFFFFF"/>
      <w:spacing w:val="0"/>
      <w:w w:val="100"/>
      <w:position w:val="0"/>
      <w:sz w:val="21"/>
      <w:szCs w:val="21"/>
      <w:u w:val="none"/>
      <w:lang w:val="vi-VN" w:eastAsia="vi-VN" w:bidi="vi-VN"/>
    </w:rPr>
  </w:style>
  <w:style w:type="character" w:customStyle="1" w:styleId="Heading80">
    <w:name w:val="Heading #8_"/>
    <w:qFormat/>
    <w:rPr>
      <w:rFonts w:ascii="Times New Roman" w:eastAsia="Times New Roman" w:hAnsi="Times New Roman" w:cs="Times New Roman"/>
      <w:sz w:val="22"/>
      <w:szCs w:val="22"/>
      <w:u w:val="none"/>
    </w:rPr>
  </w:style>
  <w:style w:type="character" w:customStyle="1" w:styleId="Bodytext201">
    <w:name w:val="Body text (20)_"/>
    <w:link w:val="Bodytext202"/>
    <w:qFormat/>
    <w:rPr>
      <w:rFonts w:ascii="Tahoma" w:eastAsia="Tahoma" w:hAnsi="Tahoma" w:cs="Tahoma"/>
      <w:shd w:val="clear" w:color="auto" w:fill="FFFFFF"/>
    </w:rPr>
  </w:style>
  <w:style w:type="paragraph" w:customStyle="1" w:styleId="Bodytext202">
    <w:name w:val="Body text (20)"/>
    <w:basedOn w:val="Normal"/>
    <w:link w:val="Bodytext201"/>
    <w:qFormat/>
    <w:pPr>
      <w:widowControl w:val="0"/>
      <w:shd w:val="clear" w:color="auto" w:fill="FFFFFF"/>
      <w:spacing w:after="240" w:line="0" w:lineRule="atLeast"/>
      <w:jc w:val="both"/>
    </w:pPr>
    <w:rPr>
      <w:rFonts w:ascii="Tahoma" w:eastAsia="Tahoma" w:hAnsi="Tahoma" w:cs="Tahoma"/>
      <w:color w:val="auto"/>
      <w:sz w:val="22"/>
      <w:szCs w:val="22"/>
    </w:rPr>
  </w:style>
  <w:style w:type="character" w:customStyle="1" w:styleId="Bodytext20Spacing2pt">
    <w:name w:val="Body text (20) + Spacing 2 pt"/>
    <w:qFormat/>
    <w:rPr>
      <w:rFonts w:ascii="Tahoma" w:eastAsia="Tahoma" w:hAnsi="Tahoma" w:cs="Tahoma"/>
      <w:color w:val="000000"/>
      <w:spacing w:val="40"/>
      <w:w w:val="100"/>
      <w:position w:val="0"/>
      <w:shd w:val="clear" w:color="auto" w:fill="FFFFFF"/>
      <w:lang w:val="vi-VN" w:eastAsia="vi-VN" w:bidi="vi-VN"/>
    </w:rPr>
  </w:style>
  <w:style w:type="character" w:customStyle="1" w:styleId="Bodytext5SmallCaps">
    <w:name w:val="Body text (5) + Small Caps"/>
    <w:qFormat/>
    <w:rPr>
      <w:rFonts w:ascii="Times New Roman" w:eastAsia="Times New Roman" w:hAnsi="Times New Roman"/>
      <w:b/>
      <w:bCs/>
      <w:smallCaps/>
      <w:color w:val="000000"/>
      <w:spacing w:val="0"/>
      <w:w w:val="100"/>
      <w:position w:val="0"/>
      <w:sz w:val="21"/>
      <w:szCs w:val="21"/>
      <w:shd w:val="clear" w:color="auto" w:fill="FFFFFF"/>
      <w:lang w:val="fr-FR" w:eastAsia="fr-FR" w:bidi="fr-FR"/>
    </w:rPr>
  </w:style>
  <w:style w:type="character" w:customStyle="1" w:styleId="Heading113">
    <w:name w:val="Heading #11 (3)_"/>
    <w:link w:val="Heading1130"/>
    <w:qFormat/>
    <w:rPr>
      <w:rFonts w:ascii="Times New Roman" w:eastAsia="Times New Roman" w:hAnsi="Times New Roman"/>
      <w:shd w:val="clear" w:color="auto" w:fill="FFFFFF"/>
    </w:rPr>
  </w:style>
  <w:style w:type="paragraph" w:customStyle="1" w:styleId="Heading1130">
    <w:name w:val="Heading #11 (3)"/>
    <w:basedOn w:val="Normal"/>
    <w:link w:val="Heading113"/>
    <w:qFormat/>
    <w:pPr>
      <w:widowControl w:val="0"/>
      <w:shd w:val="clear" w:color="auto" w:fill="FFFFFF"/>
      <w:spacing w:line="0" w:lineRule="atLeast"/>
      <w:jc w:val="both"/>
    </w:pPr>
    <w:rPr>
      <w:rFonts w:cstheme="minorBidi"/>
      <w:color w:val="auto"/>
      <w:sz w:val="22"/>
      <w:szCs w:val="22"/>
    </w:rPr>
  </w:style>
  <w:style w:type="character" w:customStyle="1" w:styleId="Bodytext211">
    <w:name w:val="Body text (21)_"/>
    <w:qFormat/>
    <w:rPr>
      <w:rFonts w:ascii="Times New Roman" w:eastAsia="Times New Roman" w:hAnsi="Times New Roman" w:cs="Times New Roman"/>
      <w:spacing w:val="0"/>
      <w:sz w:val="21"/>
      <w:szCs w:val="21"/>
      <w:u w:val="none"/>
    </w:rPr>
  </w:style>
  <w:style w:type="character" w:customStyle="1" w:styleId="Bodytext2110pt">
    <w:name w:val="Body text (21) + 10 pt"/>
    <w:qFormat/>
    <w:rPr>
      <w:rFonts w:ascii="Times New Roman" w:eastAsia="Times New Roman" w:hAnsi="Times New Roman" w:cs="Times New Roman"/>
      <w:color w:val="000000"/>
      <w:spacing w:val="0"/>
      <w:w w:val="100"/>
      <w:position w:val="0"/>
      <w:sz w:val="20"/>
      <w:szCs w:val="20"/>
      <w:u w:val="none"/>
      <w:lang w:val="vi-VN" w:eastAsia="vi-VN" w:bidi="vi-VN"/>
    </w:rPr>
  </w:style>
  <w:style w:type="character" w:customStyle="1" w:styleId="Bodytext212">
    <w:name w:val="Body text (21)"/>
    <w:qFormat/>
    <w:rPr>
      <w:rFonts w:ascii="Times New Roman" w:eastAsia="Times New Roman" w:hAnsi="Times New Roman" w:cs="Times New Roman"/>
      <w:color w:val="000000"/>
      <w:spacing w:val="0"/>
      <w:w w:val="100"/>
      <w:position w:val="0"/>
      <w:sz w:val="21"/>
      <w:szCs w:val="21"/>
      <w:u w:val="none"/>
      <w:lang w:val="vi-VN" w:eastAsia="vi-VN" w:bidi="vi-VN"/>
    </w:rPr>
  </w:style>
  <w:style w:type="character" w:customStyle="1" w:styleId="Bodytext22">
    <w:name w:val="Body text (22)_"/>
    <w:link w:val="Bodytext220"/>
    <w:qFormat/>
    <w:rPr>
      <w:rFonts w:ascii="Times New Roman" w:eastAsia="Times New Roman" w:hAnsi="Times New Roman"/>
      <w:shd w:val="clear" w:color="auto" w:fill="FFFFFF"/>
    </w:rPr>
  </w:style>
  <w:style w:type="paragraph" w:customStyle="1" w:styleId="Bodytext220">
    <w:name w:val="Body text (22)"/>
    <w:basedOn w:val="Normal"/>
    <w:link w:val="Bodytext22"/>
    <w:qFormat/>
    <w:pPr>
      <w:widowControl w:val="0"/>
      <w:shd w:val="clear" w:color="auto" w:fill="FFFFFF"/>
      <w:spacing w:line="0" w:lineRule="atLeast"/>
    </w:pPr>
    <w:rPr>
      <w:rFonts w:cstheme="minorBidi"/>
      <w:color w:val="auto"/>
      <w:sz w:val="22"/>
      <w:szCs w:val="22"/>
    </w:rPr>
  </w:style>
  <w:style w:type="character" w:customStyle="1" w:styleId="Bodytext230">
    <w:name w:val="Body text (23)_"/>
    <w:qFormat/>
    <w:rPr>
      <w:rFonts w:ascii="Times New Roman" w:eastAsia="Times New Roman" w:hAnsi="Times New Roman"/>
      <w:b/>
      <w:bCs/>
      <w:sz w:val="16"/>
      <w:szCs w:val="16"/>
      <w:shd w:val="clear" w:color="auto" w:fill="FFFFFF"/>
    </w:rPr>
  </w:style>
  <w:style w:type="character" w:customStyle="1" w:styleId="Bodytext240">
    <w:name w:val="Body text (24)_"/>
    <w:qFormat/>
    <w:rPr>
      <w:rFonts w:ascii="Times New Roman" w:eastAsia="Times New Roman" w:hAnsi="Times New Roman" w:cs="Times New Roman"/>
      <w:b/>
      <w:bCs/>
      <w:sz w:val="20"/>
      <w:szCs w:val="20"/>
      <w:u w:val="none"/>
    </w:rPr>
  </w:style>
  <w:style w:type="character" w:customStyle="1" w:styleId="Bodytext2Candara">
    <w:name w:val="Body text (2) + Candara"/>
    <w:aliases w:val="7.5 pt,8 pt Exact,Body text (41) + Georgia,Table of contents + Georgia,Body text (45) + Georgia,Heading #7 (2) + Georgia,Spacing 10 pt,Spacing 0 pt2,8.5 pt Exact,7 pt Exact,Table of contents + Candara,Table of contents + Impact"/>
    <w:qFormat/>
    <w:rPr>
      <w:rFonts w:ascii="Candara" w:eastAsia="Candara" w:hAnsi="Candara" w:cs="Candara"/>
      <w:color w:val="000000"/>
      <w:spacing w:val="0"/>
      <w:w w:val="100"/>
      <w:position w:val="0"/>
      <w:sz w:val="15"/>
      <w:szCs w:val="15"/>
      <w:u w:val="none"/>
      <w:shd w:val="clear" w:color="auto" w:fill="FFFFFF"/>
      <w:lang w:val="de-DE" w:eastAsia="de-DE" w:bidi="de-DE"/>
    </w:rPr>
  </w:style>
  <w:style w:type="character" w:customStyle="1" w:styleId="Bodytext285ptExact">
    <w:name w:val="Body text (2) + 8.5 pt Exact"/>
    <w:qFormat/>
    <w:rPr>
      <w:rFonts w:ascii="Times New Roman" w:eastAsia="Times New Roman" w:hAnsi="Times New Roman" w:cs="Times New Roman"/>
      <w:color w:val="000000"/>
      <w:spacing w:val="0"/>
      <w:w w:val="100"/>
      <w:position w:val="0"/>
      <w:sz w:val="17"/>
      <w:szCs w:val="17"/>
      <w:u w:val="none"/>
      <w:shd w:val="clear" w:color="auto" w:fill="FFFFFF"/>
      <w:lang w:val="vi-VN" w:eastAsia="vi-VN" w:bidi="vi-VN"/>
    </w:rPr>
  </w:style>
  <w:style w:type="character" w:customStyle="1" w:styleId="Heading5Exact">
    <w:name w:val="Heading #5 Exact"/>
    <w:link w:val="Heading50"/>
    <w:qFormat/>
    <w:rPr>
      <w:rFonts w:ascii="Times New Roman" w:eastAsia="Times New Roman" w:hAnsi="Times New Roman"/>
      <w:b/>
      <w:bCs/>
      <w:sz w:val="26"/>
      <w:szCs w:val="26"/>
      <w:shd w:val="clear" w:color="auto" w:fill="FFFFFF"/>
    </w:rPr>
  </w:style>
  <w:style w:type="paragraph" w:customStyle="1" w:styleId="Heading50">
    <w:name w:val="Heading #5"/>
    <w:basedOn w:val="Normal"/>
    <w:link w:val="Heading5Exact"/>
    <w:qFormat/>
    <w:pPr>
      <w:widowControl w:val="0"/>
      <w:shd w:val="clear" w:color="auto" w:fill="FFFFFF"/>
      <w:spacing w:line="149" w:lineRule="exact"/>
      <w:jc w:val="right"/>
      <w:outlineLvl w:val="4"/>
    </w:pPr>
    <w:rPr>
      <w:rFonts w:cstheme="minorBidi"/>
      <w:b/>
      <w:bCs/>
      <w:color w:val="auto"/>
      <w:sz w:val="26"/>
      <w:szCs w:val="26"/>
    </w:rPr>
  </w:style>
  <w:style w:type="character" w:customStyle="1" w:styleId="Bodytext27Exact">
    <w:name w:val="Body text (27) Exact"/>
    <w:link w:val="Bodytext27"/>
    <w:qFormat/>
    <w:rPr>
      <w:rFonts w:ascii="Tahoma" w:eastAsia="Tahoma" w:hAnsi="Tahoma" w:cs="Tahoma"/>
      <w:shd w:val="clear" w:color="auto" w:fill="FFFFFF"/>
    </w:rPr>
  </w:style>
  <w:style w:type="paragraph" w:customStyle="1" w:styleId="Bodytext27">
    <w:name w:val="Body text (27)"/>
    <w:basedOn w:val="Normal"/>
    <w:link w:val="Bodytext27Exact"/>
    <w:qFormat/>
    <w:pPr>
      <w:widowControl w:val="0"/>
      <w:shd w:val="clear" w:color="auto" w:fill="FFFFFF"/>
      <w:spacing w:line="149" w:lineRule="exact"/>
      <w:jc w:val="right"/>
    </w:pPr>
    <w:rPr>
      <w:rFonts w:ascii="Tahoma" w:eastAsia="Tahoma" w:hAnsi="Tahoma" w:cs="Tahoma"/>
      <w:color w:val="auto"/>
      <w:sz w:val="22"/>
      <w:szCs w:val="22"/>
    </w:rPr>
  </w:style>
  <w:style w:type="character" w:customStyle="1" w:styleId="Bodytext28Exact">
    <w:name w:val="Body text (28) Exact"/>
    <w:link w:val="Bodytext28"/>
    <w:qFormat/>
    <w:rPr>
      <w:rFonts w:ascii="Tahoma" w:eastAsia="Tahoma" w:hAnsi="Tahoma" w:cs="Tahoma"/>
      <w:shd w:val="clear" w:color="auto" w:fill="FFFFFF"/>
    </w:rPr>
  </w:style>
  <w:style w:type="paragraph" w:customStyle="1" w:styleId="Bodytext28">
    <w:name w:val="Body text (28)"/>
    <w:basedOn w:val="Normal"/>
    <w:link w:val="Bodytext28Exact"/>
    <w:qFormat/>
    <w:pPr>
      <w:widowControl w:val="0"/>
      <w:shd w:val="clear" w:color="auto" w:fill="FFFFFF"/>
      <w:spacing w:line="0" w:lineRule="atLeast"/>
      <w:jc w:val="right"/>
    </w:pPr>
    <w:rPr>
      <w:rFonts w:ascii="Tahoma" w:eastAsia="Tahoma" w:hAnsi="Tahoma" w:cs="Tahoma"/>
      <w:color w:val="auto"/>
      <w:sz w:val="22"/>
      <w:szCs w:val="22"/>
    </w:rPr>
  </w:style>
  <w:style w:type="character" w:customStyle="1" w:styleId="Bodytext29Exact">
    <w:name w:val="Body text (29) Exact"/>
    <w:link w:val="Bodytext29"/>
    <w:qFormat/>
    <w:rPr>
      <w:rFonts w:ascii="Segoe UI" w:eastAsia="Segoe UI" w:hAnsi="Segoe UI" w:cs="Segoe UI"/>
      <w:sz w:val="21"/>
      <w:szCs w:val="21"/>
      <w:shd w:val="clear" w:color="auto" w:fill="FFFFFF"/>
    </w:rPr>
  </w:style>
  <w:style w:type="paragraph" w:customStyle="1" w:styleId="Bodytext29">
    <w:name w:val="Body text (29)"/>
    <w:basedOn w:val="Normal"/>
    <w:link w:val="Bodytext29Exact"/>
    <w:qFormat/>
    <w:pPr>
      <w:widowControl w:val="0"/>
      <w:shd w:val="clear" w:color="auto" w:fill="FFFFFF"/>
      <w:spacing w:line="0" w:lineRule="atLeast"/>
      <w:jc w:val="right"/>
    </w:pPr>
    <w:rPr>
      <w:rFonts w:ascii="Segoe UI" w:eastAsia="Segoe UI" w:hAnsi="Segoe UI" w:cs="Segoe UI"/>
      <w:color w:val="auto"/>
      <w:sz w:val="21"/>
      <w:szCs w:val="21"/>
    </w:rPr>
  </w:style>
  <w:style w:type="character" w:customStyle="1" w:styleId="Bodytext29Georgia">
    <w:name w:val="Body text (29) + Georgia"/>
    <w:aliases w:val="11 pt Exact,Table of contents (3) + Times New Roman"/>
    <w:qFormat/>
    <w:rPr>
      <w:rFonts w:ascii="Georgia" w:eastAsia="Georgia" w:hAnsi="Georgia" w:cs="Georgia"/>
      <w:b/>
      <w:bCs/>
      <w:color w:val="000000"/>
      <w:spacing w:val="0"/>
      <w:position w:val="0"/>
      <w:sz w:val="22"/>
      <w:szCs w:val="22"/>
      <w:shd w:val="clear" w:color="auto" w:fill="FFFFFF"/>
      <w:lang w:val="vi-VN" w:eastAsia="vi-VN" w:bidi="vi-VN"/>
    </w:rPr>
  </w:style>
  <w:style w:type="character" w:customStyle="1" w:styleId="Bodytext27ptExact">
    <w:name w:val="Body text (2) + 7 pt Exact"/>
    <w:qFormat/>
    <w:rPr>
      <w:rFonts w:ascii="Times New Roman" w:eastAsia="Times New Roman" w:hAnsi="Times New Roman" w:cs="Times New Roman"/>
      <w:color w:val="000000"/>
      <w:spacing w:val="0"/>
      <w:w w:val="100"/>
      <w:position w:val="0"/>
      <w:sz w:val="14"/>
      <w:szCs w:val="14"/>
      <w:u w:val="none"/>
      <w:shd w:val="clear" w:color="auto" w:fill="FFFFFF"/>
      <w:lang w:val="vi-VN" w:eastAsia="vi-VN" w:bidi="vi-VN"/>
    </w:rPr>
  </w:style>
  <w:style w:type="character" w:customStyle="1" w:styleId="Bodytext34Exact">
    <w:name w:val="Body text (34) Exact"/>
    <w:link w:val="Bodytext34"/>
    <w:qFormat/>
    <w:rPr>
      <w:rFonts w:ascii="Times New Roman" w:eastAsia="Times New Roman" w:hAnsi="Times New Roman"/>
      <w:sz w:val="19"/>
      <w:szCs w:val="19"/>
      <w:shd w:val="clear" w:color="auto" w:fill="FFFFFF"/>
    </w:rPr>
  </w:style>
  <w:style w:type="paragraph" w:customStyle="1" w:styleId="Bodytext34">
    <w:name w:val="Body text (34)"/>
    <w:basedOn w:val="Normal"/>
    <w:link w:val="Bodytext34Exact"/>
    <w:qFormat/>
    <w:pPr>
      <w:widowControl w:val="0"/>
      <w:shd w:val="clear" w:color="auto" w:fill="FFFFFF"/>
      <w:spacing w:line="0" w:lineRule="atLeast"/>
    </w:pPr>
    <w:rPr>
      <w:rFonts w:cstheme="minorBidi"/>
      <w:color w:val="auto"/>
      <w:sz w:val="19"/>
      <w:szCs w:val="19"/>
    </w:rPr>
  </w:style>
  <w:style w:type="character" w:customStyle="1" w:styleId="Bodytext35Exact">
    <w:name w:val="Body text (35) Exact"/>
    <w:link w:val="Bodytext35"/>
    <w:qFormat/>
    <w:rPr>
      <w:rFonts w:ascii="Times New Roman" w:eastAsia="Times New Roman" w:hAnsi="Times New Roman"/>
      <w:b/>
      <w:bCs/>
      <w:sz w:val="21"/>
      <w:szCs w:val="21"/>
      <w:shd w:val="clear" w:color="auto" w:fill="FFFFFF"/>
    </w:rPr>
  </w:style>
  <w:style w:type="paragraph" w:customStyle="1" w:styleId="Bodytext35">
    <w:name w:val="Body text (35)"/>
    <w:basedOn w:val="Normal"/>
    <w:link w:val="Bodytext35Exact"/>
    <w:qFormat/>
    <w:pPr>
      <w:widowControl w:val="0"/>
      <w:shd w:val="clear" w:color="auto" w:fill="FFFFFF"/>
      <w:spacing w:line="0" w:lineRule="atLeast"/>
      <w:jc w:val="right"/>
    </w:pPr>
    <w:rPr>
      <w:rFonts w:cstheme="minorBidi"/>
      <w:b/>
      <w:bCs/>
      <w:color w:val="auto"/>
      <w:sz w:val="21"/>
      <w:szCs w:val="21"/>
    </w:rPr>
  </w:style>
  <w:style w:type="character" w:customStyle="1" w:styleId="Bodytext28ptExact">
    <w:name w:val="Body text (2) + 8 pt Exact"/>
    <w:qFormat/>
    <w:rPr>
      <w:rFonts w:ascii="Times New Roman" w:eastAsia="Times New Roman" w:hAnsi="Times New Roman" w:cs="Times New Roman"/>
      <w:color w:val="000000"/>
      <w:spacing w:val="0"/>
      <w:w w:val="100"/>
      <w:position w:val="0"/>
      <w:sz w:val="16"/>
      <w:szCs w:val="16"/>
      <w:u w:val="none"/>
      <w:shd w:val="clear" w:color="auto" w:fill="FFFFFF"/>
      <w:lang w:val="vi-VN" w:eastAsia="vi-VN" w:bidi="vi-VN"/>
    </w:rPr>
  </w:style>
  <w:style w:type="character" w:customStyle="1" w:styleId="Bodytext227pt">
    <w:name w:val="Body text (2) + 27 pt"/>
    <w:aliases w:val="Scale 50% Exact"/>
    <w:qFormat/>
    <w:rPr>
      <w:rFonts w:ascii="Times New Roman" w:eastAsia="Times New Roman" w:hAnsi="Times New Roman" w:cs="Times New Roman"/>
      <w:color w:val="000000"/>
      <w:spacing w:val="0"/>
      <w:w w:val="50"/>
      <w:position w:val="0"/>
      <w:sz w:val="54"/>
      <w:szCs w:val="54"/>
      <w:u w:val="none"/>
      <w:shd w:val="clear" w:color="auto" w:fill="FFFFFF"/>
      <w:lang w:val="vi-VN" w:eastAsia="vi-VN" w:bidi="vi-VN"/>
    </w:rPr>
  </w:style>
  <w:style w:type="character" w:customStyle="1" w:styleId="Bodytext36Exact">
    <w:name w:val="Body text (36) Exact"/>
    <w:link w:val="Bodytext36"/>
    <w:qFormat/>
    <w:rPr>
      <w:rFonts w:ascii="Times New Roman" w:eastAsia="Times New Roman" w:hAnsi="Times New Roman"/>
      <w:b/>
      <w:bCs/>
      <w:sz w:val="21"/>
      <w:szCs w:val="21"/>
      <w:shd w:val="clear" w:color="auto" w:fill="FFFFFF"/>
    </w:rPr>
  </w:style>
  <w:style w:type="paragraph" w:customStyle="1" w:styleId="Bodytext36">
    <w:name w:val="Body text (36)"/>
    <w:basedOn w:val="Normal"/>
    <w:link w:val="Bodytext36Exact"/>
    <w:qFormat/>
    <w:pPr>
      <w:widowControl w:val="0"/>
      <w:shd w:val="clear" w:color="auto" w:fill="FFFFFF"/>
      <w:spacing w:line="163" w:lineRule="exact"/>
      <w:jc w:val="both"/>
    </w:pPr>
    <w:rPr>
      <w:rFonts w:cstheme="minorBidi"/>
      <w:b/>
      <w:bCs/>
      <w:color w:val="auto"/>
      <w:sz w:val="21"/>
      <w:szCs w:val="21"/>
    </w:rPr>
  </w:style>
  <w:style w:type="character" w:customStyle="1" w:styleId="Bodytext36NotBoldExact">
    <w:name w:val="Body text (36) + Not Bold Exact"/>
    <w:qFormat/>
    <w:rPr>
      <w:rFonts w:ascii="Times New Roman" w:eastAsia="Times New Roman" w:hAnsi="Times New Roman"/>
      <w:b/>
      <w:bCs/>
      <w:color w:val="000000"/>
      <w:spacing w:val="0"/>
      <w:w w:val="100"/>
      <w:position w:val="0"/>
      <w:sz w:val="21"/>
      <w:szCs w:val="21"/>
      <w:shd w:val="clear" w:color="auto" w:fill="FFFFFF"/>
      <w:lang w:val="vi-VN" w:eastAsia="vi-VN" w:bidi="vi-VN"/>
    </w:rPr>
  </w:style>
  <w:style w:type="character" w:customStyle="1" w:styleId="Bodytext295ptExact">
    <w:name w:val="Body text (2) + 9.5 pt Exact"/>
    <w:qFormat/>
    <w:rPr>
      <w:rFonts w:ascii="Times New Roman" w:eastAsia="Times New Roman" w:hAnsi="Times New Roman" w:cs="Times New Roman"/>
      <w:color w:val="000000"/>
      <w:spacing w:val="0"/>
      <w:w w:val="100"/>
      <w:position w:val="0"/>
      <w:sz w:val="19"/>
      <w:szCs w:val="19"/>
      <w:u w:val="none"/>
      <w:shd w:val="clear" w:color="auto" w:fill="FFFFFF"/>
      <w:lang w:val="vi-VN" w:eastAsia="vi-VN" w:bidi="vi-VN"/>
    </w:rPr>
  </w:style>
  <w:style w:type="character" w:customStyle="1" w:styleId="Bodytext2SmallCapsExact">
    <w:name w:val="Body text (2) + Small Caps Exact"/>
    <w:qFormat/>
    <w:rPr>
      <w:rFonts w:ascii="Times New Roman" w:eastAsia="Times New Roman" w:hAnsi="Times New Roman" w:cs="Times New Roman"/>
      <w:smallCaps/>
      <w:color w:val="000000"/>
      <w:spacing w:val="0"/>
      <w:w w:val="100"/>
      <w:position w:val="0"/>
      <w:sz w:val="20"/>
      <w:szCs w:val="20"/>
      <w:u w:val="none"/>
      <w:shd w:val="clear" w:color="auto" w:fill="FFFFFF"/>
      <w:lang w:val="vi-VN" w:eastAsia="vi-VN" w:bidi="vi-VN"/>
    </w:rPr>
  </w:style>
  <w:style w:type="character" w:customStyle="1" w:styleId="Bodytext25">
    <w:name w:val="Body text (25)_"/>
    <w:link w:val="Bodytext250"/>
    <w:qFormat/>
    <w:rPr>
      <w:rFonts w:ascii="Times New Roman" w:eastAsia="Times New Roman" w:hAnsi="Times New Roman"/>
      <w:shd w:val="clear" w:color="auto" w:fill="FFFFFF"/>
    </w:rPr>
  </w:style>
  <w:style w:type="paragraph" w:customStyle="1" w:styleId="Bodytext250">
    <w:name w:val="Body text (25)"/>
    <w:basedOn w:val="Normal"/>
    <w:link w:val="Bodytext25"/>
    <w:qFormat/>
    <w:pPr>
      <w:widowControl w:val="0"/>
      <w:shd w:val="clear" w:color="auto" w:fill="FFFFFF"/>
      <w:spacing w:before="180" w:line="0" w:lineRule="atLeast"/>
      <w:ind w:hanging="1620"/>
    </w:pPr>
    <w:rPr>
      <w:rFonts w:cstheme="minorBidi"/>
      <w:color w:val="auto"/>
      <w:sz w:val="22"/>
      <w:szCs w:val="22"/>
    </w:rPr>
  </w:style>
  <w:style w:type="character" w:customStyle="1" w:styleId="Bodytext130">
    <w:name w:val="Body text (13)"/>
    <w:qFormat/>
    <w:rPr>
      <w:rFonts w:ascii="Times New Roman" w:eastAsia="Times New Roman" w:hAnsi="Times New Roman" w:cs="Times New Roman"/>
      <w:color w:val="000000"/>
      <w:spacing w:val="0"/>
      <w:w w:val="100"/>
      <w:position w:val="0"/>
      <w:sz w:val="19"/>
      <w:szCs w:val="19"/>
      <w:u w:val="none"/>
      <w:lang w:val="vi-VN" w:eastAsia="vi-VN" w:bidi="vi-VN"/>
    </w:rPr>
  </w:style>
  <w:style w:type="character" w:customStyle="1" w:styleId="Bodytext1315pt">
    <w:name w:val="Body text (13) + 15 pt"/>
    <w:qFormat/>
    <w:rPr>
      <w:rFonts w:ascii="Times New Roman" w:eastAsia="Times New Roman" w:hAnsi="Times New Roman" w:cs="Times New Roman"/>
      <w:color w:val="000000"/>
      <w:spacing w:val="0"/>
      <w:w w:val="100"/>
      <w:position w:val="0"/>
      <w:sz w:val="30"/>
      <w:szCs w:val="30"/>
      <w:u w:val="none"/>
      <w:lang w:val="vi-VN" w:eastAsia="vi-VN" w:bidi="vi-VN"/>
    </w:rPr>
  </w:style>
  <w:style w:type="character" w:customStyle="1" w:styleId="Bodytext26">
    <w:name w:val="Body text (26)_"/>
    <w:link w:val="Bodytext260"/>
    <w:qFormat/>
    <w:rPr>
      <w:rFonts w:ascii="Times New Roman" w:eastAsia="Times New Roman" w:hAnsi="Times New Roman"/>
      <w:b/>
      <w:bCs/>
      <w:sz w:val="21"/>
      <w:szCs w:val="21"/>
      <w:shd w:val="clear" w:color="auto" w:fill="FFFFFF"/>
    </w:rPr>
  </w:style>
  <w:style w:type="paragraph" w:customStyle="1" w:styleId="Bodytext260">
    <w:name w:val="Body text (26)"/>
    <w:basedOn w:val="Normal"/>
    <w:link w:val="Bodytext26"/>
    <w:qFormat/>
    <w:pPr>
      <w:widowControl w:val="0"/>
      <w:shd w:val="clear" w:color="auto" w:fill="FFFFFF"/>
      <w:spacing w:after="180" w:line="0" w:lineRule="atLeast"/>
      <w:jc w:val="right"/>
    </w:pPr>
    <w:rPr>
      <w:rFonts w:cstheme="minorBidi"/>
      <w:b/>
      <w:bCs/>
      <w:color w:val="auto"/>
      <w:sz w:val="21"/>
      <w:szCs w:val="21"/>
    </w:rPr>
  </w:style>
  <w:style w:type="character" w:customStyle="1" w:styleId="Bodytext300">
    <w:name w:val="Body text (30)_"/>
    <w:link w:val="Bodytext301"/>
    <w:qFormat/>
    <w:rPr>
      <w:rFonts w:ascii="Times New Roman" w:eastAsia="Times New Roman" w:hAnsi="Times New Roman"/>
      <w:b/>
      <w:bCs/>
      <w:shd w:val="clear" w:color="auto" w:fill="FFFFFF"/>
    </w:rPr>
  </w:style>
  <w:style w:type="paragraph" w:customStyle="1" w:styleId="Bodytext301">
    <w:name w:val="Body text (30)"/>
    <w:basedOn w:val="Normal"/>
    <w:link w:val="Bodytext300"/>
    <w:qFormat/>
    <w:pPr>
      <w:widowControl w:val="0"/>
      <w:shd w:val="clear" w:color="auto" w:fill="FFFFFF"/>
      <w:spacing w:line="0" w:lineRule="atLeast"/>
    </w:pPr>
    <w:rPr>
      <w:rFonts w:cstheme="minorBidi"/>
      <w:b/>
      <w:bCs/>
      <w:color w:val="auto"/>
      <w:sz w:val="22"/>
      <w:szCs w:val="22"/>
    </w:rPr>
  </w:style>
  <w:style w:type="character" w:customStyle="1" w:styleId="Bodytext7105pt">
    <w:name w:val="Body text (7) + 10.5 pt"/>
    <w:aliases w:val="Body text (2) + Bookman Old Style"/>
    <w:qFormat/>
    <w:rPr>
      <w:rFonts w:ascii="Times New Roman" w:eastAsia="Times New Roman" w:hAnsi="Times New Roman"/>
      <w:b/>
      <w:bCs/>
      <w:color w:val="000000"/>
      <w:spacing w:val="0"/>
      <w:w w:val="100"/>
      <w:position w:val="0"/>
      <w:sz w:val="21"/>
      <w:szCs w:val="21"/>
      <w:shd w:val="clear" w:color="auto" w:fill="FFFFFF"/>
    </w:rPr>
  </w:style>
  <w:style w:type="character" w:customStyle="1" w:styleId="Bodytext311">
    <w:name w:val="Body text (31)_"/>
    <w:link w:val="Bodytext312"/>
    <w:qFormat/>
    <w:rPr>
      <w:rFonts w:ascii="Times New Roman" w:eastAsia="Times New Roman" w:hAnsi="Times New Roman"/>
      <w:shd w:val="clear" w:color="auto" w:fill="FFFFFF"/>
    </w:rPr>
  </w:style>
  <w:style w:type="paragraph" w:customStyle="1" w:styleId="Bodytext312">
    <w:name w:val="Body text (31)"/>
    <w:basedOn w:val="Normal"/>
    <w:link w:val="Bodytext311"/>
    <w:qFormat/>
    <w:pPr>
      <w:widowControl w:val="0"/>
      <w:shd w:val="clear" w:color="auto" w:fill="FFFFFF"/>
      <w:spacing w:line="0" w:lineRule="atLeast"/>
    </w:pPr>
    <w:rPr>
      <w:rFonts w:cstheme="minorBidi"/>
      <w:color w:val="auto"/>
      <w:sz w:val="22"/>
      <w:szCs w:val="22"/>
    </w:rPr>
  </w:style>
  <w:style w:type="character" w:customStyle="1" w:styleId="Bodytext320">
    <w:name w:val="Body text (32)_"/>
    <w:link w:val="Bodytext321"/>
    <w:qFormat/>
    <w:rPr>
      <w:rFonts w:ascii="Times New Roman" w:eastAsia="Times New Roman" w:hAnsi="Times New Roman"/>
      <w:b/>
      <w:bCs/>
      <w:sz w:val="21"/>
      <w:szCs w:val="21"/>
      <w:shd w:val="clear" w:color="auto" w:fill="FFFFFF"/>
    </w:rPr>
  </w:style>
  <w:style w:type="paragraph" w:customStyle="1" w:styleId="Bodytext321">
    <w:name w:val="Body text (32)"/>
    <w:basedOn w:val="Normal"/>
    <w:link w:val="Bodytext320"/>
    <w:qFormat/>
    <w:pPr>
      <w:widowControl w:val="0"/>
      <w:shd w:val="clear" w:color="auto" w:fill="FFFFFF"/>
      <w:spacing w:after="120" w:line="0" w:lineRule="atLeast"/>
    </w:pPr>
    <w:rPr>
      <w:rFonts w:cstheme="minorBidi"/>
      <w:b/>
      <w:bCs/>
      <w:color w:val="auto"/>
      <w:sz w:val="21"/>
      <w:szCs w:val="21"/>
    </w:rPr>
  </w:style>
  <w:style w:type="character" w:customStyle="1" w:styleId="Bodytext32NotBold">
    <w:name w:val="Body text (32) + Not Bold"/>
    <w:qFormat/>
    <w:rPr>
      <w:rFonts w:ascii="Times New Roman" w:eastAsia="Times New Roman" w:hAnsi="Times New Roman"/>
      <w:b/>
      <w:bCs/>
      <w:color w:val="000000"/>
      <w:spacing w:val="0"/>
      <w:w w:val="100"/>
      <w:position w:val="0"/>
      <w:sz w:val="21"/>
      <w:szCs w:val="21"/>
      <w:shd w:val="clear" w:color="auto" w:fill="FFFFFF"/>
      <w:lang w:val="vi-VN" w:eastAsia="vi-VN" w:bidi="vi-VN"/>
    </w:rPr>
  </w:style>
  <w:style w:type="character" w:customStyle="1" w:styleId="Bodytext33">
    <w:name w:val="Body text (33)_"/>
    <w:link w:val="Bodytext330"/>
    <w:qFormat/>
    <w:rPr>
      <w:rFonts w:ascii="Times New Roman" w:eastAsia="Times New Roman" w:hAnsi="Times New Roman"/>
      <w:b/>
      <w:bCs/>
      <w:sz w:val="21"/>
      <w:szCs w:val="21"/>
      <w:shd w:val="clear" w:color="auto" w:fill="FFFFFF"/>
    </w:rPr>
  </w:style>
  <w:style w:type="paragraph" w:customStyle="1" w:styleId="Bodytext330">
    <w:name w:val="Body text (33)"/>
    <w:basedOn w:val="Normal"/>
    <w:link w:val="Bodytext33"/>
    <w:qFormat/>
    <w:pPr>
      <w:widowControl w:val="0"/>
      <w:shd w:val="clear" w:color="auto" w:fill="FFFFFF"/>
      <w:spacing w:after="120" w:line="0" w:lineRule="atLeast"/>
    </w:pPr>
    <w:rPr>
      <w:rFonts w:cstheme="minorBidi"/>
      <w:b/>
      <w:bCs/>
      <w:color w:val="auto"/>
      <w:sz w:val="21"/>
      <w:szCs w:val="21"/>
    </w:rPr>
  </w:style>
  <w:style w:type="character" w:customStyle="1" w:styleId="Bodytext1310pt">
    <w:name w:val="Body text (13) + 10 pt"/>
    <w:qFormat/>
    <w:rPr>
      <w:rFonts w:ascii="Times New Roman" w:eastAsia="Times New Roman" w:hAnsi="Times New Roman" w:cs="Times New Roman"/>
      <w:color w:val="000000"/>
      <w:spacing w:val="0"/>
      <w:w w:val="100"/>
      <w:position w:val="0"/>
      <w:sz w:val="20"/>
      <w:szCs w:val="20"/>
      <w:u w:val="none"/>
      <w:lang w:val="vi-VN" w:eastAsia="vi-VN" w:bidi="vi-VN"/>
    </w:rPr>
  </w:style>
  <w:style w:type="character" w:customStyle="1" w:styleId="Heading60">
    <w:name w:val="Heading #6_"/>
    <w:qFormat/>
    <w:rPr>
      <w:rFonts w:ascii="Times New Roman" w:eastAsia="Times New Roman" w:hAnsi="Times New Roman" w:cs="Times New Roman"/>
      <w:b/>
      <w:bCs/>
      <w:sz w:val="30"/>
      <w:szCs w:val="30"/>
      <w:u w:val="none"/>
    </w:rPr>
  </w:style>
  <w:style w:type="character" w:customStyle="1" w:styleId="Heading61">
    <w:name w:val="Heading #6"/>
    <w:qFormat/>
    <w:rPr>
      <w:rFonts w:ascii="Times New Roman" w:eastAsia="Times New Roman" w:hAnsi="Times New Roman" w:cs="Times New Roman"/>
      <w:b/>
      <w:bCs/>
      <w:color w:val="FFFFFF"/>
      <w:spacing w:val="0"/>
      <w:w w:val="100"/>
      <w:position w:val="0"/>
      <w:sz w:val="30"/>
      <w:szCs w:val="30"/>
      <w:u w:val="none"/>
      <w:lang w:val="vi-VN" w:eastAsia="vi-VN" w:bidi="vi-VN"/>
    </w:rPr>
  </w:style>
  <w:style w:type="character" w:customStyle="1" w:styleId="Tablecaption2">
    <w:name w:val="Table caption (2)_"/>
    <w:qFormat/>
    <w:rPr>
      <w:rFonts w:ascii="Times New Roman" w:eastAsia="Times New Roman" w:hAnsi="Times New Roman" w:cs="Times New Roman"/>
      <w:sz w:val="20"/>
      <w:szCs w:val="20"/>
      <w:u w:val="none"/>
    </w:rPr>
  </w:style>
  <w:style w:type="character" w:customStyle="1" w:styleId="Tablecaption20">
    <w:name w:val="Table caption (2)"/>
    <w:qFormat/>
    <w:rPr>
      <w:rFonts w:ascii="Times New Roman" w:eastAsia="Times New Roman" w:hAnsi="Times New Roman" w:cs="Times New Roman"/>
      <w:color w:val="000000"/>
      <w:spacing w:val="0"/>
      <w:w w:val="100"/>
      <w:position w:val="0"/>
      <w:sz w:val="20"/>
      <w:szCs w:val="20"/>
      <w:u w:val="none"/>
      <w:lang w:val="vi-VN" w:eastAsia="vi-VN" w:bidi="vi-VN"/>
    </w:rPr>
  </w:style>
  <w:style w:type="character" w:customStyle="1" w:styleId="Bodytext37">
    <w:name w:val="Body text (37)_"/>
    <w:qFormat/>
    <w:rPr>
      <w:rFonts w:ascii="Georgia" w:eastAsia="Georgia" w:hAnsi="Georgia" w:cs="Georgia"/>
      <w:spacing w:val="0"/>
      <w:sz w:val="18"/>
      <w:szCs w:val="18"/>
      <w:u w:val="none"/>
    </w:rPr>
  </w:style>
  <w:style w:type="character" w:customStyle="1" w:styleId="Bodytext38">
    <w:name w:val="Body text (38)_"/>
    <w:link w:val="Bodytext380"/>
    <w:qFormat/>
    <w:rPr>
      <w:rFonts w:ascii="Times New Roman" w:eastAsia="Times New Roman" w:hAnsi="Times New Roman"/>
      <w:i/>
      <w:iCs/>
      <w:sz w:val="8"/>
      <w:szCs w:val="8"/>
      <w:shd w:val="clear" w:color="auto" w:fill="FFFFFF"/>
    </w:rPr>
  </w:style>
  <w:style w:type="paragraph" w:customStyle="1" w:styleId="Bodytext380">
    <w:name w:val="Body text (38)"/>
    <w:basedOn w:val="Normal"/>
    <w:link w:val="Bodytext38"/>
    <w:qFormat/>
    <w:pPr>
      <w:widowControl w:val="0"/>
      <w:shd w:val="clear" w:color="auto" w:fill="FFFFFF"/>
      <w:spacing w:line="0" w:lineRule="atLeast"/>
      <w:jc w:val="both"/>
    </w:pPr>
    <w:rPr>
      <w:rFonts w:cstheme="minorBidi"/>
      <w:i/>
      <w:iCs/>
      <w:color w:val="auto"/>
      <w:sz w:val="8"/>
      <w:szCs w:val="8"/>
    </w:rPr>
  </w:style>
  <w:style w:type="character" w:customStyle="1" w:styleId="Bodytext39Exact">
    <w:name w:val="Body text (39) Exact"/>
    <w:link w:val="Bodytext39"/>
    <w:qFormat/>
    <w:rPr>
      <w:rFonts w:ascii="Georgia" w:eastAsia="Georgia" w:hAnsi="Georgia" w:cs="Georgia"/>
      <w:i/>
      <w:iCs/>
      <w:sz w:val="30"/>
      <w:szCs w:val="30"/>
      <w:shd w:val="clear" w:color="auto" w:fill="FFFFFF"/>
    </w:rPr>
  </w:style>
  <w:style w:type="paragraph" w:customStyle="1" w:styleId="Bodytext39">
    <w:name w:val="Body text (39)"/>
    <w:basedOn w:val="Normal"/>
    <w:link w:val="Bodytext39Exact"/>
    <w:qFormat/>
    <w:pPr>
      <w:widowControl w:val="0"/>
      <w:shd w:val="clear" w:color="auto" w:fill="FFFFFF"/>
      <w:spacing w:line="0" w:lineRule="atLeast"/>
      <w:jc w:val="right"/>
    </w:pPr>
    <w:rPr>
      <w:rFonts w:ascii="Georgia" w:eastAsia="Georgia" w:hAnsi="Georgia" w:cs="Georgia"/>
      <w:i/>
      <w:iCs/>
      <w:color w:val="auto"/>
      <w:sz w:val="30"/>
      <w:szCs w:val="30"/>
    </w:rPr>
  </w:style>
  <w:style w:type="character" w:customStyle="1" w:styleId="Bodytext40Exact">
    <w:name w:val="Body text (40) Exact"/>
    <w:qFormat/>
    <w:rPr>
      <w:rFonts w:ascii="Times New Roman" w:eastAsia="Times New Roman" w:hAnsi="Times New Roman" w:cs="Times New Roman"/>
      <w:sz w:val="17"/>
      <w:szCs w:val="17"/>
      <w:u w:val="none"/>
    </w:rPr>
  </w:style>
  <w:style w:type="character" w:customStyle="1" w:styleId="Bodytext40Italic">
    <w:name w:val="Body text (40) + Italic"/>
    <w:aliases w:val="Spacing 2 pt Exact"/>
    <w:qFormat/>
    <w:rPr>
      <w:rFonts w:ascii="Times New Roman" w:eastAsia="Times New Roman" w:hAnsi="Times New Roman"/>
      <w:b/>
      <w:bCs/>
      <w:i/>
      <w:iCs/>
      <w:spacing w:val="50"/>
      <w:sz w:val="17"/>
      <w:szCs w:val="17"/>
      <w:shd w:val="clear" w:color="auto" w:fill="FFFFFF"/>
    </w:rPr>
  </w:style>
  <w:style w:type="character" w:customStyle="1" w:styleId="Bodytext400">
    <w:name w:val="Body text (40)_"/>
    <w:link w:val="Bodytext401"/>
    <w:qFormat/>
    <w:rPr>
      <w:rFonts w:ascii="Times New Roman" w:eastAsia="Times New Roman" w:hAnsi="Times New Roman"/>
      <w:sz w:val="17"/>
      <w:szCs w:val="17"/>
      <w:shd w:val="clear" w:color="auto" w:fill="FFFFFF"/>
    </w:rPr>
  </w:style>
  <w:style w:type="paragraph" w:customStyle="1" w:styleId="Bodytext401">
    <w:name w:val="Body text (40)"/>
    <w:basedOn w:val="Normal"/>
    <w:link w:val="Bodytext400"/>
    <w:qFormat/>
    <w:pPr>
      <w:widowControl w:val="0"/>
      <w:shd w:val="clear" w:color="auto" w:fill="FFFFFF"/>
      <w:spacing w:line="149" w:lineRule="exact"/>
      <w:ind w:hanging="580"/>
    </w:pPr>
    <w:rPr>
      <w:rFonts w:cstheme="minorBidi"/>
      <w:color w:val="auto"/>
      <w:sz w:val="17"/>
      <w:szCs w:val="17"/>
    </w:rPr>
  </w:style>
  <w:style w:type="character" w:customStyle="1" w:styleId="Picturecaption5Exact">
    <w:name w:val="Picture caption (5) Exact"/>
    <w:link w:val="Picturecaption5"/>
    <w:qFormat/>
    <w:rPr>
      <w:rFonts w:ascii="Times New Roman" w:eastAsia="Times New Roman" w:hAnsi="Times New Roman"/>
      <w:i/>
      <w:iCs/>
      <w:shd w:val="clear" w:color="auto" w:fill="FFFFFF"/>
    </w:rPr>
  </w:style>
  <w:style w:type="paragraph" w:customStyle="1" w:styleId="Picturecaption5">
    <w:name w:val="Picture caption (5)"/>
    <w:basedOn w:val="Normal"/>
    <w:link w:val="Picturecaption5Exact"/>
    <w:qFormat/>
    <w:pPr>
      <w:widowControl w:val="0"/>
      <w:shd w:val="clear" w:color="auto" w:fill="FFFFFF"/>
      <w:spacing w:line="0" w:lineRule="atLeast"/>
    </w:pPr>
    <w:rPr>
      <w:rFonts w:cstheme="minorBidi"/>
      <w:i/>
      <w:iCs/>
      <w:color w:val="auto"/>
      <w:sz w:val="22"/>
      <w:szCs w:val="22"/>
    </w:rPr>
  </w:style>
  <w:style w:type="character" w:customStyle="1" w:styleId="Picturecaption6Exact">
    <w:name w:val="Picture caption (6) Exact"/>
    <w:link w:val="Picturecaption6"/>
    <w:qFormat/>
    <w:rPr>
      <w:rFonts w:ascii="Tahoma" w:eastAsia="Tahoma" w:hAnsi="Tahoma" w:cs="Tahoma"/>
      <w:spacing w:val="-10"/>
      <w:w w:val="200"/>
      <w:sz w:val="21"/>
      <w:szCs w:val="21"/>
      <w:shd w:val="clear" w:color="auto" w:fill="FFFFFF"/>
    </w:rPr>
  </w:style>
  <w:style w:type="paragraph" w:customStyle="1" w:styleId="Picturecaption6">
    <w:name w:val="Picture caption (6)"/>
    <w:basedOn w:val="Normal"/>
    <w:link w:val="Picturecaption6Exact"/>
    <w:qFormat/>
    <w:pPr>
      <w:widowControl w:val="0"/>
      <w:shd w:val="clear" w:color="auto" w:fill="FFFFFF"/>
      <w:spacing w:line="0" w:lineRule="atLeast"/>
    </w:pPr>
    <w:rPr>
      <w:rFonts w:ascii="Tahoma" w:eastAsia="Tahoma" w:hAnsi="Tahoma" w:cs="Tahoma"/>
      <w:color w:val="auto"/>
      <w:spacing w:val="-10"/>
      <w:w w:val="200"/>
      <w:sz w:val="21"/>
      <w:szCs w:val="21"/>
    </w:rPr>
  </w:style>
  <w:style w:type="character" w:customStyle="1" w:styleId="Bodytext42Exact">
    <w:name w:val="Body text (42) Exact"/>
    <w:link w:val="Bodytext42"/>
    <w:qFormat/>
    <w:rPr>
      <w:rFonts w:ascii="Times New Roman" w:eastAsia="Times New Roman" w:hAnsi="Times New Roman"/>
      <w:b/>
      <w:bCs/>
      <w:sz w:val="16"/>
      <w:szCs w:val="16"/>
      <w:shd w:val="clear" w:color="auto" w:fill="FFFFFF"/>
    </w:rPr>
  </w:style>
  <w:style w:type="paragraph" w:customStyle="1" w:styleId="Bodytext42">
    <w:name w:val="Body text (42)"/>
    <w:basedOn w:val="Normal"/>
    <w:link w:val="Bodytext42Exact"/>
    <w:qFormat/>
    <w:pPr>
      <w:widowControl w:val="0"/>
      <w:shd w:val="clear" w:color="auto" w:fill="FFFFFF"/>
      <w:spacing w:line="0" w:lineRule="atLeast"/>
      <w:jc w:val="right"/>
    </w:pPr>
    <w:rPr>
      <w:rFonts w:cstheme="minorBidi"/>
      <w:b/>
      <w:bCs/>
      <w:color w:val="auto"/>
      <w:sz w:val="16"/>
      <w:szCs w:val="16"/>
    </w:rPr>
  </w:style>
  <w:style w:type="character" w:customStyle="1" w:styleId="Bodytext3Exact">
    <w:name w:val="Body text (3) Exact"/>
    <w:qFormat/>
    <w:rPr>
      <w:rFonts w:ascii="Times New Roman" w:eastAsia="Times New Roman" w:hAnsi="Times New Roman" w:cs="Times New Roman"/>
      <w:b/>
      <w:bCs/>
      <w:sz w:val="26"/>
      <w:szCs w:val="26"/>
      <w:u w:val="none"/>
    </w:rPr>
  </w:style>
  <w:style w:type="character" w:customStyle="1" w:styleId="Tablecaption">
    <w:name w:val="Table caption_"/>
    <w:qFormat/>
    <w:rPr>
      <w:rFonts w:ascii="Times New Roman" w:eastAsia="Times New Roman" w:hAnsi="Times New Roman" w:cs="Times New Roman"/>
      <w:b/>
      <w:bCs/>
      <w:sz w:val="21"/>
      <w:szCs w:val="21"/>
      <w:u w:val="none"/>
    </w:rPr>
  </w:style>
  <w:style w:type="character" w:customStyle="1" w:styleId="Tablecaption0">
    <w:name w:val="Table caption"/>
    <w:qFormat/>
    <w:rPr>
      <w:rFonts w:ascii="Times New Roman" w:eastAsia="Times New Roman" w:hAnsi="Times New Roman" w:cs="Times New Roman"/>
      <w:b/>
      <w:bCs/>
      <w:color w:val="000000"/>
      <w:spacing w:val="0"/>
      <w:w w:val="100"/>
      <w:position w:val="0"/>
      <w:sz w:val="21"/>
      <w:szCs w:val="21"/>
      <w:u w:val="none"/>
      <w:lang w:val="vi-VN" w:eastAsia="vi-VN" w:bidi="vi-VN"/>
    </w:rPr>
  </w:style>
  <w:style w:type="character" w:customStyle="1" w:styleId="Bodytext410">
    <w:name w:val="Body text (41)_"/>
    <w:link w:val="Bodytext411"/>
    <w:qFormat/>
    <w:rPr>
      <w:rFonts w:ascii="Times New Roman" w:eastAsia="Times New Roman" w:hAnsi="Times New Roman"/>
      <w:b/>
      <w:bCs/>
      <w:sz w:val="21"/>
      <w:szCs w:val="21"/>
      <w:shd w:val="clear" w:color="auto" w:fill="FFFFFF"/>
    </w:rPr>
  </w:style>
  <w:style w:type="paragraph" w:customStyle="1" w:styleId="Bodytext411">
    <w:name w:val="Body text (41)"/>
    <w:basedOn w:val="Normal"/>
    <w:link w:val="Bodytext410"/>
    <w:qFormat/>
    <w:pPr>
      <w:widowControl w:val="0"/>
      <w:shd w:val="clear" w:color="auto" w:fill="FFFFFF"/>
      <w:spacing w:after="180" w:line="0" w:lineRule="atLeast"/>
      <w:jc w:val="both"/>
    </w:pPr>
    <w:rPr>
      <w:rFonts w:cstheme="minorBidi"/>
      <w:b/>
      <w:bCs/>
      <w:color w:val="auto"/>
      <w:sz w:val="21"/>
      <w:szCs w:val="21"/>
    </w:rPr>
  </w:style>
  <w:style w:type="character" w:customStyle="1" w:styleId="Picturecaption85ptExact">
    <w:name w:val="Picture caption + 8.5 pt Exact"/>
    <w:qFormat/>
    <w:rPr>
      <w:rFonts w:ascii="Times New Roman" w:eastAsia="Times New Roman" w:hAnsi="Times New Roman"/>
      <w:sz w:val="17"/>
      <w:szCs w:val="17"/>
      <w:shd w:val="clear" w:color="auto" w:fill="FFFFFF"/>
    </w:rPr>
  </w:style>
  <w:style w:type="character" w:customStyle="1" w:styleId="PicturecaptionSpacing1ptExact">
    <w:name w:val="Picture caption + Spacing 1 pt Exact"/>
    <w:qFormat/>
    <w:rPr>
      <w:rFonts w:ascii="Times New Roman" w:eastAsia="Times New Roman" w:hAnsi="Times New Roman"/>
      <w:spacing w:val="20"/>
      <w:shd w:val="clear" w:color="auto" w:fill="FFFFFF"/>
    </w:rPr>
  </w:style>
  <w:style w:type="character" w:customStyle="1" w:styleId="Picturecaption7Exact">
    <w:name w:val="Picture caption (7) Exact"/>
    <w:link w:val="Picturecaption7"/>
    <w:qFormat/>
    <w:rPr>
      <w:rFonts w:ascii="Times New Roman" w:eastAsia="Times New Roman" w:hAnsi="Times New Roman"/>
      <w:shd w:val="clear" w:color="auto" w:fill="FFFFFF"/>
    </w:rPr>
  </w:style>
  <w:style w:type="paragraph" w:customStyle="1" w:styleId="Picturecaption7">
    <w:name w:val="Picture caption (7)"/>
    <w:basedOn w:val="Normal"/>
    <w:link w:val="Picturecaption7Exact"/>
    <w:qFormat/>
    <w:pPr>
      <w:widowControl w:val="0"/>
      <w:shd w:val="clear" w:color="auto" w:fill="FFFFFF"/>
      <w:spacing w:line="0" w:lineRule="atLeast"/>
    </w:pPr>
    <w:rPr>
      <w:rFonts w:cstheme="minorBidi"/>
      <w:color w:val="auto"/>
      <w:sz w:val="22"/>
      <w:szCs w:val="22"/>
    </w:rPr>
  </w:style>
  <w:style w:type="character" w:customStyle="1" w:styleId="Picturecaption8Exact">
    <w:name w:val="Picture caption (8) Exact"/>
    <w:link w:val="Picturecaption8"/>
    <w:qFormat/>
    <w:rPr>
      <w:rFonts w:ascii="Times New Roman" w:eastAsia="Times New Roman" w:hAnsi="Times New Roman"/>
      <w:shd w:val="clear" w:color="auto" w:fill="FFFFFF"/>
    </w:rPr>
  </w:style>
  <w:style w:type="paragraph" w:customStyle="1" w:styleId="Picturecaption8">
    <w:name w:val="Picture caption (8)"/>
    <w:basedOn w:val="Normal"/>
    <w:link w:val="Picturecaption8Exact"/>
    <w:qFormat/>
    <w:pPr>
      <w:widowControl w:val="0"/>
      <w:shd w:val="clear" w:color="auto" w:fill="FFFFFF"/>
      <w:spacing w:line="0" w:lineRule="atLeast"/>
    </w:pPr>
    <w:rPr>
      <w:rFonts w:cstheme="minorBidi"/>
      <w:color w:val="auto"/>
      <w:sz w:val="22"/>
      <w:szCs w:val="22"/>
    </w:rPr>
  </w:style>
  <w:style w:type="character" w:customStyle="1" w:styleId="Bodytext43">
    <w:name w:val="Body text (43)_"/>
    <w:link w:val="Bodytext430"/>
    <w:qFormat/>
    <w:rPr>
      <w:rFonts w:ascii="Times New Roman" w:eastAsia="Times New Roman" w:hAnsi="Times New Roman"/>
      <w:b/>
      <w:bCs/>
      <w:shd w:val="clear" w:color="auto" w:fill="FFFFFF"/>
    </w:rPr>
  </w:style>
  <w:style w:type="paragraph" w:customStyle="1" w:styleId="Bodytext430">
    <w:name w:val="Body text (43)"/>
    <w:basedOn w:val="Normal"/>
    <w:link w:val="Bodytext43"/>
    <w:qFormat/>
    <w:pPr>
      <w:widowControl w:val="0"/>
      <w:shd w:val="clear" w:color="auto" w:fill="FFFFFF"/>
      <w:spacing w:before="180" w:line="0" w:lineRule="atLeast"/>
      <w:jc w:val="both"/>
    </w:pPr>
    <w:rPr>
      <w:rFonts w:cstheme="minorBidi"/>
      <w:b/>
      <w:bCs/>
      <w:color w:val="auto"/>
      <w:sz w:val="22"/>
      <w:szCs w:val="22"/>
    </w:rPr>
  </w:style>
  <w:style w:type="character" w:customStyle="1" w:styleId="Bodytext2Spacing3pt">
    <w:name w:val="Body text (2) + Spacing 3 pt"/>
    <w:qFormat/>
    <w:rPr>
      <w:rFonts w:ascii="Times New Roman" w:eastAsia="Times New Roman" w:hAnsi="Times New Roman" w:cs="Times New Roman"/>
      <w:color w:val="000000"/>
      <w:spacing w:val="60"/>
      <w:w w:val="100"/>
      <w:position w:val="0"/>
      <w:sz w:val="20"/>
      <w:szCs w:val="20"/>
      <w:u w:val="none"/>
      <w:shd w:val="clear" w:color="auto" w:fill="FFFFFF"/>
      <w:lang w:val="vi-VN" w:eastAsia="vi-VN" w:bidi="vi-VN"/>
    </w:rPr>
  </w:style>
  <w:style w:type="character" w:customStyle="1" w:styleId="Heading122">
    <w:name w:val="Heading #12 (2)_"/>
    <w:link w:val="Heading1220"/>
    <w:qFormat/>
    <w:rPr>
      <w:rFonts w:ascii="Times New Roman" w:eastAsia="Times New Roman" w:hAnsi="Times New Roman"/>
      <w:b/>
      <w:bCs/>
      <w:shd w:val="clear" w:color="auto" w:fill="FFFFFF"/>
    </w:rPr>
  </w:style>
  <w:style w:type="paragraph" w:customStyle="1" w:styleId="Heading1220">
    <w:name w:val="Heading #12 (2)"/>
    <w:basedOn w:val="Normal"/>
    <w:link w:val="Heading122"/>
    <w:qFormat/>
    <w:pPr>
      <w:widowControl w:val="0"/>
      <w:shd w:val="clear" w:color="auto" w:fill="FFFFFF"/>
      <w:spacing w:before="780" w:line="0" w:lineRule="atLeast"/>
      <w:jc w:val="both"/>
    </w:pPr>
    <w:rPr>
      <w:rFonts w:cstheme="minorBidi"/>
      <w:b/>
      <w:bCs/>
      <w:color w:val="auto"/>
      <w:sz w:val="22"/>
      <w:szCs w:val="22"/>
    </w:rPr>
  </w:style>
  <w:style w:type="character" w:customStyle="1" w:styleId="Bodytext44">
    <w:name w:val="Body text (44)_"/>
    <w:link w:val="Bodytext440"/>
    <w:qFormat/>
    <w:rPr>
      <w:rFonts w:ascii="Times New Roman" w:eastAsia="Times New Roman" w:hAnsi="Times New Roman"/>
      <w:spacing w:val="10"/>
      <w:sz w:val="17"/>
      <w:szCs w:val="17"/>
      <w:shd w:val="clear" w:color="auto" w:fill="FFFFFF"/>
    </w:rPr>
  </w:style>
  <w:style w:type="paragraph" w:customStyle="1" w:styleId="Bodytext440">
    <w:name w:val="Body text (44)"/>
    <w:basedOn w:val="Normal"/>
    <w:link w:val="Bodytext44"/>
    <w:qFormat/>
    <w:pPr>
      <w:widowControl w:val="0"/>
      <w:shd w:val="clear" w:color="auto" w:fill="FFFFFF"/>
      <w:spacing w:before="180" w:line="0" w:lineRule="atLeast"/>
      <w:jc w:val="both"/>
    </w:pPr>
    <w:rPr>
      <w:rFonts w:cstheme="minorBidi"/>
      <w:color w:val="auto"/>
      <w:spacing w:val="10"/>
      <w:sz w:val="17"/>
      <w:szCs w:val="17"/>
    </w:rPr>
  </w:style>
  <w:style w:type="character" w:customStyle="1" w:styleId="Bodytext44SmallCaps">
    <w:name w:val="Body text (44) + Small Caps"/>
    <w:qFormat/>
    <w:rPr>
      <w:rFonts w:ascii="Times New Roman" w:eastAsia="Times New Roman" w:hAnsi="Times New Roman"/>
      <w:smallCaps/>
      <w:color w:val="000000"/>
      <w:spacing w:val="10"/>
      <w:w w:val="100"/>
      <w:position w:val="0"/>
      <w:sz w:val="17"/>
      <w:szCs w:val="17"/>
      <w:shd w:val="clear" w:color="auto" w:fill="FFFFFF"/>
      <w:lang w:val="en-US" w:eastAsia="en-US" w:bidi="en-US"/>
    </w:rPr>
  </w:style>
  <w:style w:type="character" w:customStyle="1" w:styleId="Heading103">
    <w:name w:val="Heading #10 (3)_"/>
    <w:link w:val="Heading1030"/>
    <w:qFormat/>
    <w:rPr>
      <w:rFonts w:ascii="Times New Roman" w:eastAsia="Times New Roman" w:hAnsi="Times New Roman"/>
      <w:spacing w:val="-20"/>
      <w:sz w:val="26"/>
      <w:szCs w:val="26"/>
      <w:shd w:val="clear" w:color="auto" w:fill="FFFFFF"/>
    </w:rPr>
  </w:style>
  <w:style w:type="paragraph" w:customStyle="1" w:styleId="Heading1030">
    <w:name w:val="Heading #10 (3)"/>
    <w:basedOn w:val="Normal"/>
    <w:link w:val="Heading103"/>
    <w:qFormat/>
    <w:pPr>
      <w:widowControl w:val="0"/>
      <w:shd w:val="clear" w:color="auto" w:fill="FFFFFF"/>
      <w:spacing w:before="60" w:line="0" w:lineRule="atLeast"/>
    </w:pPr>
    <w:rPr>
      <w:rFonts w:cstheme="minorBidi"/>
      <w:color w:val="auto"/>
      <w:spacing w:val="-20"/>
      <w:sz w:val="26"/>
      <w:szCs w:val="26"/>
    </w:rPr>
  </w:style>
  <w:style w:type="character" w:customStyle="1" w:styleId="Bodytext41Exact">
    <w:name w:val="Body text (41) Exact"/>
    <w:qFormat/>
    <w:rPr>
      <w:rFonts w:ascii="Times New Roman" w:eastAsia="Times New Roman" w:hAnsi="Times New Roman" w:cs="Times New Roman"/>
      <w:b/>
      <w:bCs/>
      <w:sz w:val="21"/>
      <w:szCs w:val="21"/>
      <w:u w:val="none"/>
    </w:rPr>
  </w:style>
  <w:style w:type="character" w:customStyle="1" w:styleId="Bodytext2Spacing1ptExact">
    <w:name w:val="Body text (2) + Spacing 1 pt Exact"/>
    <w:qFormat/>
    <w:rPr>
      <w:rFonts w:ascii="Times New Roman" w:eastAsia="Times New Roman" w:hAnsi="Times New Roman" w:cs="Times New Roman"/>
      <w:strike/>
      <w:color w:val="000000"/>
      <w:spacing w:val="20"/>
      <w:w w:val="100"/>
      <w:position w:val="0"/>
      <w:sz w:val="20"/>
      <w:szCs w:val="20"/>
      <w:u w:val="none"/>
      <w:shd w:val="clear" w:color="auto" w:fill="FFFFFF"/>
      <w:lang w:val="vi-VN" w:eastAsia="vi-VN" w:bidi="vi-VN"/>
    </w:rPr>
  </w:style>
  <w:style w:type="character" w:customStyle="1" w:styleId="Bodytext45Exact">
    <w:name w:val="Body text (45) Exact"/>
    <w:qFormat/>
    <w:rPr>
      <w:rFonts w:ascii="Times New Roman" w:eastAsia="Times New Roman" w:hAnsi="Times New Roman" w:cs="Times New Roman"/>
      <w:sz w:val="16"/>
      <w:szCs w:val="16"/>
      <w:u w:val="none"/>
    </w:rPr>
  </w:style>
  <w:style w:type="character" w:customStyle="1" w:styleId="Bodytext46Exact">
    <w:name w:val="Body text (46) Exact"/>
    <w:link w:val="Bodytext46"/>
    <w:qFormat/>
    <w:rPr>
      <w:rFonts w:ascii="Times New Roman" w:eastAsia="Times New Roman" w:hAnsi="Times New Roman"/>
      <w:b/>
      <w:bCs/>
      <w:sz w:val="21"/>
      <w:szCs w:val="21"/>
      <w:shd w:val="clear" w:color="auto" w:fill="FFFFFF"/>
    </w:rPr>
  </w:style>
  <w:style w:type="paragraph" w:customStyle="1" w:styleId="Bodytext46">
    <w:name w:val="Body text (46)"/>
    <w:basedOn w:val="Normal"/>
    <w:link w:val="Bodytext46Exact"/>
    <w:qFormat/>
    <w:pPr>
      <w:widowControl w:val="0"/>
      <w:shd w:val="clear" w:color="auto" w:fill="FFFFFF"/>
      <w:spacing w:before="180" w:line="182" w:lineRule="exact"/>
      <w:jc w:val="both"/>
    </w:pPr>
    <w:rPr>
      <w:rFonts w:cstheme="minorBidi"/>
      <w:b/>
      <w:bCs/>
      <w:color w:val="auto"/>
      <w:sz w:val="21"/>
      <w:szCs w:val="21"/>
    </w:rPr>
  </w:style>
  <w:style w:type="character" w:customStyle="1" w:styleId="Bodytext46SmallCapsExact">
    <w:name w:val="Body text (46) + Small Caps Exact"/>
    <w:qFormat/>
    <w:rPr>
      <w:rFonts w:ascii="Times New Roman" w:eastAsia="Times New Roman" w:hAnsi="Times New Roman"/>
      <w:b/>
      <w:bCs/>
      <w:smallCaps/>
      <w:color w:val="000000"/>
      <w:spacing w:val="0"/>
      <w:w w:val="100"/>
      <w:position w:val="0"/>
      <w:sz w:val="21"/>
      <w:szCs w:val="21"/>
      <w:shd w:val="clear" w:color="auto" w:fill="FFFFFF"/>
      <w:lang w:val="vi-VN" w:eastAsia="vi-VN" w:bidi="vi-VN"/>
    </w:rPr>
  </w:style>
  <w:style w:type="character" w:customStyle="1" w:styleId="Bodytext47Exact">
    <w:name w:val="Body text (47) Exact"/>
    <w:link w:val="Bodytext47"/>
    <w:qFormat/>
    <w:rPr>
      <w:rFonts w:ascii="Tahoma" w:eastAsia="Tahoma" w:hAnsi="Tahoma" w:cs="Tahoma"/>
      <w:i/>
      <w:iCs/>
      <w:sz w:val="16"/>
      <w:szCs w:val="16"/>
      <w:shd w:val="clear" w:color="auto" w:fill="FFFFFF"/>
      <w:lang w:bidi="en-US"/>
    </w:rPr>
  </w:style>
  <w:style w:type="paragraph" w:customStyle="1" w:styleId="Bodytext47">
    <w:name w:val="Body text (47)"/>
    <w:basedOn w:val="Normal"/>
    <w:link w:val="Bodytext47Exact"/>
    <w:qFormat/>
    <w:pPr>
      <w:widowControl w:val="0"/>
      <w:shd w:val="clear" w:color="auto" w:fill="FFFFFF"/>
      <w:spacing w:before="240" w:line="178" w:lineRule="exact"/>
      <w:jc w:val="both"/>
    </w:pPr>
    <w:rPr>
      <w:rFonts w:ascii="Tahoma" w:eastAsia="Tahoma" w:hAnsi="Tahoma" w:cs="Tahoma"/>
      <w:i/>
      <w:iCs/>
      <w:color w:val="auto"/>
      <w:sz w:val="16"/>
      <w:szCs w:val="16"/>
      <w:lang w:bidi="en-US"/>
    </w:rPr>
  </w:style>
  <w:style w:type="character" w:customStyle="1" w:styleId="Bodytext48Exact">
    <w:name w:val="Body text (48) Exact"/>
    <w:link w:val="Bodytext48"/>
    <w:qFormat/>
    <w:rPr>
      <w:rFonts w:ascii="Times New Roman" w:eastAsia="Times New Roman" w:hAnsi="Times New Roman"/>
      <w:sz w:val="16"/>
      <w:szCs w:val="16"/>
      <w:shd w:val="clear" w:color="auto" w:fill="FFFFFF"/>
    </w:rPr>
  </w:style>
  <w:style w:type="paragraph" w:customStyle="1" w:styleId="Bodytext48">
    <w:name w:val="Body text (48)"/>
    <w:basedOn w:val="Normal"/>
    <w:link w:val="Bodytext48Exact"/>
    <w:qFormat/>
    <w:pPr>
      <w:widowControl w:val="0"/>
      <w:shd w:val="clear" w:color="auto" w:fill="FFFFFF"/>
      <w:spacing w:after="120" w:line="0" w:lineRule="atLeast"/>
      <w:jc w:val="both"/>
    </w:pPr>
    <w:rPr>
      <w:rFonts w:cstheme="minorBidi"/>
      <w:color w:val="auto"/>
      <w:sz w:val="16"/>
      <w:szCs w:val="16"/>
    </w:rPr>
  </w:style>
  <w:style w:type="character" w:customStyle="1" w:styleId="Bodytext48BoldExact">
    <w:name w:val="Body text (48) + Bold Exact"/>
    <w:qFormat/>
    <w:rPr>
      <w:rFonts w:ascii="Times New Roman" w:eastAsia="Times New Roman" w:hAnsi="Times New Roman"/>
      <w:b/>
      <w:bCs/>
      <w:color w:val="000000"/>
      <w:spacing w:val="0"/>
      <w:w w:val="100"/>
      <w:position w:val="0"/>
      <w:sz w:val="16"/>
      <w:szCs w:val="16"/>
      <w:shd w:val="clear" w:color="auto" w:fill="FFFFFF"/>
      <w:lang w:val="vi-VN" w:eastAsia="vi-VN" w:bidi="vi-VN"/>
    </w:rPr>
  </w:style>
  <w:style w:type="character" w:customStyle="1" w:styleId="Bodytext48GeorgiaExact">
    <w:name w:val="Body text (48) + Georgia Exact"/>
    <w:qFormat/>
    <w:rPr>
      <w:rFonts w:ascii="Georgia" w:eastAsia="Georgia" w:hAnsi="Georgia" w:cs="Georgia"/>
      <w:color w:val="000000"/>
      <w:spacing w:val="0"/>
      <w:w w:val="100"/>
      <w:position w:val="0"/>
      <w:sz w:val="16"/>
      <w:szCs w:val="16"/>
      <w:shd w:val="clear" w:color="auto" w:fill="FFFFFF"/>
      <w:lang w:val="en-US" w:eastAsia="en-US" w:bidi="en-US"/>
    </w:rPr>
  </w:style>
  <w:style w:type="character" w:customStyle="1" w:styleId="Tableofcontents2Exact">
    <w:name w:val="Table of contents (2) Exact"/>
    <w:link w:val="Tableofcontents2"/>
    <w:qFormat/>
    <w:rPr>
      <w:rFonts w:ascii="Times New Roman" w:eastAsia="Times New Roman" w:hAnsi="Times New Roman"/>
      <w:sz w:val="16"/>
      <w:szCs w:val="16"/>
      <w:shd w:val="clear" w:color="auto" w:fill="FFFFFF"/>
    </w:rPr>
  </w:style>
  <w:style w:type="paragraph" w:customStyle="1" w:styleId="Tableofcontents2">
    <w:name w:val="Table of contents (2)"/>
    <w:basedOn w:val="Normal"/>
    <w:link w:val="Tableofcontents2Exact"/>
    <w:qFormat/>
    <w:pPr>
      <w:widowControl w:val="0"/>
      <w:shd w:val="clear" w:color="auto" w:fill="FFFFFF"/>
      <w:spacing w:line="0" w:lineRule="atLeast"/>
      <w:jc w:val="both"/>
    </w:pPr>
    <w:rPr>
      <w:rFonts w:cstheme="minorBidi"/>
      <w:color w:val="auto"/>
      <w:sz w:val="16"/>
      <w:szCs w:val="16"/>
    </w:rPr>
  </w:style>
  <w:style w:type="character" w:customStyle="1" w:styleId="TableofcontentsExact">
    <w:name w:val="Table of contents Exact"/>
    <w:link w:val="Tableofcontents"/>
    <w:qFormat/>
    <w:rPr>
      <w:rFonts w:ascii="Times New Roman" w:eastAsia="Times New Roman" w:hAnsi="Times New Roman"/>
      <w:b/>
      <w:bCs/>
      <w:sz w:val="21"/>
      <w:szCs w:val="21"/>
      <w:shd w:val="clear" w:color="auto" w:fill="FFFFFF"/>
    </w:rPr>
  </w:style>
  <w:style w:type="paragraph" w:customStyle="1" w:styleId="Tableofcontents">
    <w:name w:val="Table of contents"/>
    <w:basedOn w:val="Normal"/>
    <w:link w:val="TableofcontentsExact"/>
    <w:qFormat/>
    <w:pPr>
      <w:widowControl w:val="0"/>
      <w:shd w:val="clear" w:color="auto" w:fill="FFFFFF"/>
      <w:spacing w:line="0" w:lineRule="atLeast"/>
      <w:jc w:val="both"/>
    </w:pPr>
    <w:rPr>
      <w:rFonts w:cstheme="minorBidi"/>
      <w:b/>
      <w:bCs/>
      <w:color w:val="auto"/>
      <w:sz w:val="21"/>
      <w:szCs w:val="21"/>
    </w:rPr>
  </w:style>
  <w:style w:type="character" w:customStyle="1" w:styleId="Tableofcontents3Exact">
    <w:name w:val="Table of contents (3) Exact"/>
    <w:qFormat/>
    <w:rPr>
      <w:rFonts w:ascii="Times New Roman" w:eastAsia="Times New Roman" w:hAnsi="Times New Roman" w:cs="Times New Roman"/>
      <w:sz w:val="22"/>
      <w:szCs w:val="22"/>
      <w:u w:val="none"/>
    </w:rPr>
  </w:style>
  <w:style w:type="character" w:customStyle="1" w:styleId="Bodytext513ptExact">
    <w:name w:val="Body text (5) + 13 pt Exact"/>
    <w:qFormat/>
    <w:rPr>
      <w:rFonts w:ascii="Times New Roman" w:eastAsia="Times New Roman" w:hAnsi="Times New Roman"/>
      <w:b/>
      <w:bCs/>
      <w:color w:val="000000"/>
      <w:spacing w:val="0"/>
      <w:w w:val="100"/>
      <w:position w:val="0"/>
      <w:sz w:val="26"/>
      <w:szCs w:val="26"/>
      <w:shd w:val="clear" w:color="auto" w:fill="FFFFFF"/>
      <w:lang w:val="vi-VN" w:eastAsia="vi-VN" w:bidi="vi-VN"/>
    </w:rPr>
  </w:style>
  <w:style w:type="character" w:customStyle="1" w:styleId="Bodytext4113ptExact">
    <w:name w:val="Body text (41) + 13 pt Exact"/>
    <w:qFormat/>
    <w:rPr>
      <w:rFonts w:ascii="Times New Roman" w:eastAsia="Times New Roman" w:hAnsi="Times New Roman"/>
      <w:b/>
      <w:bCs/>
      <w:color w:val="000000"/>
      <w:spacing w:val="0"/>
      <w:w w:val="100"/>
      <w:position w:val="0"/>
      <w:sz w:val="26"/>
      <w:szCs w:val="26"/>
      <w:shd w:val="clear" w:color="auto" w:fill="FFFFFF"/>
      <w:lang w:val="vi-VN" w:eastAsia="vi-VN" w:bidi="vi-VN"/>
    </w:rPr>
  </w:style>
  <w:style w:type="character" w:customStyle="1" w:styleId="Bodytext49Exact">
    <w:name w:val="Body text (49) Exact"/>
    <w:link w:val="Bodytext49"/>
    <w:qFormat/>
    <w:rPr>
      <w:rFonts w:ascii="Tahoma" w:eastAsia="Tahoma" w:hAnsi="Tahoma" w:cs="Tahoma"/>
      <w:spacing w:val="-10"/>
      <w:sz w:val="14"/>
      <w:szCs w:val="14"/>
      <w:shd w:val="clear" w:color="auto" w:fill="FFFFFF"/>
    </w:rPr>
  </w:style>
  <w:style w:type="paragraph" w:customStyle="1" w:styleId="Bodytext49">
    <w:name w:val="Body text (49)"/>
    <w:basedOn w:val="Normal"/>
    <w:link w:val="Bodytext49Exact"/>
    <w:qFormat/>
    <w:pPr>
      <w:widowControl w:val="0"/>
      <w:shd w:val="clear" w:color="auto" w:fill="FFFFFF"/>
      <w:spacing w:line="0" w:lineRule="atLeast"/>
    </w:pPr>
    <w:rPr>
      <w:rFonts w:ascii="Tahoma" w:eastAsia="Tahoma" w:hAnsi="Tahoma" w:cs="Tahoma"/>
      <w:color w:val="auto"/>
      <w:spacing w:val="-10"/>
      <w:sz w:val="14"/>
      <w:szCs w:val="14"/>
    </w:rPr>
  </w:style>
  <w:style w:type="character" w:customStyle="1" w:styleId="Bodytext50Exact">
    <w:name w:val="Body text (50) Exact"/>
    <w:link w:val="Bodytext500"/>
    <w:qFormat/>
    <w:rPr>
      <w:rFonts w:ascii="Times New Roman" w:eastAsia="Times New Roman" w:hAnsi="Times New Roman"/>
      <w:b/>
      <w:bCs/>
      <w:shd w:val="clear" w:color="auto" w:fill="FFFFFF"/>
    </w:rPr>
  </w:style>
  <w:style w:type="paragraph" w:customStyle="1" w:styleId="Bodytext500">
    <w:name w:val="Body text (50)"/>
    <w:basedOn w:val="Normal"/>
    <w:link w:val="Bodytext50Exact"/>
    <w:qFormat/>
    <w:pPr>
      <w:widowControl w:val="0"/>
      <w:shd w:val="clear" w:color="auto" w:fill="FFFFFF"/>
      <w:spacing w:before="180" w:after="180" w:line="0" w:lineRule="atLeast"/>
      <w:jc w:val="both"/>
    </w:pPr>
    <w:rPr>
      <w:rFonts w:cstheme="minorBidi"/>
      <w:b/>
      <w:bCs/>
      <w:color w:val="auto"/>
      <w:sz w:val="22"/>
      <w:szCs w:val="22"/>
    </w:rPr>
  </w:style>
  <w:style w:type="character" w:customStyle="1" w:styleId="Bodytext50105ptExact">
    <w:name w:val="Body text (50) + 10.5 pt Exact"/>
    <w:qFormat/>
    <w:rPr>
      <w:rFonts w:ascii="Times New Roman" w:eastAsia="Times New Roman" w:hAnsi="Times New Roman"/>
      <w:b/>
      <w:bCs/>
      <w:color w:val="000000"/>
      <w:spacing w:val="0"/>
      <w:w w:val="100"/>
      <w:position w:val="0"/>
      <w:sz w:val="21"/>
      <w:szCs w:val="21"/>
      <w:shd w:val="clear" w:color="auto" w:fill="FFFFFF"/>
      <w:lang w:val="vi-VN" w:eastAsia="vi-VN" w:bidi="vi-VN"/>
    </w:rPr>
  </w:style>
  <w:style w:type="character" w:customStyle="1" w:styleId="Bodytext50SmallCapsExact">
    <w:name w:val="Body text (50) + Small Caps Exact"/>
    <w:qFormat/>
    <w:rPr>
      <w:rFonts w:ascii="Times New Roman" w:eastAsia="Times New Roman" w:hAnsi="Times New Roman"/>
      <w:b/>
      <w:bCs/>
      <w:smallCaps/>
      <w:color w:val="000000"/>
      <w:spacing w:val="0"/>
      <w:w w:val="100"/>
      <w:position w:val="0"/>
      <w:shd w:val="clear" w:color="auto" w:fill="FFFFFF"/>
      <w:lang w:val="vi-VN" w:eastAsia="vi-VN" w:bidi="vi-VN"/>
    </w:rPr>
  </w:style>
  <w:style w:type="character" w:customStyle="1" w:styleId="Bodytext45">
    <w:name w:val="Body text (45)_"/>
    <w:link w:val="Bodytext450"/>
    <w:qFormat/>
    <w:rPr>
      <w:rFonts w:ascii="Times New Roman" w:eastAsia="Times New Roman" w:hAnsi="Times New Roman"/>
      <w:sz w:val="16"/>
      <w:szCs w:val="16"/>
      <w:shd w:val="clear" w:color="auto" w:fill="FFFFFF"/>
    </w:rPr>
  </w:style>
  <w:style w:type="paragraph" w:customStyle="1" w:styleId="Bodytext450">
    <w:name w:val="Body text (45)"/>
    <w:basedOn w:val="Normal"/>
    <w:link w:val="Bodytext45"/>
    <w:qFormat/>
    <w:pPr>
      <w:widowControl w:val="0"/>
      <w:shd w:val="clear" w:color="auto" w:fill="FFFFFF"/>
      <w:spacing w:after="180" w:line="0" w:lineRule="atLeast"/>
      <w:jc w:val="both"/>
    </w:pPr>
    <w:rPr>
      <w:rFonts w:cstheme="minorBidi"/>
      <w:color w:val="auto"/>
      <w:sz w:val="16"/>
      <w:szCs w:val="16"/>
    </w:rPr>
  </w:style>
  <w:style w:type="character" w:customStyle="1" w:styleId="Bodytext510">
    <w:name w:val="Body text (51)_"/>
    <w:link w:val="Bodytext511"/>
    <w:qFormat/>
    <w:rPr>
      <w:rFonts w:ascii="Times New Roman" w:eastAsia="Times New Roman" w:hAnsi="Times New Roman"/>
      <w:shd w:val="clear" w:color="auto" w:fill="FFFFFF"/>
    </w:rPr>
  </w:style>
  <w:style w:type="paragraph" w:customStyle="1" w:styleId="Bodytext511">
    <w:name w:val="Body text (51)"/>
    <w:basedOn w:val="Normal"/>
    <w:link w:val="Bodytext510"/>
    <w:qFormat/>
    <w:pPr>
      <w:widowControl w:val="0"/>
      <w:shd w:val="clear" w:color="auto" w:fill="FFFFFF"/>
      <w:spacing w:after="180" w:line="0" w:lineRule="atLeast"/>
    </w:pPr>
    <w:rPr>
      <w:rFonts w:cstheme="minorBidi"/>
      <w:color w:val="auto"/>
      <w:sz w:val="22"/>
      <w:szCs w:val="22"/>
    </w:rPr>
  </w:style>
  <w:style w:type="character" w:customStyle="1" w:styleId="Bodytext18">
    <w:name w:val="Body text (18)_"/>
    <w:link w:val="Bodytext180"/>
    <w:qFormat/>
    <w:rPr>
      <w:rFonts w:ascii="Georgia" w:eastAsia="Georgia" w:hAnsi="Georgia" w:cs="Georgia"/>
      <w:spacing w:val="10"/>
      <w:sz w:val="12"/>
      <w:szCs w:val="12"/>
      <w:shd w:val="clear" w:color="auto" w:fill="FFFFFF"/>
    </w:rPr>
  </w:style>
  <w:style w:type="paragraph" w:customStyle="1" w:styleId="Bodytext180">
    <w:name w:val="Body text (18)"/>
    <w:basedOn w:val="Normal"/>
    <w:link w:val="Bodytext18"/>
    <w:qFormat/>
    <w:pPr>
      <w:widowControl w:val="0"/>
      <w:shd w:val="clear" w:color="auto" w:fill="FFFFFF"/>
      <w:spacing w:line="0" w:lineRule="atLeast"/>
    </w:pPr>
    <w:rPr>
      <w:rFonts w:ascii="Georgia" w:eastAsia="Georgia" w:hAnsi="Georgia" w:cs="Georgia"/>
      <w:color w:val="auto"/>
      <w:spacing w:val="10"/>
      <w:sz w:val="12"/>
      <w:szCs w:val="12"/>
    </w:rPr>
  </w:style>
  <w:style w:type="character" w:customStyle="1" w:styleId="Bodytext11">
    <w:name w:val="Body text (11)_"/>
    <w:link w:val="Bodytext110"/>
    <w:qFormat/>
    <w:rPr>
      <w:rFonts w:ascii="Times New Roman" w:eastAsia="Times New Roman" w:hAnsi="Times New Roman"/>
      <w:shd w:val="clear" w:color="auto" w:fill="FFFFFF"/>
    </w:rPr>
  </w:style>
  <w:style w:type="paragraph" w:customStyle="1" w:styleId="Bodytext110">
    <w:name w:val="Body text (11)"/>
    <w:basedOn w:val="Normal"/>
    <w:link w:val="Bodytext11"/>
    <w:qFormat/>
    <w:pPr>
      <w:widowControl w:val="0"/>
      <w:shd w:val="clear" w:color="auto" w:fill="FFFFFF"/>
      <w:spacing w:before="360" w:line="0" w:lineRule="atLeast"/>
      <w:jc w:val="both"/>
    </w:pPr>
    <w:rPr>
      <w:rFonts w:cstheme="minorBidi"/>
      <w:color w:val="auto"/>
      <w:sz w:val="22"/>
      <w:szCs w:val="22"/>
    </w:rPr>
  </w:style>
  <w:style w:type="character" w:customStyle="1" w:styleId="Bodytext114pt">
    <w:name w:val="Body text (11) + 4 pt"/>
    <w:qFormat/>
    <w:rPr>
      <w:rFonts w:ascii="Times New Roman" w:eastAsia="Times New Roman" w:hAnsi="Times New Roman"/>
      <w:color w:val="000000"/>
      <w:spacing w:val="0"/>
      <w:w w:val="100"/>
      <w:position w:val="0"/>
      <w:sz w:val="8"/>
      <w:szCs w:val="8"/>
      <w:shd w:val="clear" w:color="auto" w:fill="FFFFFF"/>
      <w:lang w:val="vi-VN" w:eastAsia="vi-VN" w:bidi="vi-VN"/>
    </w:rPr>
  </w:style>
  <w:style w:type="character" w:customStyle="1" w:styleId="Bodytext52">
    <w:name w:val="Body text (52)_"/>
    <w:link w:val="Bodytext520"/>
    <w:qFormat/>
    <w:rPr>
      <w:rFonts w:ascii="Times New Roman" w:eastAsia="Times New Roman" w:hAnsi="Times New Roman"/>
      <w:b/>
      <w:bCs/>
      <w:sz w:val="21"/>
      <w:szCs w:val="21"/>
      <w:shd w:val="clear" w:color="auto" w:fill="FFFFFF"/>
    </w:rPr>
  </w:style>
  <w:style w:type="paragraph" w:customStyle="1" w:styleId="Bodytext520">
    <w:name w:val="Body text (52)"/>
    <w:basedOn w:val="Normal"/>
    <w:link w:val="Bodytext52"/>
    <w:qFormat/>
    <w:pPr>
      <w:widowControl w:val="0"/>
      <w:shd w:val="clear" w:color="auto" w:fill="FFFFFF"/>
      <w:spacing w:after="120" w:line="0" w:lineRule="atLeast"/>
    </w:pPr>
    <w:rPr>
      <w:rFonts w:cstheme="minorBidi"/>
      <w:b/>
      <w:bCs/>
      <w:color w:val="auto"/>
      <w:sz w:val="21"/>
      <w:szCs w:val="21"/>
    </w:rPr>
  </w:style>
  <w:style w:type="character" w:customStyle="1" w:styleId="Bodytext19">
    <w:name w:val="Body text (19)_"/>
    <w:link w:val="Bodytext190"/>
    <w:qFormat/>
    <w:rPr>
      <w:rFonts w:ascii="Times New Roman" w:eastAsia="Times New Roman" w:hAnsi="Times New Roman"/>
      <w:sz w:val="14"/>
      <w:szCs w:val="14"/>
      <w:shd w:val="clear" w:color="auto" w:fill="FFFFFF"/>
    </w:rPr>
  </w:style>
  <w:style w:type="paragraph" w:customStyle="1" w:styleId="Bodytext190">
    <w:name w:val="Body text (19)"/>
    <w:basedOn w:val="Normal"/>
    <w:link w:val="Bodytext19"/>
    <w:qFormat/>
    <w:pPr>
      <w:widowControl w:val="0"/>
      <w:shd w:val="clear" w:color="auto" w:fill="FFFFFF"/>
      <w:spacing w:line="0" w:lineRule="atLeast"/>
    </w:pPr>
    <w:rPr>
      <w:rFonts w:cstheme="minorBidi"/>
      <w:color w:val="auto"/>
      <w:sz w:val="14"/>
      <w:szCs w:val="14"/>
    </w:rPr>
  </w:style>
  <w:style w:type="character" w:customStyle="1" w:styleId="Bodytext1910pt">
    <w:name w:val="Body text (19) + 10 pt"/>
    <w:qFormat/>
    <w:rPr>
      <w:rFonts w:ascii="Times New Roman" w:eastAsia="Times New Roman" w:hAnsi="Times New Roman"/>
      <w:color w:val="000000"/>
      <w:spacing w:val="0"/>
      <w:w w:val="100"/>
      <w:position w:val="0"/>
      <w:sz w:val="20"/>
      <w:szCs w:val="20"/>
      <w:shd w:val="clear" w:color="auto" w:fill="FFFFFF"/>
      <w:lang w:val="vi-VN" w:eastAsia="vi-VN" w:bidi="vi-VN"/>
    </w:rPr>
  </w:style>
  <w:style w:type="character" w:customStyle="1" w:styleId="Bodytext19SmallCaps">
    <w:name w:val="Body text (19) + Small Caps"/>
    <w:qFormat/>
    <w:rPr>
      <w:rFonts w:ascii="Times New Roman" w:eastAsia="Times New Roman" w:hAnsi="Times New Roman"/>
      <w:smallCaps/>
      <w:color w:val="000000"/>
      <w:spacing w:val="0"/>
      <w:w w:val="100"/>
      <w:position w:val="0"/>
      <w:sz w:val="14"/>
      <w:szCs w:val="14"/>
      <w:shd w:val="clear" w:color="auto" w:fill="FFFFFF"/>
      <w:lang w:val="vi-VN" w:eastAsia="vi-VN" w:bidi="vi-VN"/>
    </w:rPr>
  </w:style>
  <w:style w:type="character" w:customStyle="1" w:styleId="Bodytext53">
    <w:name w:val="Body text (53)_"/>
    <w:qFormat/>
    <w:rPr>
      <w:rFonts w:ascii="Times New Roman" w:eastAsia="Times New Roman" w:hAnsi="Times New Roman" w:cs="Times New Roman"/>
      <w:sz w:val="21"/>
      <w:szCs w:val="21"/>
      <w:u w:val="none"/>
    </w:rPr>
  </w:style>
  <w:style w:type="character" w:customStyle="1" w:styleId="Bodytext5310pt">
    <w:name w:val="Body text (53) + 10 pt"/>
    <w:qFormat/>
    <w:rPr>
      <w:rFonts w:ascii="Times New Roman" w:eastAsia="Times New Roman" w:hAnsi="Times New Roman" w:cs="Times New Roman"/>
      <w:color w:val="000000"/>
      <w:spacing w:val="0"/>
      <w:w w:val="100"/>
      <w:position w:val="0"/>
      <w:sz w:val="20"/>
      <w:szCs w:val="20"/>
      <w:u w:val="none"/>
      <w:lang w:val="fr-FR" w:eastAsia="fr-FR" w:bidi="fr-FR"/>
    </w:rPr>
  </w:style>
  <w:style w:type="character" w:customStyle="1" w:styleId="Bodytext53Bold">
    <w:name w:val="Body text (53) + Bold"/>
    <w:qFormat/>
    <w:rPr>
      <w:rFonts w:ascii="Times New Roman" w:eastAsia="Times New Roman" w:hAnsi="Times New Roman" w:cs="Times New Roman"/>
      <w:b/>
      <w:bCs/>
      <w:color w:val="000000"/>
      <w:spacing w:val="0"/>
      <w:w w:val="100"/>
      <w:position w:val="0"/>
      <w:sz w:val="21"/>
      <w:szCs w:val="21"/>
      <w:u w:val="none"/>
      <w:lang w:val="vi-VN" w:eastAsia="vi-VN" w:bidi="vi-VN"/>
    </w:rPr>
  </w:style>
  <w:style w:type="character" w:customStyle="1" w:styleId="Bodytext53SmallCaps">
    <w:name w:val="Body text (53) + Small Caps"/>
    <w:qFormat/>
    <w:rPr>
      <w:rFonts w:ascii="Times New Roman" w:eastAsia="Times New Roman" w:hAnsi="Times New Roman" w:cs="Times New Roman"/>
      <w:smallCaps/>
      <w:color w:val="000000"/>
      <w:spacing w:val="0"/>
      <w:w w:val="100"/>
      <w:position w:val="0"/>
      <w:sz w:val="21"/>
      <w:szCs w:val="21"/>
      <w:u w:val="none"/>
      <w:lang w:val="vi-VN" w:eastAsia="vi-VN" w:bidi="vi-VN"/>
    </w:rPr>
  </w:style>
  <w:style w:type="character" w:customStyle="1" w:styleId="Bodytext530">
    <w:name w:val="Body text (53)"/>
    <w:qFormat/>
    <w:rPr>
      <w:rFonts w:ascii="Times New Roman" w:eastAsia="Times New Roman" w:hAnsi="Times New Roman" w:cs="Times New Roman"/>
      <w:color w:val="000000"/>
      <w:spacing w:val="0"/>
      <w:w w:val="100"/>
      <w:position w:val="0"/>
      <w:sz w:val="21"/>
      <w:szCs w:val="21"/>
      <w:u w:val="none"/>
      <w:lang w:val="vi-VN" w:eastAsia="vi-VN" w:bidi="vi-VN"/>
    </w:rPr>
  </w:style>
  <w:style w:type="character" w:customStyle="1" w:styleId="Bodytext54">
    <w:name w:val="Body text (54)_"/>
    <w:qFormat/>
    <w:rPr>
      <w:rFonts w:ascii="Times New Roman" w:eastAsia="Times New Roman" w:hAnsi="Times New Roman" w:cs="Times New Roman"/>
      <w:b/>
      <w:bCs/>
      <w:sz w:val="21"/>
      <w:szCs w:val="21"/>
      <w:u w:val="none"/>
    </w:rPr>
  </w:style>
  <w:style w:type="character" w:customStyle="1" w:styleId="Bodytext540">
    <w:name w:val="Body text (54)"/>
    <w:qFormat/>
    <w:rPr>
      <w:rFonts w:ascii="Times New Roman" w:eastAsia="Times New Roman" w:hAnsi="Times New Roman" w:cs="Times New Roman"/>
      <w:b/>
      <w:bCs/>
      <w:color w:val="000000"/>
      <w:spacing w:val="0"/>
      <w:w w:val="100"/>
      <w:position w:val="0"/>
      <w:sz w:val="21"/>
      <w:szCs w:val="21"/>
      <w:u w:val="none"/>
      <w:lang w:val="fr-FR" w:eastAsia="fr-FR" w:bidi="fr-FR"/>
    </w:rPr>
  </w:style>
  <w:style w:type="character" w:customStyle="1" w:styleId="Heading123">
    <w:name w:val="Heading #12 (3)_"/>
    <w:qFormat/>
    <w:rPr>
      <w:rFonts w:ascii="Times New Roman" w:eastAsia="Times New Roman" w:hAnsi="Times New Roman" w:cs="Times New Roman"/>
      <w:b/>
      <w:bCs/>
      <w:sz w:val="26"/>
      <w:szCs w:val="26"/>
      <w:u w:val="none"/>
    </w:rPr>
  </w:style>
  <w:style w:type="character" w:customStyle="1" w:styleId="Heading1230">
    <w:name w:val="Heading #12 (3)"/>
    <w:qFormat/>
    <w:rPr>
      <w:rFonts w:ascii="Times New Roman" w:eastAsia="Times New Roman" w:hAnsi="Times New Roman" w:cs="Times New Roman"/>
      <w:b/>
      <w:bCs/>
      <w:color w:val="000000"/>
      <w:spacing w:val="0"/>
      <w:w w:val="100"/>
      <w:position w:val="0"/>
      <w:sz w:val="26"/>
      <w:szCs w:val="26"/>
      <w:u w:val="none"/>
      <w:lang w:val="vi-VN" w:eastAsia="vi-VN" w:bidi="vi-VN"/>
    </w:rPr>
  </w:style>
  <w:style w:type="character" w:customStyle="1" w:styleId="Bodytext49Spacing-1ptExact">
    <w:name w:val="Body text (49) + Spacing -1 pt Exact"/>
    <w:qFormat/>
    <w:rPr>
      <w:rFonts w:ascii="Tahoma" w:eastAsia="Tahoma" w:hAnsi="Tahoma" w:cs="Tahoma"/>
      <w:color w:val="000000"/>
      <w:spacing w:val="-20"/>
      <w:w w:val="100"/>
      <w:position w:val="0"/>
      <w:sz w:val="14"/>
      <w:szCs w:val="14"/>
      <w:shd w:val="clear" w:color="auto" w:fill="FFFFFF"/>
      <w:lang w:val="vi-VN" w:eastAsia="vi-VN" w:bidi="vi-VN"/>
    </w:rPr>
  </w:style>
  <w:style w:type="character" w:customStyle="1" w:styleId="Bodytext56Exact">
    <w:name w:val="Body text (56) Exact"/>
    <w:link w:val="Bodytext56"/>
    <w:qFormat/>
    <w:rPr>
      <w:rFonts w:ascii="Times New Roman" w:eastAsia="Times New Roman" w:hAnsi="Times New Roman"/>
      <w:b/>
      <w:bCs/>
      <w:sz w:val="21"/>
      <w:szCs w:val="21"/>
      <w:shd w:val="clear" w:color="auto" w:fill="FFFFFF"/>
    </w:rPr>
  </w:style>
  <w:style w:type="paragraph" w:customStyle="1" w:styleId="Bodytext56">
    <w:name w:val="Body text (56)"/>
    <w:basedOn w:val="Normal"/>
    <w:link w:val="Bodytext56Exact"/>
    <w:qFormat/>
    <w:pPr>
      <w:widowControl w:val="0"/>
      <w:shd w:val="clear" w:color="auto" w:fill="FFFFFF"/>
      <w:spacing w:line="0" w:lineRule="atLeast"/>
      <w:jc w:val="right"/>
    </w:pPr>
    <w:rPr>
      <w:rFonts w:cstheme="minorBidi"/>
      <w:b/>
      <w:bCs/>
      <w:color w:val="auto"/>
      <w:sz w:val="21"/>
      <w:szCs w:val="21"/>
    </w:rPr>
  </w:style>
  <w:style w:type="character" w:customStyle="1" w:styleId="Heading93Exact">
    <w:name w:val="Heading #9 (3) Exact"/>
    <w:link w:val="Heading93"/>
    <w:qFormat/>
    <w:rPr>
      <w:rFonts w:ascii="Times New Roman" w:eastAsia="Times New Roman" w:hAnsi="Times New Roman"/>
      <w:spacing w:val="-10"/>
      <w:sz w:val="30"/>
      <w:szCs w:val="30"/>
      <w:shd w:val="clear" w:color="auto" w:fill="FFFFFF"/>
    </w:rPr>
  </w:style>
  <w:style w:type="paragraph" w:customStyle="1" w:styleId="Heading93">
    <w:name w:val="Heading #9 (3)"/>
    <w:basedOn w:val="Normal"/>
    <w:link w:val="Heading93Exact"/>
    <w:qFormat/>
    <w:pPr>
      <w:widowControl w:val="0"/>
      <w:shd w:val="clear" w:color="auto" w:fill="FFFFFF"/>
      <w:spacing w:line="0" w:lineRule="atLeast"/>
      <w:outlineLvl w:val="8"/>
    </w:pPr>
    <w:rPr>
      <w:rFonts w:cstheme="minorBidi"/>
      <w:color w:val="auto"/>
      <w:spacing w:val="-10"/>
      <w:sz w:val="30"/>
      <w:szCs w:val="30"/>
    </w:rPr>
  </w:style>
  <w:style w:type="character" w:customStyle="1" w:styleId="Bodytext58Exact">
    <w:name w:val="Body text (58) Exact"/>
    <w:link w:val="Bodytext58"/>
    <w:qFormat/>
    <w:rPr>
      <w:rFonts w:ascii="Georgia" w:eastAsia="Georgia" w:hAnsi="Georgia" w:cs="Georgia"/>
      <w:sz w:val="15"/>
      <w:szCs w:val="15"/>
      <w:shd w:val="clear" w:color="auto" w:fill="FFFFFF"/>
    </w:rPr>
  </w:style>
  <w:style w:type="paragraph" w:customStyle="1" w:styleId="Bodytext58">
    <w:name w:val="Body text (58)"/>
    <w:basedOn w:val="Normal"/>
    <w:link w:val="Bodytext58Exact"/>
    <w:qFormat/>
    <w:pPr>
      <w:widowControl w:val="0"/>
      <w:shd w:val="clear" w:color="auto" w:fill="FFFFFF"/>
      <w:spacing w:line="0" w:lineRule="atLeast"/>
    </w:pPr>
    <w:rPr>
      <w:rFonts w:ascii="Georgia" w:eastAsia="Georgia" w:hAnsi="Georgia" w:cs="Georgia"/>
      <w:color w:val="auto"/>
      <w:sz w:val="15"/>
      <w:szCs w:val="15"/>
    </w:rPr>
  </w:style>
  <w:style w:type="character" w:customStyle="1" w:styleId="Bodytext59Exact">
    <w:name w:val="Body text (59) Exact"/>
    <w:link w:val="Bodytext59"/>
    <w:qFormat/>
    <w:rPr>
      <w:rFonts w:ascii="Trebuchet MS" w:eastAsia="Trebuchet MS" w:hAnsi="Trebuchet MS" w:cs="Trebuchet MS"/>
      <w:b/>
      <w:bCs/>
      <w:sz w:val="18"/>
      <w:szCs w:val="18"/>
      <w:shd w:val="clear" w:color="auto" w:fill="FFFFFF"/>
    </w:rPr>
  </w:style>
  <w:style w:type="paragraph" w:customStyle="1" w:styleId="Bodytext59">
    <w:name w:val="Body text (59)"/>
    <w:basedOn w:val="Normal"/>
    <w:link w:val="Bodytext59Exact"/>
    <w:qFormat/>
    <w:pPr>
      <w:widowControl w:val="0"/>
      <w:shd w:val="clear" w:color="auto" w:fill="FFFFFF"/>
      <w:spacing w:before="120" w:line="0" w:lineRule="atLeast"/>
    </w:pPr>
    <w:rPr>
      <w:rFonts w:ascii="Trebuchet MS" w:eastAsia="Trebuchet MS" w:hAnsi="Trebuchet MS" w:cs="Trebuchet MS"/>
      <w:b/>
      <w:bCs/>
      <w:color w:val="auto"/>
      <w:sz w:val="18"/>
      <w:szCs w:val="18"/>
    </w:rPr>
  </w:style>
  <w:style w:type="character" w:customStyle="1" w:styleId="Bodytext43Exact">
    <w:name w:val="Body text (43) Exact"/>
    <w:qFormat/>
    <w:rPr>
      <w:rFonts w:ascii="Times New Roman" w:eastAsia="Times New Roman" w:hAnsi="Times New Roman" w:cs="Times New Roman"/>
      <w:b/>
      <w:bCs/>
      <w:sz w:val="20"/>
      <w:szCs w:val="20"/>
      <w:u w:val="none"/>
    </w:rPr>
  </w:style>
  <w:style w:type="character" w:customStyle="1" w:styleId="Bodytext43NotBoldExact">
    <w:name w:val="Body text (43) + Not Bold Exact"/>
    <w:qFormat/>
    <w:rPr>
      <w:rFonts w:ascii="Times New Roman" w:eastAsia="Times New Roman" w:hAnsi="Times New Roman"/>
      <w:b/>
      <w:bCs/>
      <w:color w:val="000000"/>
      <w:spacing w:val="0"/>
      <w:w w:val="100"/>
      <w:position w:val="0"/>
      <w:shd w:val="clear" w:color="auto" w:fill="FFFFFF"/>
      <w:lang w:val="vi-VN" w:eastAsia="vi-VN" w:bidi="vi-VN"/>
    </w:rPr>
  </w:style>
  <w:style w:type="character" w:customStyle="1" w:styleId="Bodytext5NotBoldExact">
    <w:name w:val="Body text (5) + Not Bold Exact"/>
    <w:qFormat/>
    <w:rPr>
      <w:rFonts w:ascii="Times New Roman" w:eastAsia="Times New Roman" w:hAnsi="Times New Roman"/>
      <w:b/>
      <w:bCs/>
      <w:color w:val="000000"/>
      <w:spacing w:val="0"/>
      <w:w w:val="100"/>
      <w:position w:val="0"/>
      <w:sz w:val="21"/>
      <w:szCs w:val="21"/>
      <w:shd w:val="clear" w:color="auto" w:fill="FFFFFF"/>
      <w:lang w:val="vi-VN" w:eastAsia="vi-VN" w:bidi="vi-VN"/>
    </w:rPr>
  </w:style>
  <w:style w:type="character" w:customStyle="1" w:styleId="Heading94Exact">
    <w:name w:val="Heading #9 (4) Exact"/>
    <w:link w:val="Heading94"/>
    <w:qFormat/>
    <w:rPr>
      <w:rFonts w:ascii="Times New Roman" w:eastAsia="Times New Roman" w:hAnsi="Times New Roman"/>
      <w:sz w:val="21"/>
      <w:szCs w:val="21"/>
      <w:shd w:val="clear" w:color="auto" w:fill="FFFFFF"/>
    </w:rPr>
  </w:style>
  <w:style w:type="paragraph" w:customStyle="1" w:styleId="Heading94">
    <w:name w:val="Heading #9 (4)"/>
    <w:basedOn w:val="Normal"/>
    <w:link w:val="Heading94Exact"/>
    <w:qFormat/>
    <w:pPr>
      <w:widowControl w:val="0"/>
      <w:shd w:val="clear" w:color="auto" w:fill="FFFFFF"/>
      <w:spacing w:line="0" w:lineRule="atLeast"/>
      <w:outlineLvl w:val="8"/>
    </w:pPr>
    <w:rPr>
      <w:rFonts w:cstheme="minorBidi"/>
      <w:color w:val="auto"/>
      <w:sz w:val="21"/>
      <w:szCs w:val="21"/>
    </w:rPr>
  </w:style>
  <w:style w:type="character" w:customStyle="1" w:styleId="Bodytext61Exact">
    <w:name w:val="Body text (61) Exact"/>
    <w:link w:val="Bodytext610"/>
    <w:qFormat/>
    <w:rPr>
      <w:rFonts w:ascii="Times New Roman" w:eastAsia="Times New Roman" w:hAnsi="Times New Roman"/>
      <w:b/>
      <w:bCs/>
      <w:i/>
      <w:iCs/>
      <w:spacing w:val="50"/>
      <w:sz w:val="16"/>
      <w:szCs w:val="16"/>
      <w:shd w:val="clear" w:color="auto" w:fill="FFFFFF"/>
    </w:rPr>
  </w:style>
  <w:style w:type="paragraph" w:customStyle="1" w:styleId="Bodytext610">
    <w:name w:val="Body text (61)"/>
    <w:basedOn w:val="Normal"/>
    <w:link w:val="Bodytext61Exact"/>
    <w:qFormat/>
    <w:pPr>
      <w:widowControl w:val="0"/>
      <w:shd w:val="clear" w:color="auto" w:fill="FFFFFF"/>
      <w:spacing w:line="0" w:lineRule="atLeast"/>
    </w:pPr>
    <w:rPr>
      <w:rFonts w:cstheme="minorBidi"/>
      <w:b/>
      <w:bCs/>
      <w:i/>
      <w:iCs/>
      <w:color w:val="auto"/>
      <w:spacing w:val="50"/>
      <w:sz w:val="16"/>
      <w:szCs w:val="16"/>
    </w:rPr>
  </w:style>
  <w:style w:type="character" w:customStyle="1" w:styleId="Bodytext62Exact">
    <w:name w:val="Body text (62) Exact"/>
    <w:link w:val="Bodytext62"/>
    <w:qFormat/>
    <w:rPr>
      <w:rFonts w:ascii="Times New Roman" w:eastAsia="Times New Roman" w:hAnsi="Times New Roman"/>
      <w:b/>
      <w:bCs/>
      <w:i/>
      <w:iCs/>
      <w:shd w:val="clear" w:color="auto" w:fill="FFFFFF"/>
    </w:rPr>
  </w:style>
  <w:style w:type="paragraph" w:customStyle="1" w:styleId="Bodytext62">
    <w:name w:val="Body text (62)"/>
    <w:basedOn w:val="Normal"/>
    <w:link w:val="Bodytext62Exact"/>
    <w:qFormat/>
    <w:pPr>
      <w:widowControl w:val="0"/>
      <w:shd w:val="clear" w:color="auto" w:fill="FFFFFF"/>
      <w:spacing w:line="0" w:lineRule="atLeast"/>
      <w:jc w:val="right"/>
    </w:pPr>
    <w:rPr>
      <w:rFonts w:cstheme="minorBidi"/>
      <w:b/>
      <w:bCs/>
      <w:i/>
      <w:iCs/>
      <w:color w:val="auto"/>
      <w:sz w:val="22"/>
      <w:szCs w:val="22"/>
    </w:rPr>
  </w:style>
  <w:style w:type="character" w:customStyle="1" w:styleId="Bodytext61Spacing0ptExact">
    <w:name w:val="Body text (61) + Spacing 0 pt Exact"/>
    <w:qFormat/>
    <w:rPr>
      <w:rFonts w:ascii="Times New Roman" w:eastAsia="Times New Roman" w:hAnsi="Times New Roman"/>
      <w:b/>
      <w:bCs/>
      <w:i/>
      <w:iCs/>
      <w:color w:val="000000"/>
      <w:spacing w:val="10"/>
      <w:w w:val="100"/>
      <w:position w:val="0"/>
      <w:sz w:val="16"/>
      <w:szCs w:val="16"/>
      <w:shd w:val="clear" w:color="auto" w:fill="FFFFFF"/>
      <w:lang w:val="vi-VN" w:eastAsia="vi-VN" w:bidi="vi-VN"/>
    </w:rPr>
  </w:style>
  <w:style w:type="character" w:customStyle="1" w:styleId="Bodytext55">
    <w:name w:val="Body text (55)_"/>
    <w:link w:val="Bodytext550"/>
    <w:qFormat/>
    <w:rPr>
      <w:rFonts w:ascii="Times New Roman" w:eastAsia="Times New Roman" w:hAnsi="Times New Roman"/>
      <w:b/>
      <w:bCs/>
      <w:spacing w:val="10"/>
      <w:shd w:val="clear" w:color="auto" w:fill="FFFFFF"/>
    </w:rPr>
  </w:style>
  <w:style w:type="paragraph" w:customStyle="1" w:styleId="Bodytext550">
    <w:name w:val="Body text (55)"/>
    <w:basedOn w:val="Normal"/>
    <w:link w:val="Bodytext55"/>
    <w:qFormat/>
    <w:pPr>
      <w:widowControl w:val="0"/>
      <w:shd w:val="clear" w:color="auto" w:fill="FFFFFF"/>
      <w:spacing w:after="120" w:line="0" w:lineRule="atLeast"/>
    </w:pPr>
    <w:rPr>
      <w:rFonts w:cstheme="minorBidi"/>
      <w:b/>
      <w:bCs/>
      <w:color w:val="auto"/>
      <w:spacing w:val="10"/>
      <w:sz w:val="22"/>
      <w:szCs w:val="22"/>
    </w:rPr>
  </w:style>
  <w:style w:type="character" w:customStyle="1" w:styleId="Bodytext370">
    <w:name w:val="Body text (37)"/>
    <w:qFormat/>
    <w:rPr>
      <w:rFonts w:ascii="Georgia" w:eastAsia="Georgia" w:hAnsi="Georgia" w:cs="Georgia"/>
      <w:color w:val="000000"/>
      <w:spacing w:val="0"/>
      <w:w w:val="100"/>
      <w:position w:val="0"/>
      <w:sz w:val="18"/>
      <w:szCs w:val="18"/>
      <w:u w:val="none"/>
      <w:lang w:val="vi-VN" w:eastAsia="vi-VN" w:bidi="vi-VN"/>
    </w:rPr>
  </w:style>
  <w:style w:type="character" w:customStyle="1" w:styleId="Tableofcontents4">
    <w:name w:val="Table of contents (4)_"/>
    <w:qFormat/>
    <w:rPr>
      <w:rFonts w:ascii="Tahoma" w:eastAsia="Tahoma" w:hAnsi="Tahoma" w:cs="Tahoma"/>
      <w:spacing w:val="-10"/>
      <w:sz w:val="20"/>
      <w:szCs w:val="20"/>
      <w:u w:val="none"/>
    </w:rPr>
  </w:style>
  <w:style w:type="character" w:customStyle="1" w:styleId="Tableofcontents40">
    <w:name w:val="Table of contents (4)"/>
    <w:qFormat/>
    <w:rPr>
      <w:rFonts w:ascii="Tahoma" w:eastAsia="Tahoma" w:hAnsi="Tahoma" w:cs="Tahoma"/>
      <w:color w:val="000000"/>
      <w:spacing w:val="-10"/>
      <w:w w:val="100"/>
      <w:position w:val="0"/>
      <w:sz w:val="20"/>
      <w:szCs w:val="20"/>
      <w:u w:val="none"/>
      <w:lang w:val="vi-VN" w:eastAsia="vi-VN" w:bidi="vi-VN"/>
    </w:rPr>
  </w:style>
  <w:style w:type="character" w:customStyle="1" w:styleId="Tableofcontents4SmallCaps">
    <w:name w:val="Table of contents (4) + Small Caps"/>
    <w:qFormat/>
    <w:rPr>
      <w:rFonts w:ascii="Tahoma" w:eastAsia="Tahoma" w:hAnsi="Tahoma" w:cs="Tahoma"/>
      <w:smallCaps/>
      <w:color w:val="000000"/>
      <w:spacing w:val="-10"/>
      <w:w w:val="100"/>
      <w:position w:val="0"/>
      <w:sz w:val="20"/>
      <w:szCs w:val="20"/>
      <w:u w:val="none"/>
    </w:rPr>
  </w:style>
  <w:style w:type="character" w:customStyle="1" w:styleId="Tableofcontents5">
    <w:name w:val="Table of contents (5)_"/>
    <w:qFormat/>
    <w:rPr>
      <w:rFonts w:ascii="Times New Roman" w:eastAsia="Times New Roman" w:hAnsi="Times New Roman" w:cs="Times New Roman"/>
      <w:sz w:val="20"/>
      <w:szCs w:val="20"/>
      <w:u w:val="none"/>
    </w:rPr>
  </w:style>
  <w:style w:type="character" w:customStyle="1" w:styleId="Tableofcontents50">
    <w:name w:val="Table of contents (5)"/>
    <w:qFormat/>
    <w:rPr>
      <w:rFonts w:ascii="Times New Roman" w:eastAsia="Times New Roman" w:hAnsi="Times New Roman" w:cs="Times New Roman"/>
      <w:color w:val="000000"/>
      <w:spacing w:val="0"/>
      <w:w w:val="100"/>
      <w:position w:val="0"/>
      <w:sz w:val="20"/>
      <w:szCs w:val="20"/>
      <w:u w:val="none"/>
      <w:lang w:val="vi-VN" w:eastAsia="vi-VN" w:bidi="vi-VN"/>
    </w:rPr>
  </w:style>
  <w:style w:type="character" w:customStyle="1" w:styleId="Tableofcontents511pt">
    <w:name w:val="Table of contents (5) + 11 pt"/>
    <w:qFormat/>
    <w:rPr>
      <w:rFonts w:ascii="Times New Roman" w:eastAsia="Times New Roman" w:hAnsi="Times New Roman" w:cs="Times New Roman"/>
      <w:color w:val="000000"/>
      <w:spacing w:val="0"/>
      <w:w w:val="100"/>
      <w:position w:val="0"/>
      <w:sz w:val="22"/>
      <w:szCs w:val="22"/>
      <w:u w:val="none"/>
      <w:lang w:val="vi-VN" w:eastAsia="vi-VN" w:bidi="vi-VN"/>
    </w:rPr>
  </w:style>
  <w:style w:type="character" w:customStyle="1" w:styleId="Bodytext57">
    <w:name w:val="Body text (57)_"/>
    <w:qFormat/>
    <w:rPr>
      <w:rFonts w:ascii="Trebuchet MS" w:eastAsia="Trebuchet MS" w:hAnsi="Trebuchet MS" w:cs="Trebuchet MS"/>
      <w:b/>
      <w:bCs/>
      <w:sz w:val="20"/>
      <w:szCs w:val="20"/>
      <w:u w:val="none"/>
    </w:rPr>
  </w:style>
  <w:style w:type="character" w:customStyle="1" w:styleId="Bodytext570">
    <w:name w:val="Body text (57)"/>
    <w:qFormat/>
    <w:rPr>
      <w:rFonts w:ascii="Trebuchet MS" w:eastAsia="Trebuchet MS" w:hAnsi="Trebuchet MS" w:cs="Trebuchet MS"/>
      <w:b/>
      <w:bCs/>
      <w:color w:val="000000"/>
      <w:spacing w:val="0"/>
      <w:w w:val="100"/>
      <w:position w:val="0"/>
      <w:sz w:val="20"/>
      <w:szCs w:val="20"/>
      <w:u w:val="none"/>
      <w:lang w:val="vi-VN" w:eastAsia="vi-VN" w:bidi="vi-VN"/>
    </w:rPr>
  </w:style>
  <w:style w:type="character" w:customStyle="1" w:styleId="Bodytext600">
    <w:name w:val="Body text (60)_"/>
    <w:qFormat/>
    <w:rPr>
      <w:rFonts w:ascii="Times New Roman" w:eastAsia="Times New Roman" w:hAnsi="Times New Roman" w:cs="Times New Roman"/>
      <w:sz w:val="21"/>
      <w:szCs w:val="21"/>
      <w:u w:val="none"/>
    </w:rPr>
  </w:style>
  <w:style w:type="character" w:customStyle="1" w:styleId="Bodytext601">
    <w:name w:val="Body text (60)"/>
    <w:qFormat/>
    <w:rPr>
      <w:rFonts w:ascii="Times New Roman" w:eastAsia="Times New Roman" w:hAnsi="Times New Roman" w:cs="Times New Roman"/>
      <w:color w:val="000000"/>
      <w:spacing w:val="0"/>
      <w:w w:val="100"/>
      <w:position w:val="0"/>
      <w:sz w:val="21"/>
      <w:szCs w:val="21"/>
      <w:u w:val="none"/>
      <w:lang w:val="vi-VN" w:eastAsia="vi-VN" w:bidi="vi-VN"/>
    </w:rPr>
  </w:style>
  <w:style w:type="character" w:customStyle="1" w:styleId="Bodytext6010pt">
    <w:name w:val="Body text (60) + 10 pt"/>
    <w:qFormat/>
    <w:rPr>
      <w:rFonts w:ascii="Times New Roman" w:eastAsia="Times New Roman" w:hAnsi="Times New Roman" w:cs="Times New Roman"/>
      <w:b/>
      <w:bCs/>
      <w:color w:val="000000"/>
      <w:spacing w:val="0"/>
      <w:w w:val="100"/>
      <w:position w:val="0"/>
      <w:sz w:val="20"/>
      <w:szCs w:val="20"/>
      <w:u w:val="none"/>
      <w:lang w:val="vi-VN" w:eastAsia="vi-VN" w:bidi="vi-VN"/>
    </w:rPr>
  </w:style>
  <w:style w:type="character" w:customStyle="1" w:styleId="Heading82">
    <w:name w:val="Heading #8 (2)_"/>
    <w:link w:val="Heading820"/>
    <w:qFormat/>
    <w:rPr>
      <w:rFonts w:ascii="Times New Roman" w:eastAsia="Times New Roman" w:hAnsi="Times New Roman"/>
      <w:shd w:val="clear" w:color="auto" w:fill="FFFFFF"/>
    </w:rPr>
  </w:style>
  <w:style w:type="paragraph" w:customStyle="1" w:styleId="Heading820">
    <w:name w:val="Heading #8 (2)"/>
    <w:basedOn w:val="Normal"/>
    <w:link w:val="Heading82"/>
    <w:qFormat/>
    <w:pPr>
      <w:widowControl w:val="0"/>
      <w:shd w:val="clear" w:color="auto" w:fill="FFFFFF"/>
      <w:spacing w:after="120" w:line="0" w:lineRule="atLeast"/>
      <w:jc w:val="both"/>
      <w:outlineLvl w:val="7"/>
    </w:pPr>
    <w:rPr>
      <w:rFonts w:cstheme="minorBidi"/>
      <w:color w:val="auto"/>
      <w:sz w:val="22"/>
      <w:szCs w:val="22"/>
    </w:rPr>
  </w:style>
  <w:style w:type="character" w:customStyle="1" w:styleId="Picturecaption9">
    <w:name w:val="Picture caption (9)_"/>
    <w:link w:val="Picturecaption90"/>
    <w:qFormat/>
    <w:rPr>
      <w:rFonts w:ascii="Times New Roman" w:eastAsia="Times New Roman" w:hAnsi="Times New Roman"/>
      <w:sz w:val="19"/>
      <w:szCs w:val="19"/>
      <w:shd w:val="clear" w:color="auto" w:fill="FFFFFF"/>
    </w:rPr>
  </w:style>
  <w:style w:type="paragraph" w:customStyle="1" w:styleId="Picturecaption90">
    <w:name w:val="Picture caption (9)"/>
    <w:basedOn w:val="Normal"/>
    <w:link w:val="Picturecaption9"/>
    <w:qFormat/>
    <w:pPr>
      <w:widowControl w:val="0"/>
      <w:shd w:val="clear" w:color="auto" w:fill="FFFFFF"/>
      <w:spacing w:line="0" w:lineRule="atLeast"/>
    </w:pPr>
    <w:rPr>
      <w:rFonts w:cstheme="minorBidi"/>
      <w:color w:val="auto"/>
      <w:sz w:val="19"/>
      <w:szCs w:val="19"/>
    </w:rPr>
  </w:style>
  <w:style w:type="character" w:customStyle="1" w:styleId="Headerorfooter20pt">
    <w:name w:val="Header or footer + 20 pt"/>
    <w:qFormat/>
    <w:rPr>
      <w:rFonts w:ascii="Times New Roman" w:eastAsia="Times New Roman" w:hAnsi="Times New Roman"/>
      <w:b/>
      <w:bCs/>
      <w:color w:val="000000"/>
      <w:spacing w:val="0"/>
      <w:w w:val="100"/>
      <w:position w:val="0"/>
      <w:sz w:val="40"/>
      <w:szCs w:val="40"/>
      <w:shd w:val="clear" w:color="auto" w:fill="FFFFFF"/>
      <w:lang w:val="vi-VN" w:eastAsia="vi-VN" w:bidi="vi-VN"/>
    </w:rPr>
  </w:style>
  <w:style w:type="character" w:customStyle="1" w:styleId="HeaderorfooterSpacing0pt">
    <w:name w:val="Header or footer + Spacing 0 pt"/>
    <w:qFormat/>
    <w:rPr>
      <w:rFonts w:ascii="Times New Roman" w:eastAsia="Times New Roman" w:hAnsi="Times New Roman"/>
      <w:b/>
      <w:bCs/>
      <w:color w:val="000000"/>
      <w:spacing w:val="10"/>
      <w:w w:val="100"/>
      <w:position w:val="0"/>
      <w:shd w:val="clear" w:color="auto" w:fill="FFFFFF"/>
      <w:lang w:val="vi-VN" w:eastAsia="vi-VN" w:bidi="vi-VN"/>
    </w:rPr>
  </w:style>
  <w:style w:type="character" w:customStyle="1" w:styleId="Heading104">
    <w:name w:val="Heading #10 (4)_"/>
    <w:qFormat/>
    <w:rPr>
      <w:rFonts w:ascii="Times New Roman" w:eastAsia="Times New Roman" w:hAnsi="Times New Roman" w:cs="Times New Roman"/>
      <w:b/>
      <w:bCs/>
      <w:sz w:val="26"/>
      <w:szCs w:val="26"/>
      <w:u w:val="none"/>
    </w:rPr>
  </w:style>
  <w:style w:type="character" w:customStyle="1" w:styleId="Heading1040">
    <w:name w:val="Heading #10 (4)"/>
    <w:qFormat/>
    <w:rPr>
      <w:rFonts w:ascii="Times New Roman" w:eastAsia="Times New Roman" w:hAnsi="Times New Roman" w:cs="Times New Roman"/>
      <w:b/>
      <w:bCs/>
      <w:color w:val="FFFFFF"/>
      <w:spacing w:val="0"/>
      <w:w w:val="100"/>
      <w:position w:val="0"/>
      <w:sz w:val="26"/>
      <w:szCs w:val="26"/>
      <w:u w:val="none"/>
      <w:lang w:val="vi-VN" w:eastAsia="vi-VN" w:bidi="vi-VN"/>
    </w:rPr>
  </w:style>
  <w:style w:type="character" w:customStyle="1" w:styleId="Bodytext63">
    <w:name w:val="Body text (63)_"/>
    <w:qFormat/>
    <w:rPr>
      <w:rFonts w:ascii="Times New Roman" w:eastAsia="Times New Roman" w:hAnsi="Times New Roman" w:cs="Times New Roman"/>
      <w:i/>
      <w:iCs/>
      <w:sz w:val="19"/>
      <w:szCs w:val="19"/>
      <w:u w:val="none"/>
    </w:rPr>
  </w:style>
  <w:style w:type="character" w:customStyle="1" w:styleId="Bodytext630">
    <w:name w:val="Body text (63)"/>
    <w:qFormat/>
    <w:rPr>
      <w:rFonts w:ascii="Times New Roman" w:eastAsia="Times New Roman" w:hAnsi="Times New Roman" w:cs="Times New Roman"/>
      <w:i/>
      <w:iCs/>
      <w:color w:val="FFFFFF"/>
      <w:spacing w:val="0"/>
      <w:w w:val="100"/>
      <w:position w:val="0"/>
      <w:sz w:val="19"/>
      <w:szCs w:val="19"/>
      <w:u w:val="none"/>
      <w:lang w:val="vi-VN" w:eastAsia="vi-VN" w:bidi="vi-VN"/>
    </w:rPr>
  </w:style>
  <w:style w:type="character" w:customStyle="1" w:styleId="Bodytext120">
    <w:name w:val="Body text (12)_"/>
    <w:qFormat/>
    <w:rPr>
      <w:rFonts w:ascii="Times New Roman" w:eastAsia="Times New Roman" w:hAnsi="Times New Roman" w:cs="Times New Roman"/>
      <w:sz w:val="22"/>
      <w:szCs w:val="22"/>
      <w:u w:val="none"/>
    </w:rPr>
  </w:style>
  <w:style w:type="character" w:customStyle="1" w:styleId="Heading82Exact">
    <w:name w:val="Heading #8 (2) Exact"/>
    <w:qFormat/>
    <w:rPr>
      <w:rFonts w:ascii="Times New Roman" w:eastAsia="Times New Roman" w:hAnsi="Times New Roman" w:cs="Times New Roman"/>
      <w:sz w:val="20"/>
      <w:szCs w:val="20"/>
      <w:u w:val="none"/>
    </w:rPr>
  </w:style>
  <w:style w:type="character" w:customStyle="1" w:styleId="Bodytext60Exact">
    <w:name w:val="Body text (60) Exact"/>
    <w:qFormat/>
    <w:rPr>
      <w:rFonts w:ascii="Times New Roman" w:eastAsia="Times New Roman" w:hAnsi="Times New Roman" w:cs="Times New Roman"/>
      <w:sz w:val="21"/>
      <w:szCs w:val="21"/>
      <w:u w:val="none"/>
    </w:rPr>
  </w:style>
  <w:style w:type="character" w:customStyle="1" w:styleId="Bodytext6011ptExact">
    <w:name w:val="Body text (60) + 11 pt Exact"/>
    <w:qFormat/>
    <w:rPr>
      <w:rFonts w:ascii="Times New Roman" w:eastAsia="Times New Roman" w:hAnsi="Times New Roman" w:cs="Times New Roman"/>
      <w:b/>
      <w:bCs/>
      <w:color w:val="000000"/>
      <w:spacing w:val="0"/>
      <w:w w:val="100"/>
      <w:position w:val="0"/>
      <w:sz w:val="22"/>
      <w:szCs w:val="22"/>
      <w:u w:val="none"/>
      <w:lang w:val="vi-VN" w:eastAsia="vi-VN" w:bidi="vi-VN"/>
    </w:rPr>
  </w:style>
  <w:style w:type="character" w:customStyle="1" w:styleId="Bodytext1210ptExact">
    <w:name w:val="Body text (12) + 10 pt Exact"/>
    <w:qFormat/>
    <w:rPr>
      <w:rFonts w:ascii="Times New Roman" w:eastAsia="Times New Roman" w:hAnsi="Times New Roman" w:cs="Times New Roman"/>
      <w:color w:val="000000"/>
      <w:spacing w:val="0"/>
      <w:w w:val="100"/>
      <w:position w:val="0"/>
      <w:sz w:val="20"/>
      <w:szCs w:val="20"/>
      <w:u w:val="none"/>
      <w:lang w:val="vi-VN" w:eastAsia="vi-VN" w:bidi="vi-VN"/>
    </w:rPr>
  </w:style>
  <w:style w:type="character" w:customStyle="1" w:styleId="Bodytext44Spacing0pt">
    <w:name w:val="Body text (44) + Spacing 0 pt"/>
    <w:qFormat/>
    <w:rPr>
      <w:rFonts w:ascii="Times New Roman" w:eastAsia="Times New Roman" w:hAnsi="Times New Roman"/>
      <w:color w:val="000000"/>
      <w:spacing w:val="0"/>
      <w:w w:val="100"/>
      <w:position w:val="0"/>
      <w:sz w:val="17"/>
      <w:szCs w:val="17"/>
      <w:shd w:val="clear" w:color="auto" w:fill="FFFFFF"/>
      <w:lang w:val="vi-VN" w:eastAsia="vi-VN" w:bidi="vi-VN"/>
    </w:rPr>
  </w:style>
  <w:style w:type="character" w:customStyle="1" w:styleId="Bodytext64Exact">
    <w:name w:val="Body text (64) Exact"/>
    <w:link w:val="Bodytext64"/>
    <w:qFormat/>
    <w:rPr>
      <w:rFonts w:ascii="Times New Roman" w:eastAsia="Times New Roman" w:hAnsi="Times New Roman"/>
      <w:sz w:val="21"/>
      <w:szCs w:val="21"/>
      <w:shd w:val="clear" w:color="auto" w:fill="FFFFFF"/>
    </w:rPr>
  </w:style>
  <w:style w:type="paragraph" w:customStyle="1" w:styleId="Bodytext64">
    <w:name w:val="Body text (64)"/>
    <w:basedOn w:val="Normal"/>
    <w:link w:val="Bodytext64Exact"/>
    <w:qFormat/>
    <w:pPr>
      <w:widowControl w:val="0"/>
      <w:shd w:val="clear" w:color="auto" w:fill="FFFFFF"/>
      <w:spacing w:after="60" w:line="0" w:lineRule="atLeast"/>
      <w:jc w:val="center"/>
    </w:pPr>
    <w:rPr>
      <w:rFonts w:cstheme="minorBidi"/>
      <w:color w:val="auto"/>
      <w:sz w:val="21"/>
      <w:szCs w:val="21"/>
    </w:rPr>
  </w:style>
  <w:style w:type="character" w:customStyle="1" w:styleId="Bodytext65Exact">
    <w:name w:val="Body text (65) Exact"/>
    <w:link w:val="Bodytext65"/>
    <w:qFormat/>
    <w:rPr>
      <w:rFonts w:ascii="Times New Roman" w:eastAsia="Times New Roman" w:hAnsi="Times New Roman"/>
      <w:sz w:val="21"/>
      <w:szCs w:val="21"/>
      <w:shd w:val="clear" w:color="auto" w:fill="FFFFFF"/>
    </w:rPr>
  </w:style>
  <w:style w:type="paragraph" w:customStyle="1" w:styleId="Bodytext65">
    <w:name w:val="Body text (65)"/>
    <w:basedOn w:val="Normal"/>
    <w:link w:val="Bodytext65Exact"/>
    <w:qFormat/>
    <w:pPr>
      <w:widowControl w:val="0"/>
      <w:shd w:val="clear" w:color="auto" w:fill="FFFFFF"/>
      <w:spacing w:line="0" w:lineRule="atLeast"/>
      <w:jc w:val="right"/>
    </w:pPr>
    <w:rPr>
      <w:rFonts w:cstheme="minorBidi"/>
      <w:color w:val="auto"/>
      <w:sz w:val="21"/>
      <w:szCs w:val="21"/>
    </w:rPr>
  </w:style>
  <w:style w:type="character" w:customStyle="1" w:styleId="Bodytext68Exact">
    <w:name w:val="Body text (68) Exact"/>
    <w:link w:val="Bodytext68"/>
    <w:qFormat/>
    <w:rPr>
      <w:rFonts w:ascii="Georgia" w:eastAsia="Georgia" w:hAnsi="Georgia" w:cs="Georgia"/>
      <w:sz w:val="12"/>
      <w:szCs w:val="12"/>
      <w:shd w:val="clear" w:color="auto" w:fill="FFFFFF"/>
    </w:rPr>
  </w:style>
  <w:style w:type="paragraph" w:customStyle="1" w:styleId="Bodytext68">
    <w:name w:val="Body text (68)"/>
    <w:basedOn w:val="Normal"/>
    <w:link w:val="Bodytext68Exact"/>
    <w:qFormat/>
    <w:pPr>
      <w:widowControl w:val="0"/>
      <w:shd w:val="clear" w:color="auto" w:fill="FFFFFF"/>
      <w:spacing w:line="0" w:lineRule="atLeast"/>
      <w:ind w:hanging="400"/>
    </w:pPr>
    <w:rPr>
      <w:rFonts w:ascii="Georgia" w:eastAsia="Georgia" w:hAnsi="Georgia" w:cs="Georgia"/>
      <w:color w:val="auto"/>
      <w:sz w:val="12"/>
      <w:szCs w:val="12"/>
    </w:rPr>
  </w:style>
  <w:style w:type="character" w:customStyle="1" w:styleId="Bodytext12105ptExact">
    <w:name w:val="Body text (12) + 10.5 pt Exact"/>
    <w:qFormat/>
    <w:rPr>
      <w:rFonts w:ascii="Times New Roman" w:eastAsia="Times New Roman" w:hAnsi="Times New Roman" w:cs="Times New Roman"/>
      <w:color w:val="000000"/>
      <w:spacing w:val="0"/>
      <w:w w:val="100"/>
      <w:position w:val="0"/>
      <w:sz w:val="21"/>
      <w:szCs w:val="21"/>
      <w:u w:val="none"/>
      <w:lang w:val="vi-VN" w:eastAsia="vi-VN" w:bidi="vi-VN"/>
    </w:rPr>
  </w:style>
  <w:style w:type="character" w:customStyle="1" w:styleId="Bodytext69Exact">
    <w:name w:val="Body text (69) Exact"/>
    <w:link w:val="Bodytext69"/>
    <w:qFormat/>
    <w:rPr>
      <w:rFonts w:ascii="Times New Roman" w:eastAsia="Times New Roman" w:hAnsi="Times New Roman"/>
      <w:sz w:val="21"/>
      <w:szCs w:val="21"/>
      <w:shd w:val="clear" w:color="auto" w:fill="FFFFFF"/>
    </w:rPr>
  </w:style>
  <w:style w:type="paragraph" w:customStyle="1" w:styleId="Bodytext69">
    <w:name w:val="Body text (69)"/>
    <w:basedOn w:val="Normal"/>
    <w:link w:val="Bodytext69Exact"/>
    <w:qFormat/>
    <w:pPr>
      <w:widowControl w:val="0"/>
      <w:shd w:val="clear" w:color="auto" w:fill="FFFFFF"/>
      <w:spacing w:line="0" w:lineRule="atLeast"/>
      <w:jc w:val="right"/>
    </w:pPr>
    <w:rPr>
      <w:rFonts w:cstheme="minorBidi"/>
      <w:color w:val="auto"/>
      <w:sz w:val="21"/>
      <w:szCs w:val="21"/>
    </w:rPr>
  </w:style>
  <w:style w:type="character" w:customStyle="1" w:styleId="Bodytext10Exact">
    <w:name w:val="Body text (10) Exact"/>
    <w:qFormat/>
    <w:rPr>
      <w:rFonts w:ascii="Times New Roman" w:eastAsia="Times New Roman" w:hAnsi="Times New Roman" w:cs="Times New Roman"/>
      <w:sz w:val="22"/>
      <w:szCs w:val="22"/>
      <w:u w:val="none"/>
    </w:rPr>
  </w:style>
  <w:style w:type="character" w:customStyle="1" w:styleId="Heading13">
    <w:name w:val="Heading #1_"/>
    <w:link w:val="Heading14"/>
    <w:qFormat/>
    <w:rPr>
      <w:rFonts w:ascii="Times New Roman" w:eastAsia="Times New Roman" w:hAnsi="Times New Roman"/>
      <w:i/>
      <w:iCs/>
      <w:spacing w:val="20"/>
      <w:shd w:val="clear" w:color="auto" w:fill="FFFFFF"/>
    </w:rPr>
  </w:style>
  <w:style w:type="paragraph" w:customStyle="1" w:styleId="Heading14">
    <w:name w:val="Heading #1"/>
    <w:basedOn w:val="Normal"/>
    <w:link w:val="Heading13"/>
    <w:qFormat/>
    <w:pPr>
      <w:widowControl w:val="0"/>
      <w:shd w:val="clear" w:color="auto" w:fill="FFFFFF"/>
      <w:spacing w:before="960" w:line="0" w:lineRule="atLeast"/>
      <w:jc w:val="both"/>
      <w:outlineLvl w:val="0"/>
    </w:pPr>
    <w:rPr>
      <w:rFonts w:cstheme="minorBidi"/>
      <w:i/>
      <w:iCs/>
      <w:color w:val="auto"/>
      <w:spacing w:val="20"/>
      <w:sz w:val="22"/>
      <w:szCs w:val="22"/>
    </w:rPr>
  </w:style>
  <w:style w:type="character" w:customStyle="1" w:styleId="Heading1Spacing-2pt">
    <w:name w:val="Heading #1 + Spacing -2 pt"/>
    <w:qFormat/>
    <w:rPr>
      <w:rFonts w:ascii="Times New Roman" w:eastAsia="Times New Roman" w:hAnsi="Times New Roman"/>
      <w:i/>
      <w:iCs/>
      <w:color w:val="000000"/>
      <w:spacing w:val="-40"/>
      <w:w w:val="100"/>
      <w:position w:val="0"/>
      <w:shd w:val="clear" w:color="auto" w:fill="FFFFFF"/>
      <w:lang w:val="vi-VN" w:eastAsia="vi-VN" w:bidi="vi-VN"/>
    </w:rPr>
  </w:style>
  <w:style w:type="character" w:customStyle="1" w:styleId="Bodytext66">
    <w:name w:val="Body text (66)_"/>
    <w:qFormat/>
    <w:rPr>
      <w:rFonts w:ascii="Times New Roman" w:eastAsia="Times New Roman" w:hAnsi="Times New Roman" w:cs="Times New Roman"/>
      <w:i/>
      <w:iCs/>
      <w:sz w:val="13"/>
      <w:szCs w:val="13"/>
      <w:u w:val="none"/>
    </w:rPr>
  </w:style>
  <w:style w:type="character" w:customStyle="1" w:styleId="Bodytext67">
    <w:name w:val="Body text (67)_"/>
    <w:link w:val="Bodytext670"/>
    <w:qFormat/>
    <w:rPr>
      <w:rFonts w:ascii="Times New Roman" w:eastAsia="Times New Roman" w:hAnsi="Times New Roman"/>
      <w:shd w:val="clear" w:color="auto" w:fill="FFFFFF"/>
    </w:rPr>
  </w:style>
  <w:style w:type="paragraph" w:customStyle="1" w:styleId="Bodytext670">
    <w:name w:val="Body text (67)"/>
    <w:basedOn w:val="Normal"/>
    <w:link w:val="Bodytext67"/>
    <w:qFormat/>
    <w:pPr>
      <w:widowControl w:val="0"/>
      <w:shd w:val="clear" w:color="auto" w:fill="FFFFFF"/>
      <w:spacing w:after="120" w:line="0" w:lineRule="atLeast"/>
    </w:pPr>
    <w:rPr>
      <w:rFonts w:cstheme="minorBidi"/>
      <w:color w:val="auto"/>
      <w:sz w:val="22"/>
      <w:szCs w:val="22"/>
    </w:rPr>
  </w:style>
  <w:style w:type="character" w:customStyle="1" w:styleId="Bodytext12SmallCaps">
    <w:name w:val="Body text (12) + Small Caps"/>
    <w:qFormat/>
    <w:rPr>
      <w:rFonts w:ascii="Times New Roman" w:eastAsia="Times New Roman" w:hAnsi="Times New Roman" w:cs="Times New Roman"/>
      <w:smallCaps/>
      <w:color w:val="000000"/>
      <w:spacing w:val="0"/>
      <w:w w:val="100"/>
      <w:position w:val="0"/>
      <w:sz w:val="22"/>
      <w:szCs w:val="22"/>
      <w:u w:val="none"/>
      <w:lang w:val="vi-VN" w:eastAsia="vi-VN" w:bidi="vi-VN"/>
    </w:rPr>
  </w:style>
  <w:style w:type="character" w:customStyle="1" w:styleId="Bodytext1285pt">
    <w:name w:val="Body text (12) + 8.5 pt"/>
    <w:qFormat/>
    <w:rPr>
      <w:rFonts w:ascii="Times New Roman" w:eastAsia="Times New Roman" w:hAnsi="Times New Roman" w:cs="Times New Roman"/>
      <w:color w:val="000000"/>
      <w:spacing w:val="0"/>
      <w:w w:val="100"/>
      <w:position w:val="0"/>
      <w:sz w:val="17"/>
      <w:szCs w:val="17"/>
      <w:u w:val="none"/>
      <w:lang w:val="vi-VN" w:eastAsia="vi-VN" w:bidi="vi-VN"/>
    </w:rPr>
  </w:style>
  <w:style w:type="character" w:customStyle="1" w:styleId="Heading72">
    <w:name w:val="Heading #7 (2)_"/>
    <w:link w:val="Heading720"/>
    <w:qFormat/>
    <w:rPr>
      <w:rFonts w:ascii="Times New Roman" w:eastAsia="Times New Roman" w:hAnsi="Times New Roman"/>
      <w:b/>
      <w:bCs/>
      <w:i/>
      <w:iCs/>
      <w:sz w:val="19"/>
      <w:szCs w:val="19"/>
      <w:shd w:val="clear" w:color="auto" w:fill="FFFFFF"/>
      <w:lang w:val="de-DE" w:eastAsia="de-DE" w:bidi="de-DE"/>
    </w:rPr>
  </w:style>
  <w:style w:type="paragraph" w:customStyle="1" w:styleId="Heading720">
    <w:name w:val="Heading #7 (2)"/>
    <w:basedOn w:val="Normal"/>
    <w:link w:val="Heading72"/>
    <w:qFormat/>
    <w:pPr>
      <w:widowControl w:val="0"/>
      <w:shd w:val="clear" w:color="auto" w:fill="FFFFFF"/>
      <w:spacing w:before="60" w:after="60" w:line="0" w:lineRule="atLeast"/>
      <w:jc w:val="both"/>
      <w:outlineLvl w:val="6"/>
    </w:pPr>
    <w:rPr>
      <w:rFonts w:cstheme="minorBidi"/>
      <w:b/>
      <w:bCs/>
      <w:i/>
      <w:iCs/>
      <w:color w:val="auto"/>
      <w:sz w:val="19"/>
      <w:szCs w:val="19"/>
      <w:lang w:val="de-DE" w:eastAsia="de-DE" w:bidi="de-DE"/>
    </w:rPr>
  </w:style>
  <w:style w:type="character" w:customStyle="1" w:styleId="Heading81">
    <w:name w:val="Heading #8"/>
    <w:qFormat/>
    <w:rPr>
      <w:rFonts w:ascii="Times New Roman" w:eastAsia="Times New Roman" w:hAnsi="Times New Roman" w:cs="Times New Roman"/>
      <w:color w:val="000000"/>
      <w:spacing w:val="0"/>
      <w:w w:val="100"/>
      <w:position w:val="0"/>
      <w:sz w:val="22"/>
      <w:szCs w:val="22"/>
      <w:u w:val="none"/>
      <w:lang w:val="vi-VN" w:eastAsia="vi-VN" w:bidi="vi-VN"/>
    </w:rPr>
  </w:style>
  <w:style w:type="character" w:customStyle="1" w:styleId="Heading810pt">
    <w:name w:val="Heading #8 + 10 pt"/>
    <w:qFormat/>
    <w:rPr>
      <w:rFonts w:ascii="Times New Roman" w:eastAsia="Times New Roman" w:hAnsi="Times New Roman" w:cs="Times New Roman"/>
      <w:color w:val="000000"/>
      <w:spacing w:val="0"/>
      <w:w w:val="100"/>
      <w:position w:val="0"/>
      <w:sz w:val="20"/>
      <w:szCs w:val="20"/>
      <w:u w:val="none"/>
      <w:lang w:val="vi-VN" w:eastAsia="vi-VN" w:bidi="vi-VN"/>
    </w:rPr>
  </w:style>
  <w:style w:type="character" w:customStyle="1" w:styleId="Heading124">
    <w:name w:val="Heading #12 (4)_"/>
    <w:qFormat/>
    <w:rPr>
      <w:rFonts w:ascii="Times New Roman" w:eastAsia="Times New Roman" w:hAnsi="Times New Roman" w:cs="Times New Roman"/>
      <w:b/>
      <w:bCs/>
      <w:sz w:val="30"/>
      <w:szCs w:val="30"/>
      <w:u w:val="none"/>
    </w:rPr>
  </w:style>
  <w:style w:type="character" w:customStyle="1" w:styleId="Heading1240">
    <w:name w:val="Heading #12 (4)"/>
    <w:qFormat/>
    <w:rPr>
      <w:rFonts w:ascii="Times New Roman" w:eastAsia="Times New Roman" w:hAnsi="Times New Roman" w:cs="Times New Roman"/>
      <w:b/>
      <w:bCs/>
      <w:strike/>
      <w:color w:val="000000"/>
      <w:spacing w:val="0"/>
      <w:w w:val="100"/>
      <w:position w:val="0"/>
      <w:sz w:val="30"/>
      <w:szCs w:val="30"/>
      <w:u w:val="none"/>
      <w:lang w:val="vi-VN" w:eastAsia="vi-VN" w:bidi="vi-VN"/>
    </w:rPr>
  </w:style>
  <w:style w:type="character" w:customStyle="1" w:styleId="Bodytext660">
    <w:name w:val="Body text (66)"/>
    <w:qFormat/>
    <w:rPr>
      <w:rFonts w:ascii="Times New Roman" w:eastAsia="Times New Roman" w:hAnsi="Times New Roman" w:cs="Times New Roman"/>
      <w:i/>
      <w:iCs/>
      <w:color w:val="000000"/>
      <w:spacing w:val="0"/>
      <w:w w:val="100"/>
      <w:position w:val="0"/>
      <w:sz w:val="13"/>
      <w:szCs w:val="13"/>
      <w:u w:val="none"/>
      <w:lang w:val="vi-VN" w:eastAsia="vi-VN" w:bidi="vi-VN"/>
    </w:rPr>
  </w:style>
  <w:style w:type="character" w:customStyle="1" w:styleId="Headerorfooter105pt">
    <w:name w:val="Header or footer + 10.5 pt"/>
    <w:qFormat/>
    <w:rPr>
      <w:rFonts w:ascii="Times New Roman" w:eastAsia="Times New Roman" w:hAnsi="Times New Roman"/>
      <w:b/>
      <w:bCs/>
      <w:color w:val="000000"/>
      <w:spacing w:val="0"/>
      <w:w w:val="100"/>
      <w:position w:val="0"/>
      <w:sz w:val="21"/>
      <w:szCs w:val="21"/>
      <w:u w:val="single"/>
      <w:shd w:val="clear" w:color="auto" w:fill="FFFFFF"/>
      <w:lang w:val="de-DE" w:eastAsia="de-DE" w:bidi="de-DE"/>
    </w:rPr>
  </w:style>
  <w:style w:type="character" w:customStyle="1" w:styleId="Heading83">
    <w:name w:val="Heading #8 (3)_"/>
    <w:link w:val="Heading830"/>
    <w:qFormat/>
    <w:rPr>
      <w:rFonts w:ascii="Times New Roman" w:eastAsia="Times New Roman" w:hAnsi="Times New Roman"/>
      <w:shd w:val="clear" w:color="auto" w:fill="FFFFFF"/>
    </w:rPr>
  </w:style>
  <w:style w:type="paragraph" w:customStyle="1" w:styleId="Heading830">
    <w:name w:val="Heading #8 (3)"/>
    <w:basedOn w:val="Normal"/>
    <w:link w:val="Heading83"/>
    <w:qFormat/>
    <w:pPr>
      <w:widowControl w:val="0"/>
      <w:shd w:val="clear" w:color="auto" w:fill="FFFFFF"/>
      <w:spacing w:before="120" w:line="0" w:lineRule="atLeast"/>
      <w:jc w:val="both"/>
      <w:outlineLvl w:val="7"/>
    </w:pPr>
    <w:rPr>
      <w:rFonts w:cstheme="minorBidi"/>
      <w:color w:val="auto"/>
      <w:sz w:val="22"/>
      <w:szCs w:val="22"/>
    </w:rPr>
  </w:style>
  <w:style w:type="character" w:customStyle="1" w:styleId="Bodytext70Exact">
    <w:name w:val="Body text (70) Exact"/>
    <w:link w:val="Bodytext700"/>
    <w:qFormat/>
    <w:rPr>
      <w:rFonts w:ascii="Times New Roman" w:eastAsia="Times New Roman" w:hAnsi="Times New Roman"/>
      <w:shd w:val="clear" w:color="auto" w:fill="FFFFFF"/>
    </w:rPr>
  </w:style>
  <w:style w:type="paragraph" w:customStyle="1" w:styleId="Bodytext700">
    <w:name w:val="Body text (70)"/>
    <w:basedOn w:val="Normal"/>
    <w:link w:val="Bodytext70Exact"/>
    <w:qFormat/>
    <w:pPr>
      <w:widowControl w:val="0"/>
      <w:shd w:val="clear" w:color="auto" w:fill="FFFFFF"/>
      <w:spacing w:line="0" w:lineRule="atLeast"/>
      <w:jc w:val="right"/>
    </w:pPr>
    <w:rPr>
      <w:rFonts w:cstheme="minorBidi"/>
      <w:color w:val="auto"/>
      <w:sz w:val="22"/>
      <w:szCs w:val="22"/>
    </w:rPr>
  </w:style>
  <w:style w:type="character" w:customStyle="1" w:styleId="Bodytext55Exact">
    <w:name w:val="Body text (55) Exact"/>
    <w:qFormat/>
    <w:rPr>
      <w:rFonts w:ascii="Times New Roman" w:eastAsia="Times New Roman" w:hAnsi="Times New Roman" w:cs="Times New Roman"/>
      <w:b/>
      <w:bCs/>
      <w:spacing w:val="10"/>
      <w:u w:val="none"/>
      <w:lang w:val="de-DE" w:eastAsia="de-DE" w:bidi="de-DE"/>
    </w:rPr>
  </w:style>
  <w:style w:type="character" w:customStyle="1" w:styleId="Bodytext71Exact">
    <w:name w:val="Body text (71) Exact"/>
    <w:link w:val="Bodytext71"/>
    <w:qFormat/>
    <w:rPr>
      <w:rFonts w:ascii="Times New Roman" w:eastAsia="Times New Roman" w:hAnsi="Times New Roman"/>
      <w:sz w:val="21"/>
      <w:szCs w:val="21"/>
      <w:shd w:val="clear" w:color="auto" w:fill="FFFFFF"/>
    </w:rPr>
  </w:style>
  <w:style w:type="paragraph" w:customStyle="1" w:styleId="Bodytext71">
    <w:name w:val="Body text (71)"/>
    <w:basedOn w:val="Normal"/>
    <w:link w:val="Bodytext71Exact"/>
    <w:qFormat/>
    <w:pPr>
      <w:widowControl w:val="0"/>
      <w:shd w:val="clear" w:color="auto" w:fill="FFFFFF"/>
      <w:spacing w:line="0" w:lineRule="atLeast"/>
      <w:jc w:val="right"/>
    </w:pPr>
    <w:rPr>
      <w:rFonts w:cstheme="minorBidi"/>
      <w:color w:val="auto"/>
      <w:sz w:val="21"/>
      <w:szCs w:val="21"/>
    </w:rPr>
  </w:style>
  <w:style w:type="character" w:customStyle="1" w:styleId="Bodytext72Exact">
    <w:name w:val="Body text (72) Exact"/>
    <w:link w:val="Bodytext72"/>
    <w:qFormat/>
    <w:rPr>
      <w:rFonts w:ascii="Times New Roman" w:eastAsia="Times New Roman" w:hAnsi="Times New Roman"/>
      <w:sz w:val="11"/>
      <w:szCs w:val="11"/>
      <w:shd w:val="clear" w:color="auto" w:fill="FFFFFF"/>
    </w:rPr>
  </w:style>
  <w:style w:type="paragraph" w:customStyle="1" w:styleId="Bodytext72">
    <w:name w:val="Body text (72)"/>
    <w:basedOn w:val="Normal"/>
    <w:link w:val="Bodytext72Exact"/>
    <w:qFormat/>
    <w:pPr>
      <w:widowControl w:val="0"/>
      <w:shd w:val="clear" w:color="auto" w:fill="FFFFFF"/>
      <w:spacing w:line="0" w:lineRule="atLeast"/>
    </w:pPr>
    <w:rPr>
      <w:rFonts w:cstheme="minorBidi"/>
      <w:color w:val="auto"/>
      <w:sz w:val="11"/>
      <w:szCs w:val="11"/>
    </w:rPr>
  </w:style>
  <w:style w:type="character" w:customStyle="1" w:styleId="Bodytext73Exact">
    <w:name w:val="Body text (73) Exact"/>
    <w:link w:val="Bodytext73"/>
    <w:qFormat/>
    <w:rPr>
      <w:rFonts w:ascii="Times New Roman" w:eastAsia="Times New Roman" w:hAnsi="Times New Roman"/>
      <w:shd w:val="clear" w:color="auto" w:fill="FFFFFF"/>
    </w:rPr>
  </w:style>
  <w:style w:type="paragraph" w:customStyle="1" w:styleId="Bodytext73">
    <w:name w:val="Body text (73)"/>
    <w:basedOn w:val="Normal"/>
    <w:link w:val="Bodytext73Exact"/>
    <w:qFormat/>
    <w:pPr>
      <w:widowControl w:val="0"/>
      <w:shd w:val="clear" w:color="auto" w:fill="FFFFFF"/>
      <w:spacing w:line="0" w:lineRule="atLeast"/>
      <w:jc w:val="right"/>
    </w:pPr>
    <w:rPr>
      <w:rFonts w:cstheme="minorBidi"/>
      <w:color w:val="auto"/>
      <w:sz w:val="22"/>
      <w:szCs w:val="22"/>
    </w:rPr>
  </w:style>
  <w:style w:type="character" w:customStyle="1" w:styleId="Bodytext74Exact">
    <w:name w:val="Body text (74) Exact"/>
    <w:link w:val="Bodytext74"/>
    <w:qFormat/>
    <w:rPr>
      <w:rFonts w:ascii="Times New Roman" w:eastAsia="Times New Roman" w:hAnsi="Times New Roman"/>
      <w:sz w:val="21"/>
      <w:szCs w:val="21"/>
      <w:shd w:val="clear" w:color="auto" w:fill="FFFFFF"/>
    </w:rPr>
  </w:style>
  <w:style w:type="paragraph" w:customStyle="1" w:styleId="Bodytext74">
    <w:name w:val="Body text (74)"/>
    <w:basedOn w:val="Normal"/>
    <w:link w:val="Bodytext74Exact"/>
    <w:qFormat/>
    <w:pPr>
      <w:widowControl w:val="0"/>
      <w:shd w:val="clear" w:color="auto" w:fill="FFFFFF"/>
      <w:spacing w:line="0" w:lineRule="atLeast"/>
      <w:jc w:val="right"/>
    </w:pPr>
    <w:rPr>
      <w:rFonts w:cstheme="minorBidi"/>
      <w:color w:val="auto"/>
      <w:sz w:val="21"/>
      <w:szCs w:val="21"/>
    </w:rPr>
  </w:style>
  <w:style w:type="character" w:customStyle="1" w:styleId="Bodytext75Exact">
    <w:name w:val="Body text (75) Exact"/>
    <w:link w:val="Bodytext75"/>
    <w:qFormat/>
    <w:rPr>
      <w:rFonts w:ascii="Times New Roman" w:eastAsia="Times New Roman" w:hAnsi="Times New Roman"/>
      <w:shd w:val="clear" w:color="auto" w:fill="FFFFFF"/>
      <w:lang w:val="de-DE" w:eastAsia="de-DE" w:bidi="de-DE"/>
    </w:rPr>
  </w:style>
  <w:style w:type="paragraph" w:customStyle="1" w:styleId="Bodytext75">
    <w:name w:val="Body text (75)"/>
    <w:basedOn w:val="Normal"/>
    <w:link w:val="Bodytext75Exact"/>
    <w:qFormat/>
    <w:pPr>
      <w:widowControl w:val="0"/>
      <w:shd w:val="clear" w:color="auto" w:fill="FFFFFF"/>
      <w:spacing w:line="0" w:lineRule="atLeast"/>
    </w:pPr>
    <w:rPr>
      <w:rFonts w:cstheme="minorBidi"/>
      <w:color w:val="auto"/>
      <w:sz w:val="22"/>
      <w:szCs w:val="22"/>
      <w:lang w:val="de-DE" w:eastAsia="de-DE" w:bidi="de-DE"/>
    </w:rPr>
  </w:style>
  <w:style w:type="character" w:customStyle="1" w:styleId="Bodytext7511ptExact">
    <w:name w:val="Body text (75) + 11 pt Exact"/>
    <w:qFormat/>
    <w:rPr>
      <w:rFonts w:ascii="Times New Roman" w:eastAsia="Times New Roman" w:hAnsi="Times New Roman"/>
      <w:color w:val="000000"/>
      <w:spacing w:val="0"/>
      <w:w w:val="100"/>
      <w:position w:val="0"/>
      <w:sz w:val="22"/>
      <w:szCs w:val="22"/>
      <w:shd w:val="clear" w:color="auto" w:fill="FFFFFF"/>
      <w:lang w:val="de-DE" w:eastAsia="de-DE" w:bidi="de-DE"/>
    </w:rPr>
  </w:style>
  <w:style w:type="character" w:customStyle="1" w:styleId="Tableofcontents3">
    <w:name w:val="Table of contents (3)_"/>
    <w:qFormat/>
    <w:rPr>
      <w:rFonts w:ascii="Times New Roman" w:eastAsia="Times New Roman" w:hAnsi="Times New Roman" w:cs="Times New Roman"/>
      <w:sz w:val="22"/>
      <w:szCs w:val="22"/>
      <w:u w:val="none"/>
    </w:rPr>
  </w:style>
  <w:style w:type="character" w:customStyle="1" w:styleId="Tableofcontents30">
    <w:name w:val="Table of contents (3)"/>
    <w:qFormat/>
    <w:rPr>
      <w:rFonts w:ascii="Times New Roman" w:eastAsia="Times New Roman" w:hAnsi="Times New Roman" w:cs="Times New Roman"/>
      <w:color w:val="000000"/>
      <w:spacing w:val="0"/>
      <w:w w:val="100"/>
      <w:position w:val="0"/>
      <w:sz w:val="22"/>
      <w:szCs w:val="22"/>
      <w:u w:val="none"/>
      <w:lang w:val="vi-VN" w:eastAsia="vi-VN" w:bidi="vi-VN"/>
    </w:rPr>
  </w:style>
  <w:style w:type="character" w:customStyle="1" w:styleId="Bodytext76Exact">
    <w:name w:val="Body text (76) Exact"/>
    <w:link w:val="Bodytext76"/>
    <w:qFormat/>
    <w:rPr>
      <w:rFonts w:ascii="Times New Roman" w:eastAsia="Times New Roman" w:hAnsi="Times New Roman"/>
      <w:i/>
      <w:iCs/>
      <w:spacing w:val="-10"/>
      <w:shd w:val="clear" w:color="auto" w:fill="FFFFFF"/>
    </w:rPr>
  </w:style>
  <w:style w:type="paragraph" w:customStyle="1" w:styleId="Bodytext76">
    <w:name w:val="Body text (76)"/>
    <w:basedOn w:val="Normal"/>
    <w:link w:val="Bodytext76Exact"/>
    <w:qFormat/>
    <w:pPr>
      <w:widowControl w:val="0"/>
      <w:shd w:val="clear" w:color="auto" w:fill="FFFFFF"/>
      <w:spacing w:line="0" w:lineRule="atLeast"/>
      <w:jc w:val="right"/>
    </w:pPr>
    <w:rPr>
      <w:rFonts w:cstheme="minorBidi"/>
      <w:i/>
      <w:iCs/>
      <w:color w:val="auto"/>
      <w:spacing w:val="-10"/>
      <w:sz w:val="22"/>
      <w:szCs w:val="22"/>
    </w:rPr>
  </w:style>
  <w:style w:type="character" w:customStyle="1" w:styleId="Heading83Exact">
    <w:name w:val="Heading #8 (3) Exact"/>
    <w:qFormat/>
    <w:rPr>
      <w:rFonts w:ascii="Times New Roman" w:eastAsia="Times New Roman" w:hAnsi="Times New Roman" w:cs="Times New Roman"/>
      <w:sz w:val="22"/>
      <w:szCs w:val="22"/>
      <w:u w:val="none"/>
    </w:rPr>
  </w:style>
  <w:style w:type="character" w:customStyle="1" w:styleId="Bodytext77Exact">
    <w:name w:val="Body text (77) Exact"/>
    <w:link w:val="Bodytext77"/>
    <w:qFormat/>
    <w:rPr>
      <w:rFonts w:ascii="Trebuchet MS" w:eastAsia="Trebuchet MS" w:hAnsi="Trebuchet MS" w:cs="Trebuchet MS"/>
      <w:sz w:val="19"/>
      <w:szCs w:val="19"/>
      <w:shd w:val="clear" w:color="auto" w:fill="FFFFFF"/>
    </w:rPr>
  </w:style>
  <w:style w:type="paragraph" w:customStyle="1" w:styleId="Bodytext77">
    <w:name w:val="Body text (77)"/>
    <w:basedOn w:val="Normal"/>
    <w:link w:val="Bodytext77Exact"/>
    <w:qFormat/>
    <w:pPr>
      <w:widowControl w:val="0"/>
      <w:shd w:val="clear" w:color="auto" w:fill="FFFFFF"/>
      <w:spacing w:line="0" w:lineRule="atLeast"/>
      <w:jc w:val="right"/>
    </w:pPr>
    <w:rPr>
      <w:rFonts w:ascii="Trebuchet MS" w:eastAsia="Trebuchet MS" w:hAnsi="Trebuchet MS" w:cs="Trebuchet MS"/>
      <w:color w:val="auto"/>
      <w:sz w:val="19"/>
      <w:szCs w:val="19"/>
    </w:rPr>
  </w:style>
  <w:style w:type="character" w:customStyle="1" w:styleId="Bodytext78">
    <w:name w:val="Body text (78)_"/>
    <w:qFormat/>
    <w:rPr>
      <w:rFonts w:ascii="Times New Roman" w:eastAsia="Times New Roman" w:hAnsi="Times New Roman" w:cs="Times New Roman"/>
      <w:b/>
      <w:bCs/>
      <w:sz w:val="30"/>
      <w:szCs w:val="30"/>
      <w:u w:val="none"/>
    </w:rPr>
  </w:style>
  <w:style w:type="character" w:customStyle="1" w:styleId="Bodytext780">
    <w:name w:val="Body text (78)"/>
    <w:qFormat/>
    <w:rPr>
      <w:rFonts w:ascii="Times New Roman" w:eastAsia="Times New Roman" w:hAnsi="Times New Roman" w:cs="Times New Roman"/>
      <w:b/>
      <w:bCs/>
      <w:color w:val="000000"/>
      <w:spacing w:val="0"/>
      <w:w w:val="100"/>
      <w:position w:val="0"/>
      <w:sz w:val="30"/>
      <w:szCs w:val="30"/>
      <w:u w:val="none"/>
      <w:lang w:val="vi-VN" w:eastAsia="vi-VN" w:bidi="vi-VN"/>
    </w:rPr>
  </w:style>
  <w:style w:type="character" w:customStyle="1" w:styleId="Heading40">
    <w:name w:val="Heading #4_"/>
    <w:link w:val="Heading41"/>
    <w:qFormat/>
    <w:rPr>
      <w:rFonts w:ascii="Times New Roman" w:eastAsia="Times New Roman" w:hAnsi="Times New Roman"/>
      <w:b/>
      <w:bCs/>
      <w:sz w:val="42"/>
      <w:szCs w:val="42"/>
      <w:shd w:val="clear" w:color="auto" w:fill="FFFFFF"/>
      <w:lang w:bidi="en-US"/>
    </w:rPr>
  </w:style>
  <w:style w:type="paragraph" w:customStyle="1" w:styleId="Heading41">
    <w:name w:val="Heading #4"/>
    <w:basedOn w:val="Normal"/>
    <w:link w:val="Heading40"/>
    <w:qFormat/>
    <w:pPr>
      <w:widowControl w:val="0"/>
      <w:shd w:val="clear" w:color="auto" w:fill="FFFFFF"/>
      <w:spacing w:before="120" w:line="0" w:lineRule="atLeast"/>
      <w:jc w:val="right"/>
      <w:outlineLvl w:val="3"/>
    </w:pPr>
    <w:rPr>
      <w:rFonts w:cstheme="minorBidi"/>
      <w:b/>
      <w:bCs/>
      <w:color w:val="auto"/>
      <w:sz w:val="42"/>
      <w:szCs w:val="42"/>
      <w:lang w:bidi="en-US"/>
    </w:rPr>
  </w:style>
  <w:style w:type="character" w:customStyle="1" w:styleId="Bodytext79Exact">
    <w:name w:val="Body text (79) Exact"/>
    <w:link w:val="Bodytext79"/>
    <w:qFormat/>
    <w:rPr>
      <w:rFonts w:ascii="Times New Roman" w:eastAsia="Times New Roman" w:hAnsi="Times New Roman"/>
      <w:w w:val="50"/>
      <w:sz w:val="54"/>
      <w:szCs w:val="54"/>
      <w:shd w:val="clear" w:color="auto" w:fill="FFFFFF"/>
    </w:rPr>
  </w:style>
  <w:style w:type="paragraph" w:customStyle="1" w:styleId="Bodytext79">
    <w:name w:val="Body text (79)"/>
    <w:basedOn w:val="Normal"/>
    <w:link w:val="Bodytext79Exact"/>
    <w:qFormat/>
    <w:pPr>
      <w:widowControl w:val="0"/>
      <w:shd w:val="clear" w:color="auto" w:fill="FFFFFF"/>
      <w:spacing w:line="0" w:lineRule="atLeast"/>
    </w:pPr>
    <w:rPr>
      <w:rFonts w:cstheme="minorBidi"/>
      <w:color w:val="auto"/>
      <w:w w:val="50"/>
      <w:sz w:val="54"/>
      <w:szCs w:val="54"/>
    </w:rPr>
  </w:style>
  <w:style w:type="character" w:customStyle="1" w:styleId="Bodytext80Exact">
    <w:name w:val="Body text (80) Exact"/>
    <w:link w:val="Bodytext800"/>
    <w:qFormat/>
    <w:rPr>
      <w:rFonts w:ascii="Times New Roman" w:eastAsia="Times New Roman" w:hAnsi="Times New Roman"/>
      <w:spacing w:val="10"/>
      <w:sz w:val="14"/>
      <w:szCs w:val="14"/>
      <w:shd w:val="clear" w:color="auto" w:fill="FFFFFF"/>
    </w:rPr>
  </w:style>
  <w:style w:type="paragraph" w:customStyle="1" w:styleId="Bodytext800">
    <w:name w:val="Body text (80)"/>
    <w:basedOn w:val="Normal"/>
    <w:link w:val="Bodytext80Exact"/>
    <w:qFormat/>
    <w:pPr>
      <w:widowControl w:val="0"/>
      <w:shd w:val="clear" w:color="auto" w:fill="FFFFFF"/>
      <w:spacing w:line="0" w:lineRule="atLeast"/>
    </w:pPr>
    <w:rPr>
      <w:rFonts w:cstheme="minorBidi"/>
      <w:color w:val="auto"/>
      <w:spacing w:val="10"/>
      <w:sz w:val="14"/>
      <w:szCs w:val="14"/>
    </w:rPr>
  </w:style>
  <w:style w:type="character" w:customStyle="1" w:styleId="Bodytext6Exact">
    <w:name w:val="Body text (6) Exact"/>
    <w:qFormat/>
    <w:rPr>
      <w:rFonts w:ascii="Times New Roman" w:eastAsia="Times New Roman" w:hAnsi="Times New Roman" w:cs="Times New Roman"/>
      <w:sz w:val="21"/>
      <w:szCs w:val="21"/>
      <w:u w:val="none"/>
    </w:rPr>
  </w:style>
  <w:style w:type="character" w:customStyle="1" w:styleId="Bodytext611ptExact">
    <w:name w:val="Body text (6) + 11 pt Exact"/>
    <w:qFormat/>
    <w:rPr>
      <w:rFonts w:ascii="Times New Roman" w:eastAsia="Times New Roman" w:hAnsi="Times New Roman"/>
      <w:color w:val="000000"/>
      <w:spacing w:val="0"/>
      <w:w w:val="100"/>
      <w:position w:val="0"/>
      <w:sz w:val="22"/>
      <w:szCs w:val="22"/>
      <w:shd w:val="clear" w:color="auto" w:fill="FFFFFF"/>
      <w:lang w:val="vi-VN" w:eastAsia="vi-VN" w:bidi="vi-VN"/>
    </w:rPr>
  </w:style>
  <w:style w:type="character" w:customStyle="1" w:styleId="Bodytext12SmallCapsExact">
    <w:name w:val="Body text (12) + Small Caps Exact"/>
    <w:qFormat/>
    <w:rPr>
      <w:rFonts w:ascii="Times New Roman" w:eastAsia="Times New Roman" w:hAnsi="Times New Roman" w:cs="Times New Roman"/>
      <w:smallCaps/>
      <w:color w:val="000000"/>
      <w:spacing w:val="0"/>
      <w:w w:val="100"/>
      <w:position w:val="0"/>
      <w:sz w:val="22"/>
      <w:szCs w:val="22"/>
      <w:u w:val="none"/>
      <w:lang w:val="vi-VN" w:eastAsia="vi-VN" w:bidi="vi-VN"/>
    </w:rPr>
  </w:style>
  <w:style w:type="character" w:customStyle="1" w:styleId="Tableofcontents6">
    <w:name w:val="Table of contents (6)_"/>
    <w:link w:val="Tableofcontents60"/>
    <w:qFormat/>
    <w:rPr>
      <w:rFonts w:ascii="Times New Roman" w:eastAsia="Times New Roman" w:hAnsi="Times New Roman"/>
      <w:spacing w:val="10"/>
      <w:sz w:val="14"/>
      <w:szCs w:val="14"/>
      <w:shd w:val="clear" w:color="auto" w:fill="FFFFFF"/>
    </w:rPr>
  </w:style>
  <w:style w:type="paragraph" w:customStyle="1" w:styleId="Tableofcontents60">
    <w:name w:val="Table of contents (6)"/>
    <w:basedOn w:val="Normal"/>
    <w:link w:val="Tableofcontents6"/>
    <w:qFormat/>
    <w:pPr>
      <w:widowControl w:val="0"/>
      <w:shd w:val="clear" w:color="auto" w:fill="FFFFFF"/>
      <w:spacing w:before="420" w:after="300" w:line="0" w:lineRule="atLeast"/>
    </w:pPr>
    <w:rPr>
      <w:rFonts w:cstheme="minorBidi"/>
      <w:color w:val="auto"/>
      <w:spacing w:val="10"/>
      <w:sz w:val="14"/>
      <w:szCs w:val="14"/>
    </w:rPr>
  </w:style>
  <w:style w:type="character" w:customStyle="1" w:styleId="Bodytext810">
    <w:name w:val="Body text (81)_"/>
    <w:qFormat/>
    <w:rPr>
      <w:rFonts w:ascii="Tahoma" w:eastAsia="Tahoma" w:hAnsi="Tahoma" w:cs="Tahoma"/>
      <w:i/>
      <w:iCs/>
      <w:sz w:val="20"/>
      <w:szCs w:val="20"/>
      <w:u w:val="none"/>
    </w:rPr>
  </w:style>
  <w:style w:type="character" w:customStyle="1" w:styleId="Bodytext811">
    <w:name w:val="Body text (81)"/>
    <w:qFormat/>
    <w:rPr>
      <w:rFonts w:ascii="Tahoma" w:eastAsia="Tahoma" w:hAnsi="Tahoma" w:cs="Tahoma"/>
      <w:i/>
      <w:iCs/>
      <w:color w:val="000000"/>
      <w:spacing w:val="0"/>
      <w:w w:val="100"/>
      <w:position w:val="0"/>
      <w:sz w:val="20"/>
      <w:szCs w:val="20"/>
      <w:u w:val="none"/>
      <w:lang w:val="vi-VN" w:eastAsia="vi-VN" w:bidi="vi-VN"/>
    </w:rPr>
  </w:style>
  <w:style w:type="character" w:customStyle="1" w:styleId="Bodytext82">
    <w:name w:val="Body text (82)_"/>
    <w:qFormat/>
    <w:rPr>
      <w:rFonts w:ascii="Tahoma" w:eastAsia="Tahoma" w:hAnsi="Tahoma" w:cs="Tahoma"/>
      <w:spacing w:val="20"/>
      <w:w w:val="200"/>
      <w:sz w:val="21"/>
      <w:szCs w:val="21"/>
      <w:u w:val="none"/>
    </w:rPr>
  </w:style>
  <w:style w:type="character" w:customStyle="1" w:styleId="Bodytext820">
    <w:name w:val="Body text (82)"/>
    <w:qFormat/>
    <w:rPr>
      <w:rFonts w:ascii="Tahoma" w:eastAsia="Tahoma" w:hAnsi="Tahoma" w:cs="Tahoma"/>
      <w:color w:val="000000"/>
      <w:spacing w:val="20"/>
      <w:w w:val="200"/>
      <w:position w:val="0"/>
      <w:sz w:val="21"/>
      <w:szCs w:val="21"/>
      <w:u w:val="none"/>
      <w:lang w:val="vi-VN" w:eastAsia="vi-VN" w:bidi="vi-VN"/>
    </w:rPr>
  </w:style>
  <w:style w:type="character" w:customStyle="1" w:styleId="Bodytext84Exact">
    <w:name w:val="Body text (84) Exact"/>
    <w:link w:val="Bodytext84"/>
    <w:qFormat/>
    <w:rPr>
      <w:rFonts w:ascii="Times New Roman" w:eastAsia="Times New Roman" w:hAnsi="Times New Roman"/>
      <w:sz w:val="21"/>
      <w:szCs w:val="21"/>
      <w:shd w:val="clear" w:color="auto" w:fill="FFFFFF"/>
    </w:rPr>
  </w:style>
  <w:style w:type="paragraph" w:customStyle="1" w:styleId="Bodytext84">
    <w:name w:val="Body text (84)"/>
    <w:basedOn w:val="Normal"/>
    <w:link w:val="Bodytext84Exact"/>
    <w:qFormat/>
    <w:pPr>
      <w:widowControl w:val="0"/>
      <w:shd w:val="clear" w:color="auto" w:fill="FFFFFF"/>
      <w:spacing w:before="120" w:line="0" w:lineRule="atLeast"/>
    </w:pPr>
    <w:rPr>
      <w:rFonts w:cstheme="minorBidi"/>
      <w:color w:val="auto"/>
      <w:sz w:val="21"/>
      <w:szCs w:val="21"/>
    </w:rPr>
  </w:style>
  <w:style w:type="character" w:customStyle="1" w:styleId="Bodytext83">
    <w:name w:val="Body text (83)_"/>
    <w:link w:val="Bodytext830"/>
    <w:qFormat/>
    <w:rPr>
      <w:rFonts w:ascii="Times New Roman" w:eastAsia="Times New Roman" w:hAnsi="Times New Roman"/>
      <w:shd w:val="clear" w:color="auto" w:fill="FFFFFF"/>
    </w:rPr>
  </w:style>
  <w:style w:type="paragraph" w:customStyle="1" w:styleId="Bodytext830">
    <w:name w:val="Body text (83)"/>
    <w:basedOn w:val="Normal"/>
    <w:link w:val="Bodytext83"/>
    <w:qFormat/>
    <w:pPr>
      <w:widowControl w:val="0"/>
      <w:shd w:val="clear" w:color="auto" w:fill="FFFFFF"/>
      <w:spacing w:after="120" w:line="0" w:lineRule="atLeast"/>
    </w:pPr>
    <w:rPr>
      <w:rFonts w:cstheme="minorBidi"/>
      <w:color w:val="auto"/>
      <w:sz w:val="22"/>
      <w:szCs w:val="22"/>
    </w:rPr>
  </w:style>
  <w:style w:type="character" w:customStyle="1" w:styleId="Bodytext12105pt">
    <w:name w:val="Body text (12) + 10.5 pt"/>
    <w:qFormat/>
    <w:rPr>
      <w:rFonts w:ascii="Times New Roman" w:eastAsia="Times New Roman" w:hAnsi="Times New Roman" w:cs="Times New Roman"/>
      <w:color w:val="000000"/>
      <w:spacing w:val="0"/>
      <w:w w:val="100"/>
      <w:position w:val="0"/>
      <w:sz w:val="21"/>
      <w:szCs w:val="21"/>
      <w:u w:val="none"/>
      <w:lang w:val="vi-VN" w:eastAsia="vi-VN" w:bidi="vi-VN"/>
    </w:rPr>
  </w:style>
  <w:style w:type="character" w:customStyle="1" w:styleId="Bodytext85">
    <w:name w:val="Body text (85)_"/>
    <w:link w:val="Bodytext850"/>
    <w:qFormat/>
    <w:rPr>
      <w:rFonts w:ascii="Times New Roman" w:eastAsia="Times New Roman" w:hAnsi="Times New Roman"/>
      <w:i/>
      <w:iCs/>
      <w:spacing w:val="20"/>
      <w:shd w:val="clear" w:color="auto" w:fill="FFFFFF"/>
    </w:rPr>
  </w:style>
  <w:style w:type="paragraph" w:customStyle="1" w:styleId="Bodytext850">
    <w:name w:val="Body text (85)"/>
    <w:basedOn w:val="Normal"/>
    <w:link w:val="Bodytext85"/>
    <w:qFormat/>
    <w:pPr>
      <w:widowControl w:val="0"/>
      <w:shd w:val="clear" w:color="auto" w:fill="FFFFFF"/>
      <w:spacing w:before="360" w:after="240" w:line="0" w:lineRule="atLeast"/>
      <w:jc w:val="both"/>
    </w:pPr>
    <w:rPr>
      <w:rFonts w:cstheme="minorBidi"/>
      <w:i/>
      <w:iCs/>
      <w:color w:val="auto"/>
      <w:spacing w:val="20"/>
      <w:sz w:val="22"/>
      <w:szCs w:val="22"/>
    </w:rPr>
  </w:style>
  <w:style w:type="character" w:customStyle="1" w:styleId="Bodytext44Exact">
    <w:name w:val="Body text (44) Exact"/>
    <w:qFormat/>
    <w:rPr>
      <w:rFonts w:ascii="Times New Roman" w:eastAsia="Times New Roman" w:hAnsi="Times New Roman" w:cs="Times New Roman"/>
      <w:spacing w:val="10"/>
      <w:sz w:val="17"/>
      <w:szCs w:val="17"/>
      <w:u w:val="none"/>
    </w:rPr>
  </w:style>
  <w:style w:type="character" w:customStyle="1" w:styleId="Bodytext44Spacing0ptExact">
    <w:name w:val="Body text (44) + Spacing 0 pt Exact"/>
    <w:qFormat/>
    <w:rPr>
      <w:rFonts w:ascii="Times New Roman" w:eastAsia="Times New Roman" w:hAnsi="Times New Roman"/>
      <w:color w:val="000000"/>
      <w:spacing w:val="0"/>
      <w:w w:val="100"/>
      <w:position w:val="0"/>
      <w:sz w:val="17"/>
      <w:szCs w:val="17"/>
      <w:shd w:val="clear" w:color="auto" w:fill="FFFFFF"/>
      <w:lang w:val="vi-VN" w:eastAsia="vi-VN" w:bidi="vi-VN"/>
    </w:rPr>
  </w:style>
  <w:style w:type="character" w:customStyle="1" w:styleId="Bodytext12Spacing1pt">
    <w:name w:val="Body text (12) + Spacing 1 pt"/>
    <w:qFormat/>
    <w:rPr>
      <w:rFonts w:ascii="Times New Roman" w:eastAsia="Times New Roman" w:hAnsi="Times New Roman" w:cs="Times New Roman"/>
      <w:color w:val="000000"/>
      <w:spacing w:val="30"/>
      <w:w w:val="100"/>
      <w:position w:val="0"/>
      <w:sz w:val="22"/>
      <w:szCs w:val="22"/>
      <w:u w:val="none"/>
      <w:lang w:val="vi-VN" w:eastAsia="vi-VN" w:bidi="vi-VN"/>
    </w:rPr>
  </w:style>
  <w:style w:type="character" w:customStyle="1" w:styleId="Bodytext86">
    <w:name w:val="Body text (86)_"/>
    <w:qFormat/>
    <w:rPr>
      <w:rFonts w:ascii="Times New Roman" w:eastAsia="Times New Roman" w:hAnsi="Times New Roman" w:cs="Times New Roman"/>
      <w:b/>
      <w:bCs/>
      <w:sz w:val="42"/>
      <w:szCs w:val="42"/>
      <w:u w:val="none"/>
    </w:rPr>
  </w:style>
  <w:style w:type="character" w:customStyle="1" w:styleId="Bodytext860">
    <w:name w:val="Body text (86)"/>
    <w:qFormat/>
    <w:rPr>
      <w:rFonts w:ascii="Times New Roman" w:eastAsia="Times New Roman" w:hAnsi="Times New Roman" w:cs="Times New Roman"/>
      <w:b/>
      <w:bCs/>
      <w:color w:val="000000"/>
      <w:spacing w:val="0"/>
      <w:w w:val="100"/>
      <w:position w:val="0"/>
      <w:sz w:val="42"/>
      <w:szCs w:val="42"/>
      <w:u w:val="none"/>
      <w:lang w:val="vi-VN" w:eastAsia="vi-VN" w:bidi="vi-VN"/>
    </w:rPr>
  </w:style>
  <w:style w:type="character" w:customStyle="1" w:styleId="Bodytext86NotBold">
    <w:name w:val="Body text (86) + Not Bold"/>
    <w:qFormat/>
    <w:rPr>
      <w:rFonts w:ascii="Times New Roman" w:eastAsia="Times New Roman" w:hAnsi="Times New Roman" w:cs="Times New Roman"/>
      <w:b/>
      <w:bCs/>
      <w:color w:val="000000"/>
      <w:spacing w:val="0"/>
      <w:w w:val="100"/>
      <w:position w:val="0"/>
      <w:sz w:val="42"/>
      <w:szCs w:val="42"/>
      <w:u w:val="none"/>
      <w:lang w:val="vi-VN" w:eastAsia="vi-VN" w:bidi="vi-VN"/>
    </w:rPr>
  </w:style>
  <w:style w:type="character" w:customStyle="1" w:styleId="Bodytext86SmallCaps">
    <w:name w:val="Body text (86) + Small Caps"/>
    <w:qFormat/>
    <w:rPr>
      <w:rFonts w:ascii="Times New Roman" w:eastAsia="Times New Roman" w:hAnsi="Times New Roman" w:cs="Times New Roman"/>
      <w:b/>
      <w:bCs/>
      <w:smallCaps/>
      <w:color w:val="000000"/>
      <w:spacing w:val="0"/>
      <w:w w:val="100"/>
      <w:position w:val="0"/>
      <w:sz w:val="42"/>
      <w:szCs w:val="42"/>
      <w:u w:val="none"/>
      <w:lang w:val="vi-VN" w:eastAsia="vi-VN" w:bidi="vi-VN"/>
    </w:rPr>
  </w:style>
  <w:style w:type="character" w:customStyle="1" w:styleId="Heading20">
    <w:name w:val="Heading #2_"/>
    <w:link w:val="Heading21"/>
    <w:qFormat/>
    <w:rPr>
      <w:rFonts w:ascii="Times New Roman" w:eastAsia="Times New Roman" w:hAnsi="Times New Roman"/>
      <w:i/>
      <w:iCs/>
      <w:spacing w:val="20"/>
      <w:shd w:val="clear" w:color="auto" w:fill="FFFFFF"/>
      <w:lang w:val="de-DE" w:eastAsia="de-DE" w:bidi="de-DE"/>
    </w:rPr>
  </w:style>
  <w:style w:type="paragraph" w:customStyle="1" w:styleId="Heading21">
    <w:name w:val="Heading #2"/>
    <w:basedOn w:val="Normal"/>
    <w:link w:val="Heading20"/>
    <w:qFormat/>
    <w:pPr>
      <w:widowControl w:val="0"/>
      <w:shd w:val="clear" w:color="auto" w:fill="FFFFFF"/>
      <w:spacing w:before="180" w:line="0" w:lineRule="atLeast"/>
      <w:jc w:val="both"/>
      <w:outlineLvl w:val="1"/>
    </w:pPr>
    <w:rPr>
      <w:rFonts w:cstheme="minorBidi"/>
      <w:i/>
      <w:iCs/>
      <w:color w:val="auto"/>
      <w:spacing w:val="20"/>
      <w:sz w:val="22"/>
      <w:szCs w:val="22"/>
      <w:lang w:val="de-DE" w:eastAsia="de-DE" w:bidi="de-DE"/>
    </w:rPr>
  </w:style>
  <w:style w:type="character" w:customStyle="1" w:styleId="Bodytext87">
    <w:name w:val="Body text (87)_"/>
    <w:link w:val="Bodytext870"/>
    <w:qFormat/>
    <w:rPr>
      <w:rFonts w:ascii="Times New Roman" w:eastAsia="Times New Roman" w:hAnsi="Times New Roman"/>
      <w:shd w:val="clear" w:color="auto" w:fill="FFFFFF"/>
    </w:rPr>
  </w:style>
  <w:style w:type="paragraph" w:customStyle="1" w:styleId="Bodytext870">
    <w:name w:val="Body text (87)"/>
    <w:basedOn w:val="Normal"/>
    <w:link w:val="Bodytext87"/>
    <w:qFormat/>
    <w:pPr>
      <w:widowControl w:val="0"/>
      <w:shd w:val="clear" w:color="auto" w:fill="FFFFFF"/>
      <w:spacing w:after="60" w:line="0" w:lineRule="atLeast"/>
    </w:pPr>
    <w:rPr>
      <w:rFonts w:cstheme="minorBidi"/>
      <w:color w:val="auto"/>
      <w:sz w:val="22"/>
      <w:szCs w:val="22"/>
    </w:rPr>
  </w:style>
  <w:style w:type="character" w:customStyle="1" w:styleId="Bodytext2Spacing-1pt">
    <w:name w:val="Body text (2) + Spacing -1 pt"/>
    <w:qFormat/>
    <w:rPr>
      <w:rFonts w:ascii="Times New Roman" w:eastAsia="Times New Roman" w:hAnsi="Times New Roman" w:cs="Times New Roman"/>
      <w:color w:val="000000"/>
      <w:spacing w:val="-20"/>
      <w:w w:val="100"/>
      <w:position w:val="0"/>
      <w:sz w:val="20"/>
      <w:szCs w:val="20"/>
      <w:u w:val="none"/>
      <w:shd w:val="clear" w:color="auto" w:fill="FFFFFF"/>
      <w:lang w:val="vi-VN" w:eastAsia="vi-VN" w:bidi="vi-VN"/>
    </w:rPr>
  </w:style>
  <w:style w:type="character" w:customStyle="1" w:styleId="Heading2Exact">
    <w:name w:val="Heading #2 Exact"/>
    <w:qFormat/>
    <w:rPr>
      <w:rFonts w:ascii="Times New Roman" w:hAnsi="Times New Roman" w:cs="Times New Roman"/>
      <w:sz w:val="20"/>
      <w:szCs w:val="20"/>
      <w:u w:val="none"/>
    </w:rPr>
  </w:style>
  <w:style w:type="character" w:customStyle="1" w:styleId="Heading42Exact">
    <w:name w:val="Heading #4 (2) Exact"/>
    <w:link w:val="Heading42"/>
    <w:qFormat/>
    <w:rPr>
      <w:rFonts w:ascii="Times New Roman" w:hAnsi="Times New Roman"/>
      <w:b/>
      <w:bCs/>
      <w:shd w:val="clear" w:color="auto" w:fill="FFFFFF"/>
    </w:rPr>
  </w:style>
  <w:style w:type="paragraph" w:customStyle="1" w:styleId="Heading42">
    <w:name w:val="Heading #4 (2)"/>
    <w:basedOn w:val="Normal"/>
    <w:link w:val="Heading42Exact"/>
    <w:qFormat/>
    <w:pPr>
      <w:widowControl w:val="0"/>
      <w:shd w:val="clear" w:color="auto" w:fill="FFFFFF"/>
      <w:spacing w:line="240" w:lineRule="atLeast"/>
      <w:outlineLvl w:val="3"/>
    </w:pPr>
    <w:rPr>
      <w:rFonts w:eastAsiaTheme="minorHAnsi" w:cstheme="minorBidi"/>
      <w:b/>
      <w:bCs/>
      <w:color w:val="auto"/>
      <w:sz w:val="22"/>
      <w:szCs w:val="22"/>
    </w:rPr>
  </w:style>
  <w:style w:type="character" w:customStyle="1" w:styleId="Heading1Exact">
    <w:name w:val="Heading #1 Exact"/>
    <w:qFormat/>
    <w:rPr>
      <w:rFonts w:ascii="Candara" w:hAnsi="Candara" w:cs="Candara"/>
      <w:b/>
      <w:bCs/>
      <w:u w:val="none"/>
    </w:rPr>
  </w:style>
  <w:style w:type="character" w:customStyle="1" w:styleId="Bodytext2Spacing-1ptExact">
    <w:name w:val="Body text (2) + Spacing -1 pt Exact"/>
    <w:uiPriority w:val="99"/>
    <w:qFormat/>
    <w:rPr>
      <w:rFonts w:ascii="Times New Roman" w:eastAsia="Times New Roman" w:hAnsi="Times New Roman" w:cs="Times New Roman"/>
      <w:color w:val="000000"/>
      <w:spacing w:val="-20"/>
      <w:w w:val="100"/>
      <w:position w:val="0"/>
      <w:sz w:val="20"/>
      <w:szCs w:val="20"/>
      <w:u w:val="none"/>
      <w:shd w:val="clear" w:color="auto" w:fill="FFFFFF"/>
    </w:rPr>
  </w:style>
  <w:style w:type="character" w:customStyle="1" w:styleId="Bodytext2Spacing-1ptExact1">
    <w:name w:val="Body text (2) + Spacing -1 pt Exact1"/>
    <w:uiPriority w:val="99"/>
    <w:qFormat/>
    <w:rPr>
      <w:rFonts w:ascii="Times New Roman" w:eastAsia="Times New Roman" w:hAnsi="Times New Roman" w:cs="Times New Roman"/>
      <w:strike/>
      <w:color w:val="000000"/>
      <w:spacing w:val="-20"/>
      <w:w w:val="100"/>
      <w:position w:val="0"/>
      <w:sz w:val="20"/>
      <w:szCs w:val="20"/>
      <w:u w:val="none"/>
      <w:shd w:val="clear" w:color="auto" w:fill="FFFFFF"/>
    </w:rPr>
  </w:style>
  <w:style w:type="character" w:customStyle="1" w:styleId="Headerorfooter11pt2">
    <w:name w:val="Header or footer + 11 pt2"/>
    <w:uiPriority w:val="99"/>
    <w:qFormat/>
    <w:rPr>
      <w:rFonts w:ascii="Times New Roman" w:eastAsia="Times New Roman" w:hAnsi="Times New Roman"/>
      <w:b/>
      <w:bCs/>
      <w:i/>
      <w:iCs/>
      <w:sz w:val="22"/>
      <w:szCs w:val="22"/>
      <w:shd w:val="clear" w:color="auto" w:fill="FFFFFF"/>
    </w:rPr>
  </w:style>
  <w:style w:type="character" w:customStyle="1" w:styleId="Headerorfooter11pt1">
    <w:name w:val="Header or footer + 11 pt1"/>
    <w:uiPriority w:val="99"/>
    <w:qFormat/>
    <w:rPr>
      <w:rFonts w:ascii="Times New Roman" w:eastAsia="Times New Roman" w:hAnsi="Times New Roman"/>
      <w:b/>
      <w:bCs/>
      <w:i/>
      <w:iCs/>
      <w:sz w:val="22"/>
      <w:szCs w:val="22"/>
      <w:shd w:val="clear" w:color="auto" w:fill="FFFFFF"/>
    </w:rPr>
  </w:style>
  <w:style w:type="character" w:customStyle="1" w:styleId="Headerorfooter3">
    <w:name w:val="Header or footer3"/>
    <w:uiPriority w:val="99"/>
    <w:qFormat/>
    <w:rPr>
      <w:rFonts w:ascii="Times New Roman" w:eastAsia="Times New Roman" w:hAnsi="Times New Roman"/>
      <w:b/>
      <w:bCs/>
      <w:i/>
      <w:iCs/>
      <w:u w:val="single"/>
      <w:shd w:val="clear" w:color="auto" w:fill="FFFFFF"/>
    </w:rPr>
  </w:style>
  <w:style w:type="character" w:customStyle="1" w:styleId="Headerorfooter21">
    <w:name w:val="Header or footer2"/>
    <w:uiPriority w:val="99"/>
    <w:qFormat/>
    <w:rPr>
      <w:rFonts w:ascii="Times New Roman" w:eastAsia="Times New Roman" w:hAnsi="Times New Roman"/>
      <w:b/>
      <w:bCs/>
      <w:i/>
      <w:iCs/>
      <w:shd w:val="clear" w:color="auto" w:fill="FFFFFF"/>
    </w:rPr>
  </w:style>
  <w:style w:type="character" w:customStyle="1" w:styleId="Headerorfooter4pt">
    <w:name w:val="Header or footer + 4 pt"/>
    <w:aliases w:val="Not Bold9,Header or footer + 11.5 pt,Body text (8) + 10.5 pt,Body text (18) + Italic"/>
    <w:qFormat/>
    <w:rPr>
      <w:rFonts w:ascii="Times New Roman" w:eastAsia="Times New Roman" w:hAnsi="Times New Roman"/>
      <w:b/>
      <w:bCs/>
      <w:i/>
      <w:iCs/>
      <w:sz w:val="8"/>
      <w:szCs w:val="8"/>
      <w:shd w:val="clear" w:color="auto" w:fill="FFFFFF"/>
    </w:rPr>
  </w:style>
  <w:style w:type="character" w:customStyle="1" w:styleId="Headerorfooter95pt2">
    <w:name w:val="Header or footer + 9.5 pt2"/>
    <w:aliases w:val="Not Bold8,Not Italic2"/>
    <w:uiPriority w:val="99"/>
    <w:qFormat/>
    <w:rPr>
      <w:rFonts w:ascii="Times New Roman" w:eastAsia="Times New Roman" w:hAnsi="Times New Roman"/>
      <w:b/>
      <w:bCs/>
      <w:sz w:val="19"/>
      <w:szCs w:val="19"/>
      <w:shd w:val="clear" w:color="auto" w:fill="FFFFFF"/>
    </w:rPr>
  </w:style>
  <w:style w:type="character" w:customStyle="1" w:styleId="Heading31">
    <w:name w:val="Heading #3_"/>
    <w:link w:val="Heading310"/>
    <w:qFormat/>
    <w:rPr>
      <w:rFonts w:ascii="Times New Roman" w:hAnsi="Times New Roman"/>
      <w:b/>
      <w:bCs/>
      <w:sz w:val="26"/>
      <w:szCs w:val="26"/>
      <w:shd w:val="clear" w:color="auto" w:fill="FFFFFF"/>
    </w:rPr>
  </w:style>
  <w:style w:type="paragraph" w:customStyle="1" w:styleId="Heading310">
    <w:name w:val="Heading #31"/>
    <w:basedOn w:val="Normal"/>
    <w:link w:val="Heading31"/>
    <w:qFormat/>
    <w:pPr>
      <w:widowControl w:val="0"/>
      <w:shd w:val="clear" w:color="auto" w:fill="FFFFFF"/>
      <w:spacing w:before="240" w:after="120" w:line="240" w:lineRule="atLeast"/>
      <w:outlineLvl w:val="2"/>
    </w:pPr>
    <w:rPr>
      <w:rFonts w:eastAsiaTheme="minorHAnsi" w:cstheme="minorBidi"/>
      <w:b/>
      <w:bCs/>
      <w:color w:val="auto"/>
      <w:sz w:val="26"/>
      <w:szCs w:val="26"/>
    </w:rPr>
  </w:style>
  <w:style w:type="character" w:customStyle="1" w:styleId="Bodytext331">
    <w:name w:val="Body text (3)3"/>
    <w:uiPriority w:val="99"/>
    <w:qFormat/>
    <w:rPr>
      <w:rFonts w:ascii="Times New Roman" w:eastAsia="Times New Roman" w:hAnsi="Times New Roman"/>
      <w:b/>
      <w:bCs/>
      <w:sz w:val="20"/>
      <w:szCs w:val="20"/>
      <w:shd w:val="clear" w:color="auto" w:fill="FFFFFF"/>
    </w:rPr>
  </w:style>
  <w:style w:type="character" w:customStyle="1" w:styleId="Bodytext322">
    <w:name w:val="Body text (3)2"/>
    <w:uiPriority w:val="99"/>
    <w:qFormat/>
    <w:rPr>
      <w:rFonts w:ascii="Times New Roman" w:eastAsia="Times New Roman" w:hAnsi="Times New Roman"/>
      <w:b/>
      <w:bCs/>
      <w:sz w:val="20"/>
      <w:szCs w:val="20"/>
      <w:shd w:val="clear" w:color="auto" w:fill="FFFFFF"/>
    </w:rPr>
  </w:style>
  <w:style w:type="character" w:customStyle="1" w:styleId="Bodytext270">
    <w:name w:val="Body text (2)7"/>
    <w:uiPriority w:val="99"/>
    <w:qFormat/>
    <w:rPr>
      <w:rFonts w:ascii="Times New Roman" w:eastAsia="Times New Roman" w:hAnsi="Times New Roman" w:cs="Times New Roman"/>
      <w:sz w:val="20"/>
      <w:szCs w:val="20"/>
      <w:u w:val="single"/>
      <w:shd w:val="clear" w:color="auto" w:fill="FFFFFF"/>
    </w:rPr>
  </w:style>
  <w:style w:type="character" w:customStyle="1" w:styleId="Bodytext2Bold3">
    <w:name w:val="Body text (2) + Bold3"/>
    <w:uiPriority w:val="99"/>
    <w:qFormat/>
    <w:rPr>
      <w:rFonts w:ascii="Times New Roman" w:eastAsia="Times New Roman" w:hAnsi="Times New Roman" w:cs="Times New Roman"/>
      <w:b/>
      <w:bCs/>
      <w:sz w:val="20"/>
      <w:szCs w:val="20"/>
      <w:u w:val="none"/>
      <w:shd w:val="clear" w:color="auto" w:fill="FFFFFF"/>
    </w:rPr>
  </w:style>
  <w:style w:type="character" w:customStyle="1" w:styleId="Bodytext261">
    <w:name w:val="Body text (2)6"/>
    <w:uiPriority w:val="99"/>
    <w:qFormat/>
    <w:rPr>
      <w:rFonts w:ascii="Times New Roman" w:eastAsia="Times New Roman" w:hAnsi="Times New Roman" w:cs="Times New Roman"/>
      <w:sz w:val="20"/>
      <w:szCs w:val="20"/>
      <w:u w:val="none"/>
      <w:shd w:val="clear" w:color="auto" w:fill="FFFFFF"/>
    </w:rPr>
  </w:style>
  <w:style w:type="character" w:customStyle="1" w:styleId="Bodytext2Bold2">
    <w:name w:val="Body text (2) + Bold2"/>
    <w:uiPriority w:val="99"/>
    <w:qFormat/>
    <w:rPr>
      <w:rFonts w:ascii="Times New Roman" w:eastAsia="Times New Roman" w:hAnsi="Times New Roman" w:cs="Times New Roman"/>
      <w:b/>
      <w:bCs/>
      <w:sz w:val="20"/>
      <w:szCs w:val="20"/>
      <w:u w:val="none"/>
      <w:shd w:val="clear" w:color="auto" w:fill="FFFFFF"/>
    </w:rPr>
  </w:style>
  <w:style w:type="character" w:customStyle="1" w:styleId="Bodytext214pt2">
    <w:name w:val="Body text (2) + 14 pt2"/>
    <w:aliases w:val="Bold13"/>
    <w:uiPriority w:val="99"/>
    <w:qFormat/>
    <w:rPr>
      <w:rFonts w:ascii="Times New Roman" w:eastAsia="Times New Roman" w:hAnsi="Times New Roman" w:cs="Times New Roman"/>
      <w:b/>
      <w:bCs/>
      <w:sz w:val="28"/>
      <w:szCs w:val="28"/>
      <w:u w:val="none"/>
      <w:shd w:val="clear" w:color="auto" w:fill="FFFFFF"/>
    </w:rPr>
  </w:style>
  <w:style w:type="character" w:customStyle="1" w:styleId="Bodytext251">
    <w:name w:val="Body text (2)5"/>
    <w:uiPriority w:val="99"/>
    <w:qFormat/>
    <w:rPr>
      <w:rFonts w:ascii="Times New Roman" w:eastAsia="Times New Roman" w:hAnsi="Times New Roman" w:cs="Times New Roman"/>
      <w:sz w:val="20"/>
      <w:szCs w:val="20"/>
      <w:u w:val="none"/>
      <w:shd w:val="clear" w:color="auto" w:fill="FFFFFF"/>
    </w:rPr>
  </w:style>
  <w:style w:type="character" w:customStyle="1" w:styleId="Headerorfooter95pt1">
    <w:name w:val="Header or footer + 9.5 pt1"/>
    <w:aliases w:val="Not Bold7,Not Italic1"/>
    <w:uiPriority w:val="99"/>
    <w:qFormat/>
    <w:rPr>
      <w:rFonts w:ascii="Times New Roman" w:eastAsia="Times New Roman" w:hAnsi="Times New Roman"/>
      <w:b/>
      <w:bCs/>
      <w:spacing w:val="0"/>
      <w:sz w:val="19"/>
      <w:szCs w:val="19"/>
      <w:shd w:val="clear" w:color="auto" w:fill="FFFFFF"/>
    </w:rPr>
  </w:style>
  <w:style w:type="character" w:customStyle="1" w:styleId="Bodytext321pt">
    <w:name w:val="Body text (3) + 21 pt"/>
    <w:aliases w:val="Not Bold6,Italic3"/>
    <w:uiPriority w:val="99"/>
    <w:qFormat/>
    <w:rPr>
      <w:rFonts w:ascii="Times New Roman" w:eastAsia="Times New Roman" w:hAnsi="Times New Roman"/>
      <w:b/>
      <w:bCs/>
      <w:i/>
      <w:iCs/>
      <w:sz w:val="42"/>
      <w:szCs w:val="42"/>
      <w:shd w:val="clear" w:color="auto" w:fill="FFFFFF"/>
    </w:rPr>
  </w:style>
  <w:style w:type="character" w:customStyle="1" w:styleId="Bodytext2105pt9">
    <w:name w:val="Body text (2) + 10.5 pt9"/>
    <w:uiPriority w:val="99"/>
    <w:qFormat/>
    <w:rPr>
      <w:rFonts w:ascii="Times New Roman" w:eastAsia="Times New Roman" w:hAnsi="Times New Roman" w:cs="Times New Roman"/>
      <w:spacing w:val="0"/>
      <w:sz w:val="21"/>
      <w:szCs w:val="21"/>
      <w:u w:val="none"/>
      <w:shd w:val="clear" w:color="auto" w:fill="FFFFFF"/>
    </w:rPr>
  </w:style>
  <w:style w:type="character" w:customStyle="1" w:styleId="Bodytext211pt4">
    <w:name w:val="Body text (2) + 11 pt4"/>
    <w:aliases w:val="Bold12"/>
    <w:uiPriority w:val="99"/>
    <w:qFormat/>
    <w:rPr>
      <w:rFonts w:ascii="Times New Roman" w:eastAsia="Times New Roman" w:hAnsi="Times New Roman" w:cs="Times New Roman"/>
      <w:b/>
      <w:bCs/>
      <w:sz w:val="22"/>
      <w:szCs w:val="22"/>
      <w:u w:val="none"/>
      <w:shd w:val="clear" w:color="auto" w:fill="FFFFFF"/>
    </w:rPr>
  </w:style>
  <w:style w:type="character" w:customStyle="1" w:styleId="Bodytext241">
    <w:name w:val="Body text (2)4"/>
    <w:uiPriority w:val="99"/>
    <w:qFormat/>
    <w:rPr>
      <w:rFonts w:ascii="Times New Roman" w:eastAsia="Times New Roman" w:hAnsi="Times New Roman" w:cs="Times New Roman"/>
      <w:sz w:val="20"/>
      <w:szCs w:val="20"/>
      <w:u w:val="none"/>
      <w:shd w:val="clear" w:color="auto" w:fill="FFFFFF"/>
    </w:rPr>
  </w:style>
  <w:style w:type="character" w:customStyle="1" w:styleId="Bodytext2105pt8">
    <w:name w:val="Body text (2) + 10.5 pt8"/>
    <w:aliases w:val="Bold11"/>
    <w:uiPriority w:val="99"/>
    <w:qFormat/>
    <w:rPr>
      <w:rFonts w:ascii="Times New Roman" w:eastAsia="Times New Roman" w:hAnsi="Times New Roman" w:cs="Times New Roman"/>
      <w:b/>
      <w:bCs/>
      <w:spacing w:val="0"/>
      <w:sz w:val="21"/>
      <w:szCs w:val="21"/>
      <w:u w:val="none"/>
      <w:shd w:val="clear" w:color="auto" w:fill="FFFFFF"/>
    </w:rPr>
  </w:style>
  <w:style w:type="character" w:customStyle="1" w:styleId="Bodytext231">
    <w:name w:val="Body text (2)3"/>
    <w:uiPriority w:val="99"/>
    <w:qFormat/>
    <w:rPr>
      <w:rFonts w:ascii="Times New Roman" w:eastAsia="Times New Roman" w:hAnsi="Times New Roman" w:cs="Times New Roman"/>
      <w:sz w:val="20"/>
      <w:szCs w:val="20"/>
      <w:u w:val="none"/>
      <w:shd w:val="clear" w:color="auto" w:fill="FFFFFF"/>
    </w:rPr>
  </w:style>
  <w:style w:type="character" w:customStyle="1" w:styleId="Bodytext2Candara2">
    <w:name w:val="Body text (2) + Candara2"/>
    <w:aliases w:val="9 pt1,Spacing 0 pt1"/>
    <w:uiPriority w:val="99"/>
    <w:qFormat/>
    <w:rPr>
      <w:rFonts w:ascii="Candara" w:eastAsia="Times New Roman" w:hAnsi="Candara" w:cs="Candara"/>
      <w:spacing w:val="-10"/>
      <w:sz w:val="18"/>
      <w:szCs w:val="18"/>
      <w:u w:val="none"/>
      <w:shd w:val="clear" w:color="auto" w:fill="FFFFFF"/>
    </w:rPr>
  </w:style>
  <w:style w:type="character" w:customStyle="1" w:styleId="Bodytext2105pt7">
    <w:name w:val="Body text (2) + 10.5 pt7"/>
    <w:uiPriority w:val="99"/>
    <w:qFormat/>
    <w:rPr>
      <w:rFonts w:ascii="Times New Roman" w:eastAsia="Times New Roman" w:hAnsi="Times New Roman" w:cs="Times New Roman"/>
      <w:sz w:val="21"/>
      <w:szCs w:val="21"/>
      <w:u w:val="none"/>
      <w:shd w:val="clear" w:color="auto" w:fill="FFFFFF"/>
    </w:rPr>
  </w:style>
  <w:style w:type="character" w:customStyle="1" w:styleId="Bodytext211pt3">
    <w:name w:val="Body text (2) + 11 pt3"/>
    <w:aliases w:val="Bold8"/>
    <w:uiPriority w:val="99"/>
    <w:qFormat/>
    <w:rPr>
      <w:rFonts w:ascii="Times New Roman" w:eastAsia="Times New Roman" w:hAnsi="Times New Roman" w:cs="Times New Roman"/>
      <w:b/>
      <w:bCs/>
      <w:sz w:val="22"/>
      <w:szCs w:val="22"/>
      <w:u w:val="none"/>
      <w:shd w:val="clear" w:color="auto" w:fill="FFFFFF"/>
    </w:rPr>
  </w:style>
  <w:style w:type="character" w:customStyle="1" w:styleId="Bodytext212pt">
    <w:name w:val="Body text (2) + 12 pt"/>
    <w:aliases w:val="Bold7"/>
    <w:qFormat/>
    <w:rPr>
      <w:rFonts w:ascii="Times New Roman" w:eastAsia="Times New Roman" w:hAnsi="Times New Roman" w:cs="Times New Roman"/>
      <w:b/>
      <w:bCs/>
      <w:spacing w:val="0"/>
      <w:sz w:val="24"/>
      <w:szCs w:val="24"/>
      <w:u w:val="none"/>
      <w:shd w:val="clear" w:color="auto" w:fill="FFFFFF"/>
    </w:rPr>
  </w:style>
  <w:style w:type="character" w:customStyle="1" w:styleId="Bodytext211pt2">
    <w:name w:val="Body text (2) + 11 pt2"/>
    <w:aliases w:val="Bold6"/>
    <w:uiPriority w:val="99"/>
    <w:qFormat/>
    <w:rPr>
      <w:rFonts w:ascii="Times New Roman" w:eastAsia="Times New Roman" w:hAnsi="Times New Roman" w:cs="Times New Roman"/>
      <w:b/>
      <w:bCs/>
      <w:sz w:val="22"/>
      <w:szCs w:val="22"/>
      <w:u w:val="single"/>
      <w:shd w:val="clear" w:color="auto" w:fill="FFFFFF"/>
    </w:rPr>
  </w:style>
  <w:style w:type="character" w:customStyle="1" w:styleId="Bodytext211pt1">
    <w:name w:val="Body text (2) + 11 pt1"/>
    <w:aliases w:val="Bold5"/>
    <w:uiPriority w:val="99"/>
    <w:qFormat/>
    <w:rPr>
      <w:rFonts w:ascii="Times New Roman" w:eastAsia="Times New Roman" w:hAnsi="Times New Roman" w:cs="Times New Roman"/>
      <w:b/>
      <w:bCs/>
      <w:sz w:val="22"/>
      <w:szCs w:val="22"/>
      <w:u w:val="none"/>
      <w:shd w:val="clear" w:color="auto" w:fill="FFFFFF"/>
    </w:rPr>
  </w:style>
  <w:style w:type="character" w:customStyle="1" w:styleId="Bodytext5105pt">
    <w:name w:val="Body text (5) + 10.5 pt"/>
    <w:aliases w:val="Not Bold5"/>
    <w:qFormat/>
    <w:rPr>
      <w:rFonts w:ascii="Times New Roman" w:eastAsia="Times New Roman" w:hAnsi="Times New Roman"/>
      <w:b/>
      <w:bCs/>
      <w:spacing w:val="0"/>
      <w:sz w:val="21"/>
      <w:szCs w:val="21"/>
      <w:shd w:val="clear" w:color="auto" w:fill="FFFFFF"/>
    </w:rPr>
  </w:style>
  <w:style w:type="character" w:customStyle="1" w:styleId="Bodytext5105pt2">
    <w:name w:val="Body text (5) + 10.5 pt2"/>
    <w:basedOn w:val="Bodytext5"/>
    <w:uiPriority w:val="99"/>
    <w:qFormat/>
    <w:rPr>
      <w:rFonts w:ascii="Times New Roman" w:eastAsia="Times New Roman" w:hAnsi="Times New Roman"/>
      <w:b/>
      <w:bCs/>
      <w:sz w:val="21"/>
      <w:szCs w:val="21"/>
      <w:shd w:val="clear" w:color="auto" w:fill="FFFFFF"/>
    </w:rPr>
  </w:style>
  <w:style w:type="character" w:customStyle="1" w:styleId="Bodytext2105pt6">
    <w:name w:val="Body text (2) + 10.5 pt6"/>
    <w:uiPriority w:val="99"/>
    <w:qFormat/>
    <w:rPr>
      <w:rFonts w:ascii="Times New Roman" w:eastAsia="Times New Roman" w:hAnsi="Times New Roman" w:cs="Times New Roman"/>
      <w:spacing w:val="0"/>
      <w:sz w:val="21"/>
      <w:szCs w:val="21"/>
      <w:u w:val="none"/>
      <w:shd w:val="clear" w:color="auto" w:fill="FFFFFF"/>
    </w:rPr>
  </w:style>
  <w:style w:type="character" w:customStyle="1" w:styleId="Bodytext2105pt5">
    <w:name w:val="Body text (2) + 10.5 pt5"/>
    <w:aliases w:val="Bold4"/>
    <w:uiPriority w:val="99"/>
    <w:qFormat/>
    <w:rPr>
      <w:rFonts w:ascii="Times New Roman" w:eastAsia="Times New Roman" w:hAnsi="Times New Roman" w:cs="Times New Roman"/>
      <w:b/>
      <w:bCs/>
      <w:sz w:val="21"/>
      <w:szCs w:val="21"/>
      <w:u w:val="none"/>
      <w:shd w:val="clear" w:color="auto" w:fill="FFFFFF"/>
    </w:rPr>
  </w:style>
  <w:style w:type="character" w:customStyle="1" w:styleId="Bodytext610pt">
    <w:name w:val="Body text (6) + 10 pt"/>
    <w:aliases w:val="Not Bold2"/>
    <w:uiPriority w:val="99"/>
    <w:qFormat/>
    <w:rPr>
      <w:rFonts w:ascii="Times New Roman" w:eastAsia="Times New Roman" w:hAnsi="Times New Roman"/>
      <w:sz w:val="20"/>
      <w:szCs w:val="20"/>
      <w:u w:val="none"/>
      <w:shd w:val="clear" w:color="auto" w:fill="FFFFFF"/>
    </w:rPr>
  </w:style>
  <w:style w:type="character" w:customStyle="1" w:styleId="Bodytext2105pt4">
    <w:name w:val="Body text (2) + 10.5 pt4"/>
    <w:aliases w:val="Bold3"/>
    <w:uiPriority w:val="99"/>
    <w:qFormat/>
    <w:rPr>
      <w:rFonts w:ascii="Times New Roman" w:eastAsia="Times New Roman" w:hAnsi="Times New Roman" w:cs="Times New Roman"/>
      <w:b/>
      <w:bCs/>
      <w:sz w:val="21"/>
      <w:szCs w:val="21"/>
      <w:u w:val="none"/>
      <w:shd w:val="clear" w:color="auto" w:fill="FFFFFF"/>
    </w:rPr>
  </w:style>
  <w:style w:type="character" w:customStyle="1" w:styleId="Bodytext2105pt3">
    <w:name w:val="Body text (2) + 10.5 pt3"/>
    <w:uiPriority w:val="99"/>
    <w:qFormat/>
    <w:rPr>
      <w:rFonts w:ascii="Times New Roman" w:eastAsia="Times New Roman" w:hAnsi="Times New Roman" w:cs="Times New Roman"/>
      <w:spacing w:val="0"/>
      <w:sz w:val="21"/>
      <w:szCs w:val="21"/>
      <w:u w:val="none"/>
      <w:shd w:val="clear" w:color="auto" w:fill="FFFFFF"/>
    </w:rPr>
  </w:style>
  <w:style w:type="character" w:customStyle="1" w:styleId="Bodytext2Bold1">
    <w:name w:val="Body text (2) + Bold1"/>
    <w:uiPriority w:val="99"/>
    <w:qFormat/>
    <w:rPr>
      <w:rFonts w:ascii="Times New Roman" w:eastAsia="Times New Roman" w:hAnsi="Times New Roman" w:cs="Times New Roman"/>
      <w:b/>
      <w:bCs/>
      <w:sz w:val="20"/>
      <w:szCs w:val="20"/>
      <w:u w:val="none"/>
      <w:shd w:val="clear" w:color="auto" w:fill="FFFFFF"/>
    </w:rPr>
  </w:style>
  <w:style w:type="character" w:customStyle="1" w:styleId="Bodytext221">
    <w:name w:val="Body text (2)2"/>
    <w:uiPriority w:val="99"/>
    <w:qFormat/>
    <w:rPr>
      <w:rFonts w:ascii="Times New Roman" w:eastAsia="Times New Roman" w:hAnsi="Times New Roman" w:cs="Times New Roman"/>
      <w:sz w:val="20"/>
      <w:szCs w:val="20"/>
      <w:u w:val="none"/>
      <w:shd w:val="clear" w:color="auto" w:fill="FFFFFF"/>
    </w:rPr>
  </w:style>
  <w:style w:type="character" w:customStyle="1" w:styleId="Bodytext610pt2">
    <w:name w:val="Body text (6) + 10 pt2"/>
    <w:aliases w:val="Not Bold1"/>
    <w:uiPriority w:val="99"/>
    <w:qFormat/>
    <w:rPr>
      <w:rFonts w:ascii="Times New Roman" w:eastAsia="Times New Roman" w:hAnsi="Times New Roman"/>
      <w:sz w:val="20"/>
      <w:szCs w:val="20"/>
      <w:u w:val="none"/>
      <w:shd w:val="clear" w:color="auto" w:fill="FFFFFF"/>
    </w:rPr>
  </w:style>
  <w:style w:type="character" w:customStyle="1" w:styleId="Bodytext610pt1">
    <w:name w:val="Body text (6) + 10 pt1"/>
    <w:uiPriority w:val="99"/>
    <w:qFormat/>
    <w:rPr>
      <w:rFonts w:ascii="Times New Roman" w:eastAsia="Times New Roman" w:hAnsi="Times New Roman"/>
      <w:b/>
      <w:bCs/>
      <w:sz w:val="20"/>
      <w:szCs w:val="20"/>
      <w:u w:val="none"/>
      <w:shd w:val="clear" w:color="auto" w:fill="FFFFFF"/>
    </w:rPr>
  </w:style>
  <w:style w:type="character" w:customStyle="1" w:styleId="Bodytext2105pt2">
    <w:name w:val="Body text (2) + 10.5 pt2"/>
    <w:aliases w:val="Bold2"/>
    <w:uiPriority w:val="99"/>
    <w:qFormat/>
    <w:rPr>
      <w:rFonts w:ascii="Times New Roman" w:eastAsia="Times New Roman" w:hAnsi="Times New Roman" w:cs="Times New Roman"/>
      <w:b/>
      <w:bCs/>
      <w:spacing w:val="0"/>
      <w:sz w:val="21"/>
      <w:szCs w:val="21"/>
      <w:u w:val="none"/>
      <w:shd w:val="clear" w:color="auto" w:fill="FFFFFF"/>
    </w:rPr>
  </w:style>
  <w:style w:type="character" w:customStyle="1" w:styleId="Bodytext2105pt1">
    <w:name w:val="Body text (2) + 10.5 pt1"/>
    <w:aliases w:val="Bold1"/>
    <w:uiPriority w:val="99"/>
    <w:qFormat/>
    <w:rPr>
      <w:rFonts w:ascii="Times New Roman" w:eastAsia="Times New Roman" w:hAnsi="Times New Roman" w:cs="Times New Roman"/>
      <w:b/>
      <w:bCs/>
      <w:spacing w:val="0"/>
      <w:sz w:val="21"/>
      <w:szCs w:val="21"/>
      <w:u w:val="none"/>
      <w:shd w:val="clear" w:color="auto" w:fill="FFFFFF"/>
    </w:rPr>
  </w:style>
  <w:style w:type="character" w:customStyle="1" w:styleId="Heading320">
    <w:name w:val="Heading #32"/>
    <w:basedOn w:val="Heading31"/>
    <w:uiPriority w:val="99"/>
    <w:qFormat/>
    <w:rPr>
      <w:rFonts w:ascii="Times New Roman" w:hAnsi="Times New Roman"/>
      <w:b/>
      <w:bCs/>
      <w:sz w:val="26"/>
      <w:szCs w:val="26"/>
      <w:shd w:val="clear" w:color="auto" w:fill="FFFFFF"/>
    </w:rPr>
  </w:style>
  <w:style w:type="character" w:customStyle="1" w:styleId="Heading3NotBold">
    <w:name w:val="Heading #3 + Not Bold"/>
    <w:qFormat/>
    <w:rPr>
      <w:rFonts w:ascii="Times New Roman" w:hAnsi="Times New Roman"/>
      <w:b/>
      <w:bCs/>
      <w:sz w:val="26"/>
      <w:szCs w:val="26"/>
      <w:shd w:val="clear" w:color="auto" w:fill="FFFFFF"/>
    </w:rPr>
  </w:style>
  <w:style w:type="paragraph" w:customStyle="1" w:styleId="Bodytext611">
    <w:name w:val="Body text (6)1"/>
    <w:basedOn w:val="Normal"/>
    <w:uiPriority w:val="99"/>
    <w:qFormat/>
    <w:pPr>
      <w:widowControl w:val="0"/>
      <w:shd w:val="clear" w:color="auto" w:fill="FFFFFF"/>
      <w:spacing w:line="269" w:lineRule="exact"/>
      <w:jc w:val="both"/>
    </w:pPr>
    <w:rPr>
      <w:b/>
      <w:bCs/>
      <w:color w:val="auto"/>
      <w:sz w:val="21"/>
      <w:szCs w:val="21"/>
      <w:lang w:val="vi-VN"/>
    </w:rPr>
  </w:style>
  <w:style w:type="paragraph" w:customStyle="1" w:styleId="Heading410">
    <w:name w:val="Heading #41"/>
    <w:basedOn w:val="Normal"/>
    <w:uiPriority w:val="99"/>
    <w:qFormat/>
    <w:pPr>
      <w:widowControl w:val="0"/>
      <w:shd w:val="clear" w:color="auto" w:fill="FFFFFF"/>
      <w:spacing w:before="840" w:line="346" w:lineRule="exact"/>
      <w:outlineLvl w:val="3"/>
    </w:pPr>
    <w:rPr>
      <w:color w:val="auto"/>
      <w:sz w:val="20"/>
      <w:szCs w:val="20"/>
      <w:lang w:val="vi-VN"/>
    </w:rPr>
  </w:style>
  <w:style w:type="character" w:customStyle="1" w:styleId="TablecaptionExact">
    <w:name w:val="Table caption Exact"/>
    <w:qFormat/>
    <w:locked/>
    <w:rPr>
      <w:rFonts w:ascii="Times New Roman" w:eastAsia="Times New Roman" w:hAnsi="Times New Roman" w:cs="Times New Roman"/>
      <w:sz w:val="21"/>
      <w:szCs w:val="21"/>
      <w:shd w:val="clear" w:color="auto" w:fill="FFFFFF"/>
    </w:rPr>
  </w:style>
  <w:style w:type="character" w:customStyle="1" w:styleId="Bodytext8Exact">
    <w:name w:val="Body text (8) Exact"/>
    <w:qFormat/>
    <w:locked/>
    <w:rPr>
      <w:rFonts w:ascii="Candara" w:eastAsia="Candara" w:hAnsi="Candara" w:cs="Candara"/>
      <w:sz w:val="21"/>
      <w:szCs w:val="21"/>
      <w:shd w:val="clear" w:color="auto" w:fill="FFFFFF"/>
    </w:rPr>
  </w:style>
  <w:style w:type="character" w:customStyle="1" w:styleId="Bodytext9Exact">
    <w:name w:val="Body text (9) Exact"/>
    <w:qFormat/>
    <w:locked/>
    <w:rPr>
      <w:rFonts w:ascii="Candara" w:eastAsia="Candara" w:hAnsi="Candara" w:cs="Candara"/>
      <w:sz w:val="14"/>
      <w:szCs w:val="14"/>
      <w:shd w:val="clear" w:color="auto" w:fill="FFFFFF"/>
    </w:rPr>
  </w:style>
  <w:style w:type="character" w:customStyle="1" w:styleId="Heading72Exact">
    <w:name w:val="Heading #7 (2) Exact"/>
    <w:qFormat/>
    <w:locked/>
    <w:rPr>
      <w:rFonts w:ascii="Times New Roman" w:eastAsia="Times New Roman" w:hAnsi="Times New Roman" w:cs="Times New Roman"/>
      <w:sz w:val="21"/>
      <w:szCs w:val="21"/>
      <w:shd w:val="clear" w:color="auto" w:fill="FFFFFF"/>
    </w:rPr>
  </w:style>
  <w:style w:type="character" w:customStyle="1" w:styleId="Heading6Exact">
    <w:name w:val="Heading #6 Exact"/>
    <w:qFormat/>
    <w:locked/>
    <w:rPr>
      <w:rFonts w:ascii="Times New Roman" w:eastAsia="Times New Roman" w:hAnsi="Times New Roman" w:cs="Times New Roman"/>
      <w:sz w:val="21"/>
      <w:szCs w:val="21"/>
      <w:shd w:val="clear" w:color="auto" w:fill="FFFFFF"/>
    </w:rPr>
  </w:style>
  <w:style w:type="character" w:customStyle="1" w:styleId="Bodytext16Exact">
    <w:name w:val="Body text (16) Exact"/>
    <w:qFormat/>
    <w:locked/>
    <w:rPr>
      <w:rFonts w:ascii="Times New Roman" w:eastAsia="Times New Roman" w:hAnsi="Times New Roman" w:cs="Times New Roman"/>
      <w:spacing w:val="-20"/>
      <w:shd w:val="clear" w:color="auto" w:fill="FFFFFF"/>
    </w:rPr>
  </w:style>
  <w:style w:type="character" w:customStyle="1" w:styleId="Heading4Exact">
    <w:name w:val="Heading #4 Exact"/>
    <w:qFormat/>
    <w:locked/>
    <w:rPr>
      <w:rFonts w:ascii="Times New Roman" w:eastAsia="Times New Roman" w:hAnsi="Times New Roman" w:cs="Times New Roman"/>
      <w:sz w:val="21"/>
      <w:szCs w:val="21"/>
      <w:shd w:val="clear" w:color="auto" w:fill="FFFFFF"/>
    </w:rPr>
  </w:style>
  <w:style w:type="character" w:customStyle="1" w:styleId="Bodytext22Exact">
    <w:name w:val="Body text (22) Exact"/>
    <w:qFormat/>
    <w:locked/>
    <w:rPr>
      <w:rFonts w:ascii="Sylfaen" w:eastAsia="Sylfaen" w:hAnsi="Sylfaen" w:cs="Sylfaen"/>
      <w:shd w:val="clear" w:color="auto" w:fill="FFFFFF"/>
    </w:rPr>
  </w:style>
  <w:style w:type="character" w:customStyle="1" w:styleId="Bodytext24Exact">
    <w:name w:val="Body text (24) Exact"/>
    <w:qFormat/>
    <w:locked/>
    <w:rPr>
      <w:rFonts w:ascii="Impact" w:eastAsia="Impact" w:hAnsi="Impact" w:cs="Impact"/>
      <w:sz w:val="12"/>
      <w:szCs w:val="12"/>
      <w:shd w:val="clear" w:color="auto" w:fill="FFFFFF"/>
    </w:rPr>
  </w:style>
  <w:style w:type="character" w:customStyle="1" w:styleId="Tableofcontents20">
    <w:name w:val="Table of contents (2)_"/>
    <w:qFormat/>
    <w:locked/>
    <w:rPr>
      <w:rFonts w:ascii="Impact" w:eastAsia="Impact" w:hAnsi="Impact" w:cs="Impact"/>
      <w:sz w:val="12"/>
      <w:szCs w:val="12"/>
      <w:shd w:val="clear" w:color="auto" w:fill="FFFFFF"/>
    </w:rPr>
  </w:style>
  <w:style w:type="character" w:customStyle="1" w:styleId="Tableofcontents7">
    <w:name w:val="Table of contents (7)_"/>
    <w:link w:val="Tableofcontents70"/>
    <w:qFormat/>
    <w:locked/>
    <w:rPr>
      <w:rFonts w:ascii="Candara" w:eastAsia="Candara" w:hAnsi="Candara" w:cs="Candara"/>
      <w:b/>
      <w:bCs/>
      <w:shd w:val="clear" w:color="auto" w:fill="FFFFFF"/>
    </w:rPr>
  </w:style>
  <w:style w:type="paragraph" w:customStyle="1" w:styleId="Tableofcontents70">
    <w:name w:val="Table of contents (7)"/>
    <w:basedOn w:val="Normal"/>
    <w:link w:val="Tableofcontents7"/>
    <w:qFormat/>
    <w:pPr>
      <w:widowControl w:val="0"/>
      <w:shd w:val="clear" w:color="auto" w:fill="FFFFFF"/>
      <w:spacing w:line="322" w:lineRule="exact"/>
      <w:jc w:val="both"/>
    </w:pPr>
    <w:rPr>
      <w:rFonts w:ascii="Candara" w:eastAsia="Candara" w:hAnsi="Candara" w:cs="Candara"/>
      <w:b/>
      <w:bCs/>
      <w:color w:val="auto"/>
      <w:sz w:val="22"/>
      <w:szCs w:val="22"/>
    </w:rPr>
  </w:style>
  <w:style w:type="character" w:customStyle="1" w:styleId="TablecaptionCandara">
    <w:name w:val="Table caption + Candara"/>
    <w:aliases w:val="10 pt Exact"/>
    <w:qFormat/>
    <w:rPr>
      <w:rFonts w:ascii="Candara" w:eastAsia="Candara" w:hAnsi="Candara" w:cs="Candara"/>
      <w:color w:val="000000"/>
      <w:spacing w:val="0"/>
      <w:w w:val="100"/>
      <w:position w:val="0"/>
      <w:sz w:val="20"/>
      <w:szCs w:val="20"/>
      <w:shd w:val="clear" w:color="auto" w:fill="FFFFFF"/>
      <w:lang w:val="vi-VN" w:eastAsia="vi-VN" w:bidi="vi-VN"/>
    </w:rPr>
  </w:style>
  <w:style w:type="character" w:customStyle="1" w:styleId="TablecaptionSmallCapsExact">
    <w:name w:val="Table caption + Small Caps Exact"/>
    <w:qFormat/>
    <w:rPr>
      <w:rFonts w:ascii="Times New Roman" w:eastAsia="Times New Roman" w:hAnsi="Times New Roman" w:cs="Times New Roman"/>
      <w:smallCaps/>
      <w:color w:val="000000"/>
      <w:spacing w:val="0"/>
      <w:w w:val="100"/>
      <w:position w:val="0"/>
      <w:sz w:val="21"/>
      <w:szCs w:val="21"/>
      <w:shd w:val="clear" w:color="auto" w:fill="FFFFFF"/>
      <w:lang w:val="vi-VN" w:eastAsia="vi-VN" w:bidi="vi-VN"/>
    </w:rPr>
  </w:style>
  <w:style w:type="character" w:customStyle="1" w:styleId="Bodytext7SmallCapsExact">
    <w:name w:val="Body text (7) + Small Caps Exact"/>
    <w:qFormat/>
    <w:rPr>
      <w:rFonts w:ascii="Times New Roman" w:eastAsia="Times New Roman" w:hAnsi="Times New Roman" w:cs="Times New Roman"/>
      <w:b/>
      <w:bCs/>
      <w:smallCaps/>
      <w:color w:val="000000"/>
      <w:spacing w:val="0"/>
      <w:w w:val="100"/>
      <w:position w:val="0"/>
      <w:sz w:val="21"/>
      <w:szCs w:val="21"/>
      <w:u w:val="none"/>
      <w:shd w:val="clear" w:color="auto" w:fill="FFFFFF"/>
      <w:lang w:val="vi-VN" w:eastAsia="vi-VN" w:bidi="vi-VN"/>
    </w:rPr>
  </w:style>
  <w:style w:type="character" w:customStyle="1" w:styleId="Bodytext10Spacing1ptExact">
    <w:name w:val="Body text (10) + Spacing 1 pt Exact"/>
    <w:qFormat/>
    <w:rPr>
      <w:rFonts w:ascii="Times New Roman" w:eastAsia="Times New Roman" w:hAnsi="Times New Roman"/>
      <w:spacing w:val="30"/>
      <w:sz w:val="21"/>
      <w:szCs w:val="21"/>
      <w:shd w:val="clear" w:color="auto" w:fill="FFFFFF"/>
    </w:rPr>
  </w:style>
  <w:style w:type="character" w:customStyle="1" w:styleId="Bodytext1375ptExact">
    <w:name w:val="Body text (13) + 7.5 pt Exact"/>
    <w:qFormat/>
    <w:rPr>
      <w:rFonts w:ascii="Times New Roman" w:eastAsia="Times New Roman" w:hAnsi="Times New Roman" w:cs="Times New Roman"/>
      <w:color w:val="000000"/>
      <w:w w:val="100"/>
      <w:position w:val="0"/>
      <w:sz w:val="15"/>
      <w:szCs w:val="15"/>
      <w:u w:val="none"/>
      <w:shd w:val="clear" w:color="auto" w:fill="FFFFFF"/>
      <w:lang w:val="vi-VN" w:eastAsia="vi-VN" w:bidi="vi-VN"/>
    </w:rPr>
  </w:style>
  <w:style w:type="character" w:customStyle="1" w:styleId="Bodytext18105ptExact">
    <w:name w:val="Body text (18) + 10.5 pt Exact"/>
    <w:qFormat/>
    <w:rPr>
      <w:rFonts w:ascii="Times New Roman" w:eastAsia="Times New Roman" w:hAnsi="Times New Roman" w:cs="Times New Roman"/>
      <w:color w:val="000000"/>
      <w:spacing w:val="10"/>
      <w:w w:val="100"/>
      <w:position w:val="0"/>
      <w:sz w:val="21"/>
      <w:szCs w:val="21"/>
      <w:u w:val="none"/>
      <w:shd w:val="clear" w:color="auto" w:fill="FFFFFF"/>
      <w:lang w:val="vi-VN" w:eastAsia="vi-VN" w:bidi="vi-VN"/>
    </w:rPr>
  </w:style>
  <w:style w:type="character" w:customStyle="1" w:styleId="Bodytext23BoldExact">
    <w:name w:val="Body text (23) + Bold Exact"/>
    <w:qFormat/>
    <w:rPr>
      <w:rFonts w:ascii="Times New Roman" w:eastAsia="Times New Roman" w:hAnsi="Times New Roman" w:cs="Times New Roman"/>
      <w:b/>
      <w:bCs/>
      <w:color w:val="000000"/>
      <w:spacing w:val="0"/>
      <w:w w:val="100"/>
      <w:position w:val="0"/>
      <w:sz w:val="26"/>
      <w:szCs w:val="26"/>
      <w:shd w:val="clear" w:color="auto" w:fill="FFFFFF"/>
      <w:lang w:val="vi-VN" w:eastAsia="vi-VN" w:bidi="vi-VN"/>
    </w:rPr>
  </w:style>
  <w:style w:type="character" w:customStyle="1" w:styleId="Bodytext24SmallCapsExact">
    <w:name w:val="Body text (24) + Small Caps Exact"/>
    <w:qFormat/>
    <w:rPr>
      <w:rFonts w:ascii="Impact" w:eastAsia="Impact" w:hAnsi="Impact" w:cs="Impact"/>
      <w:smallCaps/>
      <w:color w:val="000000"/>
      <w:spacing w:val="0"/>
      <w:w w:val="100"/>
      <w:position w:val="0"/>
      <w:sz w:val="12"/>
      <w:szCs w:val="12"/>
      <w:shd w:val="clear" w:color="auto" w:fill="FFFFFF"/>
      <w:lang w:val="vi-VN" w:eastAsia="vi-VN" w:bidi="vi-VN"/>
    </w:rPr>
  </w:style>
  <w:style w:type="character" w:customStyle="1" w:styleId="Bodytext5NotItalic">
    <w:name w:val="Body text (5) + Not Italic"/>
    <w:qFormat/>
    <w:rPr>
      <w:rFonts w:ascii="Times New Roman" w:eastAsia="Times New Roman" w:hAnsi="Times New Roman"/>
      <w:b/>
      <w:bCs/>
      <w:i/>
      <w:iCs/>
      <w:color w:val="000000"/>
      <w:spacing w:val="0"/>
      <w:w w:val="100"/>
      <w:position w:val="0"/>
      <w:sz w:val="21"/>
      <w:szCs w:val="21"/>
      <w:shd w:val="clear" w:color="auto" w:fill="FFFFFF"/>
      <w:lang w:val="vi-VN" w:eastAsia="vi-VN" w:bidi="vi-VN"/>
    </w:rPr>
  </w:style>
  <w:style w:type="character" w:customStyle="1" w:styleId="Bodytext10SmallCaps">
    <w:name w:val="Body text (10) + Small Caps"/>
    <w:qFormat/>
    <w:rPr>
      <w:rFonts w:ascii="Times New Roman" w:eastAsia="Times New Roman" w:hAnsi="Times New Roman"/>
      <w:b/>
      <w:bCs/>
      <w:smallCaps/>
      <w:color w:val="000000"/>
      <w:spacing w:val="0"/>
      <w:w w:val="100"/>
      <w:position w:val="0"/>
      <w:sz w:val="21"/>
      <w:szCs w:val="21"/>
      <w:shd w:val="clear" w:color="auto" w:fill="FFFFFF"/>
      <w:lang w:val="vi-VN" w:eastAsia="vi-VN" w:bidi="vi-VN"/>
    </w:rPr>
  </w:style>
  <w:style w:type="character" w:customStyle="1" w:styleId="Tableofcontents6SmallCaps">
    <w:name w:val="Table of contents (6) + Small Caps"/>
    <w:qFormat/>
    <w:rPr>
      <w:rFonts w:ascii="Times New Roman" w:eastAsia="Times New Roman" w:hAnsi="Times New Roman"/>
      <w:b/>
      <w:bCs/>
      <w:i/>
      <w:iCs/>
      <w:smallCaps/>
      <w:color w:val="000000"/>
      <w:spacing w:val="20"/>
      <w:w w:val="100"/>
      <w:position w:val="0"/>
      <w:sz w:val="21"/>
      <w:szCs w:val="21"/>
      <w:shd w:val="clear" w:color="auto" w:fill="FFFFFF"/>
      <w:lang w:val="vi-VN" w:eastAsia="vi-VN" w:bidi="vi-VN"/>
    </w:rPr>
  </w:style>
  <w:style w:type="character" w:customStyle="1" w:styleId="Tableofcontents7SmallCaps">
    <w:name w:val="Table of contents (7) + Small Caps"/>
    <w:qFormat/>
    <w:rPr>
      <w:rFonts w:ascii="Candara" w:eastAsia="Candara" w:hAnsi="Candara" w:cs="Candara"/>
      <w:b/>
      <w:bCs/>
      <w:smallCaps/>
      <w:color w:val="000000"/>
      <w:spacing w:val="0"/>
      <w:w w:val="100"/>
      <w:position w:val="0"/>
      <w:shd w:val="clear" w:color="auto" w:fill="FFFFFF"/>
      <w:lang w:val="vi-VN" w:eastAsia="vi-VN" w:bidi="vi-VN"/>
    </w:rPr>
  </w:style>
  <w:style w:type="character" w:customStyle="1" w:styleId="Tableofcontents715pt">
    <w:name w:val="Table of contents (7) + 15 pt"/>
    <w:qFormat/>
    <w:rPr>
      <w:rFonts w:ascii="Candara" w:eastAsia="Candara" w:hAnsi="Candara" w:cs="Candara"/>
      <w:b/>
      <w:bCs/>
      <w:color w:val="000000"/>
      <w:spacing w:val="0"/>
      <w:w w:val="100"/>
      <w:position w:val="0"/>
      <w:sz w:val="30"/>
      <w:szCs w:val="30"/>
      <w:shd w:val="clear" w:color="auto" w:fill="FFFFFF"/>
      <w:lang w:val="vi-VN" w:eastAsia="vi-VN" w:bidi="vi-VN"/>
    </w:rPr>
  </w:style>
  <w:style w:type="character" w:customStyle="1" w:styleId="Bodytext2ItalicExact">
    <w:name w:val="Body text (2) + Italic Exact"/>
    <w:qFormat/>
    <w:rPr>
      <w:rFonts w:ascii="Times New Roman" w:eastAsia="Times New Roman" w:hAnsi="Times New Roman" w:cs="Times New Roman" w:hint="default"/>
      <w:i/>
      <w:iCs/>
      <w:color w:val="000000"/>
      <w:spacing w:val="0"/>
      <w:w w:val="100"/>
      <w:position w:val="0"/>
      <w:sz w:val="21"/>
      <w:szCs w:val="21"/>
      <w:u w:val="none"/>
      <w:shd w:val="clear" w:color="auto" w:fill="FFFFFF"/>
      <w:lang w:val="vi-VN" w:eastAsia="vi-VN" w:bidi="vi-VN"/>
    </w:rPr>
  </w:style>
  <w:style w:type="character" w:customStyle="1" w:styleId="Tableofcontents0">
    <w:name w:val="Table of contents_"/>
    <w:qFormat/>
    <w:rPr>
      <w:rFonts w:ascii="Times New Roman" w:eastAsia="Times New Roman" w:hAnsi="Times New Roman" w:cs="Times New Roman" w:hint="default"/>
      <w:sz w:val="21"/>
      <w:szCs w:val="21"/>
      <w:u w:val="none"/>
    </w:rPr>
  </w:style>
  <w:style w:type="character" w:customStyle="1" w:styleId="Tableofcontents17pt">
    <w:name w:val="Table of contents + 17 pt"/>
    <w:qFormat/>
    <w:rPr>
      <w:rFonts w:ascii="Times New Roman" w:eastAsia="Times New Roman" w:hAnsi="Times New Roman" w:cs="Times New Roman" w:hint="default"/>
      <w:color w:val="000000"/>
      <w:spacing w:val="0"/>
      <w:w w:val="100"/>
      <w:position w:val="0"/>
      <w:sz w:val="34"/>
      <w:szCs w:val="34"/>
      <w:u w:val="none"/>
    </w:rPr>
  </w:style>
  <w:style w:type="character" w:customStyle="1" w:styleId="TableofcontentsItalic">
    <w:name w:val="Table of contents + Italic"/>
    <w:qFormat/>
    <w:rPr>
      <w:rFonts w:ascii="Times New Roman" w:eastAsia="Times New Roman" w:hAnsi="Times New Roman" w:cs="Times New Roman" w:hint="default"/>
      <w:i/>
      <w:iCs/>
      <w:color w:val="000000"/>
      <w:spacing w:val="0"/>
      <w:w w:val="100"/>
      <w:position w:val="0"/>
      <w:sz w:val="21"/>
      <w:szCs w:val="21"/>
      <w:u w:val="none"/>
      <w:lang w:val="vi-VN" w:eastAsia="vi-VN" w:bidi="vi-VN"/>
    </w:rPr>
  </w:style>
  <w:style w:type="character" w:customStyle="1" w:styleId="Tableofcontents16pt">
    <w:name w:val="Table of contents + 16 pt"/>
    <w:qFormat/>
    <w:rPr>
      <w:rFonts w:ascii="Times New Roman" w:eastAsia="Times New Roman" w:hAnsi="Times New Roman" w:cs="Times New Roman" w:hint="default"/>
      <w:color w:val="000000"/>
      <w:spacing w:val="0"/>
      <w:w w:val="100"/>
      <w:position w:val="0"/>
      <w:sz w:val="32"/>
      <w:szCs w:val="32"/>
      <w:u w:val="none"/>
      <w:lang w:val="vi-VN" w:eastAsia="vi-VN" w:bidi="vi-VN"/>
    </w:rPr>
  </w:style>
  <w:style w:type="character" w:customStyle="1" w:styleId="Bodytext275pt">
    <w:name w:val="Body text (2) + 7.5 pt"/>
    <w:qFormat/>
    <w:rPr>
      <w:rFonts w:ascii="Times New Roman" w:eastAsia="Times New Roman" w:hAnsi="Times New Roman" w:cs="Times New Roman" w:hint="default"/>
      <w:color w:val="000000"/>
      <w:spacing w:val="0"/>
      <w:w w:val="100"/>
      <w:position w:val="0"/>
      <w:sz w:val="15"/>
      <w:szCs w:val="15"/>
      <w:u w:val="none"/>
      <w:shd w:val="clear" w:color="auto" w:fill="FFFFFF"/>
      <w:lang w:val="vi-VN" w:eastAsia="vi-VN" w:bidi="vi-VN"/>
    </w:rPr>
  </w:style>
  <w:style w:type="character" w:customStyle="1" w:styleId="Tableofcontents75pt">
    <w:name w:val="Table of contents + 7.5 pt"/>
    <w:qFormat/>
    <w:rPr>
      <w:rFonts w:ascii="Times New Roman" w:eastAsia="Times New Roman" w:hAnsi="Times New Roman" w:cs="Times New Roman" w:hint="default"/>
      <w:color w:val="000000"/>
      <w:spacing w:val="0"/>
      <w:w w:val="100"/>
      <w:position w:val="0"/>
      <w:sz w:val="15"/>
      <w:szCs w:val="15"/>
      <w:u w:val="none"/>
      <w:lang w:val="vi-VN" w:eastAsia="vi-VN" w:bidi="vi-VN"/>
    </w:rPr>
  </w:style>
  <w:style w:type="character" w:customStyle="1" w:styleId="Heading71">
    <w:name w:val="Heading #7_"/>
    <w:qFormat/>
    <w:rPr>
      <w:rFonts w:ascii="Times New Roman" w:eastAsia="Times New Roman" w:hAnsi="Times New Roman" w:cs="Times New Roman" w:hint="default"/>
      <w:b/>
      <w:bCs/>
      <w:sz w:val="21"/>
      <w:szCs w:val="21"/>
      <w:u w:val="none"/>
    </w:rPr>
  </w:style>
  <w:style w:type="character" w:customStyle="1" w:styleId="Bodytext21Exact">
    <w:name w:val="Body text (21) Exact"/>
    <w:qFormat/>
    <w:rPr>
      <w:rFonts w:ascii="Times New Roman" w:eastAsia="Times New Roman" w:hAnsi="Times New Roman" w:cs="Times New Roman" w:hint="default"/>
      <w:sz w:val="32"/>
      <w:szCs w:val="32"/>
      <w:u w:val="none"/>
    </w:rPr>
  </w:style>
  <w:style w:type="character" w:customStyle="1" w:styleId="Bodytext216ptExact">
    <w:name w:val="Body text (2) + 16 pt Exact"/>
    <w:qFormat/>
    <w:rPr>
      <w:rFonts w:ascii="Times New Roman" w:eastAsia="Times New Roman" w:hAnsi="Times New Roman" w:cs="Times New Roman" w:hint="default"/>
      <w:color w:val="000000"/>
      <w:spacing w:val="0"/>
      <w:w w:val="100"/>
      <w:position w:val="0"/>
      <w:sz w:val="32"/>
      <w:szCs w:val="32"/>
      <w:u w:val="none"/>
      <w:shd w:val="clear" w:color="auto" w:fill="FFFFFF"/>
      <w:lang w:val="vi-VN" w:eastAsia="vi-VN" w:bidi="vi-VN"/>
    </w:rPr>
  </w:style>
  <w:style w:type="character" w:customStyle="1" w:styleId="Bodytext911ptExact">
    <w:name w:val="Body text (9) + 11 pt Exact"/>
    <w:qFormat/>
    <w:rPr>
      <w:rFonts w:ascii="Times New Roman" w:eastAsia="Times New Roman" w:hAnsi="Times New Roman" w:cs="Times New Roman"/>
      <w:color w:val="000000"/>
      <w:spacing w:val="0"/>
      <w:w w:val="100"/>
      <w:position w:val="0"/>
      <w:sz w:val="22"/>
      <w:szCs w:val="22"/>
      <w:shd w:val="clear" w:color="auto" w:fill="FFFFFF"/>
      <w:lang w:val="vi-VN" w:eastAsia="vi-VN" w:bidi="vi-VN"/>
    </w:rPr>
  </w:style>
  <w:style w:type="character" w:customStyle="1" w:styleId="Bodytext9105ptExact">
    <w:name w:val="Body text (9) + 10.5 pt Exact"/>
    <w:qFormat/>
    <w:rPr>
      <w:rFonts w:ascii="Times New Roman" w:eastAsia="Times New Roman" w:hAnsi="Times New Roman" w:cs="Times New Roman"/>
      <w:color w:val="000000"/>
      <w:spacing w:val="0"/>
      <w:w w:val="100"/>
      <w:position w:val="0"/>
      <w:sz w:val="21"/>
      <w:szCs w:val="21"/>
      <w:shd w:val="clear" w:color="auto" w:fill="FFFFFF"/>
      <w:lang w:val="vi-VN" w:eastAsia="vi-VN" w:bidi="vi-VN"/>
    </w:rPr>
  </w:style>
  <w:style w:type="character" w:customStyle="1" w:styleId="Bodytext14ItalicExact">
    <w:name w:val="Body text (14) + Italic Exact"/>
    <w:qFormat/>
    <w:rPr>
      <w:rFonts w:ascii="Times New Roman" w:eastAsia="Times New Roman" w:hAnsi="Times New Roman" w:cs="Times New Roman"/>
      <w:i/>
      <w:iCs/>
      <w:color w:val="000000"/>
      <w:spacing w:val="0"/>
      <w:w w:val="100"/>
      <w:position w:val="0"/>
      <w:sz w:val="19"/>
      <w:szCs w:val="19"/>
      <w:shd w:val="clear" w:color="auto" w:fill="FFFFFF"/>
      <w:lang w:val="vi-VN" w:eastAsia="vi-VN" w:bidi="vi-VN"/>
    </w:rPr>
  </w:style>
  <w:style w:type="character" w:customStyle="1" w:styleId="TableofcontentsSmallCapsExact">
    <w:name w:val="Table of contents + Small Caps Exact"/>
    <w:qFormat/>
    <w:rPr>
      <w:rFonts w:ascii="Times New Roman" w:eastAsia="Times New Roman" w:hAnsi="Times New Roman" w:cs="Times New Roman" w:hint="default"/>
      <w:smallCaps/>
      <w:sz w:val="22"/>
      <w:szCs w:val="22"/>
      <w:u w:val="none"/>
    </w:rPr>
  </w:style>
  <w:style w:type="character" w:customStyle="1" w:styleId="TableofcontentsItalicExact">
    <w:name w:val="Table of contents + Italic Exact"/>
    <w:qFormat/>
    <w:rPr>
      <w:rFonts w:ascii="Times New Roman" w:eastAsia="Times New Roman" w:hAnsi="Times New Roman" w:cs="Times New Roman" w:hint="default"/>
      <w:i/>
      <w:iCs/>
      <w:sz w:val="22"/>
      <w:szCs w:val="22"/>
      <w:u w:val="none"/>
    </w:rPr>
  </w:style>
  <w:style w:type="character" w:customStyle="1" w:styleId="TableofcontentsBoldExact">
    <w:name w:val="Table of contents + Bold Exact"/>
    <w:qFormat/>
    <w:rPr>
      <w:rFonts w:ascii="Times New Roman" w:eastAsia="Times New Roman" w:hAnsi="Times New Roman" w:cs="Times New Roman" w:hint="default"/>
      <w:b/>
      <w:bCs/>
      <w:sz w:val="22"/>
      <w:szCs w:val="22"/>
      <w:u w:val="none"/>
    </w:rPr>
  </w:style>
  <w:style w:type="character" w:customStyle="1" w:styleId="Bodytext20Constantia">
    <w:name w:val="Body text (20) + Constantia"/>
    <w:aliases w:val="5.5 pt Exact"/>
    <w:qFormat/>
    <w:rPr>
      <w:rFonts w:ascii="Constantia" w:eastAsia="Constantia" w:hAnsi="Constantia" w:cs="Constantia"/>
      <w:color w:val="000000"/>
      <w:spacing w:val="10"/>
      <w:position w:val="0"/>
      <w:sz w:val="11"/>
      <w:szCs w:val="11"/>
      <w:u w:val="none"/>
      <w:shd w:val="clear" w:color="auto" w:fill="FFFFFF"/>
      <w:lang w:val="vi-VN" w:eastAsia="vi-VN" w:bidi="vi-VN"/>
    </w:rPr>
  </w:style>
  <w:style w:type="character" w:customStyle="1" w:styleId="Bodytext3NotItalic">
    <w:name w:val="Body text (3) + Not Italic"/>
    <w:qFormat/>
    <w:rPr>
      <w:rFonts w:ascii="Times New Roman" w:eastAsia="Times New Roman" w:hAnsi="Times New Roman"/>
      <w:b/>
      <w:bCs/>
      <w:i/>
      <w:iCs/>
      <w:color w:val="FFFFFF"/>
      <w:spacing w:val="0"/>
      <w:w w:val="100"/>
      <w:position w:val="0"/>
      <w:sz w:val="19"/>
      <w:szCs w:val="19"/>
      <w:u w:val="single"/>
      <w:shd w:val="clear" w:color="auto" w:fill="FFFFFF"/>
      <w:lang w:val="vi-VN" w:eastAsia="vi-VN" w:bidi="vi-VN"/>
    </w:rPr>
  </w:style>
  <w:style w:type="character" w:customStyle="1" w:styleId="Heading2Bold">
    <w:name w:val="Heading #2 + Bold"/>
    <w:qFormat/>
    <w:rPr>
      <w:rFonts w:ascii="Times New Roman" w:eastAsia="Times New Roman" w:hAnsi="Times New Roman"/>
      <w:b/>
      <w:bCs/>
      <w:i/>
      <w:iCs/>
      <w:color w:val="000000"/>
      <w:spacing w:val="0"/>
      <w:w w:val="100"/>
      <w:position w:val="0"/>
      <w:sz w:val="22"/>
      <w:szCs w:val="22"/>
      <w:u w:val="none"/>
      <w:shd w:val="clear" w:color="auto" w:fill="FFFFFF"/>
      <w:lang w:val="vi-VN" w:eastAsia="vi-VN" w:bidi="vi-VN"/>
    </w:rPr>
  </w:style>
  <w:style w:type="character" w:customStyle="1" w:styleId="Bodytext150">
    <w:name w:val="Body text (15)_"/>
    <w:qFormat/>
    <w:rPr>
      <w:rFonts w:ascii="Times New Roman" w:eastAsia="Times New Roman" w:hAnsi="Times New Roman" w:cs="Times New Roman"/>
      <w:shd w:val="clear" w:color="auto" w:fill="FFFFFF"/>
    </w:rPr>
  </w:style>
  <w:style w:type="character" w:customStyle="1" w:styleId="Tableofcontents105pt">
    <w:name w:val="Table of contents + 10.5 pt"/>
    <w:qFormat/>
    <w:rPr>
      <w:rFonts w:ascii="Times New Roman" w:eastAsia="Times New Roman" w:hAnsi="Times New Roman" w:cs="Times New Roman" w:hint="default"/>
      <w:color w:val="000000"/>
      <w:spacing w:val="0"/>
      <w:w w:val="100"/>
      <w:position w:val="0"/>
      <w:sz w:val="21"/>
      <w:szCs w:val="21"/>
      <w:u w:val="none"/>
      <w:lang w:val="vi-VN" w:eastAsia="vi-VN" w:bidi="vi-VN"/>
    </w:rPr>
  </w:style>
  <w:style w:type="character" w:customStyle="1" w:styleId="Bodytext22Bold">
    <w:name w:val="Body text (22) + Bold"/>
    <w:qFormat/>
    <w:rPr>
      <w:rFonts w:ascii="Times New Roman" w:eastAsia="Times New Roman" w:hAnsi="Times New Roman"/>
      <w:b/>
      <w:bCs/>
      <w:color w:val="000000"/>
      <w:spacing w:val="0"/>
      <w:w w:val="100"/>
      <w:position w:val="0"/>
      <w:sz w:val="22"/>
      <w:szCs w:val="22"/>
      <w:u w:val="none"/>
      <w:shd w:val="clear" w:color="auto" w:fill="FFFFFF"/>
      <w:lang w:val="vi-VN" w:eastAsia="vi-VN" w:bidi="vi-VN"/>
    </w:rPr>
  </w:style>
  <w:style w:type="character" w:customStyle="1" w:styleId="Bodytext2311pt">
    <w:name w:val="Body text (23) + 11 pt"/>
    <w:qFormat/>
    <w:rPr>
      <w:rFonts w:ascii="Times New Roman" w:eastAsia="Times New Roman" w:hAnsi="Times New Roman"/>
      <w:b/>
      <w:bCs/>
      <w:color w:val="000000"/>
      <w:spacing w:val="0"/>
      <w:w w:val="100"/>
      <w:position w:val="0"/>
      <w:sz w:val="22"/>
      <w:szCs w:val="22"/>
      <w:u w:val="none"/>
      <w:shd w:val="clear" w:color="auto" w:fill="FFFFFF"/>
      <w:lang w:val="vi-VN" w:eastAsia="vi-VN" w:bidi="vi-VN"/>
    </w:rPr>
  </w:style>
  <w:style w:type="character" w:customStyle="1" w:styleId="Bodytext25Exact">
    <w:name w:val="Body text (25) Exact"/>
    <w:qFormat/>
    <w:rPr>
      <w:rFonts w:ascii="Century Gothic" w:eastAsia="Century Gothic" w:hAnsi="Century Gothic" w:cs="Century Gothic"/>
      <w:sz w:val="16"/>
      <w:szCs w:val="16"/>
      <w:shd w:val="clear" w:color="auto" w:fill="FFFFFF"/>
    </w:rPr>
  </w:style>
  <w:style w:type="character" w:customStyle="1" w:styleId="Bodytext26Exact">
    <w:name w:val="Body text (26) Exact"/>
    <w:qFormat/>
    <w:rPr>
      <w:rFonts w:ascii="Times New Roman" w:eastAsia="Times New Roman" w:hAnsi="Times New Roman" w:cs="Times New Roman"/>
      <w:spacing w:val="10"/>
      <w:shd w:val="clear" w:color="auto" w:fill="FFFFFF"/>
    </w:rPr>
  </w:style>
  <w:style w:type="character" w:customStyle="1" w:styleId="Bodytext29Spacing1ptExact">
    <w:name w:val="Body text (29) + Spacing 1 pt Exact"/>
    <w:qFormat/>
    <w:rPr>
      <w:rFonts w:ascii="Times New Roman" w:eastAsia="Times New Roman" w:hAnsi="Times New Roman" w:cs="Times New Roman"/>
      <w:i/>
      <w:iCs/>
      <w:color w:val="000000"/>
      <w:spacing w:val="30"/>
      <w:w w:val="100"/>
      <w:position w:val="0"/>
      <w:sz w:val="21"/>
      <w:szCs w:val="21"/>
      <w:shd w:val="clear" w:color="auto" w:fill="FFFFFF"/>
      <w:lang w:val="vi-VN" w:eastAsia="vi-VN" w:bidi="vi-VN"/>
    </w:rPr>
  </w:style>
  <w:style w:type="character" w:customStyle="1" w:styleId="Heading12Exact">
    <w:name w:val="Heading #1 (2) Exact"/>
    <w:link w:val="Heading125"/>
    <w:qFormat/>
    <w:rPr>
      <w:rFonts w:ascii="Times New Roman" w:eastAsia="Times New Roman" w:hAnsi="Times New Roman"/>
      <w:w w:val="50"/>
      <w:sz w:val="64"/>
      <w:szCs w:val="64"/>
      <w:shd w:val="clear" w:color="auto" w:fill="FFFFFF"/>
    </w:rPr>
  </w:style>
  <w:style w:type="paragraph" w:customStyle="1" w:styleId="Heading125">
    <w:name w:val="Heading #1 (2)"/>
    <w:basedOn w:val="Normal"/>
    <w:link w:val="Heading12Exact"/>
    <w:qFormat/>
    <w:pPr>
      <w:widowControl w:val="0"/>
      <w:shd w:val="clear" w:color="auto" w:fill="FFFFFF"/>
      <w:spacing w:line="0" w:lineRule="atLeast"/>
      <w:outlineLvl w:val="0"/>
    </w:pPr>
    <w:rPr>
      <w:rFonts w:cstheme="minorBidi"/>
      <w:color w:val="auto"/>
      <w:w w:val="50"/>
      <w:sz w:val="64"/>
      <w:szCs w:val="64"/>
    </w:rPr>
  </w:style>
  <w:style w:type="character" w:customStyle="1" w:styleId="Heading22">
    <w:name w:val="Heading #2 (2)_"/>
    <w:link w:val="Heading220"/>
    <w:qFormat/>
    <w:rPr>
      <w:rFonts w:ascii="Times New Roman" w:eastAsia="Times New Roman" w:hAnsi="Times New Roman"/>
      <w:b/>
      <w:bCs/>
      <w:sz w:val="42"/>
      <w:szCs w:val="42"/>
      <w:shd w:val="clear" w:color="auto" w:fill="FFFFFF"/>
      <w:lang w:bidi="en-US"/>
    </w:rPr>
  </w:style>
  <w:style w:type="paragraph" w:customStyle="1" w:styleId="Heading220">
    <w:name w:val="Heading #2 (2)"/>
    <w:basedOn w:val="Normal"/>
    <w:link w:val="Heading22"/>
    <w:qFormat/>
    <w:pPr>
      <w:widowControl w:val="0"/>
      <w:shd w:val="clear" w:color="auto" w:fill="FFFFFF"/>
      <w:spacing w:before="120" w:line="0" w:lineRule="atLeast"/>
      <w:outlineLvl w:val="1"/>
    </w:pPr>
    <w:rPr>
      <w:rFonts w:cstheme="minorBidi"/>
      <w:b/>
      <w:bCs/>
      <w:color w:val="auto"/>
      <w:sz w:val="42"/>
      <w:szCs w:val="42"/>
      <w:lang w:bidi="en-US"/>
    </w:rPr>
  </w:style>
  <w:style w:type="character" w:customStyle="1" w:styleId="Headerorfooter21pt">
    <w:name w:val="Header or footer + 21 pt"/>
    <w:qFormat/>
    <w:rPr>
      <w:rFonts w:ascii="Times New Roman" w:eastAsia="Times New Roman" w:hAnsi="Times New Roman"/>
      <w:b/>
      <w:bCs/>
      <w:color w:val="000000"/>
      <w:spacing w:val="0"/>
      <w:w w:val="100"/>
      <w:position w:val="0"/>
      <w:sz w:val="42"/>
      <w:szCs w:val="42"/>
      <w:u w:val="single"/>
      <w:shd w:val="clear" w:color="auto" w:fill="FFFFFF"/>
      <w:lang w:val="vi-VN" w:eastAsia="vi-VN" w:bidi="vi-VN"/>
    </w:rPr>
  </w:style>
  <w:style w:type="character" w:customStyle="1" w:styleId="Tablecaption3Exact">
    <w:name w:val="Table caption (3) Exact"/>
    <w:link w:val="Tablecaption3"/>
    <w:qFormat/>
    <w:rPr>
      <w:rFonts w:ascii="Times New Roman" w:eastAsia="Times New Roman" w:hAnsi="Times New Roman"/>
      <w:shd w:val="clear" w:color="auto" w:fill="FFFFFF"/>
    </w:rPr>
  </w:style>
  <w:style w:type="paragraph" w:customStyle="1" w:styleId="Tablecaption3">
    <w:name w:val="Table caption (3)"/>
    <w:basedOn w:val="Normal"/>
    <w:link w:val="Tablecaption3Exact"/>
    <w:qFormat/>
    <w:pPr>
      <w:widowControl w:val="0"/>
      <w:shd w:val="clear" w:color="auto" w:fill="FFFFFF"/>
      <w:spacing w:line="0" w:lineRule="atLeast"/>
    </w:pPr>
    <w:rPr>
      <w:rFonts w:cstheme="minorBidi"/>
      <w:color w:val="auto"/>
      <w:sz w:val="22"/>
      <w:szCs w:val="22"/>
    </w:rPr>
  </w:style>
  <w:style w:type="character" w:customStyle="1" w:styleId="Bodytext2Spacing0ptExact">
    <w:name w:val="Body text (2) + Spacing 0 pt Exact"/>
    <w:qFormat/>
    <w:rPr>
      <w:rFonts w:ascii="Times New Roman" w:eastAsia="Times New Roman" w:hAnsi="Times New Roman" w:cs="Times New Roman" w:hint="default"/>
      <w:color w:val="000000"/>
      <w:spacing w:val="-10"/>
      <w:w w:val="100"/>
      <w:position w:val="0"/>
      <w:sz w:val="22"/>
      <w:szCs w:val="22"/>
      <w:u w:val="none"/>
      <w:shd w:val="clear" w:color="auto" w:fill="FFFFFF"/>
      <w:lang w:val="vi-VN" w:eastAsia="vi-VN" w:bidi="vi-VN"/>
    </w:rPr>
  </w:style>
  <w:style w:type="character" w:customStyle="1" w:styleId="Bodytext33Exact">
    <w:name w:val="Body text (33) Exact"/>
    <w:qFormat/>
    <w:rPr>
      <w:rFonts w:ascii="Times New Roman" w:eastAsia="Times New Roman" w:hAnsi="Times New Roman" w:cs="Times New Roman"/>
      <w:shd w:val="clear" w:color="auto" w:fill="FFFFFF"/>
    </w:rPr>
  </w:style>
  <w:style w:type="character" w:customStyle="1" w:styleId="Tableofcontents4Exact">
    <w:name w:val="Table of contents (4) Exact"/>
    <w:qFormat/>
    <w:rPr>
      <w:rFonts w:ascii="Times New Roman" w:eastAsia="Times New Roman" w:hAnsi="Times New Roman" w:cs="Times New Roman"/>
      <w:i/>
      <w:iCs/>
      <w:shd w:val="clear" w:color="auto" w:fill="FFFFFF"/>
    </w:rPr>
  </w:style>
  <w:style w:type="character" w:customStyle="1" w:styleId="Tableofcontents4Spacing10ptExact">
    <w:name w:val="Table of contents (4) + Spacing 10 pt Exact"/>
    <w:qFormat/>
    <w:rPr>
      <w:rFonts w:ascii="Times New Roman" w:eastAsia="Times New Roman" w:hAnsi="Times New Roman" w:cs="Times New Roman"/>
      <w:i/>
      <w:iCs/>
      <w:color w:val="000000"/>
      <w:spacing w:val="200"/>
      <w:w w:val="100"/>
      <w:position w:val="0"/>
      <w:shd w:val="clear" w:color="auto" w:fill="FFFFFF"/>
      <w:lang w:val="vi-VN" w:eastAsia="vi-VN" w:bidi="vi-VN"/>
    </w:rPr>
  </w:style>
  <w:style w:type="character" w:customStyle="1" w:styleId="Tableofcontents16ptExact">
    <w:name w:val="Table of contents + 16 pt Exact"/>
    <w:qFormat/>
    <w:rPr>
      <w:rFonts w:ascii="Times New Roman" w:eastAsia="Times New Roman" w:hAnsi="Times New Roman" w:cs="Times New Roman" w:hint="default"/>
      <w:color w:val="000000"/>
      <w:spacing w:val="0"/>
      <w:w w:val="100"/>
      <w:position w:val="0"/>
      <w:sz w:val="32"/>
      <w:szCs w:val="32"/>
      <w:u w:val="none"/>
      <w:lang w:val="vi-VN" w:eastAsia="vi-VN" w:bidi="vi-VN"/>
    </w:rPr>
  </w:style>
  <w:style w:type="character" w:customStyle="1" w:styleId="TableofcontentsSpacing0ptExact">
    <w:name w:val="Table of contents + Spacing 0 pt Exact"/>
    <w:qFormat/>
    <w:rPr>
      <w:rFonts w:ascii="Times New Roman" w:eastAsia="Times New Roman" w:hAnsi="Times New Roman" w:cs="Times New Roman" w:hint="default"/>
      <w:color w:val="000000"/>
      <w:spacing w:val="-10"/>
      <w:w w:val="100"/>
      <w:position w:val="0"/>
      <w:sz w:val="22"/>
      <w:szCs w:val="22"/>
      <w:u w:val="none"/>
      <w:lang w:val="vi-VN" w:eastAsia="vi-VN" w:bidi="vi-VN"/>
    </w:rPr>
  </w:style>
  <w:style w:type="character" w:customStyle="1" w:styleId="Bodytext19NotItalicExact">
    <w:name w:val="Body text (19) + Not Italic Exact"/>
    <w:qFormat/>
    <w:rPr>
      <w:rFonts w:ascii="Times New Roman" w:eastAsia="Times New Roman" w:hAnsi="Times New Roman"/>
      <w:i/>
      <w:iCs/>
      <w:color w:val="000000"/>
      <w:spacing w:val="0"/>
      <w:w w:val="100"/>
      <w:position w:val="0"/>
      <w:sz w:val="22"/>
      <w:szCs w:val="22"/>
      <w:u w:val="none"/>
      <w:shd w:val="clear" w:color="auto" w:fill="FFFFFF"/>
      <w:lang w:val="vi-VN" w:eastAsia="vi-VN" w:bidi="vi-VN"/>
    </w:rPr>
  </w:style>
  <w:style w:type="character" w:customStyle="1" w:styleId="Bodytext19Spacing1ptExact">
    <w:name w:val="Body text (19) + Spacing 1 pt Exact"/>
    <w:qFormat/>
    <w:rPr>
      <w:rFonts w:ascii="Times New Roman" w:eastAsia="Times New Roman" w:hAnsi="Times New Roman"/>
      <w:i/>
      <w:iCs/>
      <w:color w:val="000000"/>
      <w:spacing w:val="30"/>
      <w:w w:val="100"/>
      <w:position w:val="0"/>
      <w:sz w:val="22"/>
      <w:szCs w:val="22"/>
      <w:u w:val="none"/>
      <w:shd w:val="clear" w:color="auto" w:fill="FFFFFF"/>
      <w:lang w:val="vi-VN" w:eastAsia="vi-VN" w:bidi="vi-VN"/>
    </w:rPr>
  </w:style>
  <w:style w:type="character" w:customStyle="1" w:styleId="Bodytext34NotItalicExact">
    <w:name w:val="Body text (34) + Not Italic Exact"/>
    <w:qFormat/>
    <w:rPr>
      <w:rFonts w:ascii="Times New Roman" w:eastAsia="Times New Roman" w:hAnsi="Times New Roman"/>
      <w:i/>
      <w:iCs/>
      <w:color w:val="000000"/>
      <w:spacing w:val="0"/>
      <w:w w:val="100"/>
      <w:position w:val="0"/>
      <w:sz w:val="12"/>
      <w:szCs w:val="12"/>
      <w:shd w:val="clear" w:color="auto" w:fill="FFFFFF"/>
      <w:lang w:val="vi-VN" w:eastAsia="vi-VN" w:bidi="vi-VN"/>
    </w:rPr>
  </w:style>
  <w:style w:type="character" w:customStyle="1" w:styleId="Bodytext3411ptExact">
    <w:name w:val="Body text (34) + 11 pt Exact"/>
    <w:qFormat/>
    <w:rPr>
      <w:rFonts w:ascii="Times New Roman" w:eastAsia="Times New Roman" w:hAnsi="Times New Roman"/>
      <w:i/>
      <w:iCs/>
      <w:color w:val="000000"/>
      <w:spacing w:val="0"/>
      <w:w w:val="100"/>
      <w:position w:val="0"/>
      <w:sz w:val="22"/>
      <w:szCs w:val="22"/>
      <w:u w:val="single"/>
      <w:shd w:val="clear" w:color="auto" w:fill="FFFFFF"/>
      <w:lang w:val="vi-VN" w:eastAsia="vi-VN" w:bidi="vi-VN"/>
    </w:rPr>
  </w:style>
  <w:style w:type="character" w:customStyle="1" w:styleId="Bodytext35ItalicExact">
    <w:name w:val="Body text (35) + Italic Exact"/>
    <w:qFormat/>
    <w:rPr>
      <w:rFonts w:ascii="Times New Roman" w:eastAsia="Times New Roman" w:hAnsi="Times New Roman"/>
      <w:b/>
      <w:bCs/>
      <w:i/>
      <w:iCs/>
      <w:color w:val="000000"/>
      <w:spacing w:val="0"/>
      <w:w w:val="100"/>
      <w:position w:val="0"/>
      <w:sz w:val="12"/>
      <w:szCs w:val="12"/>
      <w:shd w:val="clear" w:color="auto" w:fill="FFFFFF"/>
      <w:lang w:val="vi-VN" w:eastAsia="vi-VN" w:bidi="vi-VN"/>
    </w:rPr>
  </w:style>
  <w:style w:type="character" w:customStyle="1" w:styleId="Heading420">
    <w:name w:val="Heading #4 (2)_"/>
    <w:qFormat/>
    <w:rPr>
      <w:rFonts w:ascii="Times New Roman" w:eastAsia="Times New Roman" w:hAnsi="Times New Roman" w:cs="Times New Roman"/>
      <w:b/>
      <w:bCs/>
      <w:sz w:val="26"/>
      <w:szCs w:val="26"/>
      <w:u w:val="none"/>
    </w:rPr>
  </w:style>
  <w:style w:type="character" w:customStyle="1" w:styleId="Heading43">
    <w:name w:val="Heading #4 (3)_"/>
    <w:qFormat/>
    <w:rPr>
      <w:rFonts w:ascii="Times New Roman" w:eastAsia="Times New Roman" w:hAnsi="Times New Roman" w:cs="Times New Roman"/>
      <w:sz w:val="22"/>
      <w:szCs w:val="22"/>
      <w:u w:val="none"/>
    </w:rPr>
  </w:style>
  <w:style w:type="character" w:customStyle="1" w:styleId="Heading430">
    <w:name w:val="Heading #4 (3)"/>
    <w:qFormat/>
    <w:rPr>
      <w:rFonts w:ascii="Times New Roman" w:eastAsia="Times New Roman" w:hAnsi="Times New Roman" w:cs="Times New Roman"/>
      <w:color w:val="FFFFFF"/>
      <w:spacing w:val="0"/>
      <w:w w:val="100"/>
      <w:position w:val="0"/>
      <w:sz w:val="22"/>
      <w:szCs w:val="22"/>
      <w:u w:val="none"/>
      <w:lang w:val="vi-VN" w:eastAsia="vi-VN" w:bidi="vi-VN"/>
    </w:rPr>
  </w:style>
  <w:style w:type="character" w:customStyle="1" w:styleId="Bodytext271">
    <w:name w:val="Body text (27)_"/>
    <w:qFormat/>
    <w:rPr>
      <w:rFonts w:ascii="Times New Roman" w:eastAsia="Times New Roman" w:hAnsi="Times New Roman" w:cs="Times New Roman"/>
      <w:sz w:val="22"/>
      <w:szCs w:val="22"/>
      <w:u w:val="none"/>
    </w:rPr>
  </w:style>
  <w:style w:type="character" w:customStyle="1" w:styleId="Bodytext17SmallCaps">
    <w:name w:val="Body text (17) + Small Caps"/>
    <w:qFormat/>
    <w:rPr>
      <w:rFonts w:ascii="Times New Roman" w:eastAsia="Times New Roman" w:hAnsi="Times New Roman" w:cs="Times New Roman"/>
      <w:b/>
      <w:bCs/>
      <w:i/>
      <w:iCs/>
      <w:smallCaps/>
      <w:color w:val="000000"/>
      <w:spacing w:val="0"/>
      <w:w w:val="100"/>
      <w:position w:val="0"/>
      <w:sz w:val="22"/>
      <w:szCs w:val="22"/>
      <w:u w:val="none"/>
      <w:lang w:val="vi-VN" w:eastAsia="vi-VN" w:bidi="vi-VN"/>
    </w:rPr>
  </w:style>
  <w:style w:type="character" w:customStyle="1" w:styleId="Heading51">
    <w:name w:val="Heading #5_"/>
    <w:qFormat/>
    <w:rPr>
      <w:rFonts w:ascii="Times New Roman" w:eastAsia="Times New Roman" w:hAnsi="Times New Roman" w:cs="Times New Roman"/>
      <w:sz w:val="22"/>
      <w:szCs w:val="22"/>
      <w:u w:val="none"/>
    </w:rPr>
  </w:style>
  <w:style w:type="character" w:customStyle="1" w:styleId="TableofcontentsSpacing0pt">
    <w:name w:val="Table of contents + Spacing 0 pt"/>
    <w:qFormat/>
    <w:rPr>
      <w:rFonts w:ascii="Times New Roman" w:eastAsia="Times New Roman" w:hAnsi="Times New Roman" w:cs="Times New Roman" w:hint="default"/>
      <w:color w:val="000000"/>
      <w:spacing w:val="-10"/>
      <w:w w:val="100"/>
      <w:position w:val="0"/>
      <w:sz w:val="22"/>
      <w:szCs w:val="22"/>
      <w:u w:val="none"/>
      <w:lang w:val="vi-VN" w:eastAsia="vi-VN" w:bidi="vi-VN"/>
    </w:rPr>
  </w:style>
  <w:style w:type="character" w:customStyle="1" w:styleId="Heading33">
    <w:name w:val="Heading #3 (3)_"/>
    <w:qFormat/>
    <w:rPr>
      <w:rFonts w:ascii="Times New Roman" w:eastAsia="Times New Roman" w:hAnsi="Times New Roman" w:cs="Times New Roman"/>
      <w:b/>
      <w:bCs/>
      <w:sz w:val="30"/>
      <w:szCs w:val="30"/>
      <w:u w:val="none"/>
    </w:rPr>
  </w:style>
  <w:style w:type="character" w:customStyle="1" w:styleId="Heading330">
    <w:name w:val="Heading #3 (3)"/>
    <w:qFormat/>
    <w:rPr>
      <w:rFonts w:ascii="Times New Roman" w:eastAsia="Times New Roman" w:hAnsi="Times New Roman" w:cs="Times New Roman"/>
      <w:b/>
      <w:bCs/>
      <w:color w:val="000000"/>
      <w:spacing w:val="0"/>
      <w:w w:val="100"/>
      <w:position w:val="0"/>
      <w:sz w:val="30"/>
      <w:szCs w:val="30"/>
      <w:u w:val="none"/>
      <w:lang w:val="vi-VN" w:eastAsia="vi-VN" w:bidi="vi-VN"/>
    </w:rPr>
  </w:style>
  <w:style w:type="character" w:customStyle="1" w:styleId="Bodytext360">
    <w:name w:val="Body text (36)_"/>
    <w:qFormat/>
    <w:rPr>
      <w:rFonts w:ascii="Times New Roman" w:eastAsia="Times New Roman" w:hAnsi="Times New Roman" w:cs="Times New Roman"/>
      <w:spacing w:val="20"/>
      <w:sz w:val="26"/>
      <w:szCs w:val="26"/>
      <w:u w:val="none"/>
    </w:rPr>
  </w:style>
  <w:style w:type="character" w:customStyle="1" w:styleId="Bodytext7TimesNewRoman">
    <w:name w:val="Body text (7) + Times New Roman"/>
    <w:aliases w:val="10.5 pt Exact"/>
    <w:qFormat/>
    <w:rPr>
      <w:rFonts w:ascii="Times New Roman" w:eastAsia="Times New Roman" w:hAnsi="Times New Roman" w:cs="Times New Roman"/>
      <w:b/>
      <w:bCs/>
      <w:color w:val="000000"/>
      <w:spacing w:val="0"/>
      <w:w w:val="100"/>
      <w:position w:val="0"/>
      <w:sz w:val="21"/>
      <w:szCs w:val="21"/>
      <w:u w:val="none"/>
      <w:shd w:val="clear" w:color="auto" w:fill="FFFFFF"/>
      <w:lang w:val="vi-VN" w:eastAsia="vi-VN" w:bidi="vi-VN"/>
    </w:rPr>
  </w:style>
  <w:style w:type="character" w:customStyle="1" w:styleId="Bodytext5SmallCapsExact">
    <w:name w:val="Body text (5) + Small Caps Exact"/>
    <w:qFormat/>
    <w:rPr>
      <w:rFonts w:ascii="Times New Roman" w:eastAsia="Times New Roman" w:hAnsi="Times New Roman"/>
      <w:b/>
      <w:bCs/>
      <w:i/>
      <w:iCs/>
      <w:smallCaps/>
      <w:spacing w:val="30"/>
      <w:sz w:val="21"/>
      <w:szCs w:val="21"/>
      <w:shd w:val="clear" w:color="auto" w:fill="FFFFFF"/>
    </w:rPr>
  </w:style>
  <w:style w:type="character" w:customStyle="1" w:styleId="Heading213pt">
    <w:name w:val="Heading #2 + 13 pt"/>
    <w:qFormat/>
    <w:rPr>
      <w:rFonts w:ascii="Times New Roman" w:eastAsia="Times New Roman" w:hAnsi="Times New Roman"/>
      <w:b/>
      <w:bCs/>
      <w:i/>
      <w:iCs/>
      <w:color w:val="000000"/>
      <w:spacing w:val="0"/>
      <w:w w:val="100"/>
      <w:position w:val="0"/>
      <w:sz w:val="26"/>
      <w:szCs w:val="26"/>
      <w:u w:val="none"/>
      <w:shd w:val="clear" w:color="auto" w:fill="FFFFFF"/>
      <w:lang w:val="vi-VN" w:eastAsia="vi-VN" w:bidi="vi-VN"/>
    </w:rPr>
  </w:style>
  <w:style w:type="character" w:customStyle="1" w:styleId="HeaderorfooterSpacing1pt">
    <w:name w:val="Header or footer + Spacing 1 pt"/>
    <w:qFormat/>
    <w:rPr>
      <w:rFonts w:ascii="Times New Roman" w:eastAsia="Times New Roman" w:hAnsi="Times New Roman"/>
      <w:b/>
      <w:bCs/>
      <w:color w:val="000000"/>
      <w:spacing w:val="30"/>
      <w:w w:val="120"/>
      <w:position w:val="0"/>
      <w:shd w:val="clear" w:color="auto" w:fill="FFFFFF"/>
      <w:lang w:val="vi-VN" w:eastAsia="vi-VN" w:bidi="vi-VN"/>
    </w:rPr>
  </w:style>
  <w:style w:type="character" w:customStyle="1" w:styleId="Bodytext375pt">
    <w:name w:val="Body text (3) + 7.5 pt"/>
    <w:qFormat/>
    <w:rPr>
      <w:rFonts w:ascii="Times New Roman" w:eastAsia="Times New Roman" w:hAnsi="Times New Roman"/>
      <w:b/>
      <w:bCs/>
      <w:color w:val="000000"/>
      <w:spacing w:val="0"/>
      <w:w w:val="100"/>
      <w:position w:val="0"/>
      <w:sz w:val="15"/>
      <w:szCs w:val="15"/>
      <w:shd w:val="clear" w:color="auto" w:fill="FFFFFF"/>
      <w:lang w:val="vi-VN" w:eastAsia="vi-VN" w:bidi="vi-VN"/>
    </w:rPr>
  </w:style>
  <w:style w:type="character" w:customStyle="1" w:styleId="Bodytext9105pt">
    <w:name w:val="Body text (9) + 10.5 pt"/>
    <w:qFormat/>
    <w:rPr>
      <w:rFonts w:ascii="Times New Roman" w:eastAsia="Times New Roman" w:hAnsi="Times New Roman"/>
      <w:b/>
      <w:bCs/>
      <w:i/>
      <w:iCs/>
      <w:color w:val="000000"/>
      <w:spacing w:val="0"/>
      <w:w w:val="100"/>
      <w:position w:val="0"/>
      <w:sz w:val="21"/>
      <w:szCs w:val="21"/>
      <w:u w:val="none"/>
      <w:shd w:val="clear" w:color="auto" w:fill="FFFFFF"/>
      <w:lang w:val="vi-VN" w:eastAsia="vi-VN" w:bidi="vi-VN"/>
    </w:rPr>
  </w:style>
  <w:style w:type="character" w:customStyle="1" w:styleId="Bodytext140">
    <w:name w:val="Body text (14)_"/>
    <w:qFormat/>
    <w:rPr>
      <w:rFonts w:ascii="Times New Roman" w:eastAsia="Times New Roman" w:hAnsi="Times New Roman" w:cs="Times New Roman"/>
      <w:sz w:val="21"/>
      <w:szCs w:val="21"/>
      <w:u w:val="none"/>
    </w:rPr>
  </w:style>
  <w:style w:type="character" w:customStyle="1" w:styleId="Bodytext15105pt">
    <w:name w:val="Body text (15) + 10.5 pt"/>
    <w:qFormat/>
    <w:rPr>
      <w:rFonts w:ascii="Times New Roman" w:eastAsia="Times New Roman" w:hAnsi="Times New Roman" w:cs="Times New Roman"/>
      <w:color w:val="000000"/>
      <w:spacing w:val="0"/>
      <w:w w:val="100"/>
      <w:position w:val="0"/>
      <w:sz w:val="21"/>
      <w:szCs w:val="21"/>
      <w:u w:val="none"/>
      <w:shd w:val="clear" w:color="auto" w:fill="FFFFFF"/>
      <w:lang w:val="vi-VN" w:eastAsia="vi-VN" w:bidi="vi-VN"/>
    </w:rPr>
  </w:style>
  <w:style w:type="character" w:customStyle="1" w:styleId="Bodytext12Spacing1ptExact">
    <w:name w:val="Body text (12) + Spacing 1 pt Exact"/>
    <w:qFormat/>
    <w:rPr>
      <w:rFonts w:ascii="Times New Roman" w:eastAsia="Times New Roman" w:hAnsi="Times New Roman" w:cs="Times New Roman"/>
      <w:color w:val="000000"/>
      <w:spacing w:val="20"/>
      <w:w w:val="100"/>
      <w:position w:val="0"/>
      <w:sz w:val="21"/>
      <w:szCs w:val="21"/>
      <w:u w:val="none"/>
      <w:lang w:val="vi-VN" w:eastAsia="vi-VN" w:bidi="vi-VN"/>
    </w:rPr>
  </w:style>
  <w:style w:type="character" w:customStyle="1" w:styleId="Bodytext7SmallCaps">
    <w:name w:val="Body text (7) + Small Caps"/>
    <w:qFormat/>
    <w:rPr>
      <w:rFonts w:ascii="Candara" w:eastAsia="Candara" w:hAnsi="Candara" w:cs="Candara"/>
      <w:b/>
      <w:bCs/>
      <w:smallCaps/>
      <w:color w:val="000000"/>
      <w:spacing w:val="0"/>
      <w:w w:val="100"/>
      <w:position w:val="0"/>
      <w:sz w:val="16"/>
      <w:szCs w:val="16"/>
      <w:u w:val="none"/>
      <w:shd w:val="clear" w:color="auto" w:fill="FFFFFF"/>
      <w:lang w:val="vi-VN" w:eastAsia="vi-VN" w:bidi="vi-VN"/>
    </w:rPr>
  </w:style>
  <w:style w:type="character" w:customStyle="1" w:styleId="Bodytext214pt">
    <w:name w:val="Body text (2) + 14 pt"/>
    <w:qFormat/>
    <w:rPr>
      <w:rFonts w:ascii="Times New Roman" w:eastAsia="Times New Roman" w:hAnsi="Times New Roman" w:cs="Times New Roman"/>
      <w:color w:val="000000"/>
      <w:spacing w:val="0"/>
      <w:w w:val="100"/>
      <w:position w:val="0"/>
      <w:sz w:val="28"/>
      <w:szCs w:val="28"/>
      <w:u w:val="none"/>
      <w:shd w:val="clear" w:color="auto" w:fill="FFFFFF"/>
      <w:lang w:val="vi-VN" w:eastAsia="vi-VN" w:bidi="vi-VN"/>
    </w:rPr>
  </w:style>
  <w:style w:type="character" w:customStyle="1" w:styleId="Bodytext23NotBold">
    <w:name w:val="Body text (23) + Not Bold"/>
    <w:qFormat/>
    <w:rPr>
      <w:rFonts w:ascii="Times New Roman" w:eastAsia="Times New Roman" w:hAnsi="Times New Roman"/>
      <w:b/>
      <w:bCs/>
      <w:color w:val="000000"/>
      <w:spacing w:val="0"/>
      <w:w w:val="100"/>
      <w:position w:val="0"/>
      <w:sz w:val="20"/>
      <w:szCs w:val="20"/>
      <w:u w:val="none"/>
      <w:shd w:val="clear" w:color="auto" w:fill="FFFFFF"/>
      <w:lang w:val="vi-VN" w:eastAsia="vi-VN" w:bidi="vi-VN"/>
    </w:rPr>
  </w:style>
  <w:style w:type="character" w:customStyle="1" w:styleId="Bodytext8NotItalic">
    <w:name w:val="Body text (8) + Not Italic"/>
    <w:qFormat/>
    <w:rPr>
      <w:rFonts w:ascii="Times New Roman" w:eastAsia="Times New Roman" w:hAnsi="Times New Roman"/>
      <w:b/>
      <w:bCs/>
      <w:i/>
      <w:iCs/>
      <w:color w:val="000000"/>
      <w:spacing w:val="0"/>
      <w:w w:val="100"/>
      <w:position w:val="0"/>
      <w:sz w:val="20"/>
      <w:szCs w:val="20"/>
      <w:u w:val="none"/>
      <w:shd w:val="clear" w:color="auto" w:fill="FFFFFF"/>
    </w:rPr>
  </w:style>
  <w:style w:type="character" w:customStyle="1" w:styleId="Heading321">
    <w:name w:val="Heading #3 (2)_"/>
    <w:qFormat/>
    <w:rPr>
      <w:rFonts w:ascii="Times New Roman" w:eastAsia="Times New Roman" w:hAnsi="Times New Roman" w:cs="Times New Roman"/>
      <w:b/>
      <w:bCs/>
      <w:sz w:val="26"/>
      <w:szCs w:val="26"/>
      <w:u w:val="none"/>
    </w:rPr>
  </w:style>
  <w:style w:type="character" w:customStyle="1" w:styleId="Bodytext5Spacing0pt">
    <w:name w:val="Body text (5) + Spacing 0 pt"/>
    <w:qFormat/>
    <w:rPr>
      <w:rFonts w:ascii="Times New Roman" w:eastAsia="Times New Roman" w:hAnsi="Times New Roman"/>
      <w:b/>
      <w:bCs/>
      <w:i/>
      <w:iCs/>
      <w:color w:val="000000"/>
      <w:spacing w:val="0"/>
      <w:w w:val="100"/>
      <w:position w:val="0"/>
      <w:sz w:val="21"/>
      <w:szCs w:val="21"/>
      <w:shd w:val="clear" w:color="auto" w:fill="FFFFFF"/>
      <w:lang w:val="vi-VN" w:eastAsia="vi-VN" w:bidi="vi-VN"/>
    </w:rPr>
  </w:style>
  <w:style w:type="character" w:customStyle="1" w:styleId="Heading23Exact">
    <w:name w:val="Heading #2 (3) Exact"/>
    <w:link w:val="Heading23"/>
    <w:qFormat/>
    <w:rPr>
      <w:rFonts w:ascii="Times New Roman" w:eastAsia="Times New Roman" w:hAnsi="Times New Roman"/>
      <w:sz w:val="21"/>
      <w:szCs w:val="21"/>
      <w:shd w:val="clear" w:color="auto" w:fill="FFFFFF"/>
    </w:rPr>
  </w:style>
  <w:style w:type="paragraph" w:customStyle="1" w:styleId="Heading23">
    <w:name w:val="Heading #2 (3)"/>
    <w:basedOn w:val="Normal"/>
    <w:link w:val="Heading23Exact"/>
    <w:qFormat/>
    <w:pPr>
      <w:widowControl w:val="0"/>
      <w:shd w:val="clear" w:color="auto" w:fill="FFFFFF"/>
      <w:spacing w:line="0" w:lineRule="atLeast"/>
      <w:outlineLvl w:val="1"/>
    </w:pPr>
    <w:rPr>
      <w:rFonts w:cstheme="minorBidi"/>
      <w:color w:val="auto"/>
      <w:sz w:val="21"/>
      <w:szCs w:val="21"/>
    </w:rPr>
  </w:style>
  <w:style w:type="character" w:customStyle="1" w:styleId="Heading24Exact">
    <w:name w:val="Heading #2 (4) Exact"/>
    <w:link w:val="Heading24"/>
    <w:qFormat/>
    <w:rPr>
      <w:rFonts w:ascii="Courier New" w:eastAsia="Courier New" w:hAnsi="Courier New" w:cs="Courier New"/>
      <w:b/>
      <w:bCs/>
      <w:shd w:val="clear" w:color="auto" w:fill="FFFFFF"/>
    </w:rPr>
  </w:style>
  <w:style w:type="paragraph" w:customStyle="1" w:styleId="Heading24">
    <w:name w:val="Heading #2 (4)"/>
    <w:basedOn w:val="Normal"/>
    <w:link w:val="Heading24Exact"/>
    <w:qFormat/>
    <w:pPr>
      <w:widowControl w:val="0"/>
      <w:shd w:val="clear" w:color="auto" w:fill="FFFFFF"/>
      <w:spacing w:line="0" w:lineRule="atLeast"/>
      <w:outlineLvl w:val="1"/>
    </w:pPr>
    <w:rPr>
      <w:rFonts w:ascii="Courier New" w:eastAsia="Courier New" w:hAnsi="Courier New" w:cs="Courier New"/>
      <w:b/>
      <w:bCs/>
      <w:color w:val="auto"/>
      <w:sz w:val="22"/>
      <w:szCs w:val="22"/>
    </w:rPr>
  </w:style>
  <w:style w:type="character" w:customStyle="1" w:styleId="Heading25Exact">
    <w:name w:val="Heading #2 (5) Exact"/>
    <w:link w:val="Heading25"/>
    <w:qFormat/>
    <w:rPr>
      <w:rFonts w:ascii="Times New Roman" w:eastAsia="Times New Roman" w:hAnsi="Times New Roman"/>
      <w:spacing w:val="-10"/>
      <w:sz w:val="32"/>
      <w:szCs w:val="32"/>
      <w:shd w:val="clear" w:color="auto" w:fill="FFFFFF"/>
    </w:rPr>
  </w:style>
  <w:style w:type="paragraph" w:customStyle="1" w:styleId="Heading25">
    <w:name w:val="Heading #2 (5)"/>
    <w:basedOn w:val="Normal"/>
    <w:link w:val="Heading25Exact"/>
    <w:qFormat/>
    <w:pPr>
      <w:widowControl w:val="0"/>
      <w:shd w:val="clear" w:color="auto" w:fill="FFFFFF"/>
      <w:spacing w:line="0" w:lineRule="atLeast"/>
      <w:outlineLvl w:val="1"/>
    </w:pPr>
    <w:rPr>
      <w:rFonts w:cstheme="minorBidi"/>
      <w:color w:val="auto"/>
      <w:spacing w:val="-10"/>
    </w:rPr>
  </w:style>
  <w:style w:type="character" w:customStyle="1" w:styleId="Bodytext8SmallCaps">
    <w:name w:val="Body text (8) + Small Caps"/>
    <w:qFormat/>
    <w:rPr>
      <w:rFonts w:ascii="Times New Roman" w:eastAsia="Times New Roman" w:hAnsi="Times New Roman"/>
      <w:b/>
      <w:bCs/>
      <w:smallCaps/>
      <w:color w:val="000000"/>
      <w:spacing w:val="30"/>
      <w:w w:val="100"/>
      <w:position w:val="0"/>
      <w:sz w:val="16"/>
      <w:szCs w:val="16"/>
      <w:u w:val="none"/>
      <w:shd w:val="clear" w:color="auto" w:fill="FFFFFF"/>
      <w:lang w:val="vi-VN" w:eastAsia="vi-VN" w:bidi="vi-VN"/>
    </w:rPr>
  </w:style>
  <w:style w:type="character" w:customStyle="1" w:styleId="mw-headline">
    <w:name w:val="mw-headline"/>
    <w:basedOn w:val="DefaultParagraphFont"/>
    <w:qFormat/>
  </w:style>
  <w:style w:type="character" w:customStyle="1" w:styleId="mw-editsection">
    <w:name w:val="mw-editsection"/>
    <w:basedOn w:val="DefaultParagraphFont"/>
    <w:qFormat/>
  </w:style>
  <w:style w:type="character" w:customStyle="1" w:styleId="mw-editsection-bracket">
    <w:name w:val="mw-editsection-bracket"/>
    <w:basedOn w:val="DefaultParagraphFont"/>
    <w:qFormat/>
  </w:style>
  <w:style w:type="character" w:customStyle="1" w:styleId="mw-editsection-divider">
    <w:name w:val="mw-editsection-divider"/>
    <w:basedOn w:val="DefaultParagraphFont"/>
    <w:qFormat/>
  </w:style>
  <w:style w:type="paragraph" w:customStyle="1" w:styleId="bodytext602">
    <w:name w:val="bodytext60"/>
    <w:basedOn w:val="Normal"/>
    <w:qFormat/>
    <w:pPr>
      <w:spacing w:before="100" w:beforeAutospacing="1" w:after="100" w:afterAutospacing="1"/>
    </w:pPr>
    <w:rPr>
      <w:color w:val="auto"/>
      <w:sz w:val="24"/>
      <w:szCs w:val="24"/>
    </w:rPr>
  </w:style>
  <w:style w:type="character" w:customStyle="1" w:styleId="bodytext611pt0">
    <w:name w:val="bodytext611pt"/>
    <w:basedOn w:val="DefaultParagraphFont"/>
    <w:qFormat/>
  </w:style>
  <w:style w:type="paragraph" w:customStyle="1" w:styleId="heading1270">
    <w:name w:val="heading1270"/>
    <w:basedOn w:val="Normal"/>
    <w:qFormat/>
    <w:pPr>
      <w:spacing w:before="100" w:beforeAutospacing="1" w:after="100" w:afterAutospacing="1"/>
    </w:pPr>
    <w:rPr>
      <w:color w:val="auto"/>
      <w:sz w:val="24"/>
      <w:szCs w:val="24"/>
    </w:rPr>
  </w:style>
  <w:style w:type="table" w:customStyle="1" w:styleId="TableGrid131">
    <w:name w:val="Table Grid131"/>
    <w:basedOn w:val="TableNormal"/>
    <w:uiPriority w:val="59"/>
    <w:qFormat/>
    <w:pPr>
      <w:ind w:firstLine="284"/>
      <w:jc w:val="both"/>
    </w:pPr>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91">
    <w:name w:val="Heading #9_"/>
    <w:basedOn w:val="DefaultParagraphFont"/>
    <w:qFormat/>
    <w:rPr>
      <w:rFonts w:eastAsia="Times New Roman"/>
      <w:b/>
      <w:bCs/>
      <w:shd w:val="clear" w:color="auto" w:fill="FFFFFF"/>
    </w:rPr>
  </w:style>
  <w:style w:type="character" w:customStyle="1" w:styleId="vnbnnidung2timesnewroman">
    <w:name w:val="vnbnnidung2timesnewroman"/>
    <w:basedOn w:val="DefaultParagraphFont"/>
    <w:qFormat/>
  </w:style>
  <w:style w:type="paragraph" w:customStyle="1" w:styleId="vnbnnidung19">
    <w:name w:val="vnbnnidung19"/>
    <w:basedOn w:val="Normal"/>
    <w:qFormat/>
    <w:pPr>
      <w:spacing w:before="100" w:beforeAutospacing="1" w:after="100" w:afterAutospacing="1"/>
    </w:pPr>
    <w:rPr>
      <w:color w:val="auto"/>
      <w:sz w:val="24"/>
      <w:szCs w:val="24"/>
    </w:rPr>
  </w:style>
  <w:style w:type="paragraph" w:customStyle="1" w:styleId="Char2">
    <w:name w:val="Char2"/>
    <w:basedOn w:val="Normal"/>
    <w:semiHidden/>
    <w:qFormat/>
    <w:pPr>
      <w:numPr>
        <w:numId w:val="7"/>
      </w:numPr>
      <w:spacing w:after="160" w:line="240" w:lineRule="exact"/>
      <w:jc w:val="both"/>
    </w:pPr>
    <w:rPr>
      <w:rFonts w:ascii="Verdana" w:hAnsi="Verdana"/>
      <w:color w:val="auto"/>
      <w:sz w:val="18"/>
      <w:szCs w:val="18"/>
      <w:lang w:val="vi-VN"/>
    </w:rPr>
  </w:style>
  <w:style w:type="paragraph" w:customStyle="1" w:styleId="CharCharChar1">
    <w:name w:val="Char Char Char1"/>
    <w:basedOn w:val="Normal"/>
    <w:qFormat/>
    <w:pPr>
      <w:pageBreakBefore/>
      <w:tabs>
        <w:tab w:val="left" w:pos="850"/>
        <w:tab w:val="left" w:pos="1191"/>
        <w:tab w:val="left" w:pos="1531"/>
      </w:tabs>
      <w:spacing w:after="120"/>
      <w:jc w:val="center"/>
    </w:pPr>
    <w:rPr>
      <w:rFonts w:ascii="Tahoma" w:hAnsi="Tahoma" w:cs="Tahoma"/>
      <w:b/>
      <w:bCs/>
      <w:color w:val="FFFFFF"/>
      <w:spacing w:val="20"/>
      <w:sz w:val="22"/>
      <w:szCs w:val="22"/>
      <w:lang w:val="en-GB" w:eastAsia="zh-CN"/>
    </w:rPr>
  </w:style>
  <w:style w:type="character" w:customStyle="1" w:styleId="Bodytext395pt">
    <w:name w:val="Body text + 39.5 pt"/>
    <w:basedOn w:val="Bodytext0"/>
    <w:qFormat/>
    <w:rPr>
      <w:rFonts w:ascii="Times New Roman" w:eastAsia="Times New Roman" w:hAnsi="Times New Roman" w:cs="Times New Roman"/>
      <w:color w:val="000000"/>
      <w:spacing w:val="0"/>
      <w:w w:val="100"/>
      <w:position w:val="0"/>
      <w:sz w:val="79"/>
      <w:szCs w:val="79"/>
      <w:shd w:val="clear" w:color="auto" w:fill="FFFFFF"/>
      <w:lang w:val="vi-VN"/>
    </w:rPr>
  </w:style>
  <w:style w:type="table" w:customStyle="1" w:styleId="GridTable1Light-Accent51">
    <w:name w:val="Grid Table 1 Light - Accent 51"/>
    <w:basedOn w:val="TableNormal"/>
    <w:uiPriority w:val="46"/>
    <w:qFormat/>
    <w:tblPr>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GridTable4-Accent21">
    <w:name w:val="Grid Table 4 - Accent 21"/>
    <w:basedOn w:val="TableNormal"/>
    <w:uiPriority w:val="49"/>
    <w:qFormat/>
    <w:tblPr>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1Light-Accent21">
    <w:name w:val="Grid Table 1 Light - Accent 21"/>
    <w:basedOn w:val="TableNormal"/>
    <w:uiPriority w:val="46"/>
    <w:qFormat/>
    <w:tblPr>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customStyle="1" w:styleId="PlainTable11">
    <w:name w:val="Plain Table 11"/>
    <w:basedOn w:val="TableNormal"/>
    <w:uiPriority w:val="41"/>
    <w:qFormat/>
    <w:rPr>
      <w:rFonts w:eastAsia="Times New Roman"/>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12">
    <w:name w:val="Plain Table 12"/>
    <w:basedOn w:val="TableNormal"/>
    <w:uiPriority w:val="41"/>
    <w:qFormat/>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OCHeading">
    <w:name w:val="TOC Heading"/>
    <w:basedOn w:val="Heading1"/>
    <w:next w:val="Normal"/>
    <w:uiPriority w:val="39"/>
    <w:unhideWhenUsed/>
    <w:qFormat/>
    <w:rsid w:val="003677E1"/>
    <w:pPr>
      <w:keepLines/>
      <w:spacing w:line="259" w:lineRule="auto"/>
      <w:jc w:val="left"/>
      <w:outlineLvl w:val="9"/>
    </w:pPr>
    <w:rPr>
      <w:rFonts w:ascii="Calibri Light" w:hAnsi="Calibri Light"/>
      <w:b w:val="0"/>
      <w:bCs w:val="0"/>
      <w:color w:val="2E74B5"/>
      <w:kern w:val="0"/>
    </w:rPr>
  </w:style>
  <w:style w:type="paragraph" w:styleId="z-TopofForm">
    <w:name w:val="HTML Top of Form"/>
    <w:basedOn w:val="Normal"/>
    <w:next w:val="Normal"/>
    <w:link w:val="z-TopofFormChar3"/>
    <w:hidden/>
    <w:uiPriority w:val="99"/>
    <w:unhideWhenUsed/>
    <w:rsid w:val="003677E1"/>
    <w:pPr>
      <w:pBdr>
        <w:bottom w:val="single" w:sz="6" w:space="1" w:color="auto"/>
      </w:pBdr>
      <w:jc w:val="center"/>
    </w:pPr>
    <w:rPr>
      <w:rFonts w:ascii="Arial" w:hAnsi="Arial" w:cs="Arial"/>
      <w:vanish/>
      <w:color w:val="auto"/>
      <w:sz w:val="16"/>
      <w:szCs w:val="16"/>
    </w:rPr>
  </w:style>
  <w:style w:type="character" w:customStyle="1" w:styleId="z-TopofFormChar2">
    <w:name w:val="z-Top of Form Char2"/>
    <w:basedOn w:val="DefaultParagraphFont"/>
    <w:uiPriority w:val="99"/>
    <w:semiHidden/>
    <w:qFormat/>
    <w:rsid w:val="003677E1"/>
    <w:rPr>
      <w:rFonts w:ascii="Arial" w:eastAsia="Times New Roman" w:hAnsi="Arial" w:cs="Arial"/>
      <w:vanish/>
      <w:color w:val="003300"/>
      <w:sz w:val="16"/>
      <w:szCs w:val="16"/>
    </w:rPr>
  </w:style>
  <w:style w:type="paragraph" w:styleId="z-BottomofForm">
    <w:name w:val="HTML Bottom of Form"/>
    <w:basedOn w:val="Normal"/>
    <w:next w:val="Normal"/>
    <w:link w:val="z-BottomofFormChar3"/>
    <w:hidden/>
    <w:uiPriority w:val="99"/>
    <w:unhideWhenUsed/>
    <w:rsid w:val="003677E1"/>
    <w:pPr>
      <w:pBdr>
        <w:top w:val="single" w:sz="6" w:space="1" w:color="auto"/>
      </w:pBdr>
      <w:jc w:val="center"/>
    </w:pPr>
    <w:rPr>
      <w:rFonts w:ascii="Arial" w:hAnsi="Arial" w:cs="Arial"/>
      <w:vanish/>
      <w:color w:val="auto"/>
      <w:sz w:val="16"/>
      <w:szCs w:val="16"/>
    </w:rPr>
  </w:style>
  <w:style w:type="character" w:customStyle="1" w:styleId="z-BottomofFormChar2">
    <w:name w:val="z-Bottom of Form Char2"/>
    <w:basedOn w:val="DefaultParagraphFont"/>
    <w:uiPriority w:val="99"/>
    <w:semiHidden/>
    <w:qFormat/>
    <w:rsid w:val="003677E1"/>
    <w:rPr>
      <w:rFonts w:ascii="Arial" w:eastAsia="Times New Roman" w:hAnsi="Arial" w:cs="Arial"/>
      <w:vanish/>
      <w:color w:val="003300"/>
      <w:sz w:val="16"/>
      <w:szCs w:val="16"/>
    </w:rPr>
  </w:style>
  <w:style w:type="table" w:customStyle="1" w:styleId="LightShading1">
    <w:name w:val="Light Shading1"/>
    <w:basedOn w:val="TableNormal"/>
    <w:next w:val="LightShading"/>
    <w:uiPriority w:val="60"/>
    <w:qFormat/>
    <w:rsid w:val="003677E1"/>
    <w:rPr>
      <w:rFonts w:ascii="Calibri" w:eastAsia="Yu Mincho"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GridTable5Dark-Accent22">
    <w:name w:val="Grid Table 5 Dark - Accent 22"/>
    <w:basedOn w:val="TableNormal"/>
    <w:next w:val="GridTable5Dark-Accent2"/>
    <w:uiPriority w:val="50"/>
    <w:qFormat/>
    <w:rsid w:val="003677E1"/>
    <w:rPr>
      <w:rFonts w:ascii="Calibri" w:eastAsia="Calibri" w:hAnsi="Calibri"/>
      <w:sz w:val="22"/>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numbering" w:styleId="111111">
    <w:name w:val="Outline List 2"/>
    <w:basedOn w:val="NoList"/>
    <w:semiHidden/>
    <w:rsid w:val="003677E1"/>
    <w:pPr>
      <w:numPr>
        <w:numId w:val="8"/>
      </w:numPr>
    </w:pPr>
  </w:style>
  <w:style w:type="character" w:styleId="SubtleEmphasis">
    <w:name w:val="Subtle Emphasis"/>
    <w:uiPriority w:val="19"/>
    <w:qFormat/>
    <w:rsid w:val="003677E1"/>
    <w:rPr>
      <w:i/>
      <w:iCs/>
      <w:color w:val="404040"/>
    </w:rPr>
  </w:style>
  <w:style w:type="character" w:styleId="IntenseEmphasis">
    <w:name w:val="Intense Emphasis"/>
    <w:uiPriority w:val="21"/>
    <w:qFormat/>
    <w:rsid w:val="003677E1"/>
    <w:rPr>
      <w:b/>
      <w:bCs/>
      <w:i/>
      <w:iCs/>
      <w:caps/>
    </w:rPr>
  </w:style>
  <w:style w:type="character" w:styleId="SubtleReference">
    <w:name w:val="Subtle Reference"/>
    <w:uiPriority w:val="31"/>
    <w:qFormat/>
    <w:rsid w:val="003677E1"/>
    <w:rPr>
      <w:smallCaps/>
      <w:color w:val="404040"/>
      <w:u w:val="single" w:color="7F7F7F"/>
    </w:rPr>
  </w:style>
  <w:style w:type="character" w:styleId="IntenseReference">
    <w:name w:val="Intense Reference"/>
    <w:uiPriority w:val="32"/>
    <w:qFormat/>
    <w:rsid w:val="003677E1"/>
    <w:rPr>
      <w:b/>
      <w:bCs/>
      <w:smallCaps/>
      <w:u w:val="single"/>
    </w:rPr>
  </w:style>
  <w:style w:type="character" w:styleId="BookTitle">
    <w:name w:val="Book Title"/>
    <w:uiPriority w:val="33"/>
    <w:qFormat/>
    <w:rsid w:val="003677E1"/>
    <w:rPr>
      <w:b w:val="0"/>
      <w:bCs w:val="0"/>
      <w:smallCaps/>
      <w:spacing w:val="5"/>
    </w:rPr>
  </w:style>
  <w:style w:type="table" w:customStyle="1" w:styleId="MediumShading2-Accent111">
    <w:name w:val="Medium Shading 2 - Accent 111"/>
    <w:basedOn w:val="TableNormal"/>
    <w:qFormat/>
    <w:rsid w:val="003677E1"/>
    <w:rPr>
      <w:rFonts w:ascii="Calibri" w:eastAsia="Times New Roman" w:hAnsi="Calibri"/>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eGrid1a">
    <w:name w:val="TableGrid1"/>
    <w:qFormat/>
    <w:rsid w:val="003677E1"/>
    <w:rPr>
      <w:rFonts w:ascii="Calibri" w:eastAsia="Times New Roman" w:hAnsi="Calibri"/>
      <w:sz w:val="22"/>
      <w:szCs w:val="22"/>
    </w:rPr>
    <w:tblPr>
      <w:tblCellMar>
        <w:top w:w="0" w:type="dxa"/>
        <w:left w:w="0" w:type="dxa"/>
        <w:bottom w:w="0" w:type="dxa"/>
        <w:right w:w="0" w:type="dxa"/>
      </w:tblCellMar>
    </w:tblPr>
  </w:style>
  <w:style w:type="table" w:customStyle="1" w:styleId="TableNormal11">
    <w:name w:val="Table Normal11"/>
    <w:uiPriority w:val="2"/>
    <w:semiHidden/>
    <w:unhideWhenUsed/>
    <w:qFormat/>
    <w:rsid w:val="003677E1"/>
    <w:pPr>
      <w:widowControl w:val="0"/>
      <w:autoSpaceDE w:val="0"/>
      <w:autoSpaceDN w:val="0"/>
    </w:pPr>
    <w:rPr>
      <w:rFonts w:ascii="Calibri" w:eastAsia="Calibri" w:hAnsi="Calibri"/>
      <w:sz w:val="22"/>
      <w:szCs w:val="22"/>
    </w:rPr>
    <w:tblPr>
      <w:tblInd w:w="0" w:type="dxa"/>
      <w:tblCellMar>
        <w:top w:w="0" w:type="dxa"/>
        <w:left w:w="0" w:type="dxa"/>
        <w:bottom w:w="0" w:type="dxa"/>
        <w:right w:w="0" w:type="dxa"/>
      </w:tblCellMar>
    </w:tblPr>
  </w:style>
  <w:style w:type="table" w:customStyle="1" w:styleId="GridTable1Light-Accent52">
    <w:name w:val="Grid Table 1 Light - Accent 52"/>
    <w:basedOn w:val="TableNormal"/>
    <w:next w:val="GridTable1Light-Accent5"/>
    <w:uiPriority w:val="46"/>
    <w:qFormat/>
    <w:rsid w:val="003677E1"/>
    <w:rPr>
      <w:rFonts w:ascii="Calibri" w:eastAsia="Calibri" w:hAnsi="Calibri"/>
      <w:sz w:val="22"/>
      <w:szCs w:val="22"/>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GridTable4-Accent22">
    <w:name w:val="Grid Table 4 - Accent 22"/>
    <w:basedOn w:val="TableNormal"/>
    <w:next w:val="GridTable4-Accent2"/>
    <w:uiPriority w:val="49"/>
    <w:qFormat/>
    <w:rsid w:val="003677E1"/>
    <w:rPr>
      <w:rFonts w:ascii="Calibri" w:eastAsia="Calibri" w:hAnsi="Calibri"/>
      <w:sz w:val="22"/>
      <w:szCs w:val="22"/>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GridTable1Light-Accent22">
    <w:name w:val="Grid Table 1 Light - Accent 22"/>
    <w:basedOn w:val="TableNormal"/>
    <w:next w:val="GridTable1Light-Accent2"/>
    <w:uiPriority w:val="46"/>
    <w:qFormat/>
    <w:rsid w:val="003677E1"/>
    <w:rPr>
      <w:rFonts w:ascii="Calibri" w:eastAsia="Calibri" w:hAnsi="Calibri"/>
      <w:sz w:val="22"/>
      <w:szCs w:val="22"/>
    </w:rPr>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customStyle="1" w:styleId="PlainTable111">
    <w:name w:val="Plain Table 111"/>
    <w:basedOn w:val="TableNormal"/>
    <w:next w:val="PlainTable1"/>
    <w:uiPriority w:val="41"/>
    <w:qFormat/>
    <w:rsid w:val="003677E1"/>
    <w:rPr>
      <w:rFonts w:eastAsia="Times New Roman"/>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13">
    <w:name w:val="Plain Table 13"/>
    <w:basedOn w:val="TableNormal"/>
    <w:next w:val="PlainTable1"/>
    <w:uiPriority w:val="41"/>
    <w:qFormat/>
    <w:rsid w:val="003677E1"/>
    <w:rPr>
      <w:rFonts w:ascii="Calibri" w:eastAsia="Calibri" w:hAnsi="Calibri"/>
      <w:sz w:val="22"/>
      <w:szCs w:val="22"/>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GridTable5Dark-Accent2">
    <w:name w:val="Grid Table 5 Dark Accent 2"/>
    <w:basedOn w:val="TableNormal"/>
    <w:uiPriority w:val="50"/>
    <w:rsid w:val="003677E1"/>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GridTable1Light-Accent5">
    <w:name w:val="Grid Table 1 Light Accent 5"/>
    <w:basedOn w:val="TableNormal"/>
    <w:uiPriority w:val="46"/>
    <w:rsid w:val="003677E1"/>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styleId="GridTable4-Accent2">
    <w:name w:val="Grid Table 4 Accent 2"/>
    <w:basedOn w:val="TableNormal"/>
    <w:uiPriority w:val="49"/>
    <w:rsid w:val="003677E1"/>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1Light-Accent2">
    <w:name w:val="Grid Table 1 Light Accent 2"/>
    <w:basedOn w:val="TableNormal"/>
    <w:uiPriority w:val="46"/>
    <w:rsid w:val="003677E1"/>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PlainTable1">
    <w:name w:val="Plain Table 1"/>
    <w:basedOn w:val="TableNormal"/>
    <w:uiPriority w:val="41"/>
    <w:rsid w:val="003677E1"/>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16">
    <w:name w:val="16"/>
    <w:basedOn w:val="DefaultParagraphFont"/>
    <w:qFormat/>
    <w:rsid w:val="00151460"/>
    <w:rPr>
      <w:rFonts w:ascii="Times New Roman" w:hAnsi="Times New Roman" w:cs="Times New Roman" w:hint="default"/>
      <w:b w:val="0"/>
      <w:bCs w:val="0"/>
      <w:i w:val="0"/>
      <w:iCs w:val="0"/>
      <w:smallCaps w:val="0"/>
      <w:color w:val="000000"/>
      <w:shd w:val="clear" w:color="auto" w:fill="FFFFFF"/>
    </w:rPr>
  </w:style>
  <w:style w:type="character" w:customStyle="1" w:styleId="17">
    <w:name w:val="17"/>
    <w:basedOn w:val="DefaultParagraphFont"/>
    <w:qFormat/>
    <w:rsid w:val="00151460"/>
    <w:rPr>
      <w:rFonts w:ascii="Times New Roman" w:hAnsi="Times New Roman" w:cs="Times New Roman" w:hint="default"/>
      <w:b w:val="0"/>
      <w:bCs w:val="0"/>
      <w:i w:val="0"/>
      <w:iCs w:val="0"/>
      <w:smallCaps w:val="0"/>
      <w:color w:val="000000"/>
    </w:rPr>
  </w:style>
  <w:style w:type="character" w:customStyle="1" w:styleId="18">
    <w:name w:val="18"/>
    <w:basedOn w:val="DefaultParagraphFont"/>
    <w:qFormat/>
    <w:rsid w:val="00151460"/>
    <w:rPr>
      <w:rFonts w:ascii="Tahoma" w:hAnsi="Tahoma" w:cs="Tahoma" w:hint="default"/>
      <w:b w:val="0"/>
      <w:bCs w:val="0"/>
      <w:i/>
      <w:iCs/>
      <w:smallCaps w:val="0"/>
      <w:color w:val="000000"/>
    </w:rPr>
  </w:style>
  <w:style w:type="character" w:customStyle="1" w:styleId="15">
    <w:name w:val="15"/>
    <w:basedOn w:val="DefaultParagraphFont"/>
    <w:qFormat/>
    <w:rsid w:val="00151460"/>
    <w:rPr>
      <w:rFonts w:ascii="Times New Roman" w:hAnsi="Times New Roman" w:cs="Times New Roman" w:hint="default"/>
      <w:b w:val="0"/>
      <w:bCs w:val="0"/>
      <w:i w:val="0"/>
      <w:iCs w:val="0"/>
      <w:smallCaps w:val="0"/>
      <w:color w:val="000000"/>
    </w:rPr>
  </w:style>
  <w:style w:type="character" w:customStyle="1" w:styleId="10">
    <w:name w:val="10"/>
    <w:basedOn w:val="DefaultParagraphFont"/>
    <w:qFormat/>
    <w:rsid w:val="00151460"/>
    <w:rPr>
      <w:rFonts w:ascii="Calibri" w:hAnsi="Calibri" w:cs="Calibri" w:hint="default"/>
    </w:rPr>
  </w:style>
  <w:style w:type="character" w:customStyle="1" w:styleId="19">
    <w:name w:val="19"/>
    <w:basedOn w:val="DefaultParagraphFont"/>
    <w:qFormat/>
    <w:rsid w:val="00151460"/>
    <w:rPr>
      <w:rFonts w:ascii="Tahoma" w:hAnsi="Tahoma" w:cs="Tahoma" w:hint="default"/>
      <w:b w:val="0"/>
      <w:bCs w:val="0"/>
      <w:i/>
      <w:iCs/>
      <w:smallCaps w:val="0"/>
      <w:color w:val="000000"/>
    </w:rPr>
  </w:style>
  <w:style w:type="character" w:customStyle="1" w:styleId="20">
    <w:name w:val="20"/>
    <w:basedOn w:val="DefaultParagraphFont"/>
    <w:qFormat/>
    <w:rsid w:val="00151460"/>
    <w:rPr>
      <w:rFonts w:ascii="Times New Roman" w:hAnsi="Times New Roman" w:cs="Times New Roman" w:hint="default"/>
      <w:b w:val="0"/>
      <w:bCs w:val="0"/>
      <w:i w:val="0"/>
      <w:iCs w:val="0"/>
      <w:smallCaps w:val="0"/>
      <w:color w:val="000000"/>
    </w:rPr>
  </w:style>
  <w:style w:type="character" w:customStyle="1" w:styleId="21">
    <w:name w:val="21"/>
    <w:basedOn w:val="DefaultParagraphFont"/>
    <w:qFormat/>
    <w:rsid w:val="00151460"/>
    <w:rPr>
      <w:rFonts w:ascii="Times New Roman" w:hAnsi="Times New Roman" w:cs="Times New Roman" w:hint="default"/>
      <w:shd w:val="clear" w:color="auto" w:fill="FFFFFF"/>
    </w:rPr>
  </w:style>
  <w:style w:type="character" w:customStyle="1" w:styleId="22">
    <w:name w:val="22"/>
    <w:basedOn w:val="DefaultParagraphFont"/>
    <w:qFormat/>
    <w:rsid w:val="00151460"/>
    <w:rPr>
      <w:rFonts w:ascii="Times New Roman" w:hAnsi="Times New Roman" w:cs="Times New Roman" w:hint="default"/>
      <w:b w:val="0"/>
      <w:bCs w:val="0"/>
      <w:i w:val="0"/>
      <w:iCs w:val="0"/>
      <w:smallCaps w:val="0"/>
      <w:color w:val="000000"/>
    </w:rPr>
  </w:style>
  <w:style w:type="character" w:customStyle="1" w:styleId="23">
    <w:name w:val="23"/>
    <w:basedOn w:val="DefaultParagraphFont"/>
    <w:qFormat/>
    <w:rsid w:val="00151460"/>
    <w:rPr>
      <w:rFonts w:ascii="Times New Roman" w:hAnsi="Times New Roman" w:cs="Times New Roman" w:hint="default"/>
      <w:b/>
      <w:bCs/>
      <w:i w:val="0"/>
      <w:iCs w:val="0"/>
      <w:smallCaps w:val="0"/>
      <w:color w:val="000000"/>
    </w:rPr>
  </w:style>
  <w:style w:type="character" w:customStyle="1" w:styleId="25">
    <w:name w:val="25"/>
    <w:basedOn w:val="DefaultParagraphFont"/>
    <w:qFormat/>
    <w:rsid w:val="00151460"/>
    <w:rPr>
      <w:rFonts w:ascii="Times New Roman" w:hAnsi="Times New Roman" w:cs="Times New Roman" w:hint="default"/>
      <w:b w:val="0"/>
      <w:bCs w:val="0"/>
      <w:i w:val="0"/>
      <w:iCs w:val="0"/>
      <w:smallCaps w:val="0"/>
    </w:rPr>
  </w:style>
  <w:style w:type="character" w:customStyle="1" w:styleId="24">
    <w:name w:val="24"/>
    <w:basedOn w:val="DefaultParagraphFont"/>
    <w:qFormat/>
    <w:rsid w:val="00151460"/>
    <w:rPr>
      <w:rFonts w:ascii="Times New Roman" w:hAnsi="Times New Roman" w:cs="Times New Roman" w:hint="default"/>
      <w:b w:val="0"/>
      <w:bCs w:val="0"/>
      <w:i w:val="0"/>
      <w:iCs w:val="0"/>
      <w:smallCaps w:val="0"/>
      <w:color w:val="000000"/>
    </w:rPr>
  </w:style>
  <w:style w:type="character" w:customStyle="1" w:styleId="26">
    <w:name w:val="26"/>
    <w:basedOn w:val="DefaultParagraphFont"/>
    <w:qFormat/>
    <w:rsid w:val="00151460"/>
    <w:rPr>
      <w:rFonts w:ascii="Times New Roman" w:hAnsi="Times New Roman" w:cs="Times New Roman" w:hint="default"/>
      <w:b w:val="0"/>
      <w:bCs w:val="0"/>
      <w:i w:val="0"/>
      <w:iCs w:val="0"/>
      <w:smallCaps w:val="0"/>
      <w:color w:val="000000"/>
      <w:shd w:val="clear" w:color="auto" w:fill="FFFFFF"/>
    </w:rPr>
  </w:style>
  <w:style w:type="character" w:customStyle="1" w:styleId="27">
    <w:name w:val="27"/>
    <w:basedOn w:val="DefaultParagraphFont"/>
    <w:qFormat/>
    <w:rsid w:val="00151460"/>
    <w:rPr>
      <w:rFonts w:ascii="Times New Roman" w:hAnsi="Times New Roman" w:cs="Times New Roman" w:hint="default"/>
      <w:b w:val="0"/>
      <w:bCs w:val="0"/>
      <w:i w:val="0"/>
      <w:iCs w:val="0"/>
      <w:smallCaps w:val="0"/>
      <w:color w:val="000000"/>
    </w:rPr>
  </w:style>
  <w:style w:type="table" w:customStyle="1" w:styleId="TableGrid31">
    <w:name w:val="Table Grid31"/>
    <w:basedOn w:val="TableNormal"/>
    <w:next w:val="TableGrid"/>
    <w:uiPriority w:val="39"/>
    <w:qFormat/>
    <w:rsid w:val="0037294B"/>
    <w:rPr>
      <w:rFonts w:eastAsia="Courier New" w:cs="Courier New"/>
      <w:sz w:val="28"/>
      <w:szCs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uiPriority w:val="39"/>
    <w:qFormat/>
    <w:rsid w:val="00C22BCC"/>
    <w:rPr>
      <w:rFonts w:eastAsia="Courier New" w:cs="Courier New"/>
      <w:sz w:val="28"/>
      <w:szCs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next w:val="TableGrid"/>
    <w:uiPriority w:val="39"/>
    <w:qFormat/>
    <w:rsid w:val="00C22BCC"/>
    <w:rPr>
      <w:rFonts w:eastAsia="Courier New" w:cs="Courier New"/>
      <w:sz w:val="28"/>
      <w:szCs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0">
    <w:name w:val="Table Grid210"/>
    <w:basedOn w:val="TableNormal"/>
    <w:next w:val="TableGrid"/>
    <w:uiPriority w:val="39"/>
    <w:qFormat/>
    <w:rsid w:val="00B4376F"/>
    <w:rPr>
      <w:rFonts w:eastAsia="Courier New" w:cs="Courier New"/>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next w:val="TableGrid"/>
    <w:uiPriority w:val="39"/>
    <w:qFormat/>
    <w:rsid w:val="007C37D0"/>
    <w:rPr>
      <w:rFonts w:eastAsia="Courier New" w:cs="Courier New"/>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Vnbnnidung">
    <w:name w:val="Văn bản nội dung_"/>
    <w:basedOn w:val="DefaultParagraphFont"/>
    <w:link w:val="Vnbnnidung0"/>
    <w:qFormat/>
    <w:rsid w:val="007E2383"/>
    <w:rPr>
      <w:rFonts w:ascii="Arial" w:eastAsia="Arial" w:hAnsi="Arial" w:cs="Arial"/>
    </w:rPr>
  </w:style>
  <w:style w:type="paragraph" w:customStyle="1" w:styleId="Vnbnnidung0">
    <w:name w:val="Văn bản nội dung"/>
    <w:basedOn w:val="Normal"/>
    <w:link w:val="Vnbnnidung"/>
    <w:qFormat/>
    <w:rsid w:val="007E2383"/>
    <w:pPr>
      <w:widowControl w:val="0"/>
      <w:spacing w:after="40" w:line="322" w:lineRule="auto"/>
    </w:pPr>
    <w:rPr>
      <w:rFonts w:ascii="Arial" w:eastAsia="Arial" w:hAnsi="Arial" w:cs="Arial"/>
      <w:color w:val="auto"/>
      <w:sz w:val="20"/>
      <w:szCs w:val="20"/>
    </w:rPr>
  </w:style>
  <w:style w:type="table" w:customStyle="1" w:styleId="TableGrid34">
    <w:name w:val="Table Grid34"/>
    <w:basedOn w:val="TableNormal"/>
    <w:next w:val="TableGrid"/>
    <w:uiPriority w:val="39"/>
    <w:rsid w:val="00B23053"/>
    <w:pPr>
      <w:ind w:firstLine="284"/>
    </w:pPr>
    <w:rPr>
      <w:rFonts w:eastAsiaTheme="minorHAnsi" w:cstheme="minorBidi"/>
      <w:sz w:val="26"/>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YoungMixChar">
    <w:name w:val="YoungMix_Char"/>
    <w:rsid w:val="00687F78"/>
    <w:rPr>
      <w:rFonts w:ascii="Times New Roman" w:hAnsi="Times New Roman"/>
      <w:sz w:val="24"/>
    </w:rPr>
  </w:style>
  <w:style w:type="paragraph" w:customStyle="1" w:styleId="TOCHeading2">
    <w:name w:val="TOC Heading2"/>
    <w:basedOn w:val="Heading1"/>
    <w:next w:val="Normal"/>
    <w:uiPriority w:val="39"/>
    <w:unhideWhenUsed/>
    <w:qFormat/>
    <w:rsid w:val="002D41FB"/>
    <w:pPr>
      <w:keepLines/>
      <w:spacing w:line="259" w:lineRule="auto"/>
      <w:jc w:val="left"/>
      <w:outlineLvl w:val="9"/>
    </w:pPr>
    <w:rPr>
      <w:rFonts w:ascii="Calibri Light" w:hAnsi="Calibri Light"/>
      <w:b w:val="0"/>
      <w:bCs w:val="0"/>
      <w:color w:val="2E74B5"/>
      <w:kern w:val="0"/>
    </w:rPr>
  </w:style>
  <w:style w:type="paragraph" w:customStyle="1" w:styleId="z-TopofForm2">
    <w:name w:val="z-Top of Form2"/>
    <w:basedOn w:val="Normal"/>
    <w:next w:val="Normal"/>
    <w:hidden/>
    <w:uiPriority w:val="99"/>
    <w:unhideWhenUsed/>
    <w:qFormat/>
    <w:rsid w:val="002D41FB"/>
    <w:pPr>
      <w:pBdr>
        <w:bottom w:val="single" w:sz="6" w:space="1" w:color="auto"/>
      </w:pBdr>
      <w:jc w:val="center"/>
    </w:pPr>
    <w:rPr>
      <w:rFonts w:ascii="Arial" w:hAnsi="Arial" w:cs="Arial"/>
      <w:vanish/>
      <w:color w:val="auto"/>
      <w:sz w:val="16"/>
      <w:szCs w:val="16"/>
    </w:rPr>
  </w:style>
  <w:style w:type="paragraph" w:customStyle="1" w:styleId="z-BottomofForm2">
    <w:name w:val="z-Bottom of Form2"/>
    <w:basedOn w:val="Normal"/>
    <w:next w:val="Normal"/>
    <w:hidden/>
    <w:uiPriority w:val="99"/>
    <w:unhideWhenUsed/>
    <w:qFormat/>
    <w:rsid w:val="002D41FB"/>
    <w:pPr>
      <w:pBdr>
        <w:top w:val="single" w:sz="6" w:space="1" w:color="auto"/>
      </w:pBdr>
      <w:jc w:val="center"/>
    </w:pPr>
    <w:rPr>
      <w:rFonts w:ascii="Arial" w:hAnsi="Arial" w:cs="Arial"/>
      <w:vanish/>
      <w:color w:val="auto"/>
      <w:sz w:val="16"/>
      <w:szCs w:val="16"/>
    </w:rPr>
  </w:style>
  <w:style w:type="table" w:customStyle="1" w:styleId="LightShading11">
    <w:name w:val="Light Shading11"/>
    <w:basedOn w:val="TableNormal"/>
    <w:uiPriority w:val="60"/>
    <w:qFormat/>
    <w:rsid w:val="002D41FB"/>
    <w:rPr>
      <w:rFonts w:ascii="Calibri" w:eastAsia="Yu Mincho" w:hAnsi="Calibri"/>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GridTable5Dark-Accent221">
    <w:name w:val="Grid Table 5 Dark - Accent 221"/>
    <w:basedOn w:val="TableNormal"/>
    <w:uiPriority w:val="50"/>
    <w:qFormat/>
    <w:rsid w:val="002D41FB"/>
    <w:rPr>
      <w:rFonts w:ascii="Calibri" w:eastAsia="Calibri" w:hAnsi="Calibri"/>
      <w:sz w:val="22"/>
      <w:szCs w:val="22"/>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character" w:customStyle="1" w:styleId="SubtleEmphasis2">
    <w:name w:val="Subtle Emphasis2"/>
    <w:uiPriority w:val="19"/>
    <w:qFormat/>
    <w:rsid w:val="002D41FB"/>
    <w:rPr>
      <w:i/>
      <w:iCs/>
      <w:color w:val="404040"/>
    </w:rPr>
  </w:style>
  <w:style w:type="character" w:customStyle="1" w:styleId="IntenseEmphasis2">
    <w:name w:val="Intense Emphasis2"/>
    <w:uiPriority w:val="21"/>
    <w:qFormat/>
    <w:rsid w:val="002D41FB"/>
    <w:rPr>
      <w:b/>
      <w:bCs/>
      <w:i/>
      <w:iCs/>
      <w:caps/>
    </w:rPr>
  </w:style>
  <w:style w:type="character" w:customStyle="1" w:styleId="SubtleReference2">
    <w:name w:val="Subtle Reference2"/>
    <w:uiPriority w:val="31"/>
    <w:qFormat/>
    <w:rsid w:val="002D41FB"/>
    <w:rPr>
      <w:smallCaps/>
      <w:color w:val="404040"/>
      <w:u w:val="single" w:color="7F7F7F"/>
    </w:rPr>
  </w:style>
  <w:style w:type="character" w:customStyle="1" w:styleId="IntenseReference2">
    <w:name w:val="Intense Reference2"/>
    <w:uiPriority w:val="32"/>
    <w:qFormat/>
    <w:rsid w:val="002D41FB"/>
    <w:rPr>
      <w:b/>
      <w:bCs/>
      <w:smallCaps/>
      <w:u w:val="single"/>
    </w:rPr>
  </w:style>
  <w:style w:type="character" w:customStyle="1" w:styleId="BookTitle2">
    <w:name w:val="Book Title2"/>
    <w:uiPriority w:val="33"/>
    <w:qFormat/>
    <w:rsid w:val="002D41FB"/>
    <w:rPr>
      <w:smallCaps/>
      <w:spacing w:val="5"/>
    </w:rPr>
  </w:style>
  <w:style w:type="table" w:customStyle="1" w:styleId="MediumShading2-Accent1111">
    <w:name w:val="Medium Shading 2 - Accent 1111"/>
    <w:basedOn w:val="TableNormal"/>
    <w:qFormat/>
    <w:rsid w:val="002D41FB"/>
    <w:rPr>
      <w:rFonts w:ascii="Calibri" w:eastAsia="Times New Roman" w:hAnsi="Calibri"/>
    </w:rPr>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GridTable1Light-Accent521">
    <w:name w:val="Grid Table 1 Light - Accent 521"/>
    <w:basedOn w:val="TableNormal"/>
    <w:uiPriority w:val="46"/>
    <w:qFormat/>
    <w:rsid w:val="002D41FB"/>
    <w:rPr>
      <w:rFonts w:ascii="Calibri" w:eastAsia="Calibri" w:hAnsi="Calibri"/>
      <w:sz w:val="22"/>
      <w:szCs w:val="22"/>
    </w:rPr>
    <w:tblPr>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GridTable4-Accent221">
    <w:name w:val="Grid Table 4 - Accent 221"/>
    <w:basedOn w:val="TableNormal"/>
    <w:uiPriority w:val="49"/>
    <w:qFormat/>
    <w:rsid w:val="002D41FB"/>
    <w:rPr>
      <w:rFonts w:ascii="Calibri" w:eastAsia="Calibri" w:hAnsi="Calibri"/>
      <w:sz w:val="22"/>
      <w:szCs w:val="22"/>
    </w:rPr>
    <w:tblPr>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GridTable1Light-Accent221">
    <w:name w:val="Grid Table 1 Light - Accent 221"/>
    <w:basedOn w:val="TableNormal"/>
    <w:uiPriority w:val="46"/>
    <w:qFormat/>
    <w:rsid w:val="002D41FB"/>
    <w:rPr>
      <w:rFonts w:ascii="Calibri" w:eastAsia="Calibri" w:hAnsi="Calibri"/>
      <w:sz w:val="22"/>
      <w:szCs w:val="22"/>
    </w:rPr>
    <w:tblPr>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customStyle="1" w:styleId="PlainTable1111">
    <w:name w:val="Plain Table 1111"/>
    <w:basedOn w:val="TableNormal"/>
    <w:uiPriority w:val="41"/>
    <w:qFormat/>
    <w:rsid w:val="002D41FB"/>
    <w:rPr>
      <w:rFonts w:eastAsia="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131">
    <w:name w:val="Plain Table 131"/>
    <w:basedOn w:val="TableNormal"/>
    <w:uiPriority w:val="41"/>
    <w:qFormat/>
    <w:rsid w:val="002D41FB"/>
    <w:rPr>
      <w:rFonts w:ascii="Calibri" w:eastAsia="Calibri" w:hAnsi="Calibri"/>
      <w:sz w:val="22"/>
      <w:szCs w:val="22"/>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GridTable5Dark-Accent23">
    <w:name w:val="Grid Table 5 Dark - Accent 23"/>
    <w:basedOn w:val="TableNormal"/>
    <w:uiPriority w:val="50"/>
    <w:qFormat/>
    <w:rsid w:val="002D41FB"/>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customStyle="1" w:styleId="GridTable1Light-Accent53">
    <w:name w:val="Grid Table 1 Light - Accent 53"/>
    <w:basedOn w:val="TableNormal"/>
    <w:uiPriority w:val="46"/>
    <w:qFormat/>
    <w:rsid w:val="002D41FB"/>
    <w:tblPr>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GridTable4-Accent23">
    <w:name w:val="Grid Table 4 - Accent 23"/>
    <w:basedOn w:val="TableNormal"/>
    <w:uiPriority w:val="49"/>
    <w:qFormat/>
    <w:rsid w:val="002D41FB"/>
    <w:tblPr>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1Light-Accent23">
    <w:name w:val="Grid Table 1 Light - Accent 23"/>
    <w:basedOn w:val="TableNormal"/>
    <w:uiPriority w:val="46"/>
    <w:qFormat/>
    <w:rsid w:val="002D41FB"/>
    <w:tblPr>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customStyle="1" w:styleId="PlainTable14">
    <w:name w:val="Plain Table 14"/>
    <w:basedOn w:val="TableNormal"/>
    <w:uiPriority w:val="41"/>
    <w:qFormat/>
    <w:rsid w:val="002D41FB"/>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msolistparagraph0">
    <w:name w:val="msolistparagraph"/>
    <w:basedOn w:val="Normal"/>
    <w:qFormat/>
    <w:rsid w:val="002D41FB"/>
    <w:pPr>
      <w:spacing w:after="200" w:line="276" w:lineRule="auto"/>
      <w:ind w:left="720"/>
      <w:contextualSpacing/>
    </w:pPr>
    <w:rPr>
      <w:rFonts w:ascii="Calibri" w:eastAsia="Calibri" w:hAnsi="Calibri"/>
    </w:rPr>
  </w:style>
  <w:style w:type="character" w:customStyle="1" w:styleId="z-TopofFormChar3">
    <w:name w:val="z-Top of Form Char3"/>
    <w:basedOn w:val="DefaultParagraphFont"/>
    <w:link w:val="z-TopofForm"/>
    <w:uiPriority w:val="99"/>
    <w:rsid w:val="002D41FB"/>
    <w:rPr>
      <w:rFonts w:ascii="Arial" w:eastAsia="Times New Roman" w:hAnsi="Arial" w:cs="Arial"/>
      <w:vanish/>
      <w:sz w:val="16"/>
      <w:szCs w:val="16"/>
    </w:rPr>
  </w:style>
  <w:style w:type="character" w:customStyle="1" w:styleId="z-BottomofFormChar3">
    <w:name w:val="z-Bottom of Form Char3"/>
    <w:basedOn w:val="DefaultParagraphFont"/>
    <w:link w:val="z-BottomofForm"/>
    <w:uiPriority w:val="99"/>
    <w:rsid w:val="002D41FB"/>
    <w:rPr>
      <w:rFonts w:ascii="Arial" w:eastAsia="Times New Roman" w:hAnsi="Arial" w:cs="Arial"/>
      <w:vanish/>
      <w:sz w:val="16"/>
      <w:szCs w:val="16"/>
    </w:rPr>
  </w:style>
  <w:style w:type="table" w:customStyle="1" w:styleId="trongbang1">
    <w:name w:val="trongbang1"/>
    <w:basedOn w:val="TableNormal"/>
    <w:next w:val="TableGrid"/>
    <w:uiPriority w:val="39"/>
    <w:qFormat/>
    <w:rsid w:val="002D41FB"/>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PlainTable112">
    <w:name w:val="Plain Table 112"/>
    <w:basedOn w:val="TableNormal"/>
    <w:uiPriority w:val="41"/>
    <w:qFormat/>
    <w:rsid w:val="00EC4BD7"/>
    <w:rPr>
      <w:rFonts w:eastAsia="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1">
    <w:name w:val="Table1"/>
    <w:basedOn w:val="TableNormal"/>
    <w:next w:val="TableGrid"/>
    <w:uiPriority w:val="39"/>
    <w:qFormat/>
    <w:rsid w:val="002F1EB7"/>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itp">
    <w:name w:val="Bài tập"/>
    <w:basedOn w:val="Normal"/>
    <w:link w:val="BitpChar"/>
    <w:qFormat/>
    <w:rsid w:val="00643CE6"/>
    <w:pPr>
      <w:widowControl w:val="0"/>
      <w:tabs>
        <w:tab w:val="left" w:pos="284"/>
        <w:tab w:val="left" w:pos="2552"/>
        <w:tab w:val="left" w:pos="4820"/>
        <w:tab w:val="left" w:pos="7088"/>
      </w:tabs>
      <w:autoSpaceDE w:val="0"/>
      <w:autoSpaceDN w:val="0"/>
      <w:spacing w:line="276" w:lineRule="auto"/>
    </w:pPr>
    <w:rPr>
      <w:color w:val="auto"/>
      <w:sz w:val="24"/>
      <w:szCs w:val="22"/>
      <w:lang w:val="vi-VN" w:eastAsia="vi-VN"/>
    </w:rPr>
  </w:style>
  <w:style w:type="character" w:customStyle="1" w:styleId="BitpChar">
    <w:name w:val="Bài tập Char"/>
    <w:basedOn w:val="DefaultParagraphFont"/>
    <w:link w:val="Bitp"/>
    <w:rsid w:val="00643CE6"/>
    <w:rPr>
      <w:rFonts w:eastAsia="Times New Roman"/>
      <w:sz w:val="24"/>
      <w:szCs w:val="22"/>
      <w:lang w:val="vi-VN" w:eastAsia="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8496446">
      <w:bodyDiv w:val="1"/>
      <w:marLeft w:val="0"/>
      <w:marRight w:val="0"/>
      <w:marTop w:val="0"/>
      <w:marBottom w:val="0"/>
      <w:divBdr>
        <w:top w:val="none" w:sz="0" w:space="0" w:color="auto"/>
        <w:left w:val="none" w:sz="0" w:space="0" w:color="auto"/>
        <w:bottom w:val="none" w:sz="0" w:space="0" w:color="auto"/>
        <w:right w:val="none" w:sz="0" w:space="0" w:color="auto"/>
      </w:divBdr>
    </w:div>
    <w:div w:id="356782571">
      <w:bodyDiv w:val="1"/>
      <w:marLeft w:val="0"/>
      <w:marRight w:val="0"/>
      <w:marTop w:val="0"/>
      <w:marBottom w:val="0"/>
      <w:divBdr>
        <w:top w:val="none" w:sz="0" w:space="0" w:color="auto"/>
        <w:left w:val="none" w:sz="0" w:space="0" w:color="auto"/>
        <w:bottom w:val="none" w:sz="0" w:space="0" w:color="auto"/>
        <w:right w:val="none" w:sz="0" w:space="0" w:color="auto"/>
      </w:divBdr>
    </w:div>
    <w:div w:id="1620380860">
      <w:bodyDiv w:val="1"/>
      <w:marLeft w:val="0"/>
      <w:marRight w:val="0"/>
      <w:marTop w:val="0"/>
      <w:marBottom w:val="0"/>
      <w:divBdr>
        <w:top w:val="none" w:sz="0" w:space="0" w:color="auto"/>
        <w:left w:val="none" w:sz="0" w:space="0" w:color="auto"/>
        <w:bottom w:val="none" w:sz="0" w:space="0" w:color="auto"/>
        <w:right w:val="none" w:sz="0" w:space="0" w:color="auto"/>
      </w:divBdr>
      <w:divsChild>
        <w:div w:id="800684089">
          <w:marLeft w:val="0"/>
          <w:marRight w:val="0"/>
          <w:marTop w:val="0"/>
          <w:marBottom w:val="150"/>
          <w:divBdr>
            <w:top w:val="none" w:sz="0" w:space="0" w:color="auto"/>
            <w:left w:val="single" w:sz="12" w:space="8" w:color="CF2E2E"/>
            <w:bottom w:val="none" w:sz="0" w:space="0" w:color="auto"/>
            <w:right w:val="none" w:sz="0" w:space="0" w:color="auto"/>
          </w:divBdr>
        </w:div>
      </w:divsChild>
    </w:div>
    <w:div w:id="1817725146">
      <w:bodyDiv w:val="1"/>
      <w:marLeft w:val="0"/>
      <w:marRight w:val="0"/>
      <w:marTop w:val="0"/>
      <w:marBottom w:val="0"/>
      <w:divBdr>
        <w:top w:val="none" w:sz="0" w:space="0" w:color="auto"/>
        <w:left w:val="none" w:sz="0" w:space="0" w:color="auto"/>
        <w:bottom w:val="none" w:sz="0" w:space="0" w:color="auto"/>
        <w:right w:val="none" w:sz="0" w:space="0" w:color="auto"/>
      </w:divBdr>
      <w:divsChild>
        <w:div w:id="256249993">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17" Type="http://schemas.microsoft.com/office/2007/relationships/hdphoto" Target="media/hdphoto20.wdp"/><Relationship Id="rId21" Type="http://schemas.openxmlformats.org/officeDocument/2006/relationships/oleObject" Target="embeddings/oleObject4.bin"/><Relationship Id="rId63" Type="http://schemas.openxmlformats.org/officeDocument/2006/relationships/image" Target="media/image30.png"/><Relationship Id="rId159" Type="http://schemas.microsoft.com/office/2007/relationships/hdphoto" Target="media/hdphoto23.wdp"/><Relationship Id="rId170" Type="http://schemas.openxmlformats.org/officeDocument/2006/relationships/image" Target="media/image93.png"/><Relationship Id="rId226" Type="http://schemas.openxmlformats.org/officeDocument/2006/relationships/image" Target="media/image121.wmf"/><Relationship Id="rId268" Type="http://schemas.openxmlformats.org/officeDocument/2006/relationships/image" Target="media/image144.png"/><Relationship Id="rId32" Type="http://schemas.openxmlformats.org/officeDocument/2006/relationships/oleObject" Target="embeddings/oleObject6.bin"/><Relationship Id="rId74" Type="http://schemas.openxmlformats.org/officeDocument/2006/relationships/image" Target="media/image36.wmf"/><Relationship Id="rId128" Type="http://schemas.openxmlformats.org/officeDocument/2006/relationships/image" Target="media/image66.png"/><Relationship Id="rId5" Type="http://schemas.openxmlformats.org/officeDocument/2006/relationships/settings" Target="settings.xml"/><Relationship Id="rId181" Type="http://schemas.openxmlformats.org/officeDocument/2006/relationships/oleObject" Target="embeddings/oleObject48.bin"/><Relationship Id="rId237" Type="http://schemas.openxmlformats.org/officeDocument/2006/relationships/oleObject" Target="embeddings/oleObject76.bin"/><Relationship Id="rId258" Type="http://schemas.openxmlformats.org/officeDocument/2006/relationships/oleObject" Target="embeddings/oleObject86.bin"/><Relationship Id="rId279" Type="http://schemas.openxmlformats.org/officeDocument/2006/relationships/fontTable" Target="fontTable.xml"/><Relationship Id="rId22" Type="http://schemas.openxmlformats.org/officeDocument/2006/relationships/image" Target="media/image8.png"/><Relationship Id="rId43" Type="http://schemas.openxmlformats.org/officeDocument/2006/relationships/image" Target="media/image20.wmf"/><Relationship Id="rId64" Type="http://schemas.microsoft.com/office/2007/relationships/hdphoto" Target="media/hdphoto11.wdp"/><Relationship Id="rId118" Type="http://schemas.openxmlformats.org/officeDocument/2006/relationships/image" Target="media/image60.wmf"/><Relationship Id="rId139" Type="http://schemas.openxmlformats.org/officeDocument/2006/relationships/image" Target="media/image74.wmf"/><Relationship Id="rId85" Type="http://schemas.openxmlformats.org/officeDocument/2006/relationships/oleObject" Target="embeddings/oleObject24.bin"/><Relationship Id="rId150" Type="http://schemas.openxmlformats.org/officeDocument/2006/relationships/oleObject" Target="embeddings/oleObject41.bin"/><Relationship Id="rId171" Type="http://schemas.openxmlformats.org/officeDocument/2006/relationships/image" Target="media/image94.wmf"/><Relationship Id="rId192" Type="http://schemas.openxmlformats.org/officeDocument/2006/relationships/image" Target="media/image104.wmf"/><Relationship Id="rId206" Type="http://schemas.openxmlformats.org/officeDocument/2006/relationships/image" Target="media/image111.wmf"/><Relationship Id="rId227" Type="http://schemas.openxmlformats.org/officeDocument/2006/relationships/oleObject" Target="embeddings/oleObject71.bin"/><Relationship Id="rId248" Type="http://schemas.openxmlformats.org/officeDocument/2006/relationships/oleObject" Target="embeddings/oleObject81.bin"/><Relationship Id="rId269" Type="http://schemas.openxmlformats.org/officeDocument/2006/relationships/image" Target="media/image145.png"/><Relationship Id="rId12" Type="http://schemas.openxmlformats.org/officeDocument/2006/relationships/oleObject" Target="embeddings/oleObject2.bin"/><Relationship Id="rId33" Type="http://schemas.openxmlformats.org/officeDocument/2006/relationships/image" Target="media/image15.wmf"/><Relationship Id="rId108" Type="http://schemas.openxmlformats.org/officeDocument/2006/relationships/image" Target="media/image54.jpeg"/><Relationship Id="rId129" Type="http://schemas.openxmlformats.org/officeDocument/2006/relationships/image" Target="media/image67.png"/><Relationship Id="rId280" Type="http://schemas.openxmlformats.org/officeDocument/2006/relationships/theme" Target="theme/theme1.xml"/><Relationship Id="rId54" Type="http://schemas.openxmlformats.org/officeDocument/2006/relationships/oleObject" Target="embeddings/oleObject13.bin"/><Relationship Id="rId75" Type="http://schemas.openxmlformats.org/officeDocument/2006/relationships/oleObject" Target="embeddings/oleObject19.bin"/><Relationship Id="rId96" Type="http://schemas.openxmlformats.org/officeDocument/2006/relationships/image" Target="media/image47.wmf"/><Relationship Id="rId140" Type="http://schemas.openxmlformats.org/officeDocument/2006/relationships/oleObject" Target="embeddings/oleObject37.bin"/><Relationship Id="rId161" Type="http://schemas.openxmlformats.org/officeDocument/2006/relationships/image" Target="media/image87.jpeg"/><Relationship Id="rId182" Type="http://schemas.openxmlformats.org/officeDocument/2006/relationships/oleObject" Target="embeddings/oleObject49.bin"/><Relationship Id="rId217" Type="http://schemas.openxmlformats.org/officeDocument/2006/relationships/oleObject" Target="embeddings/oleObject66.bin"/><Relationship Id="rId6" Type="http://schemas.openxmlformats.org/officeDocument/2006/relationships/webSettings" Target="webSettings.xml"/><Relationship Id="rId238" Type="http://schemas.openxmlformats.org/officeDocument/2006/relationships/image" Target="media/image127.wmf"/><Relationship Id="rId259" Type="http://schemas.openxmlformats.org/officeDocument/2006/relationships/image" Target="media/image138.wmf"/><Relationship Id="rId23" Type="http://schemas.openxmlformats.org/officeDocument/2006/relationships/image" Target="media/image9.png"/><Relationship Id="rId119" Type="http://schemas.openxmlformats.org/officeDocument/2006/relationships/oleObject" Target="embeddings/oleObject31.bin"/><Relationship Id="rId270" Type="http://schemas.openxmlformats.org/officeDocument/2006/relationships/image" Target="media/image146.emf"/><Relationship Id="rId44" Type="http://schemas.openxmlformats.org/officeDocument/2006/relationships/oleObject" Target="embeddings/oleObject9.bin"/><Relationship Id="rId65" Type="http://schemas.openxmlformats.org/officeDocument/2006/relationships/image" Target="media/image31.wmf"/><Relationship Id="rId86" Type="http://schemas.openxmlformats.org/officeDocument/2006/relationships/image" Target="media/image42.wmf"/><Relationship Id="rId130" Type="http://schemas.openxmlformats.org/officeDocument/2006/relationships/image" Target="media/image68.png"/><Relationship Id="rId151" Type="http://schemas.openxmlformats.org/officeDocument/2006/relationships/image" Target="media/image81.wmf"/><Relationship Id="rId172" Type="http://schemas.openxmlformats.org/officeDocument/2006/relationships/oleObject" Target="embeddings/oleObject44.bin"/><Relationship Id="rId193" Type="http://schemas.openxmlformats.org/officeDocument/2006/relationships/oleObject" Target="embeddings/oleObject54.bin"/><Relationship Id="rId207" Type="http://schemas.openxmlformats.org/officeDocument/2006/relationships/oleObject" Target="embeddings/oleObject61.bin"/><Relationship Id="rId228" Type="http://schemas.openxmlformats.org/officeDocument/2006/relationships/image" Target="media/image122.wmf"/><Relationship Id="rId249" Type="http://schemas.openxmlformats.org/officeDocument/2006/relationships/image" Target="media/image133.wmf"/><Relationship Id="rId13" Type="http://schemas.openxmlformats.org/officeDocument/2006/relationships/image" Target="media/image3.png"/><Relationship Id="rId109" Type="http://schemas.openxmlformats.org/officeDocument/2006/relationships/image" Target="media/image55.png"/><Relationship Id="rId260" Type="http://schemas.openxmlformats.org/officeDocument/2006/relationships/oleObject" Target="embeddings/oleObject87.bin"/><Relationship Id="rId34" Type="http://schemas.openxmlformats.org/officeDocument/2006/relationships/oleObject" Target="embeddings/oleObject7.bin"/><Relationship Id="rId55" Type="http://schemas.openxmlformats.org/officeDocument/2006/relationships/image" Target="media/image26.wmf"/><Relationship Id="rId76" Type="http://schemas.openxmlformats.org/officeDocument/2006/relationships/image" Target="media/image37.wmf"/><Relationship Id="rId97" Type="http://schemas.openxmlformats.org/officeDocument/2006/relationships/oleObject" Target="embeddings/oleObject30.bin"/><Relationship Id="rId120" Type="http://schemas.openxmlformats.org/officeDocument/2006/relationships/image" Target="media/image61.png"/><Relationship Id="rId141" Type="http://schemas.openxmlformats.org/officeDocument/2006/relationships/image" Target="media/image75.wmf"/><Relationship Id="rId7" Type="http://schemas.openxmlformats.org/officeDocument/2006/relationships/footnotes" Target="footnotes.xml"/><Relationship Id="rId162" Type="http://schemas.openxmlformats.org/officeDocument/2006/relationships/image" Target="media/image88.png"/><Relationship Id="rId183" Type="http://schemas.openxmlformats.org/officeDocument/2006/relationships/image" Target="media/image99.wmf"/><Relationship Id="rId218" Type="http://schemas.openxmlformats.org/officeDocument/2006/relationships/image" Target="media/image117.wmf"/><Relationship Id="rId239" Type="http://schemas.openxmlformats.org/officeDocument/2006/relationships/oleObject" Target="embeddings/oleObject77.bin"/><Relationship Id="rId250" Type="http://schemas.openxmlformats.org/officeDocument/2006/relationships/oleObject" Target="embeddings/oleObject82.bin"/><Relationship Id="rId271" Type="http://schemas.openxmlformats.org/officeDocument/2006/relationships/image" Target="media/image147.png"/><Relationship Id="rId24" Type="http://schemas.microsoft.com/office/2007/relationships/hdphoto" Target="media/hdphoto3.wdp"/><Relationship Id="rId45" Type="http://schemas.openxmlformats.org/officeDocument/2006/relationships/image" Target="media/image21.wmf"/><Relationship Id="rId66" Type="http://schemas.openxmlformats.org/officeDocument/2006/relationships/oleObject" Target="embeddings/oleObject16.bin"/><Relationship Id="rId87" Type="http://schemas.openxmlformats.org/officeDocument/2006/relationships/oleObject" Target="embeddings/oleObject25.bin"/><Relationship Id="rId110" Type="http://schemas.microsoft.com/office/2007/relationships/hdphoto" Target="media/hdphoto17.wdp"/><Relationship Id="rId131" Type="http://schemas.openxmlformats.org/officeDocument/2006/relationships/image" Target="media/image69.png"/><Relationship Id="rId152" Type="http://schemas.openxmlformats.org/officeDocument/2006/relationships/oleObject" Target="embeddings/oleObject42.bin"/><Relationship Id="rId173" Type="http://schemas.openxmlformats.org/officeDocument/2006/relationships/image" Target="media/image95.png"/><Relationship Id="rId194" Type="http://schemas.openxmlformats.org/officeDocument/2006/relationships/image" Target="media/image105.wmf"/><Relationship Id="rId208" Type="http://schemas.openxmlformats.org/officeDocument/2006/relationships/image" Target="media/image112.wmf"/><Relationship Id="rId229" Type="http://schemas.openxmlformats.org/officeDocument/2006/relationships/oleObject" Target="embeddings/oleObject72.bin"/><Relationship Id="rId240" Type="http://schemas.openxmlformats.org/officeDocument/2006/relationships/image" Target="media/image128.wmf"/><Relationship Id="rId261" Type="http://schemas.openxmlformats.org/officeDocument/2006/relationships/image" Target="media/image139.wmf"/><Relationship Id="rId14" Type="http://schemas.microsoft.com/office/2007/relationships/hdphoto" Target="media/hdphoto1.wdp"/><Relationship Id="rId35" Type="http://schemas.openxmlformats.org/officeDocument/2006/relationships/image" Target="media/image16.png"/><Relationship Id="rId56" Type="http://schemas.openxmlformats.org/officeDocument/2006/relationships/oleObject" Target="embeddings/oleObject14.bin"/><Relationship Id="rId77" Type="http://schemas.openxmlformats.org/officeDocument/2006/relationships/oleObject" Target="embeddings/oleObject20.bin"/><Relationship Id="rId100" Type="http://schemas.microsoft.com/office/2007/relationships/hdphoto" Target="media/hdphoto13.wdp"/><Relationship Id="rId8" Type="http://schemas.openxmlformats.org/officeDocument/2006/relationships/endnotes" Target="endnotes.xml"/><Relationship Id="rId98" Type="http://schemas.openxmlformats.org/officeDocument/2006/relationships/image" Target="media/image48.jpeg"/><Relationship Id="rId121" Type="http://schemas.openxmlformats.org/officeDocument/2006/relationships/image" Target="media/image62.png"/><Relationship Id="rId142" Type="http://schemas.openxmlformats.org/officeDocument/2006/relationships/oleObject" Target="embeddings/oleObject38.bin"/><Relationship Id="rId163" Type="http://schemas.microsoft.com/office/2007/relationships/hdphoto" Target="media/hdphoto24.wdp"/><Relationship Id="rId184" Type="http://schemas.openxmlformats.org/officeDocument/2006/relationships/oleObject" Target="embeddings/oleObject50.bin"/><Relationship Id="rId219" Type="http://schemas.openxmlformats.org/officeDocument/2006/relationships/oleObject" Target="embeddings/oleObject67.bin"/><Relationship Id="rId230" Type="http://schemas.openxmlformats.org/officeDocument/2006/relationships/image" Target="media/image123.wmf"/><Relationship Id="rId251" Type="http://schemas.openxmlformats.org/officeDocument/2006/relationships/image" Target="media/image134.wmf"/><Relationship Id="rId25" Type="http://schemas.openxmlformats.org/officeDocument/2006/relationships/image" Target="media/image10.png"/><Relationship Id="rId46" Type="http://schemas.openxmlformats.org/officeDocument/2006/relationships/oleObject" Target="embeddings/oleObject10.bin"/><Relationship Id="rId67" Type="http://schemas.openxmlformats.org/officeDocument/2006/relationships/image" Target="media/image32.wmf"/><Relationship Id="rId272" Type="http://schemas.openxmlformats.org/officeDocument/2006/relationships/image" Target="media/image148.png"/><Relationship Id="rId88" Type="http://schemas.openxmlformats.org/officeDocument/2006/relationships/image" Target="media/image43.wmf"/><Relationship Id="rId111" Type="http://schemas.openxmlformats.org/officeDocument/2006/relationships/image" Target="media/image56.png"/><Relationship Id="rId132" Type="http://schemas.openxmlformats.org/officeDocument/2006/relationships/image" Target="media/image70.wmf"/><Relationship Id="rId153" Type="http://schemas.openxmlformats.org/officeDocument/2006/relationships/image" Target="media/image82.wmf"/><Relationship Id="rId174" Type="http://schemas.microsoft.com/office/2007/relationships/hdphoto" Target="media/hdphoto27.wdp"/><Relationship Id="rId195" Type="http://schemas.openxmlformats.org/officeDocument/2006/relationships/oleObject" Target="embeddings/oleObject55.bin"/><Relationship Id="rId209" Type="http://schemas.openxmlformats.org/officeDocument/2006/relationships/oleObject" Target="embeddings/oleObject62.bin"/><Relationship Id="rId220" Type="http://schemas.openxmlformats.org/officeDocument/2006/relationships/image" Target="media/image118.wmf"/><Relationship Id="rId241" Type="http://schemas.openxmlformats.org/officeDocument/2006/relationships/oleObject" Target="embeddings/oleObject78.bin"/><Relationship Id="rId15" Type="http://schemas.openxmlformats.org/officeDocument/2006/relationships/image" Target="media/image4.png"/><Relationship Id="rId36" Type="http://schemas.microsoft.com/office/2007/relationships/hdphoto" Target="media/hdphoto5.wdp"/><Relationship Id="rId57" Type="http://schemas.openxmlformats.org/officeDocument/2006/relationships/image" Target="media/image27.wmf"/><Relationship Id="rId262" Type="http://schemas.openxmlformats.org/officeDocument/2006/relationships/oleObject" Target="embeddings/oleObject88.bin"/><Relationship Id="rId78" Type="http://schemas.openxmlformats.org/officeDocument/2006/relationships/image" Target="media/image38.wmf"/><Relationship Id="rId99" Type="http://schemas.openxmlformats.org/officeDocument/2006/relationships/image" Target="media/image49.png"/><Relationship Id="rId101" Type="http://schemas.openxmlformats.org/officeDocument/2006/relationships/image" Target="media/image50.png"/><Relationship Id="rId122" Type="http://schemas.openxmlformats.org/officeDocument/2006/relationships/image" Target="media/image63.jpeg"/><Relationship Id="rId143" Type="http://schemas.openxmlformats.org/officeDocument/2006/relationships/oleObject" Target="embeddings/oleObject39.bin"/><Relationship Id="rId164" Type="http://schemas.openxmlformats.org/officeDocument/2006/relationships/image" Target="media/image89.png"/><Relationship Id="rId185" Type="http://schemas.openxmlformats.org/officeDocument/2006/relationships/image" Target="media/image100.wmf"/><Relationship Id="rId9" Type="http://schemas.openxmlformats.org/officeDocument/2006/relationships/image" Target="media/image1.wmf"/><Relationship Id="rId210" Type="http://schemas.openxmlformats.org/officeDocument/2006/relationships/image" Target="media/image113.wmf"/><Relationship Id="rId26" Type="http://schemas.openxmlformats.org/officeDocument/2006/relationships/image" Target="media/image11.wmf"/><Relationship Id="rId231" Type="http://schemas.openxmlformats.org/officeDocument/2006/relationships/oleObject" Target="embeddings/oleObject73.bin"/><Relationship Id="rId252" Type="http://schemas.openxmlformats.org/officeDocument/2006/relationships/oleObject" Target="embeddings/oleObject83.bin"/><Relationship Id="rId273" Type="http://schemas.openxmlformats.org/officeDocument/2006/relationships/image" Target="media/image149.jpeg"/><Relationship Id="rId47" Type="http://schemas.openxmlformats.org/officeDocument/2006/relationships/image" Target="media/image22.wmf"/><Relationship Id="rId68" Type="http://schemas.openxmlformats.org/officeDocument/2006/relationships/oleObject" Target="embeddings/oleObject17.bin"/><Relationship Id="rId89" Type="http://schemas.openxmlformats.org/officeDocument/2006/relationships/oleObject" Target="embeddings/oleObject26.bin"/><Relationship Id="rId112" Type="http://schemas.microsoft.com/office/2007/relationships/hdphoto" Target="media/hdphoto18.wdp"/><Relationship Id="rId133" Type="http://schemas.openxmlformats.org/officeDocument/2006/relationships/oleObject" Target="embeddings/oleObject34.bin"/><Relationship Id="rId154" Type="http://schemas.openxmlformats.org/officeDocument/2006/relationships/oleObject" Target="embeddings/oleObject43.bin"/><Relationship Id="rId175" Type="http://schemas.openxmlformats.org/officeDocument/2006/relationships/image" Target="media/image96.png"/><Relationship Id="rId196" Type="http://schemas.openxmlformats.org/officeDocument/2006/relationships/image" Target="media/image106.wmf"/><Relationship Id="rId200" Type="http://schemas.openxmlformats.org/officeDocument/2006/relationships/image" Target="media/image108.wmf"/><Relationship Id="rId16" Type="http://schemas.microsoft.com/office/2007/relationships/hdphoto" Target="media/hdphoto2.wdp"/><Relationship Id="rId221" Type="http://schemas.openxmlformats.org/officeDocument/2006/relationships/oleObject" Target="embeddings/oleObject68.bin"/><Relationship Id="rId242" Type="http://schemas.openxmlformats.org/officeDocument/2006/relationships/image" Target="media/image129.wmf"/><Relationship Id="rId263" Type="http://schemas.openxmlformats.org/officeDocument/2006/relationships/image" Target="media/image140.wmf"/><Relationship Id="rId37" Type="http://schemas.openxmlformats.org/officeDocument/2006/relationships/image" Target="media/image17.png"/><Relationship Id="rId58" Type="http://schemas.openxmlformats.org/officeDocument/2006/relationships/oleObject" Target="embeddings/oleObject15.bin"/><Relationship Id="rId79" Type="http://schemas.openxmlformats.org/officeDocument/2006/relationships/oleObject" Target="embeddings/oleObject21.bin"/><Relationship Id="rId102" Type="http://schemas.microsoft.com/office/2007/relationships/hdphoto" Target="media/hdphoto14.wdp"/><Relationship Id="rId123" Type="http://schemas.openxmlformats.org/officeDocument/2006/relationships/image" Target="media/image64.wmf"/><Relationship Id="rId144" Type="http://schemas.openxmlformats.org/officeDocument/2006/relationships/image" Target="media/image76.jpeg"/><Relationship Id="rId90" Type="http://schemas.openxmlformats.org/officeDocument/2006/relationships/image" Target="media/image44.wmf"/><Relationship Id="rId165" Type="http://schemas.openxmlformats.org/officeDocument/2006/relationships/image" Target="media/image90.png"/><Relationship Id="rId186" Type="http://schemas.openxmlformats.org/officeDocument/2006/relationships/oleObject" Target="embeddings/oleObject51.bin"/><Relationship Id="rId211" Type="http://schemas.openxmlformats.org/officeDocument/2006/relationships/oleObject" Target="embeddings/oleObject63.bin"/><Relationship Id="rId232" Type="http://schemas.openxmlformats.org/officeDocument/2006/relationships/image" Target="media/image124.wmf"/><Relationship Id="rId253" Type="http://schemas.openxmlformats.org/officeDocument/2006/relationships/image" Target="media/image135.wmf"/><Relationship Id="rId274" Type="http://schemas.openxmlformats.org/officeDocument/2006/relationships/image" Target="media/image150.png"/><Relationship Id="rId27" Type="http://schemas.openxmlformats.org/officeDocument/2006/relationships/oleObject" Target="embeddings/oleObject5.bin"/><Relationship Id="rId48" Type="http://schemas.openxmlformats.org/officeDocument/2006/relationships/oleObject" Target="embeddings/oleObject11.bin"/><Relationship Id="rId69" Type="http://schemas.openxmlformats.org/officeDocument/2006/relationships/image" Target="media/image33.png"/><Relationship Id="rId113" Type="http://schemas.openxmlformats.org/officeDocument/2006/relationships/image" Target="media/image57.png"/><Relationship Id="rId134" Type="http://schemas.openxmlformats.org/officeDocument/2006/relationships/image" Target="media/image71.wmf"/><Relationship Id="rId80" Type="http://schemas.openxmlformats.org/officeDocument/2006/relationships/image" Target="media/image39.wmf"/><Relationship Id="rId155" Type="http://schemas.openxmlformats.org/officeDocument/2006/relationships/image" Target="media/image83.png"/><Relationship Id="rId176" Type="http://schemas.openxmlformats.org/officeDocument/2006/relationships/image" Target="media/image97.wmf"/><Relationship Id="rId197" Type="http://schemas.openxmlformats.org/officeDocument/2006/relationships/oleObject" Target="embeddings/oleObject56.bin"/><Relationship Id="rId201" Type="http://schemas.openxmlformats.org/officeDocument/2006/relationships/oleObject" Target="embeddings/oleObject58.bin"/><Relationship Id="rId222" Type="http://schemas.openxmlformats.org/officeDocument/2006/relationships/image" Target="media/image119.wmf"/><Relationship Id="rId243" Type="http://schemas.openxmlformats.org/officeDocument/2006/relationships/oleObject" Target="embeddings/oleObject79.bin"/><Relationship Id="rId264" Type="http://schemas.openxmlformats.org/officeDocument/2006/relationships/oleObject" Target="embeddings/oleObject89.bin"/><Relationship Id="rId17" Type="http://schemas.openxmlformats.org/officeDocument/2006/relationships/image" Target="media/image5.png"/><Relationship Id="rId38" Type="http://schemas.microsoft.com/office/2007/relationships/hdphoto" Target="media/hdphoto6.wdp"/><Relationship Id="rId59" Type="http://schemas.openxmlformats.org/officeDocument/2006/relationships/image" Target="media/image28.png"/><Relationship Id="rId103" Type="http://schemas.openxmlformats.org/officeDocument/2006/relationships/image" Target="media/image51.png"/><Relationship Id="rId124" Type="http://schemas.openxmlformats.org/officeDocument/2006/relationships/oleObject" Target="embeddings/oleObject32.bin"/><Relationship Id="rId70" Type="http://schemas.openxmlformats.org/officeDocument/2006/relationships/image" Target="media/image34.png"/><Relationship Id="rId91" Type="http://schemas.openxmlformats.org/officeDocument/2006/relationships/oleObject" Target="embeddings/oleObject27.bin"/><Relationship Id="rId145" Type="http://schemas.openxmlformats.org/officeDocument/2006/relationships/image" Target="media/image77.wmf"/><Relationship Id="rId166" Type="http://schemas.openxmlformats.org/officeDocument/2006/relationships/image" Target="media/image91.png"/><Relationship Id="rId187" Type="http://schemas.openxmlformats.org/officeDocument/2006/relationships/image" Target="media/image101.wmf"/><Relationship Id="rId1" Type="http://schemas.openxmlformats.org/officeDocument/2006/relationships/customXml" Target="../customXml/item1.xml"/><Relationship Id="rId212" Type="http://schemas.openxmlformats.org/officeDocument/2006/relationships/image" Target="media/image114.wmf"/><Relationship Id="rId233" Type="http://schemas.openxmlformats.org/officeDocument/2006/relationships/oleObject" Target="embeddings/oleObject74.bin"/><Relationship Id="rId254" Type="http://schemas.openxmlformats.org/officeDocument/2006/relationships/oleObject" Target="embeddings/oleObject84.bin"/><Relationship Id="rId28" Type="http://schemas.openxmlformats.org/officeDocument/2006/relationships/image" Target="media/image12.png"/><Relationship Id="rId49" Type="http://schemas.openxmlformats.org/officeDocument/2006/relationships/image" Target="media/image23.wmf"/><Relationship Id="rId114" Type="http://schemas.openxmlformats.org/officeDocument/2006/relationships/image" Target="media/image58.png"/><Relationship Id="rId275" Type="http://schemas.openxmlformats.org/officeDocument/2006/relationships/image" Target="media/image151.emf"/><Relationship Id="rId60" Type="http://schemas.microsoft.com/office/2007/relationships/hdphoto" Target="media/hdphoto9.wdp"/><Relationship Id="rId81" Type="http://schemas.openxmlformats.org/officeDocument/2006/relationships/oleObject" Target="embeddings/oleObject22.bin"/><Relationship Id="rId135" Type="http://schemas.openxmlformats.org/officeDocument/2006/relationships/oleObject" Target="embeddings/oleObject35.bin"/><Relationship Id="rId156" Type="http://schemas.microsoft.com/office/2007/relationships/hdphoto" Target="media/hdphoto22.wdp"/><Relationship Id="rId177" Type="http://schemas.openxmlformats.org/officeDocument/2006/relationships/oleObject" Target="embeddings/oleObject45.bin"/><Relationship Id="rId198" Type="http://schemas.openxmlformats.org/officeDocument/2006/relationships/image" Target="media/image107.wmf"/><Relationship Id="rId202" Type="http://schemas.openxmlformats.org/officeDocument/2006/relationships/image" Target="media/image109.wmf"/><Relationship Id="rId223" Type="http://schemas.openxmlformats.org/officeDocument/2006/relationships/oleObject" Target="embeddings/oleObject69.bin"/><Relationship Id="rId244" Type="http://schemas.openxmlformats.org/officeDocument/2006/relationships/image" Target="media/image130.wmf"/><Relationship Id="rId18" Type="http://schemas.openxmlformats.org/officeDocument/2006/relationships/image" Target="media/image6.wmf"/><Relationship Id="rId39" Type="http://schemas.openxmlformats.org/officeDocument/2006/relationships/image" Target="media/image18.png"/><Relationship Id="rId265" Type="http://schemas.openxmlformats.org/officeDocument/2006/relationships/image" Target="media/image141.png"/><Relationship Id="rId50" Type="http://schemas.openxmlformats.org/officeDocument/2006/relationships/oleObject" Target="embeddings/oleObject12.bin"/><Relationship Id="rId104" Type="http://schemas.microsoft.com/office/2007/relationships/hdphoto" Target="media/hdphoto15.wdp"/><Relationship Id="rId125" Type="http://schemas.openxmlformats.org/officeDocument/2006/relationships/oleObject" Target="embeddings/oleObject33.bin"/><Relationship Id="rId146" Type="http://schemas.openxmlformats.org/officeDocument/2006/relationships/oleObject" Target="embeddings/oleObject40.bin"/><Relationship Id="rId167" Type="http://schemas.microsoft.com/office/2007/relationships/hdphoto" Target="media/hdphoto25.wdp"/><Relationship Id="rId188" Type="http://schemas.openxmlformats.org/officeDocument/2006/relationships/oleObject" Target="embeddings/oleObject52.bin"/><Relationship Id="rId71" Type="http://schemas.microsoft.com/office/2007/relationships/hdphoto" Target="media/hdphoto12.wdp"/><Relationship Id="rId92" Type="http://schemas.openxmlformats.org/officeDocument/2006/relationships/image" Target="media/image45.wmf"/><Relationship Id="rId213" Type="http://schemas.openxmlformats.org/officeDocument/2006/relationships/oleObject" Target="embeddings/oleObject64.bin"/><Relationship Id="rId234" Type="http://schemas.openxmlformats.org/officeDocument/2006/relationships/image" Target="media/image125.wmf"/><Relationship Id="rId2" Type="http://schemas.openxmlformats.org/officeDocument/2006/relationships/customXml" Target="../customXml/item2.xml"/><Relationship Id="rId29" Type="http://schemas.microsoft.com/office/2007/relationships/hdphoto" Target="media/hdphoto4.wdp"/><Relationship Id="rId255" Type="http://schemas.openxmlformats.org/officeDocument/2006/relationships/image" Target="media/image136.wmf"/><Relationship Id="rId276" Type="http://schemas.openxmlformats.org/officeDocument/2006/relationships/header" Target="header1.xml"/><Relationship Id="rId40" Type="http://schemas.microsoft.com/office/2007/relationships/hdphoto" Target="media/hdphoto7.wdp"/><Relationship Id="rId115" Type="http://schemas.microsoft.com/office/2007/relationships/hdphoto" Target="media/hdphoto19.wdp"/><Relationship Id="rId136" Type="http://schemas.openxmlformats.org/officeDocument/2006/relationships/image" Target="media/image72.png"/><Relationship Id="rId157" Type="http://schemas.openxmlformats.org/officeDocument/2006/relationships/image" Target="media/image84.png"/><Relationship Id="rId178" Type="http://schemas.openxmlformats.org/officeDocument/2006/relationships/image" Target="media/image98.wmf"/><Relationship Id="rId61" Type="http://schemas.openxmlformats.org/officeDocument/2006/relationships/image" Target="media/image29.png"/><Relationship Id="rId82" Type="http://schemas.openxmlformats.org/officeDocument/2006/relationships/image" Target="media/image40.wmf"/><Relationship Id="rId199" Type="http://schemas.openxmlformats.org/officeDocument/2006/relationships/oleObject" Target="embeddings/oleObject57.bin"/><Relationship Id="rId203" Type="http://schemas.openxmlformats.org/officeDocument/2006/relationships/oleObject" Target="embeddings/oleObject59.bin"/><Relationship Id="rId19" Type="http://schemas.openxmlformats.org/officeDocument/2006/relationships/oleObject" Target="embeddings/oleObject3.bin"/><Relationship Id="rId224" Type="http://schemas.openxmlformats.org/officeDocument/2006/relationships/image" Target="media/image120.wmf"/><Relationship Id="rId245" Type="http://schemas.openxmlformats.org/officeDocument/2006/relationships/oleObject" Target="embeddings/oleObject80.bin"/><Relationship Id="rId266" Type="http://schemas.openxmlformats.org/officeDocument/2006/relationships/image" Target="media/image142.png"/><Relationship Id="rId30" Type="http://schemas.openxmlformats.org/officeDocument/2006/relationships/image" Target="media/image13.png"/><Relationship Id="rId105" Type="http://schemas.openxmlformats.org/officeDocument/2006/relationships/image" Target="media/image52.png"/><Relationship Id="rId126" Type="http://schemas.openxmlformats.org/officeDocument/2006/relationships/image" Target="media/image65.png"/><Relationship Id="rId147" Type="http://schemas.openxmlformats.org/officeDocument/2006/relationships/image" Target="media/image78.png"/><Relationship Id="rId168" Type="http://schemas.openxmlformats.org/officeDocument/2006/relationships/image" Target="media/image92.png"/><Relationship Id="rId51" Type="http://schemas.openxmlformats.org/officeDocument/2006/relationships/image" Target="media/image24.png"/><Relationship Id="rId72" Type="http://schemas.openxmlformats.org/officeDocument/2006/relationships/image" Target="media/image35.wmf"/><Relationship Id="rId93" Type="http://schemas.openxmlformats.org/officeDocument/2006/relationships/oleObject" Target="embeddings/oleObject28.bin"/><Relationship Id="rId189" Type="http://schemas.openxmlformats.org/officeDocument/2006/relationships/image" Target="media/image102.png"/><Relationship Id="rId3" Type="http://schemas.openxmlformats.org/officeDocument/2006/relationships/numbering" Target="numbering.xml"/><Relationship Id="rId214" Type="http://schemas.openxmlformats.org/officeDocument/2006/relationships/image" Target="media/image115.wmf"/><Relationship Id="rId235" Type="http://schemas.openxmlformats.org/officeDocument/2006/relationships/oleObject" Target="embeddings/oleObject75.bin"/><Relationship Id="rId256" Type="http://schemas.openxmlformats.org/officeDocument/2006/relationships/oleObject" Target="embeddings/oleObject85.bin"/><Relationship Id="rId277" Type="http://schemas.openxmlformats.org/officeDocument/2006/relationships/footer" Target="footer1.xml"/><Relationship Id="rId116" Type="http://schemas.openxmlformats.org/officeDocument/2006/relationships/image" Target="media/image59.png"/><Relationship Id="rId137" Type="http://schemas.openxmlformats.org/officeDocument/2006/relationships/image" Target="media/image73.wmf"/><Relationship Id="rId158" Type="http://schemas.openxmlformats.org/officeDocument/2006/relationships/image" Target="media/image85.png"/><Relationship Id="rId20" Type="http://schemas.openxmlformats.org/officeDocument/2006/relationships/image" Target="media/image7.wmf"/><Relationship Id="rId41" Type="http://schemas.openxmlformats.org/officeDocument/2006/relationships/image" Target="media/image19.wmf"/><Relationship Id="rId62" Type="http://schemas.microsoft.com/office/2007/relationships/hdphoto" Target="media/hdphoto10.wdp"/><Relationship Id="rId83" Type="http://schemas.openxmlformats.org/officeDocument/2006/relationships/oleObject" Target="embeddings/oleObject23.bin"/><Relationship Id="rId179" Type="http://schemas.openxmlformats.org/officeDocument/2006/relationships/oleObject" Target="embeddings/oleObject46.bin"/><Relationship Id="rId190" Type="http://schemas.openxmlformats.org/officeDocument/2006/relationships/image" Target="media/image103.wmf"/><Relationship Id="rId204" Type="http://schemas.openxmlformats.org/officeDocument/2006/relationships/image" Target="media/image110.wmf"/><Relationship Id="rId225" Type="http://schemas.openxmlformats.org/officeDocument/2006/relationships/oleObject" Target="embeddings/oleObject70.bin"/><Relationship Id="rId246" Type="http://schemas.openxmlformats.org/officeDocument/2006/relationships/image" Target="media/image131.png"/><Relationship Id="rId267" Type="http://schemas.openxmlformats.org/officeDocument/2006/relationships/image" Target="media/image143.png"/><Relationship Id="rId106" Type="http://schemas.microsoft.com/office/2007/relationships/hdphoto" Target="media/hdphoto16.wdp"/><Relationship Id="rId127" Type="http://schemas.microsoft.com/office/2007/relationships/hdphoto" Target="media/hdphoto21.wdp"/><Relationship Id="rId10" Type="http://schemas.openxmlformats.org/officeDocument/2006/relationships/oleObject" Target="embeddings/oleObject1.bin"/><Relationship Id="rId31" Type="http://schemas.openxmlformats.org/officeDocument/2006/relationships/image" Target="media/image14.wmf"/><Relationship Id="rId52" Type="http://schemas.microsoft.com/office/2007/relationships/hdphoto" Target="media/hdphoto8.wdp"/><Relationship Id="rId73" Type="http://schemas.openxmlformats.org/officeDocument/2006/relationships/oleObject" Target="embeddings/oleObject18.bin"/><Relationship Id="rId94" Type="http://schemas.openxmlformats.org/officeDocument/2006/relationships/image" Target="media/image46.wmf"/><Relationship Id="rId148" Type="http://schemas.openxmlformats.org/officeDocument/2006/relationships/image" Target="media/image79.png"/><Relationship Id="rId169" Type="http://schemas.microsoft.com/office/2007/relationships/hdphoto" Target="media/hdphoto26.wdp"/><Relationship Id="rId4" Type="http://schemas.openxmlformats.org/officeDocument/2006/relationships/styles" Target="styles.xml"/><Relationship Id="rId180" Type="http://schemas.openxmlformats.org/officeDocument/2006/relationships/oleObject" Target="embeddings/oleObject47.bin"/><Relationship Id="rId215" Type="http://schemas.openxmlformats.org/officeDocument/2006/relationships/oleObject" Target="embeddings/oleObject65.bin"/><Relationship Id="rId236" Type="http://schemas.openxmlformats.org/officeDocument/2006/relationships/image" Target="media/image126.wmf"/><Relationship Id="rId257" Type="http://schemas.openxmlformats.org/officeDocument/2006/relationships/image" Target="media/image137.wmf"/><Relationship Id="rId278" Type="http://schemas.openxmlformats.org/officeDocument/2006/relationships/footer" Target="footer2.xml"/><Relationship Id="rId42" Type="http://schemas.openxmlformats.org/officeDocument/2006/relationships/oleObject" Target="embeddings/oleObject8.bin"/><Relationship Id="rId84" Type="http://schemas.openxmlformats.org/officeDocument/2006/relationships/image" Target="media/image41.wmf"/><Relationship Id="rId138" Type="http://schemas.openxmlformats.org/officeDocument/2006/relationships/oleObject" Target="embeddings/oleObject36.bin"/><Relationship Id="rId191" Type="http://schemas.openxmlformats.org/officeDocument/2006/relationships/oleObject" Target="embeddings/oleObject53.bin"/><Relationship Id="rId205" Type="http://schemas.openxmlformats.org/officeDocument/2006/relationships/oleObject" Target="embeddings/oleObject60.bin"/><Relationship Id="rId247" Type="http://schemas.openxmlformats.org/officeDocument/2006/relationships/image" Target="media/image132.wmf"/><Relationship Id="rId107" Type="http://schemas.openxmlformats.org/officeDocument/2006/relationships/image" Target="media/image53.png"/><Relationship Id="rId11" Type="http://schemas.openxmlformats.org/officeDocument/2006/relationships/image" Target="media/image2.wmf"/><Relationship Id="rId53" Type="http://schemas.openxmlformats.org/officeDocument/2006/relationships/image" Target="media/image25.wmf"/><Relationship Id="rId149" Type="http://schemas.openxmlformats.org/officeDocument/2006/relationships/image" Target="media/image80.wmf"/><Relationship Id="rId95" Type="http://schemas.openxmlformats.org/officeDocument/2006/relationships/oleObject" Target="embeddings/oleObject29.bin"/><Relationship Id="rId160" Type="http://schemas.openxmlformats.org/officeDocument/2006/relationships/image" Target="media/image86.png"/><Relationship Id="rId216" Type="http://schemas.openxmlformats.org/officeDocument/2006/relationships/image" Target="media/image116.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D0A103FD-A30D-47F4-B7BF-990D457B9B69}">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1077</TotalTime>
  <Pages>24</Pages>
  <Words>6720</Words>
  <Characters>38310</Characters>
  <Application>Microsoft Office Word</Application>
  <DocSecurity>0</DocSecurity>
  <Lines>319</Lines>
  <Paragraphs>89</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44941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HP</dc:creator>
  <cp:lastModifiedBy>PC</cp:lastModifiedBy>
  <cp:revision>259</cp:revision>
  <cp:lastPrinted>2024-01-31T15:06:00Z</cp:lastPrinted>
  <dcterms:created xsi:type="dcterms:W3CDTF">2024-04-25T08:30:00Z</dcterms:created>
  <dcterms:modified xsi:type="dcterms:W3CDTF">2025-12-05T03:05:00Z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1033-11.2.0.11537</vt:lpwstr>
  </property>
  <property fmtid="{D5CDD505-2E9C-101B-9397-08002B2CF9AE}" pid="3" name="ICV">
    <vt:lpwstr>B5E16AB7E7B545B4909F5D66AD5F1540</vt:lpwstr>
  </property>
  <property fmtid="{D5CDD505-2E9C-101B-9397-08002B2CF9AE}" pid="4" name="MSIP_Label_defa4170-0d19-0005-0004-bc88714345d2_Enabled">
    <vt:lpwstr>true</vt:lpwstr>
  </property>
  <property fmtid="{D5CDD505-2E9C-101B-9397-08002B2CF9AE}" pid="5" name="MSIP_Label_defa4170-0d19-0005-0004-bc88714345d2_SetDate">
    <vt:lpwstr>2024-01-25T09:27:24Z</vt:lpwstr>
  </property>
  <property fmtid="{D5CDD505-2E9C-101B-9397-08002B2CF9AE}" pid="6" name="MSIP_Label_defa4170-0d19-0005-0004-bc88714345d2_Method">
    <vt:lpwstr>Standard</vt:lpwstr>
  </property>
  <property fmtid="{D5CDD505-2E9C-101B-9397-08002B2CF9AE}" pid="7" name="MSIP_Label_defa4170-0d19-0005-0004-bc88714345d2_Name">
    <vt:lpwstr>defa4170-0d19-0005-0004-bc88714345d2</vt:lpwstr>
  </property>
  <property fmtid="{D5CDD505-2E9C-101B-9397-08002B2CF9AE}" pid="8" name="MSIP_Label_defa4170-0d19-0005-0004-bc88714345d2_SiteId">
    <vt:lpwstr>5921db0d-cb74-4eba-8426-e8ab089e7823</vt:lpwstr>
  </property>
  <property fmtid="{D5CDD505-2E9C-101B-9397-08002B2CF9AE}" pid="9" name="MSIP_Label_defa4170-0d19-0005-0004-bc88714345d2_ActionId">
    <vt:lpwstr>6a21cfae-c78e-49e7-8b8a-2fe395d983bc</vt:lpwstr>
  </property>
  <property fmtid="{D5CDD505-2E9C-101B-9397-08002B2CF9AE}" pid="10" name="MSIP_Label_defa4170-0d19-0005-0004-bc88714345d2_ContentBits">
    <vt:lpwstr>0</vt:lpwstr>
  </property>
  <property fmtid="{D5CDD505-2E9C-101B-9397-08002B2CF9AE}" pid="11" name="MTWinEqns">
    <vt:bool>true</vt:bool>
  </property>
</Properties>
</file>